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0655BC" w:rsidP="00D54D50">
      <w:pPr>
        <w:pStyle w:val="Title"/>
      </w:pPr>
      <w:r>
        <w:t>Report on Maternity</w:t>
      </w:r>
    </w:p>
    <w:p w:rsidR="00343365" w:rsidRDefault="000655BC" w:rsidP="00343365">
      <w:pPr>
        <w:pStyle w:val="Year"/>
      </w:pPr>
      <w:r>
        <w:t>2014</w:t>
      </w:r>
    </w:p>
    <w:p w:rsidR="00C86248" w:rsidRDefault="00C86248" w:rsidP="00343365">
      <w:pPr>
        <w:pStyle w:val="Subhead"/>
      </w:pPr>
    </w:p>
    <w:p w:rsidR="00142954" w:rsidRPr="00142954" w:rsidRDefault="00142954" w:rsidP="00142954">
      <w:pPr>
        <w:sectPr w:rsidR="00142954" w:rsidRPr="00142954" w:rsidSect="000F2AE2">
          <w:headerReference w:type="default" r:id="rId7"/>
          <w:footerReference w:type="default" r:id="rId8"/>
          <w:pgSz w:w="11907" w:h="16834" w:code="9"/>
          <w:pgMar w:top="3969" w:right="851" w:bottom="851" w:left="2552" w:header="851" w:footer="851" w:gutter="0"/>
          <w:cols w:space="720"/>
        </w:sectPr>
      </w:pPr>
    </w:p>
    <w:p w:rsidR="000655BC" w:rsidRPr="003E6E3B" w:rsidRDefault="000655BC" w:rsidP="003E6E3B">
      <w:pPr>
        <w:spacing w:before="120" w:after="120"/>
        <w:rPr>
          <w:b/>
          <w:sz w:val="28"/>
          <w:szCs w:val="28"/>
        </w:rPr>
      </w:pPr>
      <w:r w:rsidRPr="003E6E3B">
        <w:rPr>
          <w:b/>
          <w:sz w:val="28"/>
          <w:szCs w:val="28"/>
        </w:rPr>
        <w:lastRenderedPageBreak/>
        <w:t>Acknowledgements</w:t>
      </w:r>
    </w:p>
    <w:p w:rsidR="000655BC" w:rsidRPr="000655BC" w:rsidRDefault="000655BC" w:rsidP="000655BC">
      <w:r w:rsidRPr="002F41CF">
        <w:t>Many people have assisted in the production of this publication. In particular, the Ministry of Health thanks the peer reviewers from the New Zealand College of Midwives and the Royal Australian and New Zealand College of Obstetricians and Gynaecologists for their valuable contribution.</w:t>
      </w:r>
    </w:p>
    <w:p w:rsidR="00A80363" w:rsidRPr="00442C1C" w:rsidRDefault="00A80363" w:rsidP="000655BC">
      <w:pPr>
        <w:pStyle w:val="Imprint"/>
        <w:spacing w:before="6500"/>
      </w:pPr>
      <w:r>
        <w:t xml:space="preserve">Citation: </w:t>
      </w:r>
      <w:r w:rsidR="00442C1C">
        <w:t xml:space="preserve">Ministry of Health. </w:t>
      </w:r>
      <w:r w:rsidR="000655BC">
        <w:t>2015</w:t>
      </w:r>
      <w:r w:rsidR="00442C1C">
        <w:t xml:space="preserve">. </w:t>
      </w:r>
      <w:r w:rsidR="000655BC">
        <w:rPr>
          <w:i/>
        </w:rPr>
        <w:t>Report on Maternity 2014</w:t>
      </w:r>
      <w:r w:rsidR="00442C1C">
        <w:t>.</w:t>
      </w:r>
      <w:r w:rsidR="000655BC">
        <w:br/>
      </w:r>
      <w:r w:rsidR="00442C1C">
        <w:t>Wellington: Ministry of Health.</w:t>
      </w:r>
    </w:p>
    <w:p w:rsidR="00C86248" w:rsidRDefault="00C86248">
      <w:pPr>
        <w:pStyle w:val="Imprint"/>
      </w:pPr>
      <w:r>
        <w:t xml:space="preserve">Published in </w:t>
      </w:r>
      <w:r w:rsidR="000404E5">
        <w:t>December</w:t>
      </w:r>
      <w:r w:rsidR="000655BC">
        <w:t xml:space="preserve"> 2015</w:t>
      </w:r>
      <w:r w:rsidR="005019AE">
        <w:br/>
      </w:r>
      <w:r>
        <w:t>by the</w:t>
      </w:r>
      <w:r w:rsidR="00442C1C">
        <w:t xml:space="preserve"> </w:t>
      </w:r>
      <w:r>
        <w:t>Ministry of Health</w:t>
      </w:r>
      <w:r>
        <w:br/>
        <w:t>PO Box 5013, Wellington</w:t>
      </w:r>
      <w:r w:rsidR="00A80363">
        <w:t xml:space="preserve"> 6145</w:t>
      </w:r>
      <w:r>
        <w:t>, New Zealand</w:t>
      </w:r>
    </w:p>
    <w:p w:rsidR="00082CD6" w:rsidRPr="009C0F2D" w:rsidRDefault="00D863D0" w:rsidP="00082CD6">
      <w:pPr>
        <w:pStyle w:val="Imprint"/>
      </w:pPr>
      <w:r>
        <w:t>ISBN</w:t>
      </w:r>
      <w:r w:rsidR="00442C1C">
        <w:t xml:space="preserve"> </w:t>
      </w:r>
      <w:r w:rsidR="000655BC">
        <w:t>978-0-</w:t>
      </w:r>
      <w:r w:rsidR="002D7973">
        <w:t>947491-40-6</w:t>
      </w:r>
      <w:r w:rsidR="000655BC">
        <w:t xml:space="preserve"> </w:t>
      </w:r>
      <w:r>
        <w:t>(</w:t>
      </w:r>
      <w:r w:rsidR="00442C1C">
        <w:t>online</w:t>
      </w:r>
      <w:r>
        <w:t>)</w:t>
      </w:r>
      <w:r w:rsidR="00082CD6">
        <w:br/>
      </w:r>
      <w:r w:rsidR="00082CD6" w:rsidRPr="009C0F2D">
        <w:t xml:space="preserve">HP </w:t>
      </w:r>
      <w:r w:rsidR="002D7973">
        <w:t>6302</w:t>
      </w:r>
    </w:p>
    <w:p w:rsidR="00C86248" w:rsidRDefault="00C86248">
      <w:pPr>
        <w:pStyle w:val="Imprint"/>
      </w:pPr>
      <w:r>
        <w:t xml:space="preserve">This document is available </w:t>
      </w:r>
      <w:r w:rsidR="0071741C">
        <w:t xml:space="preserve">at </w:t>
      </w:r>
      <w:r>
        <w:t>h</w:t>
      </w:r>
      <w:r w:rsidR="00A80363">
        <w:t>ealth</w:t>
      </w:r>
      <w:r>
        <w:t>.govt.nz</w:t>
      </w:r>
    </w:p>
    <w:p w:rsidR="00C86248" w:rsidRDefault="008C64C4">
      <w:pPr>
        <w:jc w:val="center"/>
      </w:pPr>
      <w:r>
        <w:rPr>
          <w:noProof/>
          <w:lang w:eastAsia="en-NZ"/>
        </w:rPr>
        <w:drawing>
          <wp:inline distT="0" distB="0" distL="0" distR="0" wp14:anchorId="0D14903D" wp14:editId="68EE368B">
            <wp:extent cx="1670685" cy="681355"/>
            <wp:effectExtent l="0" t="0" r="5715" b="4445"/>
            <wp:docPr id="2" name="Picture 2" title="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0D3F30" w:rsidRDefault="007E74F1" w:rsidP="000D3F30">
      <w:pPr>
        <w:ind w:right="-851"/>
        <w:rPr>
          <w:sz w:val="18"/>
          <w:szCs w:val="18"/>
        </w:rPr>
      </w:pPr>
      <w:r w:rsidRPr="000D3F30">
        <w:rPr>
          <w:noProof/>
          <w:sz w:val="18"/>
          <w:szCs w:val="18"/>
          <w:lang w:eastAsia="en-NZ"/>
        </w:rPr>
        <w:drawing>
          <wp:inline distT="0" distB="0" distL="0" distR="0" wp14:anchorId="15AF7027" wp14:editId="066E531A">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0D3F30">
        <w:rPr>
          <w:sz w:val="18"/>
          <w:szCs w:val="18"/>
        </w:rPr>
        <w:t xml:space="preserve"> 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p w:rsidR="00C86248" w:rsidRDefault="00C86248" w:rsidP="000D3F30">
      <w:pPr>
        <w:ind w:right="-851"/>
        <w:jc w:val="center"/>
        <w:sectPr w:rsidR="00C86248" w:rsidSect="000655BC">
          <w:footerReference w:type="even" r:id="rId11"/>
          <w:footerReference w:type="default" r:id="rId12"/>
          <w:pgSz w:w="11907" w:h="16834" w:code="9"/>
          <w:pgMar w:top="1701" w:right="1134" w:bottom="1134" w:left="1985" w:header="0" w:footer="0" w:gutter="0"/>
          <w:cols w:space="720"/>
        </w:sectPr>
      </w:pPr>
    </w:p>
    <w:p w:rsidR="00C86248" w:rsidRDefault="00C86248">
      <w:pPr>
        <w:pStyle w:val="IntroHead"/>
      </w:pPr>
      <w:bookmarkStart w:id="0" w:name="_Toc405792991"/>
      <w:bookmarkStart w:id="1" w:name="_Toc405793224"/>
      <w:r>
        <w:lastRenderedPageBreak/>
        <w:t>Contents</w:t>
      </w:r>
      <w:bookmarkEnd w:id="0"/>
      <w:bookmarkEnd w:id="1"/>
    </w:p>
    <w:p w:rsidR="005662C7"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5662C7">
        <w:rPr>
          <w:noProof/>
        </w:rPr>
        <w:t>Executive summary</w:t>
      </w:r>
      <w:r w:rsidR="005662C7">
        <w:rPr>
          <w:noProof/>
        </w:rPr>
        <w:tab/>
      </w:r>
      <w:r w:rsidR="005662C7">
        <w:rPr>
          <w:noProof/>
        </w:rPr>
        <w:fldChar w:fldCharType="begin"/>
      </w:r>
      <w:r w:rsidR="005662C7">
        <w:rPr>
          <w:noProof/>
        </w:rPr>
        <w:instrText xml:space="preserve"> PAGEREF _Toc434672109 \h </w:instrText>
      </w:r>
      <w:r w:rsidR="005662C7">
        <w:rPr>
          <w:noProof/>
        </w:rPr>
      </w:r>
      <w:r w:rsidR="005662C7">
        <w:rPr>
          <w:noProof/>
        </w:rPr>
        <w:fldChar w:fldCharType="separate"/>
      </w:r>
      <w:r w:rsidR="00E561B6">
        <w:rPr>
          <w:noProof/>
        </w:rPr>
        <w:t>vii</w:t>
      </w:r>
      <w:r w:rsidR="005662C7">
        <w:rPr>
          <w:noProof/>
        </w:rPr>
        <w:fldChar w:fldCharType="end"/>
      </w:r>
    </w:p>
    <w:p w:rsidR="005662C7" w:rsidRDefault="005662C7">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_Toc434672110 \h </w:instrText>
      </w:r>
      <w:r>
        <w:rPr>
          <w:noProof/>
        </w:rPr>
      </w:r>
      <w:r>
        <w:rPr>
          <w:noProof/>
        </w:rPr>
        <w:fldChar w:fldCharType="separate"/>
      </w:r>
      <w:r w:rsidR="00E561B6">
        <w:rPr>
          <w:noProof/>
        </w:rPr>
        <w:t>1</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Purpose</w:t>
      </w:r>
      <w:r>
        <w:rPr>
          <w:noProof/>
        </w:rPr>
        <w:tab/>
      </w:r>
      <w:r>
        <w:rPr>
          <w:noProof/>
        </w:rPr>
        <w:fldChar w:fldCharType="begin"/>
      </w:r>
      <w:r>
        <w:rPr>
          <w:noProof/>
        </w:rPr>
        <w:instrText xml:space="preserve"> PAGEREF _Toc434672111 \h </w:instrText>
      </w:r>
      <w:r>
        <w:rPr>
          <w:noProof/>
        </w:rPr>
      </w:r>
      <w:r>
        <w:rPr>
          <w:noProof/>
        </w:rPr>
        <w:fldChar w:fldCharType="separate"/>
      </w:r>
      <w:r w:rsidR="00E561B6">
        <w:rPr>
          <w:noProof/>
        </w:rPr>
        <w:t>1</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_Toc434672112 \h </w:instrText>
      </w:r>
      <w:r>
        <w:rPr>
          <w:noProof/>
        </w:rPr>
      </w:r>
      <w:r>
        <w:rPr>
          <w:noProof/>
        </w:rPr>
        <w:fldChar w:fldCharType="separate"/>
      </w:r>
      <w:r w:rsidR="00E561B6">
        <w:rPr>
          <w:noProof/>
        </w:rPr>
        <w:t>1</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Data sources</w:t>
      </w:r>
      <w:r>
        <w:rPr>
          <w:noProof/>
        </w:rPr>
        <w:tab/>
      </w:r>
      <w:r>
        <w:rPr>
          <w:noProof/>
        </w:rPr>
        <w:fldChar w:fldCharType="begin"/>
      </w:r>
      <w:r>
        <w:rPr>
          <w:noProof/>
        </w:rPr>
        <w:instrText xml:space="preserve"> PAGEREF _Toc434672113 \h </w:instrText>
      </w:r>
      <w:r>
        <w:rPr>
          <w:noProof/>
        </w:rPr>
      </w:r>
      <w:r>
        <w:rPr>
          <w:noProof/>
        </w:rPr>
        <w:fldChar w:fldCharType="separate"/>
      </w:r>
      <w:r w:rsidR="00E561B6">
        <w:rPr>
          <w:noProof/>
        </w:rPr>
        <w:t>1</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Analytical methods</w:t>
      </w:r>
      <w:r>
        <w:rPr>
          <w:noProof/>
        </w:rPr>
        <w:tab/>
      </w:r>
      <w:r>
        <w:rPr>
          <w:noProof/>
        </w:rPr>
        <w:fldChar w:fldCharType="begin"/>
      </w:r>
      <w:r>
        <w:rPr>
          <w:noProof/>
        </w:rPr>
        <w:instrText xml:space="preserve"> PAGEREF _Toc434672114 \h </w:instrText>
      </w:r>
      <w:r>
        <w:rPr>
          <w:noProof/>
        </w:rPr>
      </w:r>
      <w:r>
        <w:rPr>
          <w:noProof/>
        </w:rPr>
        <w:fldChar w:fldCharType="separate"/>
      </w:r>
      <w:r w:rsidR="00E561B6">
        <w:rPr>
          <w:noProof/>
        </w:rPr>
        <w:t>2</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Data presentation</w:t>
      </w:r>
      <w:r>
        <w:rPr>
          <w:noProof/>
        </w:rPr>
        <w:tab/>
      </w:r>
      <w:r>
        <w:rPr>
          <w:noProof/>
        </w:rPr>
        <w:fldChar w:fldCharType="begin"/>
      </w:r>
      <w:r>
        <w:rPr>
          <w:noProof/>
        </w:rPr>
        <w:instrText xml:space="preserve"> PAGEREF _Toc434672115 \h </w:instrText>
      </w:r>
      <w:r>
        <w:rPr>
          <w:noProof/>
        </w:rPr>
      </w:r>
      <w:r>
        <w:rPr>
          <w:noProof/>
        </w:rPr>
        <w:fldChar w:fldCharType="separate"/>
      </w:r>
      <w:r w:rsidR="00E561B6">
        <w:rPr>
          <w:noProof/>
        </w:rPr>
        <w:t>4</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Additional information</w:t>
      </w:r>
      <w:r>
        <w:rPr>
          <w:noProof/>
        </w:rPr>
        <w:tab/>
      </w:r>
      <w:r>
        <w:rPr>
          <w:noProof/>
        </w:rPr>
        <w:fldChar w:fldCharType="begin"/>
      </w:r>
      <w:r>
        <w:rPr>
          <w:noProof/>
        </w:rPr>
        <w:instrText xml:space="preserve"> PAGEREF _Toc434672116 \h </w:instrText>
      </w:r>
      <w:r>
        <w:rPr>
          <w:noProof/>
        </w:rPr>
      </w:r>
      <w:r>
        <w:rPr>
          <w:noProof/>
        </w:rPr>
        <w:fldChar w:fldCharType="separate"/>
      </w:r>
      <w:r w:rsidR="00E561B6">
        <w:rPr>
          <w:noProof/>
        </w:rPr>
        <w:t>5</w:t>
      </w:r>
      <w:r>
        <w:rPr>
          <w:noProof/>
        </w:rPr>
        <w:fldChar w:fldCharType="end"/>
      </w:r>
    </w:p>
    <w:p w:rsidR="005662C7" w:rsidRDefault="005662C7">
      <w:pPr>
        <w:pStyle w:val="TOC1"/>
        <w:rPr>
          <w:rFonts w:asciiTheme="minorHAnsi" w:eastAsiaTheme="minorEastAsia" w:hAnsiTheme="minorHAnsi" w:cstheme="minorBidi"/>
          <w:b w:val="0"/>
          <w:noProof/>
          <w:szCs w:val="22"/>
          <w:lang w:eastAsia="en-NZ"/>
        </w:rPr>
      </w:pPr>
      <w:r>
        <w:rPr>
          <w:noProof/>
        </w:rPr>
        <w:t>Women giving birth</w:t>
      </w:r>
      <w:r>
        <w:rPr>
          <w:noProof/>
        </w:rPr>
        <w:tab/>
      </w:r>
      <w:r>
        <w:rPr>
          <w:noProof/>
        </w:rPr>
        <w:fldChar w:fldCharType="begin"/>
      </w:r>
      <w:r>
        <w:rPr>
          <w:noProof/>
        </w:rPr>
        <w:instrText xml:space="preserve"> PAGEREF _Toc434672117 \h </w:instrText>
      </w:r>
      <w:r>
        <w:rPr>
          <w:noProof/>
        </w:rPr>
      </w:r>
      <w:r>
        <w:rPr>
          <w:noProof/>
        </w:rPr>
        <w:fldChar w:fldCharType="separate"/>
      </w:r>
      <w:r w:rsidR="00E561B6">
        <w:rPr>
          <w:noProof/>
        </w:rPr>
        <w:t>6</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Age</w:t>
      </w:r>
      <w:r>
        <w:rPr>
          <w:noProof/>
        </w:rPr>
        <w:tab/>
      </w:r>
      <w:r>
        <w:rPr>
          <w:noProof/>
        </w:rPr>
        <w:fldChar w:fldCharType="begin"/>
      </w:r>
      <w:r>
        <w:rPr>
          <w:noProof/>
        </w:rPr>
        <w:instrText xml:space="preserve"> PAGEREF _Toc434672118 \h </w:instrText>
      </w:r>
      <w:r>
        <w:rPr>
          <w:noProof/>
        </w:rPr>
      </w:r>
      <w:r>
        <w:rPr>
          <w:noProof/>
        </w:rPr>
        <w:fldChar w:fldCharType="separate"/>
      </w:r>
      <w:r w:rsidR="00E561B6">
        <w:rPr>
          <w:noProof/>
        </w:rPr>
        <w:t>6</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Ethnicity</w:t>
      </w:r>
      <w:r>
        <w:rPr>
          <w:noProof/>
        </w:rPr>
        <w:tab/>
      </w:r>
      <w:r>
        <w:rPr>
          <w:noProof/>
        </w:rPr>
        <w:fldChar w:fldCharType="begin"/>
      </w:r>
      <w:r>
        <w:rPr>
          <w:noProof/>
        </w:rPr>
        <w:instrText xml:space="preserve"> PAGEREF _Toc434672119 \h </w:instrText>
      </w:r>
      <w:r>
        <w:rPr>
          <w:noProof/>
        </w:rPr>
      </w:r>
      <w:r>
        <w:rPr>
          <w:noProof/>
        </w:rPr>
        <w:fldChar w:fldCharType="separate"/>
      </w:r>
      <w:r w:rsidR="00E561B6">
        <w:rPr>
          <w:noProof/>
        </w:rPr>
        <w:t>8</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Deprivation</w:t>
      </w:r>
      <w:r>
        <w:rPr>
          <w:noProof/>
        </w:rPr>
        <w:tab/>
      </w:r>
      <w:r>
        <w:rPr>
          <w:noProof/>
        </w:rPr>
        <w:fldChar w:fldCharType="begin"/>
      </w:r>
      <w:r>
        <w:rPr>
          <w:noProof/>
        </w:rPr>
        <w:instrText xml:space="preserve"> PAGEREF _Toc434672120 \h </w:instrText>
      </w:r>
      <w:r>
        <w:rPr>
          <w:noProof/>
        </w:rPr>
      </w:r>
      <w:r>
        <w:rPr>
          <w:noProof/>
        </w:rPr>
        <w:fldChar w:fldCharType="separate"/>
      </w:r>
      <w:r w:rsidR="00E561B6">
        <w:rPr>
          <w:noProof/>
        </w:rPr>
        <w:t>10</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Geographic distribution</w:t>
      </w:r>
      <w:r>
        <w:rPr>
          <w:noProof/>
        </w:rPr>
        <w:tab/>
      </w:r>
      <w:r>
        <w:rPr>
          <w:noProof/>
        </w:rPr>
        <w:fldChar w:fldCharType="begin"/>
      </w:r>
      <w:r>
        <w:rPr>
          <w:noProof/>
        </w:rPr>
        <w:instrText xml:space="preserve"> PAGEREF _Toc434672121 \h </w:instrText>
      </w:r>
      <w:r>
        <w:rPr>
          <w:noProof/>
        </w:rPr>
      </w:r>
      <w:r>
        <w:rPr>
          <w:noProof/>
        </w:rPr>
        <w:fldChar w:fldCharType="separate"/>
      </w:r>
      <w:r w:rsidR="00E561B6">
        <w:rPr>
          <w:noProof/>
        </w:rPr>
        <w:t>14</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Parity</w:t>
      </w:r>
      <w:r>
        <w:rPr>
          <w:noProof/>
        </w:rPr>
        <w:tab/>
      </w:r>
      <w:r>
        <w:rPr>
          <w:noProof/>
        </w:rPr>
        <w:fldChar w:fldCharType="begin"/>
      </w:r>
      <w:r>
        <w:rPr>
          <w:noProof/>
        </w:rPr>
        <w:instrText xml:space="preserve"> PAGEREF _Toc434672122 \h </w:instrText>
      </w:r>
      <w:r>
        <w:rPr>
          <w:noProof/>
        </w:rPr>
      </w:r>
      <w:r>
        <w:rPr>
          <w:noProof/>
        </w:rPr>
        <w:fldChar w:fldCharType="separate"/>
      </w:r>
      <w:r w:rsidR="00E561B6">
        <w:rPr>
          <w:noProof/>
        </w:rPr>
        <w:t>17</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Body mass index</w:t>
      </w:r>
      <w:r>
        <w:rPr>
          <w:noProof/>
        </w:rPr>
        <w:tab/>
      </w:r>
      <w:r>
        <w:rPr>
          <w:noProof/>
        </w:rPr>
        <w:fldChar w:fldCharType="begin"/>
      </w:r>
      <w:r>
        <w:rPr>
          <w:noProof/>
        </w:rPr>
        <w:instrText xml:space="preserve"> PAGEREF _Toc434672123 \h </w:instrText>
      </w:r>
      <w:r>
        <w:rPr>
          <w:noProof/>
        </w:rPr>
      </w:r>
      <w:r>
        <w:rPr>
          <w:noProof/>
        </w:rPr>
        <w:fldChar w:fldCharType="separate"/>
      </w:r>
      <w:r w:rsidR="00E561B6">
        <w:rPr>
          <w:noProof/>
        </w:rPr>
        <w:t>19</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Smoking status</w:t>
      </w:r>
      <w:r>
        <w:rPr>
          <w:noProof/>
        </w:rPr>
        <w:tab/>
      </w:r>
      <w:r>
        <w:rPr>
          <w:noProof/>
        </w:rPr>
        <w:fldChar w:fldCharType="begin"/>
      </w:r>
      <w:r>
        <w:rPr>
          <w:noProof/>
        </w:rPr>
        <w:instrText xml:space="preserve"> PAGEREF _Toc434672124 \h </w:instrText>
      </w:r>
      <w:r>
        <w:rPr>
          <w:noProof/>
        </w:rPr>
      </w:r>
      <w:r>
        <w:rPr>
          <w:noProof/>
        </w:rPr>
        <w:fldChar w:fldCharType="separate"/>
      </w:r>
      <w:r w:rsidR="00E561B6">
        <w:rPr>
          <w:noProof/>
        </w:rPr>
        <w:t>21</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Primary maternity care</w:t>
      </w:r>
      <w:r>
        <w:rPr>
          <w:noProof/>
        </w:rPr>
        <w:tab/>
      </w:r>
      <w:r>
        <w:rPr>
          <w:noProof/>
        </w:rPr>
        <w:fldChar w:fldCharType="begin"/>
      </w:r>
      <w:r>
        <w:rPr>
          <w:noProof/>
        </w:rPr>
        <w:instrText xml:space="preserve"> PAGEREF _Toc434672125 \h </w:instrText>
      </w:r>
      <w:r>
        <w:rPr>
          <w:noProof/>
        </w:rPr>
      </w:r>
      <w:r>
        <w:rPr>
          <w:noProof/>
        </w:rPr>
        <w:fldChar w:fldCharType="separate"/>
      </w:r>
      <w:r w:rsidR="00E561B6">
        <w:rPr>
          <w:noProof/>
        </w:rPr>
        <w:t>24</w:t>
      </w:r>
      <w:r>
        <w:rPr>
          <w:noProof/>
        </w:rPr>
        <w:fldChar w:fldCharType="end"/>
      </w:r>
    </w:p>
    <w:p w:rsidR="005662C7" w:rsidRDefault="005662C7">
      <w:pPr>
        <w:pStyle w:val="TOC1"/>
        <w:rPr>
          <w:rFonts w:asciiTheme="minorHAnsi" w:eastAsiaTheme="minorEastAsia" w:hAnsiTheme="minorHAnsi" w:cstheme="minorBidi"/>
          <w:b w:val="0"/>
          <w:noProof/>
          <w:szCs w:val="22"/>
          <w:lang w:eastAsia="en-NZ"/>
        </w:rPr>
      </w:pPr>
      <w:r>
        <w:rPr>
          <w:noProof/>
        </w:rPr>
        <w:t>Labour and birth</w:t>
      </w:r>
      <w:r>
        <w:rPr>
          <w:noProof/>
        </w:rPr>
        <w:tab/>
      </w:r>
      <w:r>
        <w:rPr>
          <w:noProof/>
        </w:rPr>
        <w:fldChar w:fldCharType="begin"/>
      </w:r>
      <w:r>
        <w:rPr>
          <w:noProof/>
        </w:rPr>
        <w:instrText xml:space="preserve"> PAGEREF _Toc434672126 \h </w:instrText>
      </w:r>
      <w:r>
        <w:rPr>
          <w:noProof/>
        </w:rPr>
      </w:r>
      <w:r>
        <w:rPr>
          <w:noProof/>
        </w:rPr>
        <w:fldChar w:fldCharType="separate"/>
      </w:r>
      <w:r w:rsidR="00E561B6">
        <w:rPr>
          <w:noProof/>
        </w:rPr>
        <w:t>31</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Type of birth</w:t>
      </w:r>
      <w:r>
        <w:rPr>
          <w:noProof/>
        </w:rPr>
        <w:tab/>
      </w:r>
      <w:r>
        <w:rPr>
          <w:noProof/>
        </w:rPr>
        <w:fldChar w:fldCharType="begin"/>
      </w:r>
      <w:r>
        <w:rPr>
          <w:noProof/>
        </w:rPr>
        <w:instrText xml:space="preserve"> PAGEREF _Toc434672127 \h </w:instrText>
      </w:r>
      <w:r>
        <w:rPr>
          <w:noProof/>
        </w:rPr>
      </w:r>
      <w:r>
        <w:rPr>
          <w:noProof/>
        </w:rPr>
        <w:fldChar w:fldCharType="separate"/>
      </w:r>
      <w:r w:rsidR="00E561B6">
        <w:rPr>
          <w:noProof/>
        </w:rPr>
        <w:t>31</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Interventions</w:t>
      </w:r>
      <w:r>
        <w:rPr>
          <w:noProof/>
        </w:rPr>
        <w:tab/>
      </w:r>
      <w:r>
        <w:rPr>
          <w:noProof/>
        </w:rPr>
        <w:fldChar w:fldCharType="begin"/>
      </w:r>
      <w:r>
        <w:rPr>
          <w:noProof/>
        </w:rPr>
        <w:instrText xml:space="preserve"> PAGEREF _Toc434672128 \h </w:instrText>
      </w:r>
      <w:r>
        <w:rPr>
          <w:noProof/>
        </w:rPr>
      </w:r>
      <w:r>
        <w:rPr>
          <w:noProof/>
        </w:rPr>
        <w:fldChar w:fldCharType="separate"/>
      </w:r>
      <w:r w:rsidR="00E561B6">
        <w:rPr>
          <w:noProof/>
        </w:rPr>
        <w:t>39</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Plurality</w:t>
      </w:r>
      <w:r>
        <w:rPr>
          <w:noProof/>
        </w:rPr>
        <w:tab/>
      </w:r>
      <w:r>
        <w:rPr>
          <w:noProof/>
        </w:rPr>
        <w:fldChar w:fldCharType="begin"/>
      </w:r>
      <w:r>
        <w:rPr>
          <w:noProof/>
        </w:rPr>
        <w:instrText xml:space="preserve"> PAGEREF _Toc434672129 \h </w:instrText>
      </w:r>
      <w:r>
        <w:rPr>
          <w:noProof/>
        </w:rPr>
      </w:r>
      <w:r>
        <w:rPr>
          <w:noProof/>
        </w:rPr>
        <w:fldChar w:fldCharType="separate"/>
      </w:r>
      <w:r w:rsidR="00E561B6">
        <w:rPr>
          <w:noProof/>
        </w:rPr>
        <w:t>46</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Place of birth</w:t>
      </w:r>
      <w:r>
        <w:rPr>
          <w:noProof/>
        </w:rPr>
        <w:tab/>
      </w:r>
      <w:r>
        <w:rPr>
          <w:noProof/>
        </w:rPr>
        <w:fldChar w:fldCharType="begin"/>
      </w:r>
      <w:r>
        <w:rPr>
          <w:noProof/>
        </w:rPr>
        <w:instrText xml:space="preserve"> PAGEREF _Toc434672130 \h </w:instrText>
      </w:r>
      <w:r>
        <w:rPr>
          <w:noProof/>
        </w:rPr>
      </w:r>
      <w:r>
        <w:rPr>
          <w:noProof/>
        </w:rPr>
        <w:fldChar w:fldCharType="separate"/>
      </w:r>
      <w:r w:rsidR="00E561B6">
        <w:rPr>
          <w:noProof/>
        </w:rPr>
        <w:t>47</w:t>
      </w:r>
      <w:r>
        <w:rPr>
          <w:noProof/>
        </w:rPr>
        <w:fldChar w:fldCharType="end"/>
      </w:r>
    </w:p>
    <w:p w:rsidR="005662C7" w:rsidRDefault="005662C7">
      <w:pPr>
        <w:pStyle w:val="TOC1"/>
        <w:rPr>
          <w:rFonts w:asciiTheme="minorHAnsi" w:eastAsiaTheme="minorEastAsia" w:hAnsiTheme="minorHAnsi" w:cstheme="minorBidi"/>
          <w:b w:val="0"/>
          <w:noProof/>
          <w:szCs w:val="22"/>
          <w:lang w:eastAsia="en-NZ"/>
        </w:rPr>
      </w:pPr>
      <w:r>
        <w:rPr>
          <w:noProof/>
        </w:rPr>
        <w:t>Babies</w:t>
      </w:r>
      <w:r>
        <w:rPr>
          <w:noProof/>
        </w:rPr>
        <w:tab/>
      </w:r>
      <w:r>
        <w:rPr>
          <w:noProof/>
        </w:rPr>
        <w:fldChar w:fldCharType="begin"/>
      </w:r>
      <w:r>
        <w:rPr>
          <w:noProof/>
        </w:rPr>
        <w:instrText xml:space="preserve"> PAGEREF _Toc434672131 \h </w:instrText>
      </w:r>
      <w:r>
        <w:rPr>
          <w:noProof/>
        </w:rPr>
      </w:r>
      <w:r>
        <w:rPr>
          <w:noProof/>
        </w:rPr>
        <w:fldChar w:fldCharType="separate"/>
      </w:r>
      <w:r w:rsidR="00E561B6">
        <w:rPr>
          <w:noProof/>
        </w:rPr>
        <w:t>53</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Sex, maternal age, ethnicity and deprivation</w:t>
      </w:r>
      <w:r>
        <w:rPr>
          <w:noProof/>
        </w:rPr>
        <w:tab/>
      </w:r>
      <w:r>
        <w:rPr>
          <w:noProof/>
        </w:rPr>
        <w:fldChar w:fldCharType="begin"/>
      </w:r>
      <w:r>
        <w:rPr>
          <w:noProof/>
        </w:rPr>
        <w:instrText xml:space="preserve"> PAGEREF _Toc434672132 \h </w:instrText>
      </w:r>
      <w:r>
        <w:rPr>
          <w:noProof/>
        </w:rPr>
      </w:r>
      <w:r>
        <w:rPr>
          <w:noProof/>
        </w:rPr>
        <w:fldChar w:fldCharType="separate"/>
      </w:r>
      <w:r w:rsidR="00E561B6">
        <w:rPr>
          <w:noProof/>
        </w:rPr>
        <w:t>53</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Birthweight</w:t>
      </w:r>
      <w:r>
        <w:rPr>
          <w:noProof/>
        </w:rPr>
        <w:tab/>
      </w:r>
      <w:r>
        <w:rPr>
          <w:noProof/>
        </w:rPr>
        <w:fldChar w:fldCharType="begin"/>
      </w:r>
      <w:r>
        <w:rPr>
          <w:noProof/>
        </w:rPr>
        <w:instrText xml:space="preserve"> PAGEREF _Toc434672133 \h </w:instrText>
      </w:r>
      <w:r>
        <w:rPr>
          <w:noProof/>
        </w:rPr>
      </w:r>
      <w:r>
        <w:rPr>
          <w:noProof/>
        </w:rPr>
        <w:fldChar w:fldCharType="separate"/>
      </w:r>
      <w:r w:rsidR="00E561B6">
        <w:rPr>
          <w:noProof/>
        </w:rPr>
        <w:t>54</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Gestation</w:t>
      </w:r>
      <w:r>
        <w:rPr>
          <w:noProof/>
        </w:rPr>
        <w:tab/>
      </w:r>
      <w:r>
        <w:rPr>
          <w:noProof/>
        </w:rPr>
        <w:fldChar w:fldCharType="begin"/>
      </w:r>
      <w:r>
        <w:rPr>
          <w:noProof/>
        </w:rPr>
        <w:instrText xml:space="preserve"> PAGEREF _Toc434672134 \h </w:instrText>
      </w:r>
      <w:r>
        <w:rPr>
          <w:noProof/>
        </w:rPr>
      </w:r>
      <w:r>
        <w:rPr>
          <w:noProof/>
        </w:rPr>
        <w:fldChar w:fldCharType="separate"/>
      </w:r>
      <w:r w:rsidR="00E561B6">
        <w:rPr>
          <w:noProof/>
        </w:rPr>
        <w:t>57</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Breastfeeding</w:t>
      </w:r>
      <w:r>
        <w:rPr>
          <w:noProof/>
        </w:rPr>
        <w:tab/>
      </w:r>
      <w:r>
        <w:rPr>
          <w:noProof/>
        </w:rPr>
        <w:fldChar w:fldCharType="begin"/>
      </w:r>
      <w:r>
        <w:rPr>
          <w:noProof/>
        </w:rPr>
        <w:instrText xml:space="preserve"> PAGEREF _Toc434672135 \h </w:instrText>
      </w:r>
      <w:r>
        <w:rPr>
          <w:noProof/>
        </w:rPr>
      </w:r>
      <w:r>
        <w:rPr>
          <w:noProof/>
        </w:rPr>
        <w:fldChar w:fldCharType="separate"/>
      </w:r>
      <w:r w:rsidR="00E561B6">
        <w:rPr>
          <w:noProof/>
        </w:rPr>
        <w:t>61</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Handover of care</w:t>
      </w:r>
      <w:r>
        <w:rPr>
          <w:noProof/>
        </w:rPr>
        <w:tab/>
      </w:r>
      <w:r>
        <w:rPr>
          <w:noProof/>
        </w:rPr>
        <w:fldChar w:fldCharType="begin"/>
      </w:r>
      <w:r>
        <w:rPr>
          <w:noProof/>
        </w:rPr>
        <w:instrText xml:space="preserve"> PAGEREF _Toc434672136 \h </w:instrText>
      </w:r>
      <w:r>
        <w:rPr>
          <w:noProof/>
        </w:rPr>
      </w:r>
      <w:r>
        <w:rPr>
          <w:noProof/>
        </w:rPr>
        <w:fldChar w:fldCharType="separate"/>
      </w:r>
      <w:r w:rsidR="00E561B6">
        <w:rPr>
          <w:noProof/>
        </w:rPr>
        <w:t>64</w:t>
      </w:r>
      <w:r>
        <w:rPr>
          <w:noProof/>
        </w:rPr>
        <w:fldChar w:fldCharType="end"/>
      </w:r>
    </w:p>
    <w:p w:rsidR="005662C7" w:rsidRDefault="005662C7">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_Toc434672137 \h </w:instrText>
      </w:r>
      <w:r>
        <w:rPr>
          <w:noProof/>
        </w:rPr>
      </w:r>
      <w:r>
        <w:rPr>
          <w:noProof/>
        </w:rPr>
        <w:fldChar w:fldCharType="separate"/>
      </w:r>
      <w:r w:rsidR="00E561B6">
        <w:rPr>
          <w:noProof/>
        </w:rPr>
        <w:t>65</w:t>
      </w:r>
      <w:r>
        <w:rPr>
          <w:noProof/>
        </w:rPr>
        <w:fldChar w:fldCharType="end"/>
      </w:r>
    </w:p>
    <w:p w:rsidR="005662C7" w:rsidRDefault="005662C7">
      <w:pPr>
        <w:pStyle w:val="TOC1"/>
        <w:rPr>
          <w:rFonts w:asciiTheme="minorHAnsi" w:eastAsiaTheme="minorEastAsia" w:hAnsiTheme="minorHAnsi" w:cstheme="minorBidi"/>
          <w:b w:val="0"/>
          <w:noProof/>
          <w:szCs w:val="22"/>
          <w:lang w:eastAsia="en-NZ"/>
        </w:rPr>
      </w:pPr>
      <w:r>
        <w:rPr>
          <w:noProof/>
        </w:rPr>
        <w:t>Glossary</w:t>
      </w:r>
      <w:r>
        <w:rPr>
          <w:noProof/>
        </w:rPr>
        <w:tab/>
      </w:r>
      <w:r>
        <w:rPr>
          <w:noProof/>
        </w:rPr>
        <w:fldChar w:fldCharType="begin"/>
      </w:r>
      <w:r>
        <w:rPr>
          <w:noProof/>
        </w:rPr>
        <w:instrText xml:space="preserve"> PAGEREF _Toc434672138 \h </w:instrText>
      </w:r>
      <w:r>
        <w:rPr>
          <w:noProof/>
        </w:rPr>
      </w:r>
      <w:r>
        <w:rPr>
          <w:noProof/>
        </w:rPr>
        <w:fldChar w:fldCharType="separate"/>
      </w:r>
      <w:r w:rsidR="00E561B6">
        <w:rPr>
          <w:noProof/>
        </w:rPr>
        <w:t>66</w:t>
      </w:r>
      <w:r>
        <w:rPr>
          <w:noProof/>
        </w:rPr>
        <w:fldChar w:fldCharType="end"/>
      </w:r>
    </w:p>
    <w:p w:rsidR="005662C7" w:rsidRDefault="005662C7" w:rsidP="005662C7">
      <w:pPr>
        <w:pStyle w:val="TOC1"/>
        <w:rPr>
          <w:rFonts w:asciiTheme="minorHAnsi" w:eastAsiaTheme="minorEastAsia" w:hAnsiTheme="minorHAnsi" w:cstheme="minorBidi"/>
          <w:b w:val="0"/>
          <w:noProof/>
          <w:szCs w:val="22"/>
          <w:lang w:eastAsia="en-NZ"/>
        </w:rPr>
      </w:pPr>
      <w:r>
        <w:rPr>
          <w:noProof/>
        </w:rPr>
        <w:t>Appendices</w:t>
      </w:r>
      <w:r>
        <w:rPr>
          <w:noProof/>
        </w:rPr>
        <w:tab/>
      </w:r>
      <w:r>
        <w:rPr>
          <w:noProof/>
        </w:rPr>
        <w:fldChar w:fldCharType="begin"/>
      </w:r>
      <w:r>
        <w:rPr>
          <w:noProof/>
        </w:rPr>
        <w:instrText xml:space="preserve"> PAGEREF _Toc434672139 \h </w:instrText>
      </w:r>
      <w:r>
        <w:rPr>
          <w:noProof/>
        </w:rPr>
      </w:r>
      <w:r>
        <w:rPr>
          <w:noProof/>
        </w:rPr>
        <w:fldChar w:fldCharType="separate"/>
      </w:r>
      <w:r w:rsidR="00E561B6">
        <w:rPr>
          <w:noProof/>
        </w:rPr>
        <w:t>70</w:t>
      </w:r>
      <w:r>
        <w:rPr>
          <w:noProof/>
        </w:rPr>
        <w:fldChar w:fldCharType="end"/>
      </w:r>
    </w:p>
    <w:p w:rsidR="005662C7" w:rsidRDefault="005662C7" w:rsidP="005662C7">
      <w:pPr>
        <w:pStyle w:val="TOC2"/>
        <w:rPr>
          <w:rFonts w:asciiTheme="minorHAnsi" w:eastAsiaTheme="minorEastAsia" w:hAnsiTheme="minorHAnsi" w:cstheme="minorBidi"/>
          <w:noProof/>
          <w:szCs w:val="22"/>
          <w:lang w:eastAsia="en-NZ"/>
        </w:rPr>
      </w:pPr>
      <w:r>
        <w:rPr>
          <w:noProof/>
        </w:rPr>
        <w:t>Appendix 1: Maternity model of care</w:t>
      </w:r>
      <w:r>
        <w:rPr>
          <w:noProof/>
        </w:rPr>
        <w:tab/>
      </w:r>
      <w:r>
        <w:rPr>
          <w:noProof/>
        </w:rPr>
        <w:fldChar w:fldCharType="begin"/>
      </w:r>
      <w:r>
        <w:rPr>
          <w:noProof/>
        </w:rPr>
        <w:instrText xml:space="preserve"> PAGEREF _Toc434672140 \h </w:instrText>
      </w:r>
      <w:r>
        <w:rPr>
          <w:noProof/>
        </w:rPr>
      </w:r>
      <w:r>
        <w:rPr>
          <w:noProof/>
        </w:rPr>
        <w:fldChar w:fldCharType="separate"/>
      </w:r>
      <w:r w:rsidR="00E561B6">
        <w:rPr>
          <w:noProof/>
        </w:rPr>
        <w:t>70</w:t>
      </w:r>
      <w:r>
        <w:rPr>
          <w:noProof/>
        </w:rPr>
        <w:fldChar w:fldCharType="end"/>
      </w:r>
    </w:p>
    <w:p w:rsidR="005662C7" w:rsidRDefault="005662C7" w:rsidP="005662C7">
      <w:pPr>
        <w:pStyle w:val="TOC2"/>
        <w:rPr>
          <w:rFonts w:asciiTheme="minorHAnsi" w:eastAsiaTheme="minorEastAsia" w:hAnsiTheme="minorHAnsi" w:cstheme="minorBidi"/>
          <w:noProof/>
          <w:szCs w:val="22"/>
          <w:lang w:eastAsia="en-NZ"/>
        </w:rPr>
      </w:pPr>
      <w:r>
        <w:rPr>
          <w:noProof/>
        </w:rPr>
        <w:t>Appendix 2: National Maternity Collection</w:t>
      </w:r>
      <w:r>
        <w:rPr>
          <w:noProof/>
        </w:rPr>
        <w:tab/>
      </w:r>
      <w:r>
        <w:rPr>
          <w:noProof/>
        </w:rPr>
        <w:fldChar w:fldCharType="begin"/>
      </w:r>
      <w:r>
        <w:rPr>
          <w:noProof/>
        </w:rPr>
        <w:instrText xml:space="preserve"> PAGEREF _Toc434672141 \h </w:instrText>
      </w:r>
      <w:r>
        <w:rPr>
          <w:noProof/>
        </w:rPr>
      </w:r>
      <w:r>
        <w:rPr>
          <w:noProof/>
        </w:rPr>
        <w:fldChar w:fldCharType="separate"/>
      </w:r>
      <w:r w:rsidR="00E561B6">
        <w:rPr>
          <w:noProof/>
        </w:rPr>
        <w:t>72</w:t>
      </w:r>
      <w:r>
        <w:rPr>
          <w:noProof/>
        </w:rPr>
        <w:fldChar w:fldCharType="end"/>
      </w:r>
    </w:p>
    <w:p w:rsidR="005662C7" w:rsidRDefault="005662C7" w:rsidP="005662C7">
      <w:pPr>
        <w:pStyle w:val="TOC2"/>
        <w:rPr>
          <w:rFonts w:asciiTheme="minorHAnsi" w:eastAsiaTheme="minorEastAsia" w:hAnsiTheme="minorHAnsi" w:cstheme="minorBidi"/>
          <w:noProof/>
          <w:szCs w:val="22"/>
          <w:lang w:eastAsia="en-NZ"/>
        </w:rPr>
      </w:pPr>
      <w:r>
        <w:rPr>
          <w:noProof/>
        </w:rPr>
        <w:t>Appendix 3: Technical notes</w:t>
      </w:r>
      <w:r>
        <w:rPr>
          <w:noProof/>
        </w:rPr>
        <w:tab/>
      </w:r>
      <w:r>
        <w:rPr>
          <w:noProof/>
        </w:rPr>
        <w:fldChar w:fldCharType="begin"/>
      </w:r>
      <w:r>
        <w:rPr>
          <w:noProof/>
        </w:rPr>
        <w:instrText xml:space="preserve"> PAGEREF _Toc434672142 \h </w:instrText>
      </w:r>
      <w:r>
        <w:rPr>
          <w:noProof/>
        </w:rPr>
      </w:r>
      <w:r>
        <w:rPr>
          <w:noProof/>
        </w:rPr>
        <w:fldChar w:fldCharType="separate"/>
      </w:r>
      <w:r w:rsidR="00E561B6">
        <w:rPr>
          <w:noProof/>
        </w:rPr>
        <w:t>74</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Appendix 4: Guide to reading maps</w:t>
      </w:r>
      <w:r>
        <w:rPr>
          <w:noProof/>
        </w:rPr>
        <w:tab/>
      </w:r>
      <w:r>
        <w:rPr>
          <w:noProof/>
        </w:rPr>
        <w:fldChar w:fldCharType="begin"/>
      </w:r>
      <w:r>
        <w:rPr>
          <w:noProof/>
        </w:rPr>
        <w:instrText xml:space="preserve"> PAGEREF _Toc434672143 \h </w:instrText>
      </w:r>
      <w:r>
        <w:rPr>
          <w:noProof/>
        </w:rPr>
      </w:r>
      <w:r>
        <w:rPr>
          <w:noProof/>
        </w:rPr>
        <w:fldChar w:fldCharType="separate"/>
      </w:r>
      <w:r w:rsidR="00E561B6">
        <w:rPr>
          <w:noProof/>
        </w:rPr>
        <w:t>76</w:t>
      </w:r>
      <w:r>
        <w:rPr>
          <w:noProof/>
        </w:rPr>
        <w:fldChar w:fldCharType="end"/>
      </w:r>
    </w:p>
    <w:p w:rsidR="005662C7" w:rsidRDefault="005662C7">
      <w:pPr>
        <w:pStyle w:val="TOC2"/>
        <w:rPr>
          <w:rFonts w:asciiTheme="minorHAnsi" w:eastAsiaTheme="minorEastAsia" w:hAnsiTheme="minorHAnsi" w:cstheme="minorBidi"/>
          <w:noProof/>
          <w:szCs w:val="22"/>
          <w:lang w:eastAsia="en-NZ"/>
        </w:rPr>
      </w:pPr>
      <w:r>
        <w:rPr>
          <w:noProof/>
        </w:rPr>
        <w:t>Appendix 5: Catchment areas</w:t>
      </w:r>
      <w:r>
        <w:rPr>
          <w:noProof/>
        </w:rPr>
        <w:tab/>
      </w:r>
      <w:r>
        <w:rPr>
          <w:noProof/>
        </w:rPr>
        <w:fldChar w:fldCharType="begin"/>
      </w:r>
      <w:r>
        <w:rPr>
          <w:noProof/>
        </w:rPr>
        <w:instrText xml:space="preserve"> PAGEREF _Toc434672144 \h </w:instrText>
      </w:r>
      <w:r>
        <w:rPr>
          <w:noProof/>
        </w:rPr>
      </w:r>
      <w:r>
        <w:rPr>
          <w:noProof/>
        </w:rPr>
        <w:fldChar w:fldCharType="separate"/>
      </w:r>
      <w:r w:rsidR="00E561B6">
        <w:rPr>
          <w:noProof/>
        </w:rPr>
        <w:t>77</w:t>
      </w:r>
      <w:r>
        <w:rPr>
          <w:noProof/>
        </w:rPr>
        <w:fldChar w:fldCharType="end"/>
      </w:r>
    </w:p>
    <w:p w:rsidR="00C86248" w:rsidRDefault="00C86248">
      <w:r>
        <w:rPr>
          <w:b/>
        </w:rPr>
        <w:fldChar w:fldCharType="end"/>
      </w:r>
    </w:p>
    <w:p w:rsidR="00C86248" w:rsidRDefault="00397897" w:rsidP="003B1D10">
      <w:pPr>
        <w:pStyle w:val="TOC1"/>
        <w:keepNext/>
      </w:pPr>
      <w:r>
        <w:lastRenderedPageBreak/>
        <w:t>List of t</w:t>
      </w:r>
      <w:r w:rsidR="00C86248">
        <w:t>ables</w:t>
      </w:r>
    </w:p>
    <w:p w:rsidR="005662C7" w:rsidRPr="006D0DB4" w:rsidRDefault="00C86248">
      <w:pPr>
        <w:pStyle w:val="TOC3"/>
        <w:rPr>
          <w:rFonts w:asciiTheme="minorHAnsi" w:eastAsiaTheme="minorEastAsia" w:hAnsiTheme="minorHAnsi" w:cstheme="minorBidi"/>
          <w:noProof/>
          <w:szCs w:val="22"/>
          <w:lang w:eastAsia="en-NZ"/>
        </w:rPr>
      </w:pPr>
      <w:r w:rsidRPr="006D0DB4">
        <w:rPr>
          <w:szCs w:val="22"/>
        </w:rPr>
        <w:fldChar w:fldCharType="begin"/>
      </w:r>
      <w:r w:rsidRPr="006D0DB4">
        <w:rPr>
          <w:szCs w:val="22"/>
        </w:rPr>
        <w:instrText xml:space="preserve"> TOC \t "Table,3" </w:instrText>
      </w:r>
      <w:r w:rsidRPr="006D0DB4">
        <w:rPr>
          <w:szCs w:val="22"/>
        </w:rPr>
        <w:fldChar w:fldCharType="separate"/>
      </w:r>
      <w:r w:rsidR="005662C7" w:rsidRPr="006D0DB4">
        <w:rPr>
          <w:noProof/>
          <w:szCs w:val="22"/>
        </w:rPr>
        <w:t>Table 1:</w:t>
      </w:r>
      <w:r w:rsidR="005662C7" w:rsidRPr="006D0DB4">
        <w:rPr>
          <w:noProof/>
          <w:szCs w:val="22"/>
        </w:rPr>
        <w:tab/>
        <w:t xml:space="preserve">Comparing proportions and birth rates between Māori and </w:t>
      </w:r>
      <w:r w:rsidR="00323147">
        <w:rPr>
          <w:noProof/>
          <w:szCs w:val="22"/>
        </w:rPr>
        <w:t xml:space="preserve">the </w:t>
      </w:r>
      <w:r w:rsidR="005662C7" w:rsidRPr="006D0DB4">
        <w:rPr>
          <w:noProof/>
          <w:szCs w:val="22"/>
        </w:rPr>
        <w:t>European or Other ethnic group</w:t>
      </w:r>
      <w:r w:rsidR="005662C7" w:rsidRPr="006D0DB4">
        <w:rPr>
          <w:noProof/>
          <w:szCs w:val="22"/>
        </w:rPr>
        <w:tab/>
      </w:r>
      <w:r w:rsidR="005662C7" w:rsidRPr="006D0DB4">
        <w:rPr>
          <w:noProof/>
          <w:szCs w:val="22"/>
        </w:rPr>
        <w:fldChar w:fldCharType="begin"/>
      </w:r>
      <w:r w:rsidR="005662C7" w:rsidRPr="006D0DB4">
        <w:rPr>
          <w:noProof/>
          <w:szCs w:val="22"/>
        </w:rPr>
        <w:instrText xml:space="preserve"> PAGEREF _Toc434672145 \h </w:instrText>
      </w:r>
      <w:r w:rsidR="005662C7" w:rsidRPr="006D0DB4">
        <w:rPr>
          <w:noProof/>
          <w:szCs w:val="22"/>
        </w:rPr>
      </w:r>
      <w:r w:rsidR="005662C7" w:rsidRPr="006D0DB4">
        <w:rPr>
          <w:noProof/>
          <w:szCs w:val="22"/>
        </w:rPr>
        <w:fldChar w:fldCharType="separate"/>
      </w:r>
      <w:r w:rsidR="00E561B6">
        <w:rPr>
          <w:noProof/>
          <w:szCs w:val="22"/>
        </w:rPr>
        <w:t>5</w:t>
      </w:r>
      <w:r w:rsidR="005662C7" w:rsidRPr="006D0DB4">
        <w:rPr>
          <w:noProof/>
          <w:szCs w:val="22"/>
        </w:rPr>
        <w:fldChar w:fldCharType="end"/>
      </w:r>
    </w:p>
    <w:p w:rsidR="005662C7" w:rsidRPr="006D0DB4" w:rsidRDefault="005662C7">
      <w:pPr>
        <w:pStyle w:val="TOC3"/>
        <w:rPr>
          <w:rFonts w:asciiTheme="minorHAnsi" w:eastAsiaTheme="minorEastAsia" w:hAnsiTheme="minorHAnsi" w:cstheme="minorBidi"/>
          <w:noProof/>
          <w:szCs w:val="22"/>
          <w:lang w:eastAsia="en-NZ"/>
        </w:rPr>
      </w:pPr>
      <w:r w:rsidRPr="006D0DB4">
        <w:rPr>
          <w:noProof/>
          <w:szCs w:val="22"/>
        </w:rPr>
        <w:t>Table 2:</w:t>
      </w:r>
      <w:r w:rsidRPr="006D0DB4">
        <w:rPr>
          <w:noProof/>
          <w:szCs w:val="22"/>
        </w:rPr>
        <w:tab/>
        <w:t>Comparison of Lead Maternity Carer types between 2003 and 2014</w:t>
      </w:r>
      <w:r w:rsidRPr="006D0DB4">
        <w:rPr>
          <w:noProof/>
          <w:szCs w:val="22"/>
        </w:rPr>
        <w:tab/>
      </w:r>
      <w:r w:rsidRPr="006D0DB4">
        <w:rPr>
          <w:noProof/>
          <w:szCs w:val="22"/>
        </w:rPr>
        <w:fldChar w:fldCharType="begin"/>
      </w:r>
      <w:r w:rsidRPr="006D0DB4">
        <w:rPr>
          <w:noProof/>
          <w:szCs w:val="22"/>
        </w:rPr>
        <w:instrText xml:space="preserve"> PAGEREF _Toc434672146 \h </w:instrText>
      </w:r>
      <w:r w:rsidRPr="006D0DB4">
        <w:rPr>
          <w:noProof/>
          <w:szCs w:val="22"/>
        </w:rPr>
      </w:r>
      <w:r w:rsidRPr="006D0DB4">
        <w:rPr>
          <w:noProof/>
          <w:szCs w:val="22"/>
        </w:rPr>
        <w:fldChar w:fldCharType="separate"/>
      </w:r>
      <w:r w:rsidR="00E561B6">
        <w:rPr>
          <w:noProof/>
          <w:szCs w:val="22"/>
        </w:rPr>
        <w:t>29</w:t>
      </w:r>
      <w:r w:rsidRPr="006D0DB4">
        <w:rPr>
          <w:noProof/>
          <w:szCs w:val="22"/>
        </w:rPr>
        <w:fldChar w:fldCharType="end"/>
      </w:r>
    </w:p>
    <w:p w:rsidR="005662C7" w:rsidRPr="006D0DB4" w:rsidRDefault="005662C7">
      <w:pPr>
        <w:pStyle w:val="TOC3"/>
        <w:rPr>
          <w:rFonts w:asciiTheme="minorHAnsi" w:eastAsiaTheme="minorEastAsia" w:hAnsiTheme="minorHAnsi" w:cstheme="minorBidi"/>
          <w:noProof/>
          <w:szCs w:val="22"/>
          <w:lang w:eastAsia="en-NZ"/>
        </w:rPr>
      </w:pPr>
      <w:r w:rsidRPr="006D0DB4">
        <w:rPr>
          <w:noProof/>
          <w:szCs w:val="22"/>
        </w:rPr>
        <w:t>Table 3:</w:t>
      </w:r>
      <w:r w:rsidRPr="006D0DB4">
        <w:rPr>
          <w:noProof/>
          <w:szCs w:val="22"/>
        </w:rPr>
        <w:tab/>
        <w:t>Number and percentage of women giving birth, by type of birth, 2014</w:t>
      </w:r>
      <w:r w:rsidRPr="006D0DB4">
        <w:rPr>
          <w:noProof/>
          <w:szCs w:val="22"/>
        </w:rPr>
        <w:tab/>
      </w:r>
      <w:r w:rsidRPr="006D0DB4">
        <w:rPr>
          <w:noProof/>
          <w:szCs w:val="22"/>
        </w:rPr>
        <w:fldChar w:fldCharType="begin"/>
      </w:r>
      <w:r w:rsidRPr="006D0DB4">
        <w:rPr>
          <w:noProof/>
          <w:szCs w:val="22"/>
        </w:rPr>
        <w:instrText xml:space="preserve"> PAGEREF _Toc434672147 \h </w:instrText>
      </w:r>
      <w:r w:rsidRPr="006D0DB4">
        <w:rPr>
          <w:noProof/>
          <w:szCs w:val="22"/>
        </w:rPr>
      </w:r>
      <w:r w:rsidRPr="006D0DB4">
        <w:rPr>
          <w:noProof/>
          <w:szCs w:val="22"/>
        </w:rPr>
        <w:fldChar w:fldCharType="separate"/>
      </w:r>
      <w:r w:rsidR="00E561B6">
        <w:rPr>
          <w:noProof/>
          <w:szCs w:val="22"/>
        </w:rPr>
        <w:t>32</w:t>
      </w:r>
      <w:r w:rsidRPr="006D0DB4">
        <w:rPr>
          <w:noProof/>
          <w:szCs w:val="22"/>
        </w:rPr>
        <w:fldChar w:fldCharType="end"/>
      </w:r>
    </w:p>
    <w:p w:rsidR="005662C7" w:rsidRPr="006D0DB4" w:rsidRDefault="005662C7">
      <w:pPr>
        <w:pStyle w:val="TOC3"/>
        <w:rPr>
          <w:rFonts w:asciiTheme="minorHAnsi" w:eastAsiaTheme="minorEastAsia" w:hAnsiTheme="minorHAnsi" w:cstheme="minorBidi"/>
          <w:noProof/>
          <w:szCs w:val="22"/>
          <w:lang w:eastAsia="en-NZ"/>
        </w:rPr>
      </w:pPr>
      <w:r w:rsidRPr="006D0DB4">
        <w:rPr>
          <w:noProof/>
          <w:szCs w:val="22"/>
        </w:rPr>
        <w:t>Table 4:</w:t>
      </w:r>
      <w:r w:rsidRPr="006D0DB4">
        <w:rPr>
          <w:noProof/>
          <w:szCs w:val="22"/>
        </w:rPr>
        <w:tab/>
        <w:t>Number and percentage of women giving birth, by plurality and type of birth, 2014</w:t>
      </w:r>
      <w:r w:rsidRPr="006D0DB4">
        <w:rPr>
          <w:noProof/>
          <w:szCs w:val="22"/>
        </w:rPr>
        <w:tab/>
      </w:r>
      <w:r w:rsidRPr="006D0DB4">
        <w:rPr>
          <w:noProof/>
          <w:szCs w:val="22"/>
        </w:rPr>
        <w:fldChar w:fldCharType="begin"/>
      </w:r>
      <w:r w:rsidRPr="006D0DB4">
        <w:rPr>
          <w:noProof/>
          <w:szCs w:val="22"/>
        </w:rPr>
        <w:instrText xml:space="preserve"> PAGEREF _Toc434672148 \h </w:instrText>
      </w:r>
      <w:r w:rsidRPr="006D0DB4">
        <w:rPr>
          <w:noProof/>
          <w:szCs w:val="22"/>
        </w:rPr>
      </w:r>
      <w:r w:rsidRPr="006D0DB4">
        <w:rPr>
          <w:noProof/>
          <w:szCs w:val="22"/>
        </w:rPr>
        <w:fldChar w:fldCharType="separate"/>
      </w:r>
      <w:r w:rsidR="00E561B6">
        <w:rPr>
          <w:noProof/>
          <w:szCs w:val="22"/>
        </w:rPr>
        <w:t>46</w:t>
      </w:r>
      <w:r w:rsidRPr="006D0DB4">
        <w:rPr>
          <w:noProof/>
          <w:szCs w:val="22"/>
        </w:rPr>
        <w:fldChar w:fldCharType="end"/>
      </w:r>
    </w:p>
    <w:p w:rsidR="005662C7" w:rsidRPr="006D0DB4" w:rsidRDefault="005662C7">
      <w:pPr>
        <w:pStyle w:val="TOC3"/>
        <w:rPr>
          <w:rFonts w:asciiTheme="minorHAnsi" w:eastAsiaTheme="minorEastAsia" w:hAnsiTheme="minorHAnsi" w:cstheme="minorBidi"/>
          <w:noProof/>
          <w:szCs w:val="22"/>
          <w:lang w:eastAsia="en-NZ"/>
        </w:rPr>
      </w:pPr>
      <w:r w:rsidRPr="006D0DB4">
        <w:rPr>
          <w:noProof/>
          <w:szCs w:val="22"/>
        </w:rPr>
        <w:t>Table 5:</w:t>
      </w:r>
      <w:r w:rsidRPr="006D0DB4">
        <w:rPr>
          <w:noProof/>
          <w:szCs w:val="22"/>
        </w:rPr>
        <w:tab/>
        <w:t>Number and percentage of women giving birth, by place of birth, 2014</w:t>
      </w:r>
      <w:r w:rsidRPr="006D0DB4">
        <w:rPr>
          <w:noProof/>
          <w:szCs w:val="22"/>
        </w:rPr>
        <w:tab/>
      </w:r>
      <w:r w:rsidRPr="006D0DB4">
        <w:rPr>
          <w:noProof/>
          <w:szCs w:val="22"/>
        </w:rPr>
        <w:fldChar w:fldCharType="begin"/>
      </w:r>
      <w:r w:rsidRPr="006D0DB4">
        <w:rPr>
          <w:noProof/>
          <w:szCs w:val="22"/>
        </w:rPr>
        <w:instrText xml:space="preserve"> PAGEREF _Toc434672149 \h </w:instrText>
      </w:r>
      <w:r w:rsidRPr="006D0DB4">
        <w:rPr>
          <w:noProof/>
          <w:szCs w:val="22"/>
        </w:rPr>
      </w:r>
      <w:r w:rsidRPr="006D0DB4">
        <w:rPr>
          <w:noProof/>
          <w:szCs w:val="22"/>
        </w:rPr>
        <w:fldChar w:fldCharType="separate"/>
      </w:r>
      <w:r w:rsidR="00E561B6">
        <w:rPr>
          <w:noProof/>
          <w:szCs w:val="22"/>
        </w:rPr>
        <w:t>47</w:t>
      </w:r>
      <w:r w:rsidRPr="006D0DB4">
        <w:rPr>
          <w:noProof/>
          <w:szCs w:val="22"/>
        </w:rPr>
        <w:fldChar w:fldCharType="end"/>
      </w:r>
    </w:p>
    <w:p w:rsidR="005662C7" w:rsidRPr="006D0DB4" w:rsidRDefault="005662C7">
      <w:pPr>
        <w:pStyle w:val="TOC3"/>
        <w:rPr>
          <w:rFonts w:asciiTheme="minorHAnsi" w:eastAsiaTheme="minorEastAsia" w:hAnsiTheme="minorHAnsi" w:cstheme="minorBidi"/>
          <w:noProof/>
          <w:szCs w:val="22"/>
          <w:lang w:eastAsia="en-NZ"/>
        </w:rPr>
      </w:pPr>
      <w:r w:rsidRPr="006D0DB4">
        <w:rPr>
          <w:noProof/>
          <w:szCs w:val="22"/>
        </w:rPr>
        <w:t>Table 6:</w:t>
      </w:r>
      <w:r w:rsidRPr="006D0DB4">
        <w:rPr>
          <w:noProof/>
          <w:szCs w:val="22"/>
        </w:rPr>
        <w:tab/>
        <w:t>Number and percentage of women giving birth, by DHB of residence and place of birth, 2014</w:t>
      </w:r>
      <w:r w:rsidRPr="006D0DB4">
        <w:rPr>
          <w:noProof/>
          <w:szCs w:val="22"/>
        </w:rPr>
        <w:tab/>
      </w:r>
      <w:r w:rsidRPr="006D0DB4">
        <w:rPr>
          <w:noProof/>
          <w:szCs w:val="22"/>
        </w:rPr>
        <w:fldChar w:fldCharType="begin"/>
      </w:r>
      <w:r w:rsidRPr="006D0DB4">
        <w:rPr>
          <w:noProof/>
          <w:szCs w:val="22"/>
        </w:rPr>
        <w:instrText xml:space="preserve"> PAGEREF _Toc434672150 \h </w:instrText>
      </w:r>
      <w:r w:rsidRPr="006D0DB4">
        <w:rPr>
          <w:noProof/>
          <w:szCs w:val="22"/>
        </w:rPr>
      </w:r>
      <w:r w:rsidRPr="006D0DB4">
        <w:rPr>
          <w:noProof/>
          <w:szCs w:val="22"/>
        </w:rPr>
        <w:fldChar w:fldCharType="separate"/>
      </w:r>
      <w:r w:rsidR="00E561B6">
        <w:rPr>
          <w:noProof/>
          <w:szCs w:val="22"/>
        </w:rPr>
        <w:t>48</w:t>
      </w:r>
      <w:r w:rsidRPr="006D0DB4">
        <w:rPr>
          <w:noProof/>
          <w:szCs w:val="22"/>
        </w:rPr>
        <w:fldChar w:fldCharType="end"/>
      </w:r>
    </w:p>
    <w:p w:rsidR="005662C7" w:rsidRPr="006D0DB4" w:rsidRDefault="005662C7">
      <w:pPr>
        <w:pStyle w:val="TOC3"/>
        <w:rPr>
          <w:rFonts w:asciiTheme="minorHAnsi" w:eastAsiaTheme="minorEastAsia" w:hAnsiTheme="minorHAnsi" w:cstheme="minorBidi"/>
          <w:noProof/>
          <w:szCs w:val="22"/>
          <w:lang w:eastAsia="en-NZ"/>
        </w:rPr>
      </w:pPr>
      <w:r w:rsidRPr="006D0DB4">
        <w:rPr>
          <w:noProof/>
          <w:szCs w:val="22"/>
        </w:rPr>
        <w:t>Table 7:</w:t>
      </w:r>
      <w:r w:rsidRPr="006D0DB4">
        <w:rPr>
          <w:noProof/>
          <w:szCs w:val="22"/>
        </w:rPr>
        <w:tab/>
        <w:t>Priority for reporting birth procedures</w:t>
      </w:r>
      <w:r w:rsidRPr="006D0DB4">
        <w:rPr>
          <w:noProof/>
          <w:szCs w:val="22"/>
        </w:rPr>
        <w:tab/>
      </w:r>
      <w:r w:rsidRPr="006D0DB4">
        <w:rPr>
          <w:noProof/>
          <w:szCs w:val="22"/>
        </w:rPr>
        <w:fldChar w:fldCharType="begin"/>
      </w:r>
      <w:r w:rsidRPr="006D0DB4">
        <w:rPr>
          <w:noProof/>
          <w:szCs w:val="22"/>
        </w:rPr>
        <w:instrText xml:space="preserve"> PAGEREF _Toc434672151 \h </w:instrText>
      </w:r>
      <w:r w:rsidRPr="006D0DB4">
        <w:rPr>
          <w:noProof/>
          <w:szCs w:val="22"/>
        </w:rPr>
      </w:r>
      <w:r w:rsidRPr="006D0DB4">
        <w:rPr>
          <w:noProof/>
          <w:szCs w:val="22"/>
        </w:rPr>
        <w:fldChar w:fldCharType="separate"/>
      </w:r>
      <w:r w:rsidR="00E561B6">
        <w:rPr>
          <w:noProof/>
          <w:szCs w:val="22"/>
        </w:rPr>
        <w:t>75</w:t>
      </w:r>
      <w:r w:rsidRPr="006D0DB4">
        <w:rPr>
          <w:noProof/>
          <w:szCs w:val="22"/>
        </w:rPr>
        <w:fldChar w:fldCharType="end"/>
      </w:r>
    </w:p>
    <w:p w:rsidR="00C86248" w:rsidRDefault="00C86248" w:rsidP="0030382F">
      <w:r w:rsidRPr="006D0DB4">
        <w:rPr>
          <w:szCs w:val="22"/>
        </w:rPr>
        <w:fldChar w:fldCharType="end"/>
      </w:r>
    </w:p>
    <w:p w:rsidR="003A5FEA" w:rsidRDefault="00397897" w:rsidP="003A5FEA">
      <w:pPr>
        <w:pStyle w:val="TOC1"/>
      </w:pPr>
      <w:r>
        <w:t>List of f</w:t>
      </w:r>
      <w:r w:rsidR="003A5FEA">
        <w:t>igures</w:t>
      </w:r>
    </w:p>
    <w:p w:rsidR="005662C7"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5662C7">
        <w:rPr>
          <w:noProof/>
        </w:rPr>
        <w:t>Figure 1:</w:t>
      </w:r>
      <w:r w:rsidR="005662C7">
        <w:rPr>
          <w:noProof/>
        </w:rPr>
        <w:tab/>
        <w:t>Percentage of women giving birth, by age group (years), 2014</w:t>
      </w:r>
      <w:r w:rsidR="005662C7">
        <w:rPr>
          <w:noProof/>
        </w:rPr>
        <w:tab/>
      </w:r>
      <w:r w:rsidR="005662C7">
        <w:rPr>
          <w:noProof/>
        </w:rPr>
        <w:fldChar w:fldCharType="begin"/>
      </w:r>
      <w:r w:rsidR="005662C7">
        <w:rPr>
          <w:noProof/>
        </w:rPr>
        <w:instrText xml:space="preserve"> PAGEREF _Toc434672152 \h </w:instrText>
      </w:r>
      <w:r w:rsidR="005662C7">
        <w:rPr>
          <w:noProof/>
        </w:rPr>
      </w:r>
      <w:r w:rsidR="005662C7">
        <w:rPr>
          <w:noProof/>
        </w:rPr>
        <w:fldChar w:fldCharType="separate"/>
      </w:r>
      <w:r w:rsidR="00E561B6">
        <w:rPr>
          <w:noProof/>
        </w:rPr>
        <w:t>6</w:t>
      </w:r>
      <w:r w:rsidR="005662C7">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2:</w:t>
      </w:r>
      <w:r>
        <w:rPr>
          <w:noProof/>
        </w:rPr>
        <w:tab/>
        <w:t>Birth rate, by age group, 2005–2014</w:t>
      </w:r>
      <w:r>
        <w:rPr>
          <w:noProof/>
        </w:rPr>
        <w:tab/>
      </w:r>
      <w:r>
        <w:rPr>
          <w:noProof/>
        </w:rPr>
        <w:fldChar w:fldCharType="begin"/>
      </w:r>
      <w:r>
        <w:rPr>
          <w:noProof/>
        </w:rPr>
        <w:instrText xml:space="preserve"> PAGEREF _Toc434672153 \h </w:instrText>
      </w:r>
      <w:r>
        <w:rPr>
          <w:noProof/>
        </w:rPr>
      </w:r>
      <w:r>
        <w:rPr>
          <w:noProof/>
        </w:rPr>
        <w:fldChar w:fldCharType="separate"/>
      </w:r>
      <w:r w:rsidR="00E561B6">
        <w:rPr>
          <w:noProof/>
        </w:rPr>
        <w:t>7</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3:</w:t>
      </w:r>
      <w:r>
        <w:rPr>
          <w:noProof/>
        </w:rPr>
        <w:tab/>
        <w:t>Percentage of women giving birth, by ethnic group, 2014</w:t>
      </w:r>
      <w:r>
        <w:rPr>
          <w:noProof/>
        </w:rPr>
        <w:tab/>
      </w:r>
      <w:r>
        <w:rPr>
          <w:noProof/>
        </w:rPr>
        <w:fldChar w:fldCharType="begin"/>
      </w:r>
      <w:r>
        <w:rPr>
          <w:noProof/>
        </w:rPr>
        <w:instrText xml:space="preserve"> PAGEREF _Toc434672154 \h </w:instrText>
      </w:r>
      <w:r>
        <w:rPr>
          <w:noProof/>
        </w:rPr>
      </w:r>
      <w:r>
        <w:rPr>
          <w:noProof/>
        </w:rPr>
        <w:fldChar w:fldCharType="separate"/>
      </w:r>
      <w:r w:rsidR="00E561B6">
        <w:rPr>
          <w:noProof/>
        </w:rPr>
        <w:t>8</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4:</w:t>
      </w:r>
      <w:r>
        <w:rPr>
          <w:noProof/>
        </w:rPr>
        <w:tab/>
        <w:t>Percentage of women giving birth, by age (in years), for each ethnic group, 2014</w:t>
      </w:r>
      <w:r>
        <w:rPr>
          <w:noProof/>
        </w:rPr>
        <w:tab/>
      </w:r>
      <w:r>
        <w:rPr>
          <w:noProof/>
        </w:rPr>
        <w:fldChar w:fldCharType="begin"/>
      </w:r>
      <w:r>
        <w:rPr>
          <w:noProof/>
        </w:rPr>
        <w:instrText xml:space="preserve"> PAGEREF _Toc434672155 \h </w:instrText>
      </w:r>
      <w:r>
        <w:rPr>
          <w:noProof/>
        </w:rPr>
      </w:r>
      <w:r>
        <w:rPr>
          <w:noProof/>
        </w:rPr>
        <w:fldChar w:fldCharType="separate"/>
      </w:r>
      <w:r w:rsidR="00E561B6">
        <w:rPr>
          <w:noProof/>
        </w:rPr>
        <w:t>8</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5:</w:t>
      </w:r>
      <w:r>
        <w:rPr>
          <w:noProof/>
        </w:rPr>
        <w:tab/>
        <w:t>Birth rate, by ethnic group, 2005–2014</w:t>
      </w:r>
      <w:r>
        <w:rPr>
          <w:noProof/>
        </w:rPr>
        <w:tab/>
      </w:r>
      <w:r>
        <w:rPr>
          <w:noProof/>
        </w:rPr>
        <w:fldChar w:fldCharType="begin"/>
      </w:r>
      <w:r>
        <w:rPr>
          <w:noProof/>
        </w:rPr>
        <w:instrText xml:space="preserve"> PAGEREF _Toc434672156 \h </w:instrText>
      </w:r>
      <w:r>
        <w:rPr>
          <w:noProof/>
        </w:rPr>
      </w:r>
      <w:r>
        <w:rPr>
          <w:noProof/>
        </w:rPr>
        <w:fldChar w:fldCharType="separate"/>
      </w:r>
      <w:r w:rsidR="00E561B6">
        <w:rPr>
          <w:noProof/>
        </w:rPr>
        <w:t>9</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6:</w:t>
      </w:r>
      <w:r>
        <w:rPr>
          <w:noProof/>
        </w:rPr>
        <w:tab/>
        <w:t>Percentage of women giving birth, by neighbourhood deprivation quintile, 2014</w:t>
      </w:r>
      <w:r>
        <w:rPr>
          <w:noProof/>
        </w:rPr>
        <w:tab/>
      </w:r>
      <w:r>
        <w:rPr>
          <w:noProof/>
        </w:rPr>
        <w:fldChar w:fldCharType="begin"/>
      </w:r>
      <w:r>
        <w:rPr>
          <w:noProof/>
        </w:rPr>
        <w:instrText xml:space="preserve"> PAGEREF _Toc434672157 \h </w:instrText>
      </w:r>
      <w:r>
        <w:rPr>
          <w:noProof/>
        </w:rPr>
      </w:r>
      <w:r>
        <w:rPr>
          <w:noProof/>
        </w:rPr>
        <w:fldChar w:fldCharType="separate"/>
      </w:r>
      <w:r w:rsidR="00E561B6">
        <w:rPr>
          <w:noProof/>
        </w:rPr>
        <w:t>10</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7:</w:t>
      </w:r>
      <w:r>
        <w:rPr>
          <w:noProof/>
        </w:rPr>
        <w:tab/>
        <w:t>Distribution of women giving birth, by neighbourhood deprivation quintile for each age group, 2014</w:t>
      </w:r>
      <w:r>
        <w:rPr>
          <w:noProof/>
        </w:rPr>
        <w:tab/>
      </w:r>
      <w:r>
        <w:rPr>
          <w:noProof/>
        </w:rPr>
        <w:fldChar w:fldCharType="begin"/>
      </w:r>
      <w:r>
        <w:rPr>
          <w:noProof/>
        </w:rPr>
        <w:instrText xml:space="preserve"> PAGEREF _Toc434672158 \h </w:instrText>
      </w:r>
      <w:r>
        <w:rPr>
          <w:noProof/>
        </w:rPr>
      </w:r>
      <w:r>
        <w:rPr>
          <w:noProof/>
        </w:rPr>
        <w:fldChar w:fldCharType="separate"/>
      </w:r>
      <w:r w:rsidR="00E561B6">
        <w:rPr>
          <w:noProof/>
        </w:rPr>
        <w:t>11</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8:</w:t>
      </w:r>
      <w:r>
        <w:rPr>
          <w:noProof/>
        </w:rPr>
        <w:tab/>
        <w:t>Distribution of women giving birth, by neighbourhood deprivation quintile for each ethnic group, 2014</w:t>
      </w:r>
      <w:r>
        <w:rPr>
          <w:noProof/>
        </w:rPr>
        <w:tab/>
      </w:r>
      <w:r>
        <w:rPr>
          <w:noProof/>
        </w:rPr>
        <w:fldChar w:fldCharType="begin"/>
      </w:r>
      <w:r>
        <w:rPr>
          <w:noProof/>
        </w:rPr>
        <w:instrText xml:space="preserve"> PAGEREF _Toc434672159 \h </w:instrText>
      </w:r>
      <w:r>
        <w:rPr>
          <w:noProof/>
        </w:rPr>
      </w:r>
      <w:r>
        <w:rPr>
          <w:noProof/>
        </w:rPr>
        <w:fldChar w:fldCharType="separate"/>
      </w:r>
      <w:r w:rsidR="00E561B6">
        <w:rPr>
          <w:noProof/>
        </w:rPr>
        <w:t>12</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9:</w:t>
      </w:r>
      <w:r>
        <w:rPr>
          <w:noProof/>
        </w:rPr>
        <w:tab/>
        <w:t>Birth rate, by neighbourhood deprivation quintile, 2005–2014</w:t>
      </w:r>
      <w:r>
        <w:rPr>
          <w:noProof/>
        </w:rPr>
        <w:tab/>
      </w:r>
      <w:r>
        <w:rPr>
          <w:noProof/>
        </w:rPr>
        <w:fldChar w:fldCharType="begin"/>
      </w:r>
      <w:r>
        <w:rPr>
          <w:noProof/>
        </w:rPr>
        <w:instrText xml:space="preserve"> PAGEREF _Toc434672160 \h </w:instrText>
      </w:r>
      <w:r>
        <w:rPr>
          <w:noProof/>
        </w:rPr>
      </w:r>
      <w:r>
        <w:rPr>
          <w:noProof/>
        </w:rPr>
        <w:fldChar w:fldCharType="separate"/>
      </w:r>
      <w:r w:rsidR="00E561B6">
        <w:rPr>
          <w:noProof/>
        </w:rPr>
        <w:t>13</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10:</w:t>
      </w:r>
      <w:r>
        <w:rPr>
          <w:noProof/>
        </w:rPr>
        <w:tab/>
        <w:t>Birth rates by DHB of residence, 2010 and 2014</w:t>
      </w:r>
      <w:r>
        <w:rPr>
          <w:noProof/>
        </w:rPr>
        <w:tab/>
      </w:r>
      <w:r>
        <w:rPr>
          <w:noProof/>
        </w:rPr>
        <w:fldChar w:fldCharType="begin"/>
      </w:r>
      <w:r>
        <w:rPr>
          <w:noProof/>
        </w:rPr>
        <w:instrText xml:space="preserve"> PAGEREF _Toc434672161 \h </w:instrText>
      </w:r>
      <w:r>
        <w:rPr>
          <w:noProof/>
        </w:rPr>
      </w:r>
      <w:r>
        <w:rPr>
          <w:noProof/>
        </w:rPr>
        <w:fldChar w:fldCharType="separate"/>
      </w:r>
      <w:r w:rsidR="00E561B6">
        <w:rPr>
          <w:noProof/>
        </w:rPr>
        <w:t>14</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11:</w:t>
      </w:r>
      <w:r>
        <w:rPr>
          <w:noProof/>
        </w:rPr>
        <w:tab/>
        <w:t>Birth rates for the under 20 years and the 40 years and over age groups, by DHB of residence, 2014</w:t>
      </w:r>
      <w:r>
        <w:rPr>
          <w:noProof/>
        </w:rPr>
        <w:tab/>
      </w:r>
      <w:r>
        <w:rPr>
          <w:noProof/>
        </w:rPr>
        <w:fldChar w:fldCharType="begin"/>
      </w:r>
      <w:r>
        <w:rPr>
          <w:noProof/>
        </w:rPr>
        <w:instrText xml:space="preserve"> PAGEREF _Toc434672162 \h </w:instrText>
      </w:r>
      <w:r>
        <w:rPr>
          <w:noProof/>
        </w:rPr>
      </w:r>
      <w:r>
        <w:rPr>
          <w:noProof/>
        </w:rPr>
        <w:fldChar w:fldCharType="separate"/>
      </w:r>
      <w:r w:rsidR="00E561B6">
        <w:rPr>
          <w:noProof/>
        </w:rPr>
        <w:t>15</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12:</w:t>
      </w:r>
      <w:r>
        <w:rPr>
          <w:noProof/>
        </w:rPr>
        <w:tab/>
        <w:t>Birth rates for Māori and non-Māori, by DHB of residence, 2014</w:t>
      </w:r>
      <w:r>
        <w:rPr>
          <w:noProof/>
        </w:rPr>
        <w:tab/>
      </w:r>
      <w:r>
        <w:rPr>
          <w:noProof/>
        </w:rPr>
        <w:fldChar w:fldCharType="begin"/>
      </w:r>
      <w:r>
        <w:rPr>
          <w:noProof/>
        </w:rPr>
        <w:instrText xml:space="preserve"> PAGEREF _Toc434672163 \h </w:instrText>
      </w:r>
      <w:r>
        <w:rPr>
          <w:noProof/>
        </w:rPr>
      </w:r>
      <w:r>
        <w:rPr>
          <w:noProof/>
        </w:rPr>
        <w:fldChar w:fldCharType="separate"/>
      </w:r>
      <w:r w:rsidR="00E561B6">
        <w:rPr>
          <w:noProof/>
        </w:rPr>
        <w:t>16</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13:</w:t>
      </w:r>
      <w:r>
        <w:rPr>
          <w:noProof/>
        </w:rPr>
        <w:tab/>
        <w:t>Birth rates of women in the least deprived neighbourhoods (quintile 1) and in the most deprived neighbourhoods (quintile 5), by DHB of residence, 2014</w:t>
      </w:r>
      <w:r>
        <w:rPr>
          <w:noProof/>
        </w:rPr>
        <w:tab/>
      </w:r>
      <w:r>
        <w:rPr>
          <w:noProof/>
        </w:rPr>
        <w:fldChar w:fldCharType="begin"/>
      </w:r>
      <w:r>
        <w:rPr>
          <w:noProof/>
        </w:rPr>
        <w:instrText xml:space="preserve"> PAGEREF _Toc434672164 \h </w:instrText>
      </w:r>
      <w:r>
        <w:rPr>
          <w:noProof/>
        </w:rPr>
      </w:r>
      <w:r>
        <w:rPr>
          <w:noProof/>
        </w:rPr>
        <w:fldChar w:fldCharType="separate"/>
      </w:r>
      <w:r w:rsidR="00E561B6">
        <w:rPr>
          <w:noProof/>
        </w:rPr>
        <w:t>16</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14:</w:t>
      </w:r>
      <w:r>
        <w:rPr>
          <w:noProof/>
        </w:rPr>
        <w:tab/>
        <w:t>Percentage of women giving birth, by number of previous births (parity), 2008–2014</w:t>
      </w:r>
      <w:r>
        <w:rPr>
          <w:noProof/>
        </w:rPr>
        <w:tab/>
      </w:r>
      <w:r>
        <w:rPr>
          <w:noProof/>
        </w:rPr>
        <w:fldChar w:fldCharType="begin"/>
      </w:r>
      <w:r>
        <w:rPr>
          <w:noProof/>
        </w:rPr>
        <w:instrText xml:space="preserve"> PAGEREF _Toc434672165 \h </w:instrText>
      </w:r>
      <w:r>
        <w:rPr>
          <w:noProof/>
        </w:rPr>
      </w:r>
      <w:r>
        <w:rPr>
          <w:noProof/>
        </w:rPr>
        <w:fldChar w:fldCharType="separate"/>
      </w:r>
      <w:r w:rsidR="00E561B6">
        <w:rPr>
          <w:noProof/>
        </w:rPr>
        <w:t>17</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15:</w:t>
      </w:r>
      <w:r>
        <w:rPr>
          <w:noProof/>
        </w:rPr>
        <w:tab/>
        <w:t>Percentage of women giving birth for the first time, by age group, ethnic group and neighbourhood deprivation quintile, 2014</w:t>
      </w:r>
      <w:r>
        <w:rPr>
          <w:noProof/>
        </w:rPr>
        <w:tab/>
      </w:r>
      <w:r>
        <w:rPr>
          <w:noProof/>
        </w:rPr>
        <w:fldChar w:fldCharType="begin"/>
      </w:r>
      <w:r>
        <w:rPr>
          <w:noProof/>
        </w:rPr>
        <w:instrText xml:space="preserve"> PAGEREF _Toc434672166 \h </w:instrText>
      </w:r>
      <w:r>
        <w:rPr>
          <w:noProof/>
        </w:rPr>
      </w:r>
      <w:r>
        <w:rPr>
          <w:noProof/>
        </w:rPr>
        <w:fldChar w:fldCharType="separate"/>
      </w:r>
      <w:r w:rsidR="00E561B6">
        <w:rPr>
          <w:noProof/>
        </w:rPr>
        <w:t>18</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16:</w:t>
      </w:r>
      <w:r>
        <w:rPr>
          <w:noProof/>
        </w:rPr>
        <w:tab/>
        <w:t>Percentage of women giving birth, by body mass index (BMI) category at first registration with their primary maternity care provider, 2008–2014</w:t>
      </w:r>
      <w:r>
        <w:rPr>
          <w:noProof/>
        </w:rPr>
        <w:tab/>
      </w:r>
      <w:r>
        <w:rPr>
          <w:noProof/>
        </w:rPr>
        <w:fldChar w:fldCharType="begin"/>
      </w:r>
      <w:r>
        <w:rPr>
          <w:noProof/>
        </w:rPr>
        <w:instrText xml:space="preserve"> PAGEREF _Toc434672167 \h </w:instrText>
      </w:r>
      <w:r>
        <w:rPr>
          <w:noProof/>
        </w:rPr>
      </w:r>
      <w:r>
        <w:rPr>
          <w:noProof/>
        </w:rPr>
        <w:fldChar w:fldCharType="separate"/>
      </w:r>
      <w:r w:rsidR="00E561B6">
        <w:rPr>
          <w:noProof/>
        </w:rPr>
        <w:t>19</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17:</w:t>
      </w:r>
      <w:r>
        <w:rPr>
          <w:noProof/>
        </w:rPr>
        <w:tab/>
        <w:t>Percentage of women giving birth identified as obese at first registration with their primary maternity care provider, by age group, ethnic group and neighbourhood deprivation quintile, 2014</w:t>
      </w:r>
      <w:r>
        <w:rPr>
          <w:noProof/>
        </w:rPr>
        <w:tab/>
      </w:r>
      <w:r>
        <w:rPr>
          <w:noProof/>
        </w:rPr>
        <w:fldChar w:fldCharType="begin"/>
      </w:r>
      <w:r>
        <w:rPr>
          <w:noProof/>
        </w:rPr>
        <w:instrText xml:space="preserve"> PAGEREF _Toc434672168 \h </w:instrText>
      </w:r>
      <w:r>
        <w:rPr>
          <w:noProof/>
        </w:rPr>
      </w:r>
      <w:r>
        <w:rPr>
          <w:noProof/>
        </w:rPr>
        <w:fldChar w:fldCharType="separate"/>
      </w:r>
      <w:r w:rsidR="00E561B6">
        <w:rPr>
          <w:noProof/>
        </w:rPr>
        <w:t>20</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18:</w:t>
      </w:r>
      <w:r>
        <w:rPr>
          <w:noProof/>
        </w:rPr>
        <w:tab/>
        <w:t>Percentage of women giving birth identified as smokers at first registration with their primary maternity care provider and at two weeks after birth, 2008–2014</w:t>
      </w:r>
      <w:r>
        <w:rPr>
          <w:noProof/>
        </w:rPr>
        <w:tab/>
      </w:r>
      <w:r>
        <w:rPr>
          <w:noProof/>
        </w:rPr>
        <w:fldChar w:fldCharType="begin"/>
      </w:r>
      <w:r>
        <w:rPr>
          <w:noProof/>
        </w:rPr>
        <w:instrText xml:space="preserve"> PAGEREF _Toc434672169 \h </w:instrText>
      </w:r>
      <w:r>
        <w:rPr>
          <w:noProof/>
        </w:rPr>
      </w:r>
      <w:r>
        <w:rPr>
          <w:noProof/>
        </w:rPr>
        <w:fldChar w:fldCharType="separate"/>
      </w:r>
      <w:r w:rsidR="00E561B6">
        <w:rPr>
          <w:noProof/>
        </w:rPr>
        <w:t>21</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19:</w:t>
      </w:r>
      <w:r>
        <w:rPr>
          <w:noProof/>
        </w:rPr>
        <w:tab/>
        <w:t>Percentage of women giving birth identified as smokers at first registration with their primary maternity care provider, by age group, ethnic group and neighbourhood deprivation quintile, 2014</w:t>
      </w:r>
      <w:r>
        <w:rPr>
          <w:noProof/>
        </w:rPr>
        <w:tab/>
      </w:r>
      <w:r>
        <w:rPr>
          <w:noProof/>
        </w:rPr>
        <w:fldChar w:fldCharType="begin"/>
      </w:r>
      <w:r>
        <w:rPr>
          <w:noProof/>
        </w:rPr>
        <w:instrText xml:space="preserve"> PAGEREF _Toc434672170 \h </w:instrText>
      </w:r>
      <w:r>
        <w:rPr>
          <w:noProof/>
        </w:rPr>
      </w:r>
      <w:r>
        <w:rPr>
          <w:noProof/>
        </w:rPr>
        <w:fldChar w:fldCharType="separate"/>
      </w:r>
      <w:r w:rsidR="00E561B6">
        <w:rPr>
          <w:noProof/>
        </w:rPr>
        <w:t>22</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20:</w:t>
      </w:r>
      <w:r>
        <w:rPr>
          <w:noProof/>
        </w:rPr>
        <w:tab/>
        <w:t>Percentage of women giving birth identified as smokers at two weeks after birth, by age group, ethnic group and neighbourhood deprivation quintile, 2014</w:t>
      </w:r>
      <w:r>
        <w:rPr>
          <w:noProof/>
        </w:rPr>
        <w:tab/>
      </w:r>
      <w:r>
        <w:rPr>
          <w:noProof/>
        </w:rPr>
        <w:fldChar w:fldCharType="begin"/>
      </w:r>
      <w:r>
        <w:rPr>
          <w:noProof/>
        </w:rPr>
        <w:instrText xml:space="preserve"> PAGEREF _Toc434672171 \h </w:instrText>
      </w:r>
      <w:r>
        <w:rPr>
          <w:noProof/>
        </w:rPr>
      </w:r>
      <w:r>
        <w:rPr>
          <w:noProof/>
        </w:rPr>
        <w:fldChar w:fldCharType="separate"/>
      </w:r>
      <w:r w:rsidR="00E561B6">
        <w:rPr>
          <w:noProof/>
        </w:rPr>
        <w:t>22</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21:</w:t>
      </w:r>
      <w:r>
        <w:rPr>
          <w:noProof/>
        </w:rPr>
        <w:tab/>
        <w:t>Percentage of women smoking at first registration with their primary maternity care provider who were also smoking at two weeks after birth, by age group, ethnic group and neighbourhood deprivation quintile, 2014</w:t>
      </w:r>
      <w:r>
        <w:rPr>
          <w:noProof/>
        </w:rPr>
        <w:tab/>
      </w:r>
      <w:r>
        <w:rPr>
          <w:noProof/>
        </w:rPr>
        <w:fldChar w:fldCharType="begin"/>
      </w:r>
      <w:r>
        <w:rPr>
          <w:noProof/>
        </w:rPr>
        <w:instrText xml:space="preserve"> PAGEREF _Toc434672172 \h </w:instrText>
      </w:r>
      <w:r>
        <w:rPr>
          <w:noProof/>
        </w:rPr>
      </w:r>
      <w:r>
        <w:rPr>
          <w:noProof/>
        </w:rPr>
        <w:fldChar w:fldCharType="separate"/>
      </w:r>
      <w:r w:rsidR="00E561B6">
        <w:rPr>
          <w:noProof/>
        </w:rPr>
        <w:t>23</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22:</w:t>
      </w:r>
      <w:r>
        <w:rPr>
          <w:noProof/>
        </w:rPr>
        <w:tab/>
        <w:t>Percentage of women giving birth, by primary maternity care provider, 2008–2014</w:t>
      </w:r>
      <w:r>
        <w:rPr>
          <w:noProof/>
        </w:rPr>
        <w:tab/>
      </w:r>
      <w:r>
        <w:rPr>
          <w:noProof/>
        </w:rPr>
        <w:fldChar w:fldCharType="begin"/>
      </w:r>
      <w:r>
        <w:rPr>
          <w:noProof/>
        </w:rPr>
        <w:instrText xml:space="preserve"> PAGEREF _Toc434672173 \h </w:instrText>
      </w:r>
      <w:r>
        <w:rPr>
          <w:noProof/>
        </w:rPr>
      </w:r>
      <w:r>
        <w:rPr>
          <w:noProof/>
        </w:rPr>
        <w:fldChar w:fldCharType="separate"/>
      </w:r>
      <w:r w:rsidR="00E561B6">
        <w:rPr>
          <w:noProof/>
        </w:rPr>
        <w:t>24</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23:</w:t>
      </w:r>
      <w:r>
        <w:rPr>
          <w:noProof/>
        </w:rPr>
        <w:tab/>
        <w:t>Percentage of women giving birth who registered with a Lead Maternity Carer by age group, ethnic group and neighbourhood deprivation quintile, 2014</w:t>
      </w:r>
      <w:r>
        <w:rPr>
          <w:noProof/>
        </w:rPr>
        <w:tab/>
      </w:r>
      <w:r>
        <w:rPr>
          <w:noProof/>
        </w:rPr>
        <w:fldChar w:fldCharType="begin"/>
      </w:r>
      <w:r>
        <w:rPr>
          <w:noProof/>
        </w:rPr>
        <w:instrText xml:space="preserve"> PAGEREF _Toc434672174 \h </w:instrText>
      </w:r>
      <w:r>
        <w:rPr>
          <w:noProof/>
        </w:rPr>
      </w:r>
      <w:r>
        <w:rPr>
          <w:noProof/>
        </w:rPr>
        <w:fldChar w:fldCharType="separate"/>
      </w:r>
      <w:r w:rsidR="00E561B6">
        <w:rPr>
          <w:noProof/>
        </w:rPr>
        <w:t>26</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24:</w:t>
      </w:r>
      <w:r>
        <w:rPr>
          <w:noProof/>
        </w:rPr>
        <w:tab/>
        <w:t>Percentage of women registered with a Lead Maternity Carer, by DHB of residence, 2010 and 2014</w:t>
      </w:r>
      <w:r>
        <w:rPr>
          <w:noProof/>
        </w:rPr>
        <w:tab/>
      </w:r>
      <w:r>
        <w:rPr>
          <w:noProof/>
        </w:rPr>
        <w:fldChar w:fldCharType="begin"/>
      </w:r>
      <w:r>
        <w:rPr>
          <w:noProof/>
        </w:rPr>
        <w:instrText xml:space="preserve"> PAGEREF _Toc434672175 \h </w:instrText>
      </w:r>
      <w:r>
        <w:rPr>
          <w:noProof/>
        </w:rPr>
      </w:r>
      <w:r>
        <w:rPr>
          <w:noProof/>
        </w:rPr>
        <w:fldChar w:fldCharType="separate"/>
      </w:r>
      <w:r w:rsidR="00E561B6">
        <w:rPr>
          <w:noProof/>
        </w:rPr>
        <w:t>26</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25:</w:t>
      </w:r>
      <w:r>
        <w:rPr>
          <w:noProof/>
        </w:rPr>
        <w:tab/>
        <w:t>Percentage of women registered with a Lead Maternity Carer by trimester of first registration, 2008–2014</w:t>
      </w:r>
      <w:r>
        <w:rPr>
          <w:noProof/>
        </w:rPr>
        <w:tab/>
      </w:r>
      <w:r>
        <w:rPr>
          <w:noProof/>
        </w:rPr>
        <w:fldChar w:fldCharType="begin"/>
      </w:r>
      <w:r>
        <w:rPr>
          <w:noProof/>
        </w:rPr>
        <w:instrText xml:space="preserve"> PAGEREF _Toc434672176 \h </w:instrText>
      </w:r>
      <w:r>
        <w:rPr>
          <w:noProof/>
        </w:rPr>
      </w:r>
      <w:r>
        <w:rPr>
          <w:noProof/>
        </w:rPr>
        <w:fldChar w:fldCharType="separate"/>
      </w:r>
      <w:r w:rsidR="00E561B6">
        <w:rPr>
          <w:noProof/>
        </w:rPr>
        <w:t>27</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26:</w:t>
      </w:r>
      <w:r>
        <w:rPr>
          <w:noProof/>
        </w:rPr>
        <w:tab/>
        <w:t>Percentage of women giving birth who registered with a Lead Maternity Carer prior to birth, by trimester of registration, age group, ethnic group and neighbourhood deprivation quintile, 2014</w:t>
      </w:r>
      <w:r>
        <w:rPr>
          <w:noProof/>
        </w:rPr>
        <w:tab/>
      </w:r>
      <w:r>
        <w:rPr>
          <w:noProof/>
        </w:rPr>
        <w:fldChar w:fldCharType="begin"/>
      </w:r>
      <w:r>
        <w:rPr>
          <w:noProof/>
        </w:rPr>
        <w:instrText xml:space="preserve"> PAGEREF _Toc434672177 \h </w:instrText>
      </w:r>
      <w:r>
        <w:rPr>
          <w:noProof/>
        </w:rPr>
      </w:r>
      <w:r>
        <w:rPr>
          <w:noProof/>
        </w:rPr>
        <w:fldChar w:fldCharType="separate"/>
      </w:r>
      <w:r w:rsidR="00E561B6">
        <w:rPr>
          <w:noProof/>
        </w:rPr>
        <w:t>28</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27:</w:t>
      </w:r>
      <w:r>
        <w:rPr>
          <w:noProof/>
        </w:rPr>
        <w:tab/>
        <w:t>Percentage of women giving birth who registered with a Lead Maternity Carer within the first trimester of pregnancy, by DHB of residence, 2010 and 2014</w:t>
      </w:r>
      <w:r>
        <w:rPr>
          <w:noProof/>
        </w:rPr>
        <w:tab/>
      </w:r>
      <w:r>
        <w:rPr>
          <w:noProof/>
        </w:rPr>
        <w:fldChar w:fldCharType="begin"/>
      </w:r>
      <w:r>
        <w:rPr>
          <w:noProof/>
        </w:rPr>
        <w:instrText xml:space="preserve"> PAGEREF _Toc434672178 \h </w:instrText>
      </w:r>
      <w:r>
        <w:rPr>
          <w:noProof/>
        </w:rPr>
      </w:r>
      <w:r>
        <w:rPr>
          <w:noProof/>
        </w:rPr>
        <w:fldChar w:fldCharType="separate"/>
      </w:r>
      <w:r w:rsidR="00E561B6">
        <w:rPr>
          <w:noProof/>
        </w:rPr>
        <w:t>28</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28:</w:t>
      </w:r>
      <w:r>
        <w:rPr>
          <w:noProof/>
        </w:rPr>
        <w:tab/>
        <w:t>Percentage of women registered with a Lead Maternity Carer (LMC), by type of LMC, 2008–2014</w:t>
      </w:r>
      <w:r>
        <w:rPr>
          <w:noProof/>
        </w:rPr>
        <w:tab/>
      </w:r>
      <w:r>
        <w:rPr>
          <w:noProof/>
        </w:rPr>
        <w:fldChar w:fldCharType="begin"/>
      </w:r>
      <w:r>
        <w:rPr>
          <w:noProof/>
        </w:rPr>
        <w:instrText xml:space="preserve"> PAGEREF _Toc434672179 \h </w:instrText>
      </w:r>
      <w:r>
        <w:rPr>
          <w:noProof/>
        </w:rPr>
      </w:r>
      <w:r>
        <w:rPr>
          <w:noProof/>
        </w:rPr>
        <w:fldChar w:fldCharType="separate"/>
      </w:r>
      <w:r w:rsidR="00E561B6">
        <w:rPr>
          <w:noProof/>
        </w:rPr>
        <w:t>29</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29:</w:t>
      </w:r>
      <w:r>
        <w:rPr>
          <w:noProof/>
        </w:rPr>
        <w:tab/>
        <w:t>Percentage of women giving birth who were registered with a DHB primary maternity service, 2014</w:t>
      </w:r>
      <w:r>
        <w:rPr>
          <w:noProof/>
        </w:rPr>
        <w:tab/>
      </w:r>
      <w:r>
        <w:rPr>
          <w:noProof/>
        </w:rPr>
        <w:fldChar w:fldCharType="begin"/>
      </w:r>
      <w:r>
        <w:rPr>
          <w:noProof/>
        </w:rPr>
        <w:instrText xml:space="preserve"> PAGEREF _Toc434672180 \h </w:instrText>
      </w:r>
      <w:r>
        <w:rPr>
          <w:noProof/>
        </w:rPr>
      </w:r>
      <w:r>
        <w:rPr>
          <w:noProof/>
        </w:rPr>
        <w:fldChar w:fldCharType="separate"/>
      </w:r>
      <w:r w:rsidR="00E561B6">
        <w:rPr>
          <w:noProof/>
        </w:rPr>
        <w:t>30</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30:</w:t>
      </w:r>
      <w:r>
        <w:rPr>
          <w:noProof/>
        </w:rPr>
        <w:tab/>
        <w:t>Percentage of women giving birth, by type of birth (aggregated), 2005–2014</w:t>
      </w:r>
      <w:r>
        <w:rPr>
          <w:noProof/>
        </w:rPr>
        <w:tab/>
      </w:r>
      <w:r>
        <w:rPr>
          <w:noProof/>
        </w:rPr>
        <w:fldChar w:fldCharType="begin"/>
      </w:r>
      <w:r>
        <w:rPr>
          <w:noProof/>
        </w:rPr>
        <w:instrText xml:space="preserve"> PAGEREF _Toc434672181 \h </w:instrText>
      </w:r>
      <w:r>
        <w:rPr>
          <w:noProof/>
        </w:rPr>
      </w:r>
      <w:r>
        <w:rPr>
          <w:noProof/>
        </w:rPr>
        <w:fldChar w:fldCharType="separate"/>
      </w:r>
      <w:r w:rsidR="00E561B6">
        <w:rPr>
          <w:noProof/>
        </w:rPr>
        <w:t>32</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31:</w:t>
      </w:r>
      <w:r>
        <w:rPr>
          <w:noProof/>
        </w:rPr>
        <w:tab/>
        <w:t>Comparison of caesarean section rates (per 100 live births) in 2000, 2005 and 2011 (or nearest year) for OECD countries</w:t>
      </w:r>
      <w:r>
        <w:rPr>
          <w:noProof/>
        </w:rPr>
        <w:tab/>
      </w:r>
      <w:r>
        <w:rPr>
          <w:noProof/>
        </w:rPr>
        <w:fldChar w:fldCharType="begin"/>
      </w:r>
      <w:r>
        <w:rPr>
          <w:noProof/>
        </w:rPr>
        <w:instrText xml:space="preserve"> PAGEREF _Toc434672182 \h </w:instrText>
      </w:r>
      <w:r>
        <w:rPr>
          <w:noProof/>
        </w:rPr>
      </w:r>
      <w:r>
        <w:rPr>
          <w:noProof/>
        </w:rPr>
        <w:fldChar w:fldCharType="separate"/>
      </w:r>
      <w:r w:rsidR="00E561B6">
        <w:rPr>
          <w:noProof/>
        </w:rPr>
        <w:t>33</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32:</w:t>
      </w:r>
      <w:r>
        <w:rPr>
          <w:noProof/>
        </w:rPr>
        <w:tab/>
        <w:t>Percentage of vaginal breech births, 2005–2014</w:t>
      </w:r>
      <w:r>
        <w:rPr>
          <w:noProof/>
        </w:rPr>
        <w:tab/>
      </w:r>
      <w:r>
        <w:rPr>
          <w:noProof/>
        </w:rPr>
        <w:fldChar w:fldCharType="begin"/>
      </w:r>
      <w:r>
        <w:rPr>
          <w:noProof/>
        </w:rPr>
        <w:instrText xml:space="preserve"> PAGEREF _Toc434672183 \h </w:instrText>
      </w:r>
      <w:r>
        <w:rPr>
          <w:noProof/>
        </w:rPr>
      </w:r>
      <w:r>
        <w:rPr>
          <w:noProof/>
        </w:rPr>
        <w:fldChar w:fldCharType="separate"/>
      </w:r>
      <w:r w:rsidR="00E561B6">
        <w:rPr>
          <w:noProof/>
        </w:rPr>
        <w:t>34</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33:</w:t>
      </w:r>
      <w:r>
        <w:rPr>
          <w:noProof/>
        </w:rPr>
        <w:tab/>
        <w:t>Distribution of breech birth types, 2005–2014</w:t>
      </w:r>
      <w:r>
        <w:rPr>
          <w:noProof/>
        </w:rPr>
        <w:tab/>
      </w:r>
      <w:r>
        <w:rPr>
          <w:noProof/>
        </w:rPr>
        <w:fldChar w:fldCharType="begin"/>
      </w:r>
      <w:r>
        <w:rPr>
          <w:noProof/>
        </w:rPr>
        <w:instrText xml:space="preserve"> PAGEREF _Toc434672184 \h </w:instrText>
      </w:r>
      <w:r>
        <w:rPr>
          <w:noProof/>
        </w:rPr>
      </w:r>
      <w:r>
        <w:rPr>
          <w:noProof/>
        </w:rPr>
        <w:fldChar w:fldCharType="separate"/>
      </w:r>
      <w:r w:rsidR="00E561B6">
        <w:rPr>
          <w:noProof/>
        </w:rPr>
        <w:t>35</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34:</w:t>
      </w:r>
      <w:r>
        <w:rPr>
          <w:noProof/>
        </w:rPr>
        <w:tab/>
        <w:t>Percentage of emergency and elective caesarean sections, 2005–2014</w:t>
      </w:r>
      <w:r>
        <w:rPr>
          <w:noProof/>
        </w:rPr>
        <w:tab/>
      </w:r>
      <w:r>
        <w:rPr>
          <w:noProof/>
        </w:rPr>
        <w:fldChar w:fldCharType="begin"/>
      </w:r>
      <w:r>
        <w:rPr>
          <w:noProof/>
        </w:rPr>
        <w:instrText xml:space="preserve"> PAGEREF _Toc434672185 \h </w:instrText>
      </w:r>
      <w:r>
        <w:rPr>
          <w:noProof/>
        </w:rPr>
      </w:r>
      <w:r>
        <w:rPr>
          <w:noProof/>
        </w:rPr>
        <w:fldChar w:fldCharType="separate"/>
      </w:r>
      <w:r w:rsidR="00E561B6">
        <w:rPr>
          <w:noProof/>
        </w:rPr>
        <w:t>35</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35:</w:t>
      </w:r>
      <w:r>
        <w:rPr>
          <w:noProof/>
        </w:rPr>
        <w:tab/>
        <w:t>Percentage of caesarean sections, by type, age group, ethnic group and neighbourhood deprivation quintile, 2014</w:t>
      </w:r>
      <w:r>
        <w:rPr>
          <w:noProof/>
        </w:rPr>
        <w:tab/>
      </w:r>
      <w:r>
        <w:rPr>
          <w:noProof/>
        </w:rPr>
        <w:fldChar w:fldCharType="begin"/>
      </w:r>
      <w:r>
        <w:rPr>
          <w:noProof/>
        </w:rPr>
        <w:instrText xml:space="preserve"> PAGEREF _Toc434672186 \h </w:instrText>
      </w:r>
      <w:r>
        <w:rPr>
          <w:noProof/>
        </w:rPr>
      </w:r>
      <w:r>
        <w:rPr>
          <w:noProof/>
        </w:rPr>
        <w:fldChar w:fldCharType="separate"/>
      </w:r>
      <w:r w:rsidR="00E561B6">
        <w:rPr>
          <w:noProof/>
        </w:rPr>
        <w:t>36</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36:</w:t>
      </w:r>
      <w:r>
        <w:rPr>
          <w:noProof/>
        </w:rPr>
        <w:tab/>
        <w:t>Percentage of emergency caesarean sections, by DHB of residence, 2010 and 2014</w:t>
      </w:r>
      <w:r>
        <w:rPr>
          <w:noProof/>
        </w:rPr>
        <w:tab/>
      </w:r>
      <w:r>
        <w:rPr>
          <w:noProof/>
        </w:rPr>
        <w:fldChar w:fldCharType="begin"/>
      </w:r>
      <w:r>
        <w:rPr>
          <w:noProof/>
        </w:rPr>
        <w:instrText xml:space="preserve"> PAGEREF _Toc434672187 \h </w:instrText>
      </w:r>
      <w:r>
        <w:rPr>
          <w:noProof/>
        </w:rPr>
      </w:r>
      <w:r>
        <w:rPr>
          <w:noProof/>
        </w:rPr>
        <w:fldChar w:fldCharType="separate"/>
      </w:r>
      <w:r w:rsidR="00E561B6">
        <w:rPr>
          <w:noProof/>
        </w:rPr>
        <w:t>37</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37:</w:t>
      </w:r>
      <w:r>
        <w:rPr>
          <w:noProof/>
        </w:rPr>
        <w:tab/>
        <w:t>Percentage of elective caesarean sections, by DHB of residence, 2010 and 2014</w:t>
      </w:r>
      <w:r>
        <w:rPr>
          <w:noProof/>
        </w:rPr>
        <w:tab/>
      </w:r>
      <w:r>
        <w:rPr>
          <w:noProof/>
        </w:rPr>
        <w:fldChar w:fldCharType="begin"/>
      </w:r>
      <w:r>
        <w:rPr>
          <w:noProof/>
        </w:rPr>
        <w:instrText xml:space="preserve"> PAGEREF _Toc434672188 \h </w:instrText>
      </w:r>
      <w:r>
        <w:rPr>
          <w:noProof/>
        </w:rPr>
      </w:r>
      <w:r>
        <w:rPr>
          <w:noProof/>
        </w:rPr>
        <w:fldChar w:fldCharType="separate"/>
      </w:r>
      <w:r w:rsidR="00E561B6">
        <w:rPr>
          <w:noProof/>
        </w:rPr>
        <w:t>38</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38:</w:t>
      </w:r>
      <w:r>
        <w:rPr>
          <w:noProof/>
        </w:rPr>
        <w:tab/>
        <w:t>Percentage of women having a normal birth and having an induction, augmentation, epidural or episiotomy during labour and birth, 2005–2014</w:t>
      </w:r>
      <w:r>
        <w:rPr>
          <w:noProof/>
        </w:rPr>
        <w:tab/>
      </w:r>
      <w:r>
        <w:rPr>
          <w:noProof/>
        </w:rPr>
        <w:fldChar w:fldCharType="begin"/>
      </w:r>
      <w:r>
        <w:rPr>
          <w:noProof/>
        </w:rPr>
        <w:instrText xml:space="preserve"> PAGEREF _Toc434672189 \h </w:instrText>
      </w:r>
      <w:r>
        <w:rPr>
          <w:noProof/>
        </w:rPr>
      </w:r>
      <w:r>
        <w:rPr>
          <w:noProof/>
        </w:rPr>
        <w:fldChar w:fldCharType="separate"/>
      </w:r>
      <w:r w:rsidR="00E561B6">
        <w:rPr>
          <w:noProof/>
        </w:rPr>
        <w:t>40</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39:</w:t>
      </w:r>
      <w:r>
        <w:rPr>
          <w:noProof/>
        </w:rPr>
        <w:tab/>
        <w:t>Percentage of women having a normal birth, by age group, ethnic group and neighbourhood deprivation quintile, 2014</w:t>
      </w:r>
      <w:r>
        <w:rPr>
          <w:noProof/>
        </w:rPr>
        <w:tab/>
      </w:r>
      <w:r>
        <w:rPr>
          <w:noProof/>
        </w:rPr>
        <w:fldChar w:fldCharType="begin"/>
      </w:r>
      <w:r>
        <w:rPr>
          <w:noProof/>
        </w:rPr>
        <w:instrText xml:space="preserve"> PAGEREF _Toc434672190 \h </w:instrText>
      </w:r>
      <w:r>
        <w:rPr>
          <w:noProof/>
        </w:rPr>
      </w:r>
      <w:r>
        <w:rPr>
          <w:noProof/>
        </w:rPr>
        <w:fldChar w:fldCharType="separate"/>
      </w:r>
      <w:r w:rsidR="00E561B6">
        <w:rPr>
          <w:noProof/>
        </w:rPr>
        <w:t>41</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40:</w:t>
      </w:r>
      <w:r>
        <w:rPr>
          <w:noProof/>
        </w:rPr>
        <w:tab/>
        <w:t>Percentage of women having an induction of labour, by age group, ethnic group and neighbourhood deprivation quintile, 2014</w:t>
      </w:r>
      <w:r>
        <w:rPr>
          <w:noProof/>
        </w:rPr>
        <w:tab/>
      </w:r>
      <w:r>
        <w:rPr>
          <w:noProof/>
        </w:rPr>
        <w:fldChar w:fldCharType="begin"/>
      </w:r>
      <w:r>
        <w:rPr>
          <w:noProof/>
        </w:rPr>
        <w:instrText xml:space="preserve"> PAGEREF _Toc434672191 \h </w:instrText>
      </w:r>
      <w:r>
        <w:rPr>
          <w:noProof/>
        </w:rPr>
      </w:r>
      <w:r>
        <w:rPr>
          <w:noProof/>
        </w:rPr>
        <w:fldChar w:fldCharType="separate"/>
      </w:r>
      <w:r w:rsidR="00E561B6">
        <w:rPr>
          <w:noProof/>
        </w:rPr>
        <w:t>42</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41:</w:t>
      </w:r>
      <w:r>
        <w:rPr>
          <w:noProof/>
        </w:rPr>
        <w:tab/>
        <w:t>Percentage of women undergoing augmentation of labour, by age group, ethnic group and neighbourhood deprivation quintile, 2014</w:t>
      </w:r>
      <w:r>
        <w:rPr>
          <w:noProof/>
        </w:rPr>
        <w:tab/>
      </w:r>
      <w:r>
        <w:rPr>
          <w:noProof/>
        </w:rPr>
        <w:fldChar w:fldCharType="begin"/>
      </w:r>
      <w:r>
        <w:rPr>
          <w:noProof/>
        </w:rPr>
        <w:instrText xml:space="preserve"> PAGEREF _Toc434672192 \h </w:instrText>
      </w:r>
      <w:r>
        <w:rPr>
          <w:noProof/>
        </w:rPr>
      </w:r>
      <w:r>
        <w:rPr>
          <w:noProof/>
        </w:rPr>
        <w:fldChar w:fldCharType="separate"/>
      </w:r>
      <w:r w:rsidR="00E561B6">
        <w:rPr>
          <w:noProof/>
        </w:rPr>
        <w:t>43</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42:</w:t>
      </w:r>
      <w:r>
        <w:rPr>
          <w:noProof/>
        </w:rPr>
        <w:tab/>
        <w:t>Percentage of women having an epidural, by age group, ethnic group and neighbourhood deprivation quintile, 2014</w:t>
      </w:r>
      <w:r>
        <w:rPr>
          <w:noProof/>
        </w:rPr>
        <w:tab/>
      </w:r>
      <w:r>
        <w:rPr>
          <w:noProof/>
        </w:rPr>
        <w:fldChar w:fldCharType="begin"/>
      </w:r>
      <w:r>
        <w:rPr>
          <w:noProof/>
        </w:rPr>
        <w:instrText xml:space="preserve"> PAGEREF _Toc434672193 \h </w:instrText>
      </w:r>
      <w:r>
        <w:rPr>
          <w:noProof/>
        </w:rPr>
      </w:r>
      <w:r>
        <w:rPr>
          <w:noProof/>
        </w:rPr>
        <w:fldChar w:fldCharType="separate"/>
      </w:r>
      <w:r w:rsidR="00E561B6">
        <w:rPr>
          <w:noProof/>
        </w:rPr>
        <w:t>44</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43:</w:t>
      </w:r>
      <w:r>
        <w:rPr>
          <w:noProof/>
        </w:rPr>
        <w:tab/>
        <w:t>Percentage of women having an episiotomy, by age group, ethnic group and neighbourhood deprivation quintile, 2014</w:t>
      </w:r>
      <w:r>
        <w:rPr>
          <w:noProof/>
        </w:rPr>
        <w:tab/>
      </w:r>
      <w:r>
        <w:rPr>
          <w:noProof/>
        </w:rPr>
        <w:fldChar w:fldCharType="begin"/>
      </w:r>
      <w:r>
        <w:rPr>
          <w:noProof/>
        </w:rPr>
        <w:instrText xml:space="preserve"> PAGEREF _Toc434672194 \h </w:instrText>
      </w:r>
      <w:r>
        <w:rPr>
          <w:noProof/>
        </w:rPr>
      </w:r>
      <w:r>
        <w:rPr>
          <w:noProof/>
        </w:rPr>
        <w:fldChar w:fldCharType="separate"/>
      </w:r>
      <w:r w:rsidR="00E561B6">
        <w:rPr>
          <w:noProof/>
        </w:rPr>
        <w:t>45</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44:</w:t>
      </w:r>
      <w:r>
        <w:rPr>
          <w:noProof/>
        </w:rPr>
        <w:tab/>
        <w:t>Percentage of women giving birth, by place of birth, 2005–2014</w:t>
      </w:r>
      <w:r>
        <w:rPr>
          <w:noProof/>
        </w:rPr>
        <w:tab/>
      </w:r>
      <w:r>
        <w:rPr>
          <w:noProof/>
        </w:rPr>
        <w:fldChar w:fldCharType="begin"/>
      </w:r>
      <w:r>
        <w:rPr>
          <w:noProof/>
        </w:rPr>
        <w:instrText xml:space="preserve"> PAGEREF _Toc434672195 \h </w:instrText>
      </w:r>
      <w:r>
        <w:rPr>
          <w:noProof/>
        </w:rPr>
      </w:r>
      <w:r>
        <w:rPr>
          <w:noProof/>
        </w:rPr>
        <w:fldChar w:fldCharType="separate"/>
      </w:r>
      <w:r w:rsidR="00E561B6">
        <w:rPr>
          <w:noProof/>
        </w:rPr>
        <w:t>47</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45:</w:t>
      </w:r>
      <w:r>
        <w:rPr>
          <w:noProof/>
        </w:rPr>
        <w:tab/>
        <w:t>Distribution of women giving birth at a maternity facility, by type of facility, age group, ethnic group and neighbourhood deprivation quintile, 2014</w:t>
      </w:r>
      <w:r>
        <w:rPr>
          <w:noProof/>
        </w:rPr>
        <w:tab/>
      </w:r>
      <w:r>
        <w:rPr>
          <w:noProof/>
        </w:rPr>
        <w:fldChar w:fldCharType="begin"/>
      </w:r>
      <w:r>
        <w:rPr>
          <w:noProof/>
        </w:rPr>
        <w:instrText xml:space="preserve"> PAGEREF _Toc434672196 \h </w:instrText>
      </w:r>
      <w:r>
        <w:rPr>
          <w:noProof/>
        </w:rPr>
      </w:r>
      <w:r>
        <w:rPr>
          <w:noProof/>
        </w:rPr>
        <w:fldChar w:fldCharType="separate"/>
      </w:r>
      <w:r w:rsidR="00E561B6">
        <w:rPr>
          <w:noProof/>
        </w:rPr>
        <w:t>50</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46:</w:t>
      </w:r>
      <w:r>
        <w:rPr>
          <w:noProof/>
        </w:rPr>
        <w:tab/>
        <w:t>Distribution of women giving birth at a maternity facility, by type of facility and DHB of residence, 2014</w:t>
      </w:r>
      <w:r>
        <w:rPr>
          <w:noProof/>
        </w:rPr>
        <w:tab/>
      </w:r>
      <w:r>
        <w:rPr>
          <w:noProof/>
        </w:rPr>
        <w:fldChar w:fldCharType="begin"/>
      </w:r>
      <w:r>
        <w:rPr>
          <w:noProof/>
        </w:rPr>
        <w:instrText xml:space="preserve"> PAGEREF _Toc434672197 \h </w:instrText>
      </w:r>
      <w:r>
        <w:rPr>
          <w:noProof/>
        </w:rPr>
      </w:r>
      <w:r>
        <w:rPr>
          <w:noProof/>
        </w:rPr>
        <w:fldChar w:fldCharType="separate"/>
      </w:r>
      <w:r w:rsidR="00E561B6">
        <w:rPr>
          <w:noProof/>
        </w:rPr>
        <w:t>51</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47:</w:t>
      </w:r>
      <w:r>
        <w:rPr>
          <w:noProof/>
        </w:rPr>
        <w:tab/>
        <w:t>Percentage of women giving birth at home, by age group, ethnic group and neighbourhood deprivation quintile, 2014</w:t>
      </w:r>
      <w:r>
        <w:rPr>
          <w:noProof/>
        </w:rPr>
        <w:tab/>
      </w:r>
      <w:r>
        <w:rPr>
          <w:noProof/>
        </w:rPr>
        <w:fldChar w:fldCharType="begin"/>
      </w:r>
      <w:r>
        <w:rPr>
          <w:noProof/>
        </w:rPr>
        <w:instrText xml:space="preserve"> PAGEREF _Toc434672198 \h </w:instrText>
      </w:r>
      <w:r>
        <w:rPr>
          <w:noProof/>
        </w:rPr>
      </w:r>
      <w:r>
        <w:rPr>
          <w:noProof/>
        </w:rPr>
        <w:fldChar w:fldCharType="separate"/>
      </w:r>
      <w:r w:rsidR="00E561B6">
        <w:rPr>
          <w:noProof/>
        </w:rPr>
        <w:t>52</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48:</w:t>
      </w:r>
      <w:r>
        <w:rPr>
          <w:noProof/>
        </w:rPr>
        <w:tab/>
        <w:t>Percentage of women giving birth at home, by DHB of residence, 2010 and 2014</w:t>
      </w:r>
      <w:r>
        <w:rPr>
          <w:noProof/>
        </w:rPr>
        <w:tab/>
      </w:r>
      <w:r>
        <w:rPr>
          <w:noProof/>
        </w:rPr>
        <w:fldChar w:fldCharType="begin"/>
      </w:r>
      <w:r>
        <w:rPr>
          <w:noProof/>
        </w:rPr>
        <w:instrText xml:space="preserve"> PAGEREF _Toc434672199 \h </w:instrText>
      </w:r>
      <w:r>
        <w:rPr>
          <w:noProof/>
        </w:rPr>
      </w:r>
      <w:r>
        <w:rPr>
          <w:noProof/>
        </w:rPr>
        <w:fldChar w:fldCharType="separate"/>
      </w:r>
      <w:r w:rsidR="00E561B6">
        <w:rPr>
          <w:noProof/>
        </w:rPr>
        <w:t>52</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49:</w:t>
      </w:r>
      <w:r>
        <w:rPr>
          <w:noProof/>
        </w:rPr>
        <w:tab/>
        <w:t>Percentage of babies, by sex, maternal age group, baby ethnic group and baby neighbourhood deprivation quintile, 2014</w:t>
      </w:r>
      <w:r>
        <w:rPr>
          <w:noProof/>
        </w:rPr>
        <w:tab/>
      </w:r>
      <w:r>
        <w:rPr>
          <w:noProof/>
        </w:rPr>
        <w:fldChar w:fldCharType="begin"/>
      </w:r>
      <w:r>
        <w:rPr>
          <w:noProof/>
        </w:rPr>
        <w:instrText xml:space="preserve"> PAGEREF _Toc434672200 \h </w:instrText>
      </w:r>
      <w:r>
        <w:rPr>
          <w:noProof/>
        </w:rPr>
      </w:r>
      <w:r>
        <w:rPr>
          <w:noProof/>
        </w:rPr>
        <w:fldChar w:fldCharType="separate"/>
      </w:r>
      <w:r w:rsidR="00E561B6">
        <w:rPr>
          <w:noProof/>
        </w:rPr>
        <w:t>53</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50:</w:t>
      </w:r>
      <w:r>
        <w:rPr>
          <w:noProof/>
        </w:rPr>
        <w:tab/>
        <w:t>Average birthweight, by maternal age group, baby ethnic group and baby neighbourhood deprivation quintile, 2014</w:t>
      </w:r>
      <w:r>
        <w:rPr>
          <w:noProof/>
        </w:rPr>
        <w:tab/>
      </w:r>
      <w:r>
        <w:rPr>
          <w:noProof/>
        </w:rPr>
        <w:fldChar w:fldCharType="begin"/>
      </w:r>
      <w:r>
        <w:rPr>
          <w:noProof/>
        </w:rPr>
        <w:instrText xml:space="preserve"> PAGEREF _Toc434672201 \h </w:instrText>
      </w:r>
      <w:r>
        <w:rPr>
          <w:noProof/>
        </w:rPr>
      </w:r>
      <w:r>
        <w:rPr>
          <w:noProof/>
        </w:rPr>
        <w:fldChar w:fldCharType="separate"/>
      </w:r>
      <w:r w:rsidR="00E561B6">
        <w:rPr>
          <w:noProof/>
        </w:rPr>
        <w:t>55</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51:</w:t>
      </w:r>
      <w:r>
        <w:rPr>
          <w:noProof/>
        </w:rPr>
        <w:tab/>
        <w:t>Percentage of babies born with a low birthweight, by maternal age group, baby ethnic group and baby neighbourhood deprivation quintile, 2014</w:t>
      </w:r>
      <w:r>
        <w:rPr>
          <w:noProof/>
        </w:rPr>
        <w:tab/>
      </w:r>
      <w:r>
        <w:rPr>
          <w:noProof/>
        </w:rPr>
        <w:fldChar w:fldCharType="begin"/>
      </w:r>
      <w:r>
        <w:rPr>
          <w:noProof/>
        </w:rPr>
        <w:instrText xml:space="preserve"> PAGEREF _Toc434672202 \h </w:instrText>
      </w:r>
      <w:r>
        <w:rPr>
          <w:noProof/>
        </w:rPr>
      </w:r>
      <w:r>
        <w:rPr>
          <w:noProof/>
        </w:rPr>
        <w:fldChar w:fldCharType="separate"/>
      </w:r>
      <w:r w:rsidR="00E561B6">
        <w:rPr>
          <w:noProof/>
        </w:rPr>
        <w:t>56</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52:</w:t>
      </w:r>
      <w:r>
        <w:rPr>
          <w:noProof/>
        </w:rPr>
        <w:tab/>
        <w:t>Percentage of babies born with a low birthweight, by DHB of residence, 2010 and 2014</w:t>
      </w:r>
      <w:r>
        <w:rPr>
          <w:noProof/>
        </w:rPr>
        <w:tab/>
      </w:r>
      <w:r>
        <w:rPr>
          <w:noProof/>
        </w:rPr>
        <w:fldChar w:fldCharType="begin"/>
      </w:r>
      <w:r>
        <w:rPr>
          <w:noProof/>
        </w:rPr>
        <w:instrText xml:space="preserve"> PAGEREF _Toc434672203 \h </w:instrText>
      </w:r>
      <w:r>
        <w:rPr>
          <w:noProof/>
        </w:rPr>
      </w:r>
      <w:r>
        <w:rPr>
          <w:noProof/>
        </w:rPr>
        <w:fldChar w:fldCharType="separate"/>
      </w:r>
      <w:r w:rsidR="00E561B6">
        <w:rPr>
          <w:noProof/>
        </w:rPr>
        <w:t>56</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53:</w:t>
      </w:r>
      <w:r>
        <w:rPr>
          <w:noProof/>
        </w:rPr>
        <w:tab/>
        <w:t>Percentage of babies, by gestation in weeks, 2005–2014</w:t>
      </w:r>
      <w:r>
        <w:rPr>
          <w:noProof/>
        </w:rPr>
        <w:tab/>
      </w:r>
      <w:r>
        <w:rPr>
          <w:noProof/>
        </w:rPr>
        <w:fldChar w:fldCharType="begin"/>
      </w:r>
      <w:r>
        <w:rPr>
          <w:noProof/>
        </w:rPr>
        <w:instrText xml:space="preserve"> PAGEREF _Toc434672204 \h </w:instrText>
      </w:r>
      <w:r>
        <w:rPr>
          <w:noProof/>
        </w:rPr>
      </w:r>
      <w:r>
        <w:rPr>
          <w:noProof/>
        </w:rPr>
        <w:fldChar w:fldCharType="separate"/>
      </w:r>
      <w:r w:rsidR="00E561B6">
        <w:rPr>
          <w:noProof/>
        </w:rPr>
        <w:t>57</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54:</w:t>
      </w:r>
      <w:r>
        <w:rPr>
          <w:noProof/>
        </w:rPr>
        <w:tab/>
        <w:t>Percentage of babies born preterm, by maternal age group, baby ethnic group and baby neighbourhood deprivation quintile, 2014</w:t>
      </w:r>
      <w:r>
        <w:rPr>
          <w:noProof/>
        </w:rPr>
        <w:tab/>
      </w:r>
      <w:r>
        <w:rPr>
          <w:noProof/>
        </w:rPr>
        <w:fldChar w:fldCharType="begin"/>
      </w:r>
      <w:r>
        <w:rPr>
          <w:noProof/>
        </w:rPr>
        <w:instrText xml:space="preserve"> PAGEREF _Toc434672205 \h </w:instrText>
      </w:r>
      <w:r>
        <w:rPr>
          <w:noProof/>
        </w:rPr>
      </w:r>
      <w:r>
        <w:rPr>
          <w:noProof/>
        </w:rPr>
        <w:fldChar w:fldCharType="separate"/>
      </w:r>
      <w:r w:rsidR="00E561B6">
        <w:rPr>
          <w:noProof/>
        </w:rPr>
        <w:t>58</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55:</w:t>
      </w:r>
      <w:r>
        <w:rPr>
          <w:noProof/>
        </w:rPr>
        <w:tab/>
        <w:t>Percentage of babies born preterm, by DHB of residence, 2010 and 2014</w:t>
      </w:r>
      <w:r>
        <w:rPr>
          <w:noProof/>
        </w:rPr>
        <w:tab/>
      </w:r>
      <w:r>
        <w:rPr>
          <w:noProof/>
        </w:rPr>
        <w:fldChar w:fldCharType="begin"/>
      </w:r>
      <w:r>
        <w:rPr>
          <w:noProof/>
        </w:rPr>
        <w:instrText xml:space="preserve"> PAGEREF _Toc434672206 \h </w:instrText>
      </w:r>
      <w:r>
        <w:rPr>
          <w:noProof/>
        </w:rPr>
      </w:r>
      <w:r>
        <w:rPr>
          <w:noProof/>
        </w:rPr>
        <w:fldChar w:fldCharType="separate"/>
      </w:r>
      <w:r w:rsidR="00E561B6">
        <w:rPr>
          <w:noProof/>
        </w:rPr>
        <w:t>59</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56:</w:t>
      </w:r>
      <w:r>
        <w:rPr>
          <w:noProof/>
        </w:rPr>
        <w:tab/>
        <w:t>Percentage of babies born at term with a low birthweight, by maternal age group, baby ethnic group and baby neighbourhood deprivation quintile, 2014</w:t>
      </w:r>
      <w:r>
        <w:rPr>
          <w:noProof/>
        </w:rPr>
        <w:tab/>
      </w:r>
      <w:r>
        <w:rPr>
          <w:noProof/>
        </w:rPr>
        <w:fldChar w:fldCharType="begin"/>
      </w:r>
      <w:r>
        <w:rPr>
          <w:noProof/>
        </w:rPr>
        <w:instrText xml:space="preserve"> PAGEREF _Toc434672207 \h </w:instrText>
      </w:r>
      <w:r>
        <w:rPr>
          <w:noProof/>
        </w:rPr>
      </w:r>
      <w:r>
        <w:rPr>
          <w:noProof/>
        </w:rPr>
        <w:fldChar w:fldCharType="separate"/>
      </w:r>
      <w:r w:rsidR="00E561B6">
        <w:rPr>
          <w:noProof/>
        </w:rPr>
        <w:t>60</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57:</w:t>
      </w:r>
      <w:r>
        <w:rPr>
          <w:noProof/>
        </w:rPr>
        <w:tab/>
        <w:t>Percentage of babies born at term with a low birthweight, by DHB of residence, 2010 and 2014</w:t>
      </w:r>
      <w:r>
        <w:rPr>
          <w:noProof/>
        </w:rPr>
        <w:tab/>
      </w:r>
      <w:r>
        <w:rPr>
          <w:noProof/>
        </w:rPr>
        <w:fldChar w:fldCharType="begin"/>
      </w:r>
      <w:r>
        <w:rPr>
          <w:noProof/>
        </w:rPr>
        <w:instrText xml:space="preserve"> PAGEREF _Toc434672208 \h </w:instrText>
      </w:r>
      <w:r>
        <w:rPr>
          <w:noProof/>
        </w:rPr>
      </w:r>
      <w:r>
        <w:rPr>
          <w:noProof/>
        </w:rPr>
        <w:fldChar w:fldCharType="separate"/>
      </w:r>
      <w:r w:rsidR="00E561B6">
        <w:rPr>
          <w:noProof/>
        </w:rPr>
        <w:t>60</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58:</w:t>
      </w:r>
      <w:r>
        <w:rPr>
          <w:noProof/>
        </w:rPr>
        <w:tab/>
        <w:t>Percentage of babies, by breastfeeding status at two weeks after birth, 2008–2014</w:t>
      </w:r>
      <w:r>
        <w:rPr>
          <w:noProof/>
        </w:rPr>
        <w:tab/>
      </w:r>
      <w:r>
        <w:rPr>
          <w:noProof/>
        </w:rPr>
        <w:fldChar w:fldCharType="begin"/>
      </w:r>
      <w:r>
        <w:rPr>
          <w:noProof/>
        </w:rPr>
        <w:instrText xml:space="preserve"> PAGEREF _Toc434672209 \h </w:instrText>
      </w:r>
      <w:r>
        <w:rPr>
          <w:noProof/>
        </w:rPr>
      </w:r>
      <w:r>
        <w:rPr>
          <w:noProof/>
        </w:rPr>
        <w:fldChar w:fldCharType="separate"/>
      </w:r>
      <w:r w:rsidR="00E561B6">
        <w:rPr>
          <w:noProof/>
        </w:rPr>
        <w:t>61</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59:</w:t>
      </w:r>
      <w:r>
        <w:rPr>
          <w:noProof/>
        </w:rPr>
        <w:tab/>
        <w:t>Percentage of breastfed babies at two weeks after birth, by maternal age group, baby ethnic group and baby neighbourhood deprivation quintile, 2014</w:t>
      </w:r>
      <w:r>
        <w:rPr>
          <w:noProof/>
        </w:rPr>
        <w:tab/>
      </w:r>
      <w:r>
        <w:rPr>
          <w:noProof/>
        </w:rPr>
        <w:fldChar w:fldCharType="begin"/>
      </w:r>
      <w:r>
        <w:rPr>
          <w:noProof/>
        </w:rPr>
        <w:instrText xml:space="preserve"> PAGEREF _Toc434672210 \h </w:instrText>
      </w:r>
      <w:r>
        <w:rPr>
          <w:noProof/>
        </w:rPr>
      </w:r>
      <w:r>
        <w:rPr>
          <w:noProof/>
        </w:rPr>
        <w:fldChar w:fldCharType="separate"/>
      </w:r>
      <w:r w:rsidR="00E561B6">
        <w:rPr>
          <w:noProof/>
        </w:rPr>
        <w:t>62</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60:</w:t>
      </w:r>
      <w:r>
        <w:rPr>
          <w:noProof/>
        </w:rPr>
        <w:tab/>
        <w:t>Percentage of babies exclusively or fully breastfed at two weeks after birth, by DHB of residence, 2010 and 2014</w:t>
      </w:r>
      <w:r>
        <w:rPr>
          <w:noProof/>
        </w:rPr>
        <w:tab/>
      </w:r>
      <w:r>
        <w:rPr>
          <w:noProof/>
        </w:rPr>
        <w:fldChar w:fldCharType="begin"/>
      </w:r>
      <w:r>
        <w:rPr>
          <w:noProof/>
        </w:rPr>
        <w:instrText xml:space="preserve"> PAGEREF _Toc434672211 \h </w:instrText>
      </w:r>
      <w:r>
        <w:rPr>
          <w:noProof/>
        </w:rPr>
      </w:r>
      <w:r>
        <w:rPr>
          <w:noProof/>
        </w:rPr>
        <w:fldChar w:fldCharType="separate"/>
      </w:r>
      <w:r w:rsidR="00E561B6">
        <w:rPr>
          <w:noProof/>
        </w:rPr>
        <w:t>63</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61:</w:t>
      </w:r>
      <w:r>
        <w:rPr>
          <w:noProof/>
        </w:rPr>
        <w:tab/>
        <w:t>Percentage of women referred to their general practitioner and babies to a Well Child/Tamariki Ora provider, 2008–2014</w:t>
      </w:r>
      <w:r>
        <w:rPr>
          <w:noProof/>
        </w:rPr>
        <w:tab/>
      </w:r>
      <w:r>
        <w:rPr>
          <w:noProof/>
        </w:rPr>
        <w:fldChar w:fldCharType="begin"/>
      </w:r>
      <w:r>
        <w:rPr>
          <w:noProof/>
        </w:rPr>
        <w:instrText xml:space="preserve"> PAGEREF _Toc434672212 \h </w:instrText>
      </w:r>
      <w:r>
        <w:rPr>
          <w:noProof/>
        </w:rPr>
      </w:r>
      <w:r>
        <w:rPr>
          <w:noProof/>
        </w:rPr>
        <w:fldChar w:fldCharType="separate"/>
      </w:r>
      <w:r w:rsidR="00E561B6">
        <w:rPr>
          <w:noProof/>
        </w:rPr>
        <w:t>64</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62:</w:t>
      </w:r>
      <w:r>
        <w:rPr>
          <w:noProof/>
        </w:rPr>
        <w:tab/>
        <w:t>Number of women giving birth in 2014 recorded in the National Maternity Collection by data source and place of birth</w:t>
      </w:r>
      <w:r>
        <w:rPr>
          <w:noProof/>
        </w:rPr>
        <w:tab/>
      </w:r>
      <w:r>
        <w:rPr>
          <w:noProof/>
        </w:rPr>
        <w:fldChar w:fldCharType="begin"/>
      </w:r>
      <w:r>
        <w:rPr>
          <w:noProof/>
        </w:rPr>
        <w:instrText xml:space="preserve"> PAGEREF _Toc434672213 \h </w:instrText>
      </w:r>
      <w:r>
        <w:rPr>
          <w:noProof/>
        </w:rPr>
      </w:r>
      <w:r>
        <w:rPr>
          <w:noProof/>
        </w:rPr>
        <w:fldChar w:fldCharType="separate"/>
      </w:r>
      <w:r w:rsidR="00E561B6">
        <w:rPr>
          <w:noProof/>
        </w:rPr>
        <w:t>72</w:t>
      </w:r>
      <w:r>
        <w:rPr>
          <w:noProof/>
        </w:rPr>
        <w:fldChar w:fldCharType="end"/>
      </w:r>
    </w:p>
    <w:p w:rsidR="005662C7" w:rsidRDefault="005662C7">
      <w:pPr>
        <w:pStyle w:val="TOC3"/>
        <w:rPr>
          <w:rFonts w:asciiTheme="minorHAnsi" w:eastAsiaTheme="minorEastAsia" w:hAnsiTheme="minorHAnsi" w:cstheme="minorBidi"/>
          <w:noProof/>
          <w:szCs w:val="22"/>
          <w:lang w:eastAsia="en-NZ"/>
        </w:rPr>
      </w:pPr>
      <w:r>
        <w:rPr>
          <w:noProof/>
        </w:rPr>
        <w:t>Figure 63:</w:t>
      </w:r>
      <w:r>
        <w:rPr>
          <w:noProof/>
        </w:rPr>
        <w:tab/>
        <w:t>Maternity facilities in New Zealand, by DHB region and facility type</w:t>
      </w:r>
      <w:r>
        <w:rPr>
          <w:noProof/>
        </w:rPr>
        <w:tab/>
      </w:r>
      <w:r>
        <w:rPr>
          <w:noProof/>
        </w:rPr>
        <w:fldChar w:fldCharType="begin"/>
      </w:r>
      <w:r>
        <w:rPr>
          <w:noProof/>
        </w:rPr>
        <w:instrText xml:space="preserve"> PAGEREF _Toc434672214 \h </w:instrText>
      </w:r>
      <w:r>
        <w:rPr>
          <w:noProof/>
        </w:rPr>
      </w:r>
      <w:r>
        <w:rPr>
          <w:noProof/>
        </w:rPr>
        <w:fldChar w:fldCharType="separate"/>
      </w:r>
      <w:r w:rsidR="00E561B6">
        <w:rPr>
          <w:noProof/>
        </w:rPr>
        <w:t>79</w:t>
      </w:r>
      <w:r>
        <w:rPr>
          <w:noProof/>
        </w:rPr>
        <w:fldChar w:fldCharType="end"/>
      </w:r>
    </w:p>
    <w:p w:rsidR="003A5FEA" w:rsidRDefault="003A5FEA" w:rsidP="003A5FEA">
      <w:r>
        <w:fldChar w:fldCharType="end"/>
      </w:r>
    </w:p>
    <w:p w:rsidR="0021763B" w:rsidRDefault="0021763B" w:rsidP="0021763B">
      <w:pPr>
        <w:pStyle w:val="Heading1"/>
      </w:pPr>
      <w:r>
        <w:br w:type="page"/>
      </w:r>
      <w:bookmarkStart w:id="2" w:name="_Toc434672109"/>
      <w:r>
        <w:t>Executive summary</w:t>
      </w:r>
      <w:bookmarkEnd w:id="2"/>
    </w:p>
    <w:p w:rsidR="000655BC" w:rsidRDefault="000655BC" w:rsidP="00AA2006">
      <w:r w:rsidRPr="006A522D">
        <w:t xml:space="preserve">The </w:t>
      </w:r>
      <w:r w:rsidRPr="006A522D">
        <w:rPr>
          <w:i/>
        </w:rPr>
        <w:t>Report on Maternity</w:t>
      </w:r>
      <w:r w:rsidRPr="006A522D">
        <w:t xml:space="preserve"> series provides annual health statistics about women giving birth, their pregnancy and childbirth experience, and the characteristics of </w:t>
      </w:r>
      <w:r>
        <w:t>live-born</w:t>
      </w:r>
      <w:r w:rsidRPr="006A522D">
        <w:t xml:space="preserve"> babies in New Zealand. This publication is focused on women who gave birth, and the babies who were born, in </w:t>
      </w:r>
      <w:r>
        <w:t>2014</w:t>
      </w:r>
      <w:r w:rsidRPr="006A522D">
        <w:t xml:space="preserve">. A summary of the key findings is provided </w:t>
      </w:r>
      <w:r>
        <w:t>below</w:t>
      </w:r>
      <w:r w:rsidRPr="006A522D">
        <w:t>.</w:t>
      </w:r>
    </w:p>
    <w:p w:rsidR="000655BC" w:rsidRPr="006A522D" w:rsidRDefault="000655BC" w:rsidP="00AA2006"/>
    <w:p w:rsidR="000655BC" w:rsidRPr="007F161D" w:rsidRDefault="000655BC" w:rsidP="00AA2006">
      <w:pPr>
        <w:pStyle w:val="Heading3"/>
      </w:pPr>
      <w:r w:rsidRPr="007F161D">
        <w:t>Lowest birth rate in a decade</w:t>
      </w:r>
    </w:p>
    <w:p w:rsidR="00C723C1" w:rsidRDefault="000655BC" w:rsidP="00AA2006">
      <w:r w:rsidRPr="00EE3977">
        <w:t xml:space="preserve">In 2014, 59,193 women were recorded as giving birth. This equates to a birth rate (number of births as a proportion of females aged 15–44 years in the population) of 65.0 per 1000 females </w:t>
      </w:r>
      <w:r w:rsidRPr="00094830">
        <w:t>of reproductive age</w:t>
      </w:r>
      <w:r>
        <w:t>:</w:t>
      </w:r>
      <w:r w:rsidRPr="00094830">
        <w:t xml:space="preserve"> the lowest sinc</w:t>
      </w:r>
      <w:r>
        <w:t>e 2005</w:t>
      </w:r>
      <w:r w:rsidRPr="00094830">
        <w:t>.</w:t>
      </w:r>
    </w:p>
    <w:p w:rsidR="000655BC" w:rsidRPr="00094830" w:rsidRDefault="000655BC" w:rsidP="00AA2006"/>
    <w:p w:rsidR="000655BC" w:rsidRPr="00094830" w:rsidRDefault="000655BC" w:rsidP="00AA2006">
      <w:pPr>
        <w:pStyle w:val="Heading3"/>
      </w:pPr>
      <w:r w:rsidRPr="00094830">
        <w:t>Decrease in birth rates for young women and increase in birth rates for older women</w:t>
      </w:r>
    </w:p>
    <w:p w:rsidR="000655BC" w:rsidRPr="00094830" w:rsidRDefault="000655BC" w:rsidP="00AA2006">
      <w:r w:rsidRPr="00094830">
        <w:t xml:space="preserve">Between 2005 and 2014, the birth rate for women aged under 20 years fell by </w:t>
      </w:r>
      <w:r w:rsidR="00EF7486">
        <w:t>almost</w:t>
      </w:r>
      <w:r w:rsidR="003B5741">
        <w:t xml:space="preserve"> </w:t>
      </w:r>
      <w:r>
        <w:t>one-</w:t>
      </w:r>
      <w:r w:rsidRPr="00094830">
        <w:t>third – a statistically significant decrease. Conversely, birth rates for women in their 30s and 40s showed a significant increase from 2005 to 2014, particularly for women aged 40 years and over whose birth rate increased by 17%.</w:t>
      </w:r>
    </w:p>
    <w:p w:rsidR="000655BC" w:rsidRPr="00094830" w:rsidRDefault="000655BC" w:rsidP="00AA2006"/>
    <w:p w:rsidR="000655BC" w:rsidRPr="00094830" w:rsidRDefault="000655BC" w:rsidP="00AA2006">
      <w:pPr>
        <w:pStyle w:val="Heading3"/>
      </w:pPr>
      <w:r w:rsidRPr="00094830">
        <w:t>Women giving birth were predominantly European, aged 25–34 years, residing in more deprived neighbourhoods, and had had at least one previous birth</w:t>
      </w:r>
    </w:p>
    <w:p w:rsidR="000655BC" w:rsidRPr="00094830" w:rsidRDefault="000655BC" w:rsidP="00AA2006">
      <w:r w:rsidRPr="00094830">
        <w:t>Of the women giving birth in 2014:</w:t>
      </w:r>
    </w:p>
    <w:p w:rsidR="000655BC" w:rsidRPr="00094830" w:rsidRDefault="000655BC" w:rsidP="00AA2006">
      <w:pPr>
        <w:pStyle w:val="Bullet"/>
      </w:pPr>
      <w:r w:rsidRPr="00094830">
        <w:t>more than half were between the ages of 25 and 34 years</w:t>
      </w:r>
    </w:p>
    <w:p w:rsidR="000655BC" w:rsidRPr="00094830" w:rsidRDefault="000655BC" w:rsidP="00AA2006">
      <w:pPr>
        <w:pStyle w:val="Bullet"/>
      </w:pPr>
      <w:r w:rsidRPr="00094830">
        <w:t xml:space="preserve">almost half were European and almost </w:t>
      </w:r>
      <w:r>
        <w:t>one-</w:t>
      </w:r>
      <w:r w:rsidRPr="00094830">
        <w:t>quarter were Māori</w:t>
      </w:r>
    </w:p>
    <w:p w:rsidR="000655BC" w:rsidRPr="00094830" w:rsidRDefault="000655BC" w:rsidP="00AA2006">
      <w:pPr>
        <w:pStyle w:val="Bullet"/>
      </w:pPr>
      <w:r w:rsidRPr="00094830">
        <w:t>the median age</w:t>
      </w:r>
      <w:r>
        <w:t xml:space="preserve"> at birth</w:t>
      </w:r>
      <w:r w:rsidRPr="00094830">
        <w:t xml:space="preserve"> for Māori and Pacific women </w:t>
      </w:r>
      <w:r>
        <w:t>was 26 years and 28 years, respectively, while the median age for</w:t>
      </w:r>
      <w:r w:rsidRPr="00094830">
        <w:t xml:space="preserve"> Asian</w:t>
      </w:r>
      <w:r>
        <w:t xml:space="preserve"> (excluding Indian)</w:t>
      </w:r>
      <w:r w:rsidRPr="00094830">
        <w:t xml:space="preserve"> and European women</w:t>
      </w:r>
      <w:r>
        <w:t xml:space="preserve"> was 31 years</w:t>
      </w:r>
    </w:p>
    <w:p w:rsidR="000655BC" w:rsidRPr="00094830" w:rsidRDefault="000655BC" w:rsidP="00AA2006">
      <w:pPr>
        <w:pStyle w:val="Bullet"/>
      </w:pPr>
      <w:r>
        <w:t xml:space="preserve">almost 30% resided </w:t>
      </w:r>
      <w:r w:rsidRPr="00094830">
        <w:t>in the most deprived neighbourhoods</w:t>
      </w:r>
    </w:p>
    <w:p w:rsidR="000655BC" w:rsidRPr="00094830" w:rsidRDefault="000655BC" w:rsidP="00AA2006">
      <w:pPr>
        <w:pStyle w:val="Bullet"/>
      </w:pPr>
      <w:r w:rsidRPr="00094830">
        <w:t>60% had previously given birth.</w:t>
      </w:r>
    </w:p>
    <w:p w:rsidR="000655BC" w:rsidRPr="00094830" w:rsidRDefault="000655BC" w:rsidP="000655BC">
      <w:pPr>
        <w:spacing w:line="252" w:lineRule="auto"/>
      </w:pPr>
    </w:p>
    <w:p w:rsidR="000655BC" w:rsidRPr="00094830" w:rsidRDefault="000655BC" w:rsidP="00AA2006">
      <w:pPr>
        <w:pStyle w:val="Heading3"/>
      </w:pPr>
      <w:r w:rsidRPr="00094830">
        <w:t>Most women received primary maternity care from a midwife Lead Maternity Carer</w:t>
      </w:r>
    </w:p>
    <w:p w:rsidR="000655BC" w:rsidRPr="00094830" w:rsidRDefault="000655BC" w:rsidP="00AA2006">
      <w:r w:rsidRPr="00094830">
        <w:t>The vast majority of women giving birth were registered with and received care from a Lead Maternity Carer (LMC) during their pregnancy and postnatal period. A midwife was the most common LMC type.</w:t>
      </w:r>
    </w:p>
    <w:p w:rsidR="000655BC" w:rsidRPr="00094830" w:rsidRDefault="000655BC" w:rsidP="00AA2006"/>
    <w:p w:rsidR="00C723C1" w:rsidRDefault="000655BC" w:rsidP="00AA2006">
      <w:r w:rsidRPr="00094830">
        <w:t>Two-thirds of women who registered with an LMC did so within their first trimester of pregnancy in 2014</w:t>
      </w:r>
      <w:r>
        <w:t>:</w:t>
      </w:r>
      <w:r w:rsidRPr="00094830">
        <w:t xml:space="preserve"> a statistically significant increase from 2008</w:t>
      </w:r>
      <w:r>
        <w:t>,</w:t>
      </w:r>
      <w:r w:rsidRPr="00094830">
        <w:t xml:space="preserve"> when </w:t>
      </w:r>
      <w:r>
        <w:t xml:space="preserve">only </w:t>
      </w:r>
      <w:r w:rsidRPr="00094830">
        <w:t>half of women registered within the first trimester.</w:t>
      </w:r>
    </w:p>
    <w:p w:rsidR="000655BC" w:rsidRPr="00094830" w:rsidRDefault="000655BC" w:rsidP="00AA2006"/>
    <w:p w:rsidR="000655BC" w:rsidRPr="007F161D" w:rsidRDefault="000655BC" w:rsidP="00AA2006">
      <w:pPr>
        <w:pStyle w:val="Heading3"/>
      </w:pPr>
      <w:r w:rsidRPr="007F161D">
        <w:t>Most women gave birth at a secondary or tertiary maternity facility</w:t>
      </w:r>
    </w:p>
    <w:p w:rsidR="000655BC" w:rsidRPr="00DC5E4E" w:rsidRDefault="000655BC" w:rsidP="00AA2006">
      <w:r w:rsidRPr="00DC5E4E">
        <w:t>The vast majority of women gave birth at a maternity facility</w:t>
      </w:r>
      <w:r>
        <w:t>. A</w:t>
      </w:r>
      <w:r w:rsidRPr="00DC5E4E">
        <w:t xml:space="preserve">pproximately 87% </w:t>
      </w:r>
      <w:r>
        <w:t>gave birth</w:t>
      </w:r>
      <w:r w:rsidRPr="00DC5E4E">
        <w:t xml:space="preserve"> at a</w:t>
      </w:r>
      <w:r>
        <w:t xml:space="preserve"> secondary or tertiary facility, and 9% at a primary maternity facility.</w:t>
      </w:r>
    </w:p>
    <w:p w:rsidR="000655BC" w:rsidRPr="00DC5E4E" w:rsidRDefault="000655BC" w:rsidP="00AA2006"/>
    <w:p w:rsidR="000655BC" w:rsidRPr="007F161D" w:rsidRDefault="000655BC" w:rsidP="00AA2006">
      <w:pPr>
        <w:pStyle w:val="Heading3"/>
      </w:pPr>
      <w:r w:rsidRPr="007F161D">
        <w:t>Hom</w:t>
      </w:r>
      <w:r>
        <w:t>e births were more common among women in their 40s, Māori women, and European women</w:t>
      </w:r>
    </w:p>
    <w:p w:rsidR="000655BC" w:rsidRPr="00DC5E4E" w:rsidRDefault="000655BC" w:rsidP="00AA2006">
      <w:r w:rsidRPr="00DC5E4E">
        <w:t xml:space="preserve">Approximately 3% of women giving birth </w:t>
      </w:r>
      <w:r>
        <w:t xml:space="preserve">in 2014 </w:t>
      </w:r>
      <w:r w:rsidRPr="00DC5E4E">
        <w:t xml:space="preserve">had a </w:t>
      </w:r>
      <w:r>
        <w:t xml:space="preserve">planned </w:t>
      </w:r>
      <w:r w:rsidRPr="00DC5E4E">
        <w:t>home birth. The proportion of home births has remained stable over the last decade. Home births were more common among:</w:t>
      </w:r>
    </w:p>
    <w:p w:rsidR="000655BC" w:rsidRPr="00DC5E4E" w:rsidRDefault="000655BC" w:rsidP="00AA2006">
      <w:pPr>
        <w:pStyle w:val="Bullet"/>
      </w:pPr>
      <w:r w:rsidRPr="00DC5E4E">
        <w:t>women aged 40 years and over</w:t>
      </w:r>
    </w:p>
    <w:p w:rsidR="000655BC" w:rsidRPr="00DC5E4E" w:rsidRDefault="000655BC" w:rsidP="00AA2006">
      <w:pPr>
        <w:pStyle w:val="Bullet"/>
      </w:pPr>
      <w:r w:rsidRPr="00DC5E4E">
        <w:t>Māori and European women</w:t>
      </w:r>
    </w:p>
    <w:p w:rsidR="000655BC" w:rsidRDefault="000655BC" w:rsidP="00AA2006">
      <w:pPr>
        <w:pStyle w:val="Bullet"/>
      </w:pPr>
      <w:r w:rsidRPr="00DC5E4E">
        <w:t xml:space="preserve">women residing in the </w:t>
      </w:r>
      <w:r w:rsidR="003B5741">
        <w:t>Northland</w:t>
      </w:r>
      <w:r w:rsidRPr="00DC5E4E">
        <w:t xml:space="preserve"> DHB region.</w:t>
      </w:r>
    </w:p>
    <w:p w:rsidR="00AA2006" w:rsidRDefault="00AA2006" w:rsidP="00AA2006"/>
    <w:p w:rsidR="000655BC" w:rsidRPr="00094830" w:rsidRDefault="000655BC" w:rsidP="00AA2006">
      <w:pPr>
        <w:pStyle w:val="Heading3"/>
      </w:pPr>
      <w:r w:rsidRPr="00094830">
        <w:t>Elective caesarean section rates have increased</w:t>
      </w:r>
    </w:p>
    <w:p w:rsidR="000655BC" w:rsidRPr="00094830" w:rsidRDefault="000655BC" w:rsidP="00AA2006">
      <w:r>
        <w:t>In 2014, a</w:t>
      </w:r>
      <w:r w:rsidRPr="00094830">
        <w:t xml:space="preserve">lmost two-thirds of women had a spontaneous vaginal birth, </w:t>
      </w:r>
      <w:r>
        <w:t>one-</w:t>
      </w:r>
      <w:r w:rsidRPr="00094830">
        <w:t xml:space="preserve">quarter had a caesarean section and the remaining women had an assisted </w:t>
      </w:r>
      <w:r>
        <w:t xml:space="preserve">vaginal </w:t>
      </w:r>
      <w:r w:rsidRPr="00094830">
        <w:t>birth.</w:t>
      </w:r>
    </w:p>
    <w:p w:rsidR="000655BC" w:rsidRPr="00094830" w:rsidRDefault="000655BC" w:rsidP="00AA2006"/>
    <w:p w:rsidR="000655BC" w:rsidRPr="00094830" w:rsidRDefault="000655BC" w:rsidP="00AA2006">
      <w:r w:rsidRPr="00094830">
        <w:t>Between 2005 and 2014 there was a significant increase in the proportion of elective caesarean sections and a significant decrease in spontaneous vaginal births. The proportion of women having an emergency caesarean section or assisted birth showed less variation over the same time period.</w:t>
      </w:r>
    </w:p>
    <w:p w:rsidR="000655BC" w:rsidRPr="00094830" w:rsidRDefault="000655BC" w:rsidP="00AA2006"/>
    <w:p w:rsidR="000655BC" w:rsidRPr="00094830" w:rsidRDefault="000655BC" w:rsidP="00AA2006">
      <w:r w:rsidRPr="00094830">
        <w:t>Caesarean sections were more common among:</w:t>
      </w:r>
    </w:p>
    <w:p w:rsidR="00C723C1" w:rsidRDefault="000655BC" w:rsidP="00AA2006">
      <w:pPr>
        <w:pStyle w:val="Bullet"/>
      </w:pPr>
      <w:r w:rsidRPr="00094830">
        <w:t>women aged 35 years or more</w:t>
      </w:r>
    </w:p>
    <w:p w:rsidR="000655BC" w:rsidRPr="005D5655" w:rsidRDefault="000655BC" w:rsidP="00AA2006">
      <w:pPr>
        <w:pStyle w:val="Bullet"/>
      </w:pPr>
      <w:r w:rsidRPr="005D5655">
        <w:t>Indian and other Asian women, and European women</w:t>
      </w:r>
    </w:p>
    <w:p w:rsidR="000655BC" w:rsidRPr="005D5655" w:rsidRDefault="000655BC" w:rsidP="00AA2006">
      <w:pPr>
        <w:pStyle w:val="Bullet"/>
      </w:pPr>
      <w:r w:rsidRPr="005D5655">
        <w:t>women in the least deprived neighbourhoods.</w:t>
      </w:r>
    </w:p>
    <w:p w:rsidR="000655BC" w:rsidRPr="005D5655" w:rsidRDefault="000655BC" w:rsidP="00AA2006"/>
    <w:p w:rsidR="000655BC" w:rsidRPr="005D5655" w:rsidRDefault="000655BC" w:rsidP="00AA2006">
      <w:pPr>
        <w:pStyle w:val="Heading3"/>
      </w:pPr>
      <w:r w:rsidRPr="005D5655">
        <w:t>One in every three women had a normal birth</w:t>
      </w:r>
    </w:p>
    <w:p w:rsidR="000655BC" w:rsidRPr="005D5655" w:rsidRDefault="000655BC" w:rsidP="00AA2006">
      <w:r w:rsidRPr="005D5655">
        <w:t>One is every three women giving birth in 2014 had a normal birth; that is</w:t>
      </w:r>
      <w:r>
        <w:t>,</w:t>
      </w:r>
      <w:r w:rsidRPr="005D5655">
        <w:t xml:space="preserve"> a spontaneous vaginal birth without an induction, augmentation, epidural or episiotomy.</w:t>
      </w:r>
    </w:p>
    <w:p w:rsidR="000655BC" w:rsidRPr="005D5655" w:rsidRDefault="000655BC" w:rsidP="00AA2006"/>
    <w:p w:rsidR="000655BC" w:rsidRPr="005D5655" w:rsidRDefault="000655BC" w:rsidP="00AA2006">
      <w:r w:rsidRPr="005D5655">
        <w:t>One in every two women giving birth in 2014 had at least one form of obstetric intervention during labour and birth: 24% had an induction, 26% had their labour augmented, 27% had an epidural and 15% had an episiotomy.</w:t>
      </w:r>
    </w:p>
    <w:p w:rsidR="000655BC" w:rsidRPr="005D5655" w:rsidRDefault="000655BC" w:rsidP="00AA2006"/>
    <w:p w:rsidR="000655BC" w:rsidRPr="005D5655" w:rsidRDefault="000655BC" w:rsidP="00AA2006">
      <w:pPr>
        <w:pStyle w:val="Heading3"/>
      </w:pPr>
      <w:r w:rsidRPr="005D5655">
        <w:t>More babies were male than female</w:t>
      </w:r>
    </w:p>
    <w:p w:rsidR="000655BC" w:rsidRPr="005D5655" w:rsidRDefault="000655BC" w:rsidP="00AA2006">
      <w:r w:rsidRPr="005D5655">
        <w:t>There were 59,494 live-born babies recorded in 2014, 52% of whom were male.</w:t>
      </w:r>
    </w:p>
    <w:p w:rsidR="000655BC" w:rsidRPr="005D5655" w:rsidRDefault="000655BC" w:rsidP="00AA2006"/>
    <w:p w:rsidR="000655BC" w:rsidRPr="005D5655" w:rsidRDefault="000655BC" w:rsidP="00AA2006">
      <w:pPr>
        <w:pStyle w:val="Heading3"/>
      </w:pPr>
      <w:r w:rsidRPr="005D5655">
        <w:t>Little change in average birthweight</w:t>
      </w:r>
    </w:p>
    <w:p w:rsidR="00C723C1" w:rsidRDefault="000655BC" w:rsidP="00AA2006">
      <w:r w:rsidRPr="005D5655">
        <w:t>The average birthweight of babies born in 2014 was similar to</w:t>
      </w:r>
      <w:r>
        <w:t xml:space="preserve"> that of</w:t>
      </w:r>
      <w:r w:rsidRPr="005D5655">
        <w:t xml:space="preserve"> babies born in previous years</w:t>
      </w:r>
      <w:r>
        <w:t>,</w:t>
      </w:r>
      <w:r w:rsidRPr="005D5655">
        <w:t xml:space="preserve"> at 3.42</w:t>
      </w:r>
      <w:r>
        <w:t> </w:t>
      </w:r>
      <w:r w:rsidRPr="005D5655">
        <w:t>kg</w:t>
      </w:r>
      <w:r>
        <w:t>.</w:t>
      </w:r>
      <w:r w:rsidRPr="005D5655">
        <w:t xml:space="preserve"> Asian babies (particularly Indian) and female babies </w:t>
      </w:r>
      <w:r>
        <w:t xml:space="preserve">had </w:t>
      </w:r>
      <w:r w:rsidRPr="005D5655">
        <w:t>a lower average birthweight. Almost 6</w:t>
      </w:r>
      <w:r>
        <w:t>%</w:t>
      </w:r>
      <w:r w:rsidRPr="005D5655">
        <w:t xml:space="preserve"> of babies were born with a low birthweight.</w:t>
      </w:r>
    </w:p>
    <w:p w:rsidR="000655BC" w:rsidRPr="005D5655" w:rsidRDefault="000655BC" w:rsidP="00AA2006"/>
    <w:p w:rsidR="000655BC" w:rsidRPr="007F161D" w:rsidRDefault="000655BC" w:rsidP="00AA2006">
      <w:pPr>
        <w:pStyle w:val="Heading3"/>
      </w:pPr>
      <w:r w:rsidRPr="005D5655">
        <w:t>Median gestation at birth was 39 weeks</w:t>
      </w:r>
    </w:p>
    <w:p w:rsidR="000655BC" w:rsidRPr="00DF12A7" w:rsidRDefault="000655BC" w:rsidP="00AA2006">
      <w:r w:rsidRPr="00DF12A7">
        <w:t>The vast majority of babies were born at term in 2014, while 7% were born preterm.</w:t>
      </w:r>
    </w:p>
    <w:p w:rsidR="000655BC" w:rsidRPr="00DD6771" w:rsidRDefault="000655BC" w:rsidP="00AA2006">
      <w:pPr>
        <w:rPr>
          <w:highlight w:val="yellow"/>
        </w:rPr>
      </w:pPr>
    </w:p>
    <w:p w:rsidR="000655BC" w:rsidRPr="00DF12A7" w:rsidRDefault="000655BC" w:rsidP="00AA2006">
      <w:r w:rsidRPr="00DF12A7">
        <w:t>The median gestation</w:t>
      </w:r>
      <w:r>
        <w:t xml:space="preserve"> at birth</w:t>
      </w:r>
      <w:r w:rsidRPr="00DF12A7">
        <w:t xml:space="preserve"> each year between 2008 and 2014 was 39 weeks, a decrease from the median gestation of 40 weeks between 2005 and 2007.</w:t>
      </w:r>
    </w:p>
    <w:p w:rsidR="000655BC" w:rsidRPr="00DF12A7" w:rsidRDefault="000655BC" w:rsidP="00AA2006"/>
    <w:p w:rsidR="000655BC" w:rsidRPr="00DF12A7" w:rsidRDefault="000655BC" w:rsidP="00AA2006">
      <w:r w:rsidRPr="00DF12A7">
        <w:t>Of the babies born at term, 1.9% had a low birthweight. The</w:t>
      </w:r>
      <w:r>
        <w:t xml:space="preserve"> Indian ethnic group with the </w:t>
      </w:r>
      <w:r w:rsidRPr="00DF12A7">
        <w:t xml:space="preserve">highest percentage </w:t>
      </w:r>
      <w:r>
        <w:t xml:space="preserve">of babies with a low birthweight </w:t>
      </w:r>
      <w:r w:rsidRPr="00DF12A7">
        <w:t>Indian.</w:t>
      </w:r>
    </w:p>
    <w:p w:rsidR="000655BC" w:rsidRPr="00DD6771" w:rsidRDefault="000655BC" w:rsidP="00AA2006">
      <w:pPr>
        <w:rPr>
          <w:highlight w:val="yellow"/>
        </w:rPr>
      </w:pPr>
    </w:p>
    <w:p w:rsidR="000655BC" w:rsidRPr="007F161D" w:rsidRDefault="000655BC" w:rsidP="00AA2006">
      <w:pPr>
        <w:pStyle w:val="Heading3"/>
      </w:pPr>
      <w:r w:rsidRPr="007F161D">
        <w:t>Most babies were exclusively or fully breastfed</w:t>
      </w:r>
    </w:p>
    <w:p w:rsidR="000655BC" w:rsidRPr="00DB4E09" w:rsidRDefault="000655BC" w:rsidP="00AA2006">
      <w:r w:rsidRPr="00DB4E09">
        <w:t xml:space="preserve">Almost 80% of babies </w:t>
      </w:r>
      <w:r>
        <w:t xml:space="preserve">born in 2014 </w:t>
      </w:r>
      <w:r w:rsidRPr="00DB4E09">
        <w:t xml:space="preserve">were exclusively or fully breastfed at two weeks after birth. </w:t>
      </w:r>
      <w:r>
        <w:t>Exclusive or full breastfeeding was</w:t>
      </w:r>
      <w:r w:rsidRPr="00DB4E09">
        <w:t xml:space="preserve"> </w:t>
      </w:r>
      <w:r>
        <w:t xml:space="preserve">most common </w:t>
      </w:r>
      <w:r w:rsidRPr="00DB4E09">
        <w:t>among babies:</w:t>
      </w:r>
    </w:p>
    <w:p w:rsidR="000655BC" w:rsidRPr="00DB4E09" w:rsidRDefault="000655BC" w:rsidP="00AA2006">
      <w:pPr>
        <w:pStyle w:val="Bullet"/>
      </w:pPr>
      <w:r w:rsidRPr="00DB4E09">
        <w:t>born to women aged 30–39 years</w:t>
      </w:r>
    </w:p>
    <w:p w:rsidR="000655BC" w:rsidRPr="00DB4E09" w:rsidRDefault="000655BC" w:rsidP="00AA2006">
      <w:pPr>
        <w:pStyle w:val="Bullet"/>
      </w:pPr>
      <w:r w:rsidRPr="00DB4E09">
        <w:t>in the European or Other ethnic group</w:t>
      </w:r>
    </w:p>
    <w:p w:rsidR="000655BC" w:rsidRPr="00DB4E09" w:rsidRDefault="000655BC" w:rsidP="00AA2006">
      <w:pPr>
        <w:pStyle w:val="Bullet"/>
      </w:pPr>
      <w:r>
        <w:t>residing in</w:t>
      </w:r>
      <w:r w:rsidRPr="00DB4E09">
        <w:t xml:space="preserve"> the least deprived neighbourhoods</w:t>
      </w:r>
    </w:p>
    <w:p w:rsidR="000655BC" w:rsidRPr="00DB4E09" w:rsidRDefault="000655BC" w:rsidP="00AA2006">
      <w:pPr>
        <w:pStyle w:val="Bullet"/>
      </w:pPr>
      <w:r w:rsidRPr="00DB4E09">
        <w:t>in the West Coast DHB region.</w:t>
      </w:r>
    </w:p>
    <w:p w:rsidR="0021763B" w:rsidRPr="0021763B" w:rsidRDefault="0021763B" w:rsidP="00AA2006"/>
    <w:p w:rsidR="00C86248" w:rsidRDefault="00C86248" w:rsidP="0086388B"/>
    <w:p w:rsidR="00C86248" w:rsidRDefault="00C86248">
      <w:pPr>
        <w:sectPr w:rsidR="00C86248" w:rsidSect="009D5125">
          <w:headerReference w:type="even" r:id="rId13"/>
          <w:headerReference w:type="default" r:id="rId14"/>
          <w:footerReference w:type="even" r:id="rId15"/>
          <w:footerReference w:type="default" r:id="rId16"/>
          <w:pgSz w:w="11907" w:h="16840" w:code="9"/>
          <w:pgMar w:top="851" w:right="1134" w:bottom="1134" w:left="1134" w:header="284" w:footer="567" w:gutter="284"/>
          <w:pgNumType w:fmt="lowerRoman"/>
          <w:cols w:space="720"/>
        </w:sectPr>
      </w:pPr>
    </w:p>
    <w:p w:rsidR="008C2973" w:rsidRDefault="0086388B" w:rsidP="0086388B">
      <w:pPr>
        <w:pStyle w:val="Heading1"/>
      </w:pPr>
      <w:bookmarkStart w:id="3" w:name="_Toc434672110"/>
      <w:r>
        <w:t>Introduction</w:t>
      </w:r>
      <w:bookmarkEnd w:id="3"/>
    </w:p>
    <w:p w:rsidR="000655BC" w:rsidRPr="00332963" w:rsidRDefault="000655BC" w:rsidP="00AA2006">
      <w:pPr>
        <w:pStyle w:val="Introparagraph"/>
        <w:rPr>
          <w:i w:val="0"/>
        </w:rPr>
      </w:pPr>
      <w:r w:rsidRPr="00332963">
        <w:rPr>
          <w:i w:val="0"/>
        </w:rPr>
        <w:t>This chapter provides the purpose and background of the report, as well as information on the source of the data provided, how the data is presented and the analytical methods used. It provides contact details if you require additional information.</w:t>
      </w:r>
    </w:p>
    <w:p w:rsidR="000655BC" w:rsidRDefault="000655BC" w:rsidP="00AA2006"/>
    <w:p w:rsidR="000655BC" w:rsidRPr="006A522D" w:rsidRDefault="000655BC" w:rsidP="00AA2006">
      <w:pPr>
        <w:pStyle w:val="Heading2"/>
      </w:pPr>
      <w:bookmarkStart w:id="4" w:name="_Toc405886997"/>
      <w:bookmarkStart w:id="5" w:name="_Toc412122389"/>
      <w:bookmarkStart w:id="6" w:name="_Toc431462713"/>
      <w:bookmarkStart w:id="7" w:name="_Toc434672111"/>
      <w:bookmarkStart w:id="8" w:name="_Toc405886996"/>
      <w:r w:rsidRPr="006A522D">
        <w:t>Purpose</w:t>
      </w:r>
      <w:bookmarkEnd w:id="4"/>
      <w:bookmarkEnd w:id="5"/>
      <w:bookmarkEnd w:id="6"/>
      <w:bookmarkEnd w:id="7"/>
    </w:p>
    <w:p w:rsidR="000655BC" w:rsidRDefault="000655BC" w:rsidP="00AA2006">
      <w:r w:rsidRPr="006A522D">
        <w:t>This publication presents data from the National Maternity Collection</w:t>
      </w:r>
      <w:r>
        <w:t xml:space="preserve">, </w:t>
      </w:r>
      <w:r w:rsidRPr="006A522D">
        <w:t xml:space="preserve">and is the latest release in the </w:t>
      </w:r>
      <w:r w:rsidRPr="006A522D">
        <w:rPr>
          <w:i/>
        </w:rPr>
        <w:t>Report on Maternity</w:t>
      </w:r>
      <w:r w:rsidRPr="006A522D">
        <w:t xml:space="preserve"> series. It provides annual health statistics about women giving birth, their pregnancy and childbirth experience and the characteristics of </w:t>
      </w:r>
      <w:r>
        <w:t>live-born</w:t>
      </w:r>
      <w:r w:rsidRPr="006A522D">
        <w:t xml:space="preserve"> babies in New</w:t>
      </w:r>
      <w:r w:rsidR="00AA2006">
        <w:t> </w:t>
      </w:r>
      <w:r w:rsidRPr="006A522D">
        <w:t>Zealand</w:t>
      </w:r>
      <w:r>
        <w:t>.</w:t>
      </w:r>
      <w:r w:rsidRPr="00AA2006">
        <w:rPr>
          <w:rStyle w:val="FootnoteReference"/>
        </w:rPr>
        <w:footnoteReference w:id="1"/>
      </w:r>
    </w:p>
    <w:p w:rsidR="000655BC" w:rsidRPr="006A522D" w:rsidRDefault="000655BC" w:rsidP="00AA2006"/>
    <w:p w:rsidR="000655BC" w:rsidRPr="006A522D" w:rsidRDefault="000655BC" w:rsidP="00AA2006">
      <w:pPr>
        <w:pStyle w:val="Heading2"/>
      </w:pPr>
      <w:bookmarkStart w:id="9" w:name="_Toc412122390"/>
      <w:bookmarkStart w:id="10" w:name="_Toc431462714"/>
      <w:bookmarkStart w:id="11" w:name="_Toc434672112"/>
      <w:r w:rsidRPr="006A522D">
        <w:t>Background</w:t>
      </w:r>
      <w:bookmarkEnd w:id="8"/>
      <w:bookmarkEnd w:id="9"/>
      <w:bookmarkEnd w:id="10"/>
      <w:bookmarkEnd w:id="11"/>
    </w:p>
    <w:p w:rsidR="000655BC" w:rsidRDefault="000655BC" w:rsidP="00AA2006">
      <w:r w:rsidRPr="00EA4B66">
        <w:t>In New Zealand, maternity services are classified according to the level of complexity of clinical</w:t>
      </w:r>
      <w:r w:rsidRPr="006A522D">
        <w:t xml:space="preserve"> car</w:t>
      </w:r>
      <w:r>
        <w:t xml:space="preserve">e a woman and her baby requires – </w:t>
      </w:r>
      <w:r w:rsidRPr="006A522D">
        <w:t xml:space="preserve">either primary, secondary or tertiary. </w:t>
      </w:r>
      <w:r>
        <w:t xml:space="preserve">A range of practitioners contribute to the provision of antenatal care (midwives, general practitioners (GPs), obstetricians, radiologists and childbirth educators), in a range of settings </w:t>
      </w:r>
      <w:r w:rsidRPr="006A522D">
        <w:t>(the woman</w:t>
      </w:r>
      <w:r w:rsidR="00C723C1">
        <w:t>’</w:t>
      </w:r>
      <w:r w:rsidRPr="006A522D">
        <w:t xml:space="preserve">s home, consulting rooms, primary birthing units and hospitals). A summary of these services is described in </w:t>
      </w:r>
      <w:r w:rsidR="00C723C1">
        <w:t>‘</w:t>
      </w:r>
      <w:fldSimple w:instr=" REF _Ref413143300 ">
        <w:r w:rsidR="000E5AFA" w:rsidRPr="006A522D">
          <w:t xml:space="preserve">Appendix 1: </w:t>
        </w:r>
        <w:r w:rsidR="000E5AFA">
          <w:t>M</w:t>
        </w:r>
        <w:r w:rsidR="000E5AFA" w:rsidRPr="006A522D">
          <w:t>aternity model of care</w:t>
        </w:r>
      </w:fldSimple>
      <w:r w:rsidR="00AA2006">
        <w:t>’.</w:t>
      </w:r>
    </w:p>
    <w:p w:rsidR="000655BC" w:rsidRDefault="000655BC" w:rsidP="00AA2006"/>
    <w:p w:rsidR="000655BC" w:rsidRDefault="000655BC" w:rsidP="00AA2006">
      <w:r w:rsidRPr="006A522D">
        <w:t xml:space="preserve">Maternity services are a crucial part of public health services. The World Health Organization (WHO) states that </w:t>
      </w:r>
      <w:r w:rsidR="00C723C1">
        <w:t>‘</w:t>
      </w:r>
      <w:r w:rsidRPr="006A522D">
        <w:t>care for pregnant women is often the entry point for health services for the family and community</w:t>
      </w:r>
      <w:r w:rsidR="00C723C1">
        <w:t>’</w:t>
      </w:r>
      <w:r w:rsidRPr="006A522D">
        <w:t xml:space="preserve"> (WHO 2005). Monitoring maternal and newborn health is therefore an integral part of monitoring the health of the overall population.</w:t>
      </w:r>
    </w:p>
    <w:p w:rsidR="000655BC" w:rsidRPr="006A522D" w:rsidRDefault="000655BC" w:rsidP="00AA2006"/>
    <w:p w:rsidR="000655BC" w:rsidRPr="006A522D" w:rsidRDefault="000655BC" w:rsidP="00AA2006">
      <w:pPr>
        <w:pStyle w:val="Heading2"/>
      </w:pPr>
      <w:bookmarkStart w:id="12" w:name="_Ref404850883"/>
      <w:bookmarkStart w:id="13" w:name="_Toc405886998"/>
      <w:bookmarkStart w:id="14" w:name="_Toc412122391"/>
      <w:bookmarkStart w:id="15" w:name="_Toc431462715"/>
      <w:bookmarkStart w:id="16" w:name="_Toc434672113"/>
      <w:r w:rsidRPr="006A522D">
        <w:t>Data sources</w:t>
      </w:r>
      <w:bookmarkEnd w:id="12"/>
      <w:bookmarkEnd w:id="13"/>
      <w:bookmarkEnd w:id="14"/>
      <w:bookmarkEnd w:id="15"/>
      <w:bookmarkEnd w:id="16"/>
    </w:p>
    <w:p w:rsidR="00C723C1" w:rsidRDefault="000655BC" w:rsidP="00AA2006">
      <w:r w:rsidRPr="006A522D">
        <w:t>Data for this publication was extracted from maternity events recorded in the Ministry of Health</w:t>
      </w:r>
      <w:r w:rsidR="00C723C1">
        <w:t>’</w:t>
      </w:r>
      <w:r w:rsidRPr="006A522D">
        <w:t>s National Maternity Collection</w:t>
      </w:r>
      <w:r>
        <w:t xml:space="preserve"> </w:t>
      </w:r>
      <w:r w:rsidRPr="006A522D">
        <w:t xml:space="preserve">on </w:t>
      </w:r>
      <w:r>
        <w:t>11 August 2015</w:t>
      </w:r>
      <w:r w:rsidRPr="006A522D">
        <w:t xml:space="preserve">. The </w:t>
      </w:r>
      <w:r>
        <w:t>National Maternity Collection</w:t>
      </w:r>
      <w:r w:rsidRPr="006A522D">
        <w:t xml:space="preserve"> </w:t>
      </w:r>
      <w:r>
        <w:t xml:space="preserve">collates data from three different sources to </w:t>
      </w:r>
      <w:r w:rsidRPr="006A522D">
        <w:t xml:space="preserve">provide statistical, demographic and clinical information about </w:t>
      </w:r>
      <w:r>
        <w:t>women giving birth and live-born babies in New Zealand</w:t>
      </w:r>
      <w:r w:rsidRPr="006A522D">
        <w:t>.</w:t>
      </w:r>
    </w:p>
    <w:p w:rsidR="000655BC" w:rsidRDefault="000655BC" w:rsidP="00AA2006">
      <w:bookmarkStart w:id="17" w:name="_Toc400706125"/>
    </w:p>
    <w:p w:rsidR="00C723C1" w:rsidRDefault="000655BC" w:rsidP="00AA2006">
      <w:r>
        <w:t>Some variables presented in this publication primarily depend on Lead Maternity Carer (LMC) claim forms as a data source. These variables are parity, body mass index (BMI), smoking status, breastfeeding status and referrals to a GP and Well Child/Tamariki Ora provider. Following recent upgrades to the National Maternity Collection, some DHBs are now reporting data from their primary maternity services for these variables. In 2014, Waitemata, Auckland, Counties Manukau, Hawke</w:t>
      </w:r>
      <w:r w:rsidR="00C723C1">
        <w:t>’</w:t>
      </w:r>
      <w:r>
        <w:t>s Bay and Hutt Valley DHBs reported data from their primary maternity services to the National Maternity Collection.</w:t>
      </w:r>
    </w:p>
    <w:p w:rsidR="000655BC" w:rsidRDefault="000655BC" w:rsidP="00AA2006"/>
    <w:p w:rsidR="000655BC" w:rsidRDefault="00C723C1" w:rsidP="00AA2006">
      <w:r>
        <w:t>‘</w:t>
      </w:r>
      <w:fldSimple w:instr=" REF _Ref404612824 ">
        <w:r w:rsidR="000E5AFA" w:rsidRPr="006A522D">
          <w:t>Appendix 2: National Maternity Collection</w:t>
        </w:r>
      </w:fldSimple>
      <w:r w:rsidR="00AA2006">
        <w:t>’ p</w:t>
      </w:r>
      <w:r w:rsidR="000655BC">
        <w:t>resents f</w:t>
      </w:r>
      <w:r w:rsidR="000655BC" w:rsidRPr="006A522D">
        <w:t>urther information about the collection and source</w:t>
      </w:r>
      <w:r w:rsidR="000655BC">
        <w:t>s</w:t>
      </w:r>
      <w:r w:rsidR="000655BC" w:rsidRPr="006A522D">
        <w:t xml:space="preserve"> of data for women giving birth in </w:t>
      </w:r>
      <w:r w:rsidR="000655BC">
        <w:t>2014</w:t>
      </w:r>
      <w:r w:rsidR="000655BC" w:rsidRPr="006A522D">
        <w:t>.</w:t>
      </w:r>
    </w:p>
    <w:p w:rsidR="00AA2006" w:rsidRDefault="00AA2006" w:rsidP="00AA2006"/>
    <w:p w:rsidR="000655BC" w:rsidRDefault="000655BC" w:rsidP="00AA2006">
      <w:r w:rsidRPr="006A522D">
        <w:t xml:space="preserve">Maternal and newborn records are coded and extracted separately, so the information collected in these </w:t>
      </w:r>
      <w:r>
        <w:t xml:space="preserve">two </w:t>
      </w:r>
      <w:r w:rsidRPr="006A522D">
        <w:t>sources (eg, maternal age) may differ. Some disparities may be due to incomplete maternal or newborn information submitted to the Ministry of Health by district health boards (DHBs) and other maternity providers.</w:t>
      </w:r>
      <w:bookmarkEnd w:id="17"/>
    </w:p>
    <w:p w:rsidR="000655BC" w:rsidRDefault="000655BC" w:rsidP="00AA2006"/>
    <w:p w:rsidR="000655BC" w:rsidRDefault="000655BC" w:rsidP="00AA2006">
      <w:r w:rsidRPr="006A522D">
        <w:t>Population data used to calculate birth rates in this publication was derived from multiple data</w:t>
      </w:r>
      <w:r>
        <w:t xml:space="preserve"> </w:t>
      </w:r>
      <w:r w:rsidRPr="006A522D">
        <w:t>sets provided by Statistics New Zealand. The list of data</w:t>
      </w:r>
      <w:r>
        <w:t xml:space="preserve"> </w:t>
      </w:r>
      <w:r w:rsidRPr="006A522D">
        <w:t xml:space="preserve">sets is available in </w:t>
      </w:r>
      <w:r w:rsidR="00C723C1">
        <w:t>‘</w:t>
      </w:r>
      <w:fldSimple w:instr=" REF _Ref413143331 ">
        <w:r w:rsidR="000E5AFA" w:rsidRPr="006A522D">
          <w:t xml:space="preserve">Appendix 3: </w:t>
        </w:r>
        <w:r w:rsidR="000E5AFA">
          <w:t>T</w:t>
        </w:r>
        <w:r w:rsidR="000E5AFA" w:rsidRPr="006A522D">
          <w:t>echnical notes</w:t>
        </w:r>
      </w:fldSimple>
      <w:r w:rsidR="00AA2006">
        <w:t>’.</w:t>
      </w:r>
    </w:p>
    <w:p w:rsidR="000655BC" w:rsidRDefault="000655BC" w:rsidP="00AA2006"/>
    <w:p w:rsidR="000655BC" w:rsidRPr="00F24944" w:rsidRDefault="000655BC" w:rsidP="00AA2006">
      <w:pPr>
        <w:pStyle w:val="Heading2"/>
      </w:pPr>
      <w:bookmarkStart w:id="18" w:name="_Toc431462717"/>
      <w:bookmarkStart w:id="19" w:name="_Ref431982157"/>
      <w:bookmarkStart w:id="20" w:name="_Toc434672114"/>
      <w:bookmarkStart w:id="21" w:name="_Toc405886999"/>
      <w:bookmarkStart w:id="22" w:name="_Toc412122392"/>
      <w:bookmarkStart w:id="23" w:name="_Toc431462716"/>
      <w:bookmarkStart w:id="24" w:name="_Toc395786532"/>
      <w:bookmarkStart w:id="25" w:name="_Toc311786199"/>
      <w:bookmarkStart w:id="26" w:name="_Toc354993953"/>
      <w:bookmarkStart w:id="27" w:name="_Toc395786533"/>
      <w:bookmarkStart w:id="28" w:name="_Toc405887000"/>
      <w:bookmarkStart w:id="29" w:name="_Toc412122393"/>
      <w:bookmarkStart w:id="30" w:name="_Ref399775380"/>
      <w:bookmarkStart w:id="31" w:name="_Toc405887001"/>
      <w:bookmarkStart w:id="32" w:name="_Toc412122394"/>
      <w:r w:rsidRPr="00F24944">
        <w:t>Analytical methods</w:t>
      </w:r>
      <w:bookmarkEnd w:id="18"/>
      <w:bookmarkEnd w:id="19"/>
      <w:bookmarkEnd w:id="20"/>
    </w:p>
    <w:p w:rsidR="000655BC" w:rsidRDefault="000655BC" w:rsidP="00AA2006">
      <w:r w:rsidRPr="006A522D">
        <w:t xml:space="preserve">The data presented in this publication primarily pertains to all women recorded as giving birth and </w:t>
      </w:r>
      <w:r>
        <w:t>to live-born</w:t>
      </w:r>
      <w:r w:rsidRPr="006A522D">
        <w:t xml:space="preserve"> babies in </w:t>
      </w:r>
      <w:r>
        <w:t>2014</w:t>
      </w:r>
      <w:r w:rsidRPr="006A522D">
        <w:t xml:space="preserve">, as sourced from the National Maternity Collection. Data prior to </w:t>
      </w:r>
      <w:r>
        <w:t>2014</w:t>
      </w:r>
      <w:r w:rsidRPr="006A522D">
        <w:t xml:space="preserve"> ha</w:t>
      </w:r>
      <w:r>
        <w:t>s</w:t>
      </w:r>
      <w:r w:rsidRPr="006A522D">
        <w:t xml:space="preserve"> also been analysed using the same methods and criteria to provide a consistent view over time.</w:t>
      </w:r>
    </w:p>
    <w:p w:rsidR="000655BC" w:rsidRPr="006A522D" w:rsidRDefault="000655BC" w:rsidP="00AA2006"/>
    <w:p w:rsidR="000655BC" w:rsidRPr="006A522D" w:rsidRDefault="000655BC" w:rsidP="00AA2006">
      <w:pPr>
        <w:pStyle w:val="Heading3"/>
      </w:pPr>
      <w:r w:rsidRPr="006A522D">
        <w:t>Ethnicity</w:t>
      </w:r>
    </w:p>
    <w:p w:rsidR="00C723C1" w:rsidRDefault="000655BC" w:rsidP="00AA2006">
      <w:r w:rsidRPr="00B8040D">
        <w:t xml:space="preserve">Each individual represented in the data is allocated to a single ethnic group (if multiple ethnicities </w:t>
      </w:r>
      <w:r>
        <w:t>were</w:t>
      </w:r>
      <w:r w:rsidRPr="00B8040D">
        <w:t xml:space="preserve"> recorded) using </w:t>
      </w:r>
      <w:r>
        <w:t>a</w:t>
      </w:r>
      <w:r w:rsidRPr="00B8040D">
        <w:t xml:space="preserve"> priority system of Māori &gt; Pacific &gt; Indian &gt; Asian</w:t>
      </w:r>
      <w:r>
        <w:t xml:space="preserve"> (excluding Indian)</w:t>
      </w:r>
      <w:r w:rsidRPr="00B8040D">
        <w:t xml:space="preserve"> &gt; </w:t>
      </w:r>
      <w:r>
        <w:t>Other</w:t>
      </w:r>
      <w:r w:rsidRPr="00B8040D">
        <w:t xml:space="preserve"> </w:t>
      </w:r>
      <w:r>
        <w:t>ethnicities</w:t>
      </w:r>
      <w:r w:rsidRPr="00B8040D">
        <w:t xml:space="preserve">&gt; </w:t>
      </w:r>
      <w:r>
        <w:t>European</w:t>
      </w:r>
      <w:r w:rsidRPr="00B8040D">
        <w:t xml:space="preserve"> (Ministry of Health 2004).</w:t>
      </w:r>
    </w:p>
    <w:p w:rsidR="000655BC" w:rsidRDefault="000655BC" w:rsidP="00AA2006"/>
    <w:p w:rsidR="000655BC" w:rsidRDefault="000655BC" w:rsidP="00AA2006">
      <w:r>
        <w:t xml:space="preserve">In this publication, individuals are commonly presented as the following ethnic groups: Māori, Pacific, Indian, Asian (excl. Indian) and European or Other. </w:t>
      </w:r>
      <w:r w:rsidRPr="00B8040D">
        <w:t xml:space="preserve">See the </w:t>
      </w:r>
      <w:r w:rsidR="00C723C1">
        <w:t>‘</w:t>
      </w:r>
      <w:r w:rsidRPr="00B8040D">
        <w:t>Ethnicity</w:t>
      </w:r>
      <w:r w:rsidR="00C723C1">
        <w:t>’</w:t>
      </w:r>
      <w:r w:rsidRPr="00B8040D">
        <w:t xml:space="preserve"> section in </w:t>
      </w:r>
      <w:r w:rsidR="00C723C1">
        <w:t>‘</w:t>
      </w:r>
      <w:fldSimple w:instr=" REF _Ref413143486  \* MERGEFORMAT ">
        <w:r w:rsidR="000E5AFA" w:rsidRPr="006A522D">
          <w:t xml:space="preserve">Appendix 3: </w:t>
        </w:r>
        <w:r w:rsidR="000E5AFA">
          <w:t>T</w:t>
        </w:r>
        <w:r w:rsidR="000E5AFA" w:rsidRPr="006A522D">
          <w:t>echnical notes</w:t>
        </w:r>
      </w:fldSimple>
      <w:r w:rsidR="00AA2006">
        <w:t>’.</w:t>
      </w:r>
    </w:p>
    <w:p w:rsidR="000655BC" w:rsidRPr="006A522D" w:rsidRDefault="000655BC" w:rsidP="00AA2006"/>
    <w:p w:rsidR="000655BC" w:rsidRPr="006A522D" w:rsidRDefault="000655BC" w:rsidP="00AA2006">
      <w:pPr>
        <w:pStyle w:val="Heading3"/>
      </w:pPr>
      <w:r w:rsidRPr="006A522D">
        <w:t>Counting births and babies</w:t>
      </w:r>
    </w:p>
    <w:p w:rsidR="000655BC" w:rsidRDefault="000655BC" w:rsidP="00AA2006">
      <w:r w:rsidRPr="006A522D">
        <w:t xml:space="preserve">In the </w:t>
      </w:r>
      <w:r w:rsidR="00C723C1">
        <w:t>‘</w:t>
      </w:r>
      <w:r w:rsidRPr="006A522D">
        <w:t>Women giving birth</w:t>
      </w:r>
      <w:r w:rsidR="00C723C1">
        <w:t>’</w:t>
      </w:r>
      <w:r w:rsidRPr="006A522D">
        <w:t xml:space="preserve"> and </w:t>
      </w:r>
      <w:r w:rsidR="00C723C1">
        <w:t>‘</w:t>
      </w:r>
      <w:r w:rsidRPr="006A522D">
        <w:t>Labour and birth</w:t>
      </w:r>
      <w:r w:rsidR="00C723C1">
        <w:t>’</w:t>
      </w:r>
      <w:r>
        <w:t xml:space="preserve"> </w:t>
      </w:r>
      <w:r w:rsidRPr="006A522D">
        <w:t xml:space="preserve">chapters, births are counted </w:t>
      </w:r>
      <w:r>
        <w:t>using</w:t>
      </w:r>
      <w:r w:rsidRPr="006A522D">
        <w:t xml:space="preserve"> the number of women giving birth during the calendar year (ie, between 1 January and 31</w:t>
      </w:r>
      <w:r w:rsidR="00AA2006">
        <w:t> </w:t>
      </w:r>
      <w:r w:rsidRPr="006A522D">
        <w:t xml:space="preserve">December). These births include </w:t>
      </w:r>
      <w:r>
        <w:t>women who had either live-born</w:t>
      </w:r>
      <w:r w:rsidRPr="006A522D">
        <w:t xml:space="preserve"> babies (born at any gestation) </w:t>
      </w:r>
      <w:r>
        <w:t>or</w:t>
      </w:r>
      <w:r w:rsidRPr="006A522D">
        <w:t xml:space="preserve"> stillborn babies (born at ≥</w:t>
      </w:r>
      <w:r>
        <w:t xml:space="preserve"> </w:t>
      </w:r>
      <w:r w:rsidRPr="006A522D">
        <w:t>20 weeks</w:t>
      </w:r>
      <w:r w:rsidR="00C723C1">
        <w:t>’</w:t>
      </w:r>
      <w:r w:rsidRPr="006A522D">
        <w:t xml:space="preserve"> gestation or with </w:t>
      </w:r>
      <w:r>
        <w:t xml:space="preserve">a </w:t>
      </w:r>
      <w:r w:rsidRPr="006A522D">
        <w:t>birthweight of ≥</w:t>
      </w:r>
      <w:r>
        <w:t xml:space="preserve"> </w:t>
      </w:r>
      <w:r w:rsidRPr="006A522D">
        <w:t>400</w:t>
      </w:r>
      <w:r>
        <w:t xml:space="preserve"> </w:t>
      </w:r>
      <w:r w:rsidRPr="006A522D">
        <w:t xml:space="preserve">g). </w:t>
      </w:r>
      <w:r>
        <w:t>A</w:t>
      </w:r>
      <w:r w:rsidR="00AA2006">
        <w:t> </w:t>
      </w:r>
      <w:r>
        <w:t>woman who had</w:t>
      </w:r>
      <w:r w:rsidRPr="006A522D">
        <w:t xml:space="preserve"> twin</w:t>
      </w:r>
      <w:r>
        <w:t>s</w:t>
      </w:r>
      <w:r w:rsidRPr="006A522D">
        <w:t xml:space="preserve"> or </w:t>
      </w:r>
      <w:r>
        <w:t>a multiple birth is counted as having had one birth. A woman who gave</w:t>
      </w:r>
      <w:r w:rsidRPr="006A522D">
        <w:t xml:space="preserve"> birth twice w</w:t>
      </w:r>
      <w:r>
        <w:t>ithin the same calendar year is</w:t>
      </w:r>
      <w:r w:rsidRPr="006A522D">
        <w:t xml:space="preserve"> counted as having </w:t>
      </w:r>
      <w:r>
        <w:t xml:space="preserve">had </w:t>
      </w:r>
      <w:r w:rsidRPr="006A522D">
        <w:t>two births.</w:t>
      </w:r>
    </w:p>
    <w:p w:rsidR="000655BC" w:rsidRPr="006A522D" w:rsidRDefault="000655BC" w:rsidP="00AA2006"/>
    <w:p w:rsidR="000655BC" w:rsidRDefault="000655BC" w:rsidP="00AA2006">
      <w:r w:rsidRPr="006A522D">
        <w:t xml:space="preserve">In the </w:t>
      </w:r>
      <w:r w:rsidR="00C723C1">
        <w:t>‘</w:t>
      </w:r>
      <w:r w:rsidRPr="006A522D">
        <w:t>Babies</w:t>
      </w:r>
      <w:r w:rsidR="00C723C1">
        <w:t>’</w:t>
      </w:r>
      <w:r w:rsidRPr="006A522D">
        <w:t xml:space="preserve"> chapter, the numbers presented only include </w:t>
      </w:r>
      <w:r>
        <w:t>live-born</w:t>
      </w:r>
      <w:r w:rsidRPr="006A522D">
        <w:t xml:space="preserve"> babies (at any gestation). Babies resulting from a twin or</w:t>
      </w:r>
      <w:r>
        <w:t xml:space="preserve"> a</w:t>
      </w:r>
      <w:r w:rsidRPr="006A522D">
        <w:t xml:space="preserve"> multiple preg</w:t>
      </w:r>
      <w:r>
        <w:t>nancy are counted as individual babies</w:t>
      </w:r>
      <w:r w:rsidRPr="006A522D">
        <w:t>.</w:t>
      </w:r>
    </w:p>
    <w:p w:rsidR="00860B47" w:rsidRDefault="00860B47">
      <w:pPr>
        <w:spacing w:line="240" w:lineRule="auto"/>
      </w:pPr>
      <w:r>
        <w:br w:type="page"/>
      </w:r>
    </w:p>
    <w:p w:rsidR="000655BC" w:rsidRPr="006A522D" w:rsidRDefault="000655BC" w:rsidP="00AA2006">
      <w:pPr>
        <w:pStyle w:val="Heading3"/>
      </w:pPr>
      <w:r w:rsidRPr="006A522D">
        <w:t>P</w:t>
      </w:r>
      <w:r>
        <w:t>roportions</w:t>
      </w:r>
    </w:p>
    <w:p w:rsidR="000655BC" w:rsidRDefault="000655BC" w:rsidP="00AA2006">
      <w:r>
        <w:t xml:space="preserve">Proportions are expressed as a percentage. </w:t>
      </w:r>
      <w:r w:rsidRPr="006A522D">
        <w:t xml:space="preserve">The denominator for </w:t>
      </w:r>
      <w:r>
        <w:t>proportion</w:t>
      </w:r>
      <w:r w:rsidRPr="006A522D">
        <w:t xml:space="preserve"> calculations is the total for each variable </w:t>
      </w:r>
      <w:r>
        <w:t>for which</w:t>
      </w:r>
      <w:r w:rsidRPr="006A522D">
        <w:t xml:space="preserve"> the information was recorded</w:t>
      </w:r>
      <w:r>
        <w:t>,</w:t>
      </w:r>
      <w:r w:rsidRPr="006A522D">
        <w:t xml:space="preserve"> and excludes </w:t>
      </w:r>
      <w:r w:rsidR="00C723C1">
        <w:t>‘</w:t>
      </w:r>
      <w:r w:rsidRPr="006A522D">
        <w:t>Unknown</w:t>
      </w:r>
      <w:r w:rsidR="00C723C1">
        <w:t>’</w:t>
      </w:r>
      <w:r w:rsidRPr="006A522D">
        <w:t xml:space="preserve"> categories.</w:t>
      </w:r>
      <w:r>
        <w:t xml:space="preserve"> </w:t>
      </w:r>
      <w:r w:rsidRPr="00984D6A">
        <w:t>For example:</w:t>
      </w:r>
    </w:p>
    <w:p w:rsidR="000655BC" w:rsidRPr="00984D6A" w:rsidRDefault="000655BC" w:rsidP="00AA2006"/>
    <w:p w:rsidR="000655BC" w:rsidRPr="006A522D" w:rsidRDefault="000655BC" w:rsidP="00AA2006">
      <w:r w:rsidRPr="00094830">
        <w:rPr>
          <w:noProof/>
          <w:lang w:eastAsia="en-NZ"/>
        </w:rPr>
        <w:drawing>
          <wp:inline distT="0" distB="0" distL="0" distR="0" wp14:anchorId="34AD7B3E" wp14:editId="7E5DBFCD">
            <wp:extent cx="5940425" cy="806429"/>
            <wp:effectExtent l="0" t="0" r="3175" b="0"/>
            <wp:docPr id="14" name="Picture 14" descr="Proportion of male babies = (number of male babies * 100) / (total number of babies - babies of unknown sex)" title="Example for calculating a pro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06429"/>
                    </a:xfrm>
                    <a:prstGeom prst="rect">
                      <a:avLst/>
                    </a:prstGeom>
                    <a:noFill/>
                    <a:ln>
                      <a:noFill/>
                    </a:ln>
                  </pic:spPr>
                </pic:pic>
              </a:graphicData>
            </a:graphic>
          </wp:inline>
        </w:drawing>
      </w:r>
    </w:p>
    <w:p w:rsidR="000655BC" w:rsidRDefault="000655BC" w:rsidP="00AA2006"/>
    <w:p w:rsidR="000655BC" w:rsidRDefault="000655BC" w:rsidP="00AA2006">
      <w:r w:rsidRPr="006A522D">
        <w:t xml:space="preserve">All </w:t>
      </w:r>
      <w:r>
        <w:t>proportions were</w:t>
      </w:r>
      <w:r w:rsidRPr="006A522D">
        <w:t xml:space="preserve"> calculated using raw data. Summarised information presented may be slightly different from the sum of </w:t>
      </w:r>
      <w:r>
        <w:t>proportions</w:t>
      </w:r>
      <w:r w:rsidRPr="006A522D">
        <w:t xml:space="preserve"> presented in </w:t>
      </w:r>
      <w:r>
        <w:t xml:space="preserve">the </w:t>
      </w:r>
      <w:r w:rsidRPr="006A522D">
        <w:t>tables due to rounding.</w:t>
      </w:r>
    </w:p>
    <w:p w:rsidR="000655BC" w:rsidRDefault="000655BC" w:rsidP="00AA2006"/>
    <w:p w:rsidR="000655BC" w:rsidRPr="006A522D" w:rsidRDefault="000655BC" w:rsidP="00AA2006">
      <w:pPr>
        <w:pStyle w:val="Heading3"/>
      </w:pPr>
      <w:r w:rsidRPr="006A522D">
        <w:t>Birth rates</w:t>
      </w:r>
    </w:p>
    <w:p w:rsidR="000655BC" w:rsidRDefault="000655BC" w:rsidP="00AA2006">
      <w:r w:rsidRPr="006A522D">
        <w:t>A birth rate shows the proportion of women giving birth out of the female population who are of reproductive age (15–44 years). It is expressed as births per 1000 females of reproductive age.</w:t>
      </w:r>
    </w:p>
    <w:p w:rsidR="000655BC" w:rsidRPr="006A522D" w:rsidRDefault="000655BC" w:rsidP="00AA2006"/>
    <w:p w:rsidR="000655BC" w:rsidRDefault="000655BC" w:rsidP="00AA2006">
      <w:r w:rsidRPr="006A522D">
        <w:t xml:space="preserve">Rates for a specific group (eg, Māori, </w:t>
      </w:r>
      <w:r>
        <w:t xml:space="preserve">those residing </w:t>
      </w:r>
      <w:r w:rsidRPr="006A522D">
        <w:t xml:space="preserve">in quintile 3 </w:t>
      </w:r>
      <w:r>
        <w:t xml:space="preserve">or the </w:t>
      </w:r>
      <w:r w:rsidRPr="006A522D">
        <w:t>30–34 years age group) are calculated using the best available population for that group.</w:t>
      </w:r>
      <w:r>
        <w:t xml:space="preserve"> </w:t>
      </w:r>
      <w:r w:rsidRPr="00984D6A">
        <w:t>For example:</w:t>
      </w:r>
    </w:p>
    <w:p w:rsidR="000655BC" w:rsidRPr="00984D6A" w:rsidRDefault="000655BC" w:rsidP="00AA2006"/>
    <w:p w:rsidR="000655BC" w:rsidRDefault="000655BC" w:rsidP="00AA2006">
      <w:r w:rsidRPr="006A522D">
        <w:rPr>
          <w:noProof/>
          <w:lang w:eastAsia="en-NZ"/>
        </w:rPr>
        <w:drawing>
          <wp:inline distT="0" distB="0" distL="0" distR="0" wp14:anchorId="6D942A35" wp14:editId="68243481">
            <wp:extent cx="4162425" cy="390525"/>
            <wp:effectExtent l="0" t="0" r="9525" b="9525"/>
            <wp:docPr id="36" name="Picture 36" descr="Maori birth rate = number of Maori women giving birth * 1000 / female Maori population aged 15-44 years" title="Example for calculating birth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25" cy="390525"/>
                    </a:xfrm>
                    <a:prstGeom prst="rect">
                      <a:avLst/>
                    </a:prstGeom>
                    <a:noFill/>
                    <a:ln>
                      <a:noFill/>
                    </a:ln>
                  </pic:spPr>
                </pic:pic>
              </a:graphicData>
            </a:graphic>
          </wp:inline>
        </w:drawing>
      </w:r>
      <w:bookmarkStart w:id="33" w:name="_GoBack"/>
      <w:bookmarkEnd w:id="33"/>
    </w:p>
    <w:p w:rsidR="000655BC" w:rsidRPr="006A522D" w:rsidRDefault="000655BC" w:rsidP="00AA2006"/>
    <w:p w:rsidR="000655BC" w:rsidRPr="00D20CDA" w:rsidRDefault="000655BC" w:rsidP="00AA2006">
      <w:r w:rsidRPr="00D20CDA">
        <w:t xml:space="preserve">Teens aged under 15 years and women </w:t>
      </w:r>
      <w:r>
        <w:t xml:space="preserve">aged </w:t>
      </w:r>
      <w:r w:rsidRPr="00D20CDA">
        <w:t>45 years and over giving birth account for a very small proportion of the total number of women giving birth each year (&lt;0.5%). They are included in the numerator to calculate birth rates (as part of the &lt;20 years and 40+ years age groups, respectively). The denominator used is limited to the female population aged 15–44 years.</w:t>
      </w:r>
    </w:p>
    <w:p w:rsidR="000655BC" w:rsidRPr="00D20CDA" w:rsidRDefault="000655BC" w:rsidP="00AA2006"/>
    <w:p w:rsidR="000655BC" w:rsidRPr="00D20CDA" w:rsidRDefault="000655BC" w:rsidP="00AA2006">
      <w:r w:rsidRPr="00D20CDA">
        <w:t xml:space="preserve">More than one population data set may </w:t>
      </w:r>
      <w:r>
        <w:t xml:space="preserve">have </w:t>
      </w:r>
      <w:r w:rsidRPr="00D20CDA">
        <w:t>be</w:t>
      </w:r>
      <w:r>
        <w:t>en</w:t>
      </w:r>
      <w:r w:rsidRPr="00D20CDA">
        <w:t xml:space="preserve"> used within a set of birth rate calculations. Further information about the different population data sets used in this publication is provided in the </w:t>
      </w:r>
      <w:r w:rsidR="00C723C1">
        <w:t>‘</w:t>
      </w:r>
      <w:r w:rsidRPr="00D20CDA">
        <w:fldChar w:fldCharType="begin"/>
      </w:r>
      <w:r w:rsidRPr="00D20CDA">
        <w:instrText xml:space="preserve"> REF _Ref429147696 \h </w:instrText>
      </w:r>
      <w:r>
        <w:instrText xml:space="preserve"> \* MERGEFORMAT </w:instrText>
      </w:r>
      <w:r w:rsidRPr="00D20CDA">
        <w:fldChar w:fldCharType="separate"/>
      </w:r>
      <w:r w:rsidR="000E5AFA">
        <w:t>Denominators used for calculating birth rates</w:t>
      </w:r>
      <w:r w:rsidRPr="00D20CDA">
        <w:fldChar w:fldCharType="end"/>
      </w:r>
      <w:r w:rsidR="00AA2006">
        <w:t>’ s</w:t>
      </w:r>
      <w:r w:rsidRPr="00D20CDA">
        <w:t xml:space="preserve">ection of </w:t>
      </w:r>
      <w:r w:rsidR="00C723C1">
        <w:t>‘</w:t>
      </w:r>
      <w:fldSimple w:instr=" REF _Ref413143486  \* MERGEFORMAT ">
        <w:r w:rsidR="000E5AFA" w:rsidRPr="006A522D">
          <w:t xml:space="preserve">Appendix 3: </w:t>
        </w:r>
        <w:r w:rsidR="000E5AFA">
          <w:t>T</w:t>
        </w:r>
        <w:r w:rsidR="000E5AFA" w:rsidRPr="006A522D">
          <w:t>echnical notes</w:t>
        </w:r>
      </w:fldSimple>
      <w:r w:rsidR="00AA2006">
        <w:t>’.</w:t>
      </w:r>
    </w:p>
    <w:p w:rsidR="000655BC" w:rsidRPr="00D20CDA" w:rsidRDefault="000655BC" w:rsidP="00AA2006"/>
    <w:p w:rsidR="000655BC" w:rsidRPr="00D20CDA" w:rsidRDefault="000655BC" w:rsidP="00AA2006">
      <w:r w:rsidRPr="00D20CDA">
        <w:t xml:space="preserve">Regional rates (DHB regions) </w:t>
      </w:r>
      <w:r>
        <w:t>were</w:t>
      </w:r>
      <w:r w:rsidRPr="00D20CDA">
        <w:t xml:space="preserve"> calculated based on the residence of </w:t>
      </w:r>
      <w:r>
        <w:t xml:space="preserve">women </w:t>
      </w:r>
      <w:r w:rsidRPr="00D20CDA">
        <w:t>giving birth. Rates have not been standardised for differences in population structures (ie, birth rates are crude and not age-standardised).</w:t>
      </w:r>
    </w:p>
    <w:p w:rsidR="000655BC" w:rsidRPr="00D20CDA" w:rsidRDefault="000655BC" w:rsidP="00AA2006"/>
    <w:p w:rsidR="000655BC" w:rsidRPr="00D20CDA" w:rsidRDefault="000655BC" w:rsidP="00AA2006">
      <w:pPr>
        <w:pStyle w:val="Heading3"/>
      </w:pPr>
      <w:r w:rsidRPr="00D20CDA">
        <w:t>Statistical significance testing</w:t>
      </w:r>
    </w:p>
    <w:p w:rsidR="00C723C1" w:rsidRDefault="000655BC" w:rsidP="00AA2006">
      <w:r w:rsidRPr="00D20CDA">
        <w:t>Statistical significance was calculated using Pearson</w:t>
      </w:r>
      <w:r w:rsidR="00C723C1">
        <w:t>’</w:t>
      </w:r>
      <w:r w:rsidRPr="00D20CDA">
        <w:t>s chi-squared test at 95% confidence level. Fisher</w:t>
      </w:r>
      <w:r w:rsidR="00C723C1">
        <w:t>’</w:t>
      </w:r>
      <w:r w:rsidRPr="00D20CDA">
        <w:t>s exact test at 95% confidence level was also used when expected frequencies were below five.</w:t>
      </w:r>
    </w:p>
    <w:p w:rsidR="000655BC" w:rsidRDefault="000655BC" w:rsidP="00AA2006"/>
    <w:p w:rsidR="000655BC" w:rsidRDefault="000655BC" w:rsidP="00AA2006">
      <w:r w:rsidRPr="00F24944">
        <w:t>Significance testing has only been applied to selected analyses in this publication. Therefore, differences observed are not necessarily statistically significant, except where stated as so.</w:t>
      </w:r>
    </w:p>
    <w:p w:rsidR="00860B47" w:rsidRDefault="00860B47">
      <w:pPr>
        <w:spacing w:line="240" w:lineRule="auto"/>
      </w:pPr>
      <w:r>
        <w:br w:type="page"/>
      </w:r>
    </w:p>
    <w:p w:rsidR="000655BC" w:rsidRPr="00B36CA8" w:rsidRDefault="000655BC" w:rsidP="00AA2006">
      <w:pPr>
        <w:pStyle w:val="Heading2"/>
      </w:pPr>
      <w:bookmarkStart w:id="34" w:name="_Toc434672115"/>
      <w:r w:rsidRPr="00B36CA8">
        <w:t>Data presentation</w:t>
      </w:r>
      <w:bookmarkEnd w:id="21"/>
      <w:bookmarkEnd w:id="22"/>
      <w:bookmarkEnd w:id="23"/>
      <w:bookmarkEnd w:id="34"/>
    </w:p>
    <w:p w:rsidR="000655BC" w:rsidRDefault="000655BC" w:rsidP="00AA2006">
      <w:r w:rsidRPr="006A522D">
        <w:t xml:space="preserve">This publication first presents information about women giving birth, their demographic profile and selected antenatal factors. This is followed by </w:t>
      </w:r>
      <w:r>
        <w:t>information</w:t>
      </w:r>
      <w:r w:rsidRPr="006A522D">
        <w:t xml:space="preserve"> relating to labour and birth, covering the type of birth, interventions and place of birth. Finally, </w:t>
      </w:r>
      <w:r>
        <w:t xml:space="preserve">the publication provides </w:t>
      </w:r>
      <w:r w:rsidRPr="006A522D">
        <w:t xml:space="preserve">a description of the </w:t>
      </w:r>
      <w:r>
        <w:t>characteristics of live-born</w:t>
      </w:r>
      <w:r w:rsidRPr="006A522D">
        <w:t xml:space="preserve"> babies, along with data on </w:t>
      </w:r>
      <w:r>
        <w:t xml:space="preserve">handover of </w:t>
      </w:r>
      <w:r w:rsidRPr="006A522D">
        <w:t>care after birth for the woman and her baby.</w:t>
      </w:r>
    </w:p>
    <w:p w:rsidR="000655BC" w:rsidRPr="006A522D" w:rsidRDefault="000655BC" w:rsidP="00AA2006"/>
    <w:p w:rsidR="000655BC" w:rsidRPr="006A522D" w:rsidRDefault="000655BC" w:rsidP="00AA2006">
      <w:pPr>
        <w:pStyle w:val="Heading3"/>
      </w:pPr>
      <w:r w:rsidRPr="006A522D">
        <w:t>Figures</w:t>
      </w:r>
    </w:p>
    <w:p w:rsidR="000655BC" w:rsidRPr="006A522D" w:rsidRDefault="000655BC" w:rsidP="00AA2006">
      <w:r w:rsidRPr="006A522D">
        <w:t xml:space="preserve">Graphs and maps are included to help you </w:t>
      </w:r>
      <w:r>
        <w:t xml:space="preserve">to </w:t>
      </w:r>
      <w:r w:rsidRPr="006A522D">
        <w:t xml:space="preserve">visualise </w:t>
      </w:r>
      <w:r>
        <w:t xml:space="preserve">the </w:t>
      </w:r>
      <w:r w:rsidRPr="006A522D">
        <w:t xml:space="preserve">quantitative information more easily. They are intended to highlight trends and relationships rather than </w:t>
      </w:r>
      <w:r>
        <w:t xml:space="preserve">provide </w:t>
      </w:r>
      <w:r w:rsidRPr="006A522D">
        <w:t xml:space="preserve">a means to look up individual values. </w:t>
      </w:r>
      <w:r>
        <w:t xml:space="preserve">The underlying numbers used to </w:t>
      </w:r>
      <w:r w:rsidRPr="006A522D">
        <w:t>create graphs and maps in this publication</w:t>
      </w:r>
      <w:r>
        <w:t xml:space="preserve"> are provided in </w:t>
      </w:r>
      <w:r w:rsidRPr="006A522D">
        <w:t xml:space="preserve">the </w:t>
      </w:r>
      <w:hyperlink r:id="rId19" w:history="1">
        <w:r w:rsidRPr="00801B23">
          <w:rPr>
            <w:rStyle w:val="Hyperlink"/>
            <w:color w:val="auto"/>
            <w:u w:val="none"/>
          </w:rPr>
          <w:t>accompanying online tables</w:t>
        </w:r>
      </w:hyperlink>
      <w:r w:rsidRPr="00801B23">
        <w:t>.</w:t>
      </w:r>
    </w:p>
    <w:p w:rsidR="000655BC" w:rsidRDefault="000655BC" w:rsidP="00AA2006"/>
    <w:p w:rsidR="000655BC" w:rsidRDefault="000655BC" w:rsidP="00AA2006">
      <w:r w:rsidRPr="006A522D">
        <w:t>Geographical information is usually presented in maps with DHB boundaries</w:t>
      </w:r>
      <w:r>
        <w:t xml:space="preserve"> showing</w:t>
      </w:r>
      <w:r w:rsidRPr="006A522D">
        <w:t>. On the</w:t>
      </w:r>
      <w:r>
        <w:t>se</w:t>
      </w:r>
      <w:r w:rsidRPr="006A522D">
        <w:t xml:space="preserve"> maps</w:t>
      </w:r>
      <w:r>
        <w:t>,</w:t>
      </w:r>
      <w:r w:rsidRPr="006A522D">
        <w:t xml:space="preserve"> the darkest colour represents the highest percentage or rate</w:t>
      </w:r>
      <w:r>
        <w:t>,</w:t>
      </w:r>
      <w:r w:rsidRPr="006A522D">
        <w:t xml:space="preserve"> and the lightest colour the lowest percentage or rate. See </w:t>
      </w:r>
      <w:r w:rsidR="00C723C1">
        <w:t>‘</w:t>
      </w:r>
      <w:fldSimple w:instr=" REF _Ref413143403 ">
        <w:r w:rsidR="000E5AFA" w:rsidRPr="006A522D">
          <w:t xml:space="preserve">Appendix 4: </w:t>
        </w:r>
        <w:r w:rsidR="000E5AFA">
          <w:t>G</w:t>
        </w:r>
        <w:r w:rsidR="000E5AFA" w:rsidRPr="006A522D">
          <w:t>uide to reading maps</w:t>
        </w:r>
      </w:fldSimple>
      <w:r w:rsidR="00AA2006">
        <w:t>’ f</w:t>
      </w:r>
      <w:r w:rsidRPr="006A522D">
        <w:t xml:space="preserve">or </w:t>
      </w:r>
      <w:r>
        <w:t xml:space="preserve">the </w:t>
      </w:r>
      <w:r w:rsidRPr="006A522D">
        <w:t xml:space="preserve">location of DHBs in New Zealand and help </w:t>
      </w:r>
      <w:r>
        <w:t>with</w:t>
      </w:r>
      <w:r w:rsidRPr="006A522D">
        <w:t xml:space="preserve"> reading maps in this publication.</w:t>
      </w:r>
    </w:p>
    <w:p w:rsidR="00AA2006" w:rsidRDefault="00AA2006" w:rsidP="00AA2006"/>
    <w:p w:rsidR="000655BC" w:rsidRPr="006A522D" w:rsidRDefault="000655BC" w:rsidP="00AA2006">
      <w:pPr>
        <w:pStyle w:val="Heading3"/>
      </w:pPr>
      <w:r w:rsidRPr="006A522D">
        <w:t>Time</w:t>
      </w:r>
      <w:r>
        <w:t xml:space="preserve"> </w:t>
      </w:r>
      <w:r w:rsidRPr="006A522D">
        <w:t>series</w:t>
      </w:r>
    </w:p>
    <w:p w:rsidR="000655BC" w:rsidRPr="00094830" w:rsidRDefault="000655BC" w:rsidP="00AA2006">
      <w:r>
        <w:t>Although</w:t>
      </w:r>
      <w:r w:rsidRPr="006A522D">
        <w:t xml:space="preserve"> the focus of th</w:t>
      </w:r>
      <w:r>
        <w:t>is</w:t>
      </w:r>
      <w:r w:rsidRPr="006A522D">
        <w:t xml:space="preserve"> publication is on births in</w:t>
      </w:r>
      <w:r w:rsidR="007D68DB">
        <w:t xml:space="preserve"> the</w:t>
      </w:r>
      <w:r w:rsidRPr="006A522D">
        <w:t xml:space="preserve"> </w:t>
      </w:r>
      <w:r>
        <w:t>2014</w:t>
      </w:r>
      <w:r w:rsidR="007D68DB">
        <w:t xml:space="preserve"> calendar year</w:t>
      </w:r>
      <w:r w:rsidRPr="006A522D">
        <w:t xml:space="preserve">, </w:t>
      </w:r>
      <w:r>
        <w:t>comparisons are often made over the 10</w:t>
      </w:r>
      <w:r w:rsidR="00AA2006">
        <w:noBreakHyphen/>
      </w:r>
      <w:r>
        <w:t>year period of 2005–2014 and five-year period of 2010–2014, to provide context and to help with interpre</w:t>
      </w:r>
      <w:r w:rsidR="00860B47">
        <w:t>ting the information provided. Variables using d</w:t>
      </w:r>
      <w:r>
        <w:t>ata</w:t>
      </w:r>
      <w:r w:rsidRPr="006A522D">
        <w:t xml:space="preserve"> sourced from </w:t>
      </w:r>
      <w:r>
        <w:t>LMC</w:t>
      </w:r>
      <w:r w:rsidRPr="006A522D">
        <w:t xml:space="preserve"> claims </w:t>
      </w:r>
      <w:r>
        <w:t xml:space="preserve">and DHB </w:t>
      </w:r>
      <w:r w:rsidRPr="00094830">
        <w:t xml:space="preserve">primary maternity services </w:t>
      </w:r>
      <w:r w:rsidR="00323147">
        <w:t>are</w:t>
      </w:r>
      <w:r w:rsidRPr="00094830">
        <w:t xml:space="preserve"> only available from 2008 onwards.</w:t>
      </w:r>
      <w:r w:rsidR="00860B47">
        <w:t xml:space="preserve"> Over time, a 10-year series will become available for these variables.</w:t>
      </w:r>
    </w:p>
    <w:p w:rsidR="000655BC" w:rsidRPr="00094830" w:rsidRDefault="000655BC" w:rsidP="00AA2006"/>
    <w:p w:rsidR="000655BC" w:rsidRPr="00094830" w:rsidRDefault="000655BC" w:rsidP="00AA2006">
      <w:pPr>
        <w:pStyle w:val="Heading3"/>
      </w:pPr>
      <w:r w:rsidRPr="00094830">
        <w:t>Proportions vs birth rates</w:t>
      </w:r>
    </w:p>
    <w:p w:rsidR="00C723C1" w:rsidRDefault="000655BC" w:rsidP="00AA2006">
      <w:r w:rsidRPr="00094830">
        <w:t xml:space="preserve">In this publication, proportions (expressed as a percentage) are used to describe and compare the characteristics of women giving birth or of live-born babies. Proportions </w:t>
      </w:r>
      <w:r>
        <w:t>have been</w:t>
      </w:r>
      <w:r w:rsidRPr="00094830">
        <w:t xml:space="preserve"> calculated using the number of women giving birth or of live-born babies as the denominator.</w:t>
      </w:r>
    </w:p>
    <w:p w:rsidR="000655BC" w:rsidRPr="00094830" w:rsidRDefault="000655BC" w:rsidP="00AA2006"/>
    <w:p w:rsidR="00C723C1" w:rsidRDefault="000655BC" w:rsidP="00AA2006">
      <w:r w:rsidRPr="00094830">
        <w:t xml:space="preserve">In addition, birth rates are also presented for women giving birth in each main demographic group (ie, age group, ethnic group and neighbourhood deprivation quintile). They </w:t>
      </w:r>
      <w:r>
        <w:t>have been</w:t>
      </w:r>
      <w:r w:rsidRPr="00094830">
        <w:t xml:space="preserve"> calculated using the female population of reproductive age as the denominator.</w:t>
      </w:r>
    </w:p>
    <w:p w:rsidR="000655BC" w:rsidRPr="00094830" w:rsidRDefault="000655BC" w:rsidP="00AA2006"/>
    <w:p w:rsidR="000655BC" w:rsidRPr="00094830" w:rsidRDefault="000655BC" w:rsidP="00AA2006">
      <w:r w:rsidRPr="00094830">
        <w:t>Birth rates can provide helpful context</w:t>
      </w:r>
      <w:r>
        <w:t>,</w:t>
      </w:r>
      <w:r w:rsidRPr="00094830">
        <w:t xml:space="preserve"> as they account for the size of the population in relation to the number of women giving birth for that demographic group. </w:t>
      </w:r>
      <w:r w:rsidRPr="00094830">
        <w:fldChar w:fldCharType="begin"/>
      </w:r>
      <w:r w:rsidRPr="00094830">
        <w:instrText xml:space="preserve"> REF _Ref431208123 \h  \* MERGEFORMAT </w:instrText>
      </w:r>
      <w:r w:rsidRPr="00094830">
        <w:fldChar w:fldCharType="separate"/>
      </w:r>
      <w:r w:rsidR="000E5AFA" w:rsidRPr="00094830">
        <w:t xml:space="preserve">Table </w:t>
      </w:r>
      <w:r w:rsidR="000E5AFA">
        <w:rPr>
          <w:noProof/>
        </w:rPr>
        <w:t>1</w:t>
      </w:r>
      <w:r w:rsidRPr="00094830">
        <w:fldChar w:fldCharType="end"/>
      </w:r>
      <w:r w:rsidRPr="00094830">
        <w:t xml:space="preserve"> shows how the proportion and birth rate for Māori women compare with that for the European or Other ethnic group</w:t>
      </w:r>
      <w:r>
        <w:t>,</w:t>
      </w:r>
      <w:r w:rsidRPr="00094830">
        <w:t xml:space="preserve"> where</w:t>
      </w:r>
      <w:r>
        <w:t>:</w:t>
      </w:r>
    </w:p>
    <w:p w:rsidR="000655BC" w:rsidRPr="00094830" w:rsidRDefault="000655BC" w:rsidP="00AA2006">
      <w:pPr>
        <w:pStyle w:val="Bullet"/>
      </w:pPr>
      <w:r w:rsidRPr="00094830">
        <w:t>24% of women who gave birth were Māori while 50% were of European or Other ethnicities</w:t>
      </w:r>
    </w:p>
    <w:p w:rsidR="000655BC" w:rsidRDefault="000655BC" w:rsidP="00AA2006">
      <w:pPr>
        <w:pStyle w:val="Bullet"/>
      </w:pPr>
      <w:r w:rsidRPr="00094830">
        <w:t>the birth rate for Māori women was 1.7 times the rate for women in the European or Other ethnic group.</w:t>
      </w:r>
    </w:p>
    <w:p w:rsidR="00860B47" w:rsidRDefault="00860B47">
      <w:pPr>
        <w:spacing w:line="240" w:lineRule="auto"/>
      </w:pPr>
      <w:r>
        <w:br w:type="page"/>
      </w:r>
    </w:p>
    <w:p w:rsidR="000655BC" w:rsidRDefault="000655BC" w:rsidP="00AA2006">
      <w:pPr>
        <w:pStyle w:val="Table"/>
      </w:pPr>
      <w:bookmarkStart w:id="35" w:name="_Ref431208123"/>
      <w:bookmarkStart w:id="36" w:name="_Toc433389738"/>
      <w:bookmarkStart w:id="37" w:name="_Toc434672145"/>
      <w:r w:rsidRPr="00094830">
        <w:t xml:space="preserve">Table </w:t>
      </w:r>
      <w:fldSimple w:instr=" SEQ Table \* ARABIC ">
        <w:r w:rsidR="000E5AFA">
          <w:rPr>
            <w:noProof/>
          </w:rPr>
          <w:t>1</w:t>
        </w:r>
      </w:fldSimple>
      <w:bookmarkEnd w:id="35"/>
      <w:r w:rsidRPr="00094830">
        <w:t>: Comparing proportions and birth rates between Māori</w:t>
      </w:r>
      <w:r>
        <w:t xml:space="preserve"> </w:t>
      </w:r>
      <w:r w:rsidRPr="00094830">
        <w:t xml:space="preserve">and </w:t>
      </w:r>
      <w:r w:rsidR="00323147">
        <w:t xml:space="preserve">the </w:t>
      </w:r>
      <w:r w:rsidRPr="00094830">
        <w:t>European or Other ethnic grou</w:t>
      </w:r>
      <w:r>
        <w:t>p</w:t>
      </w:r>
      <w:bookmarkEnd w:id="36"/>
      <w:bookmarkEnd w:id="37"/>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1: Comparing proportions and birth rates between the Maori and European or Other ethnic groups"/>
      </w:tblPr>
      <w:tblGrid>
        <w:gridCol w:w="2127"/>
        <w:gridCol w:w="3402"/>
        <w:gridCol w:w="3827"/>
      </w:tblGrid>
      <w:tr w:rsidR="00ED12C3" w:rsidRPr="00ED12C3" w:rsidTr="00B7389E">
        <w:trPr>
          <w:cantSplit/>
          <w:tblHeader/>
        </w:trPr>
        <w:tc>
          <w:tcPr>
            <w:tcW w:w="2127" w:type="dxa"/>
            <w:tcBorders>
              <w:top w:val="single" w:sz="4" w:space="0" w:color="auto"/>
              <w:bottom w:val="single" w:sz="4" w:space="0" w:color="auto"/>
            </w:tcBorders>
          </w:tcPr>
          <w:p w:rsidR="00ED12C3" w:rsidRPr="00ED12C3" w:rsidRDefault="00ED12C3" w:rsidP="00ED12C3">
            <w:pPr>
              <w:pStyle w:val="TableText"/>
              <w:rPr>
                <w:b/>
              </w:rPr>
            </w:pPr>
          </w:p>
        </w:tc>
        <w:tc>
          <w:tcPr>
            <w:tcW w:w="3402" w:type="dxa"/>
            <w:tcBorders>
              <w:top w:val="single" w:sz="4" w:space="0" w:color="auto"/>
              <w:bottom w:val="single" w:sz="4" w:space="0" w:color="auto"/>
            </w:tcBorders>
            <w:vAlign w:val="center"/>
          </w:tcPr>
          <w:p w:rsidR="00ED12C3" w:rsidRPr="00ED12C3" w:rsidRDefault="00ED12C3" w:rsidP="00B7389E">
            <w:pPr>
              <w:pStyle w:val="TableText"/>
              <w:jc w:val="center"/>
              <w:rPr>
                <w:b/>
              </w:rPr>
            </w:pPr>
            <w:r>
              <w:rPr>
                <w:b/>
              </w:rPr>
              <w:t>Māori</w:t>
            </w:r>
          </w:p>
        </w:tc>
        <w:tc>
          <w:tcPr>
            <w:tcW w:w="3827" w:type="dxa"/>
            <w:tcBorders>
              <w:top w:val="single" w:sz="4" w:space="0" w:color="auto"/>
              <w:bottom w:val="single" w:sz="4" w:space="0" w:color="auto"/>
            </w:tcBorders>
            <w:vAlign w:val="center"/>
          </w:tcPr>
          <w:p w:rsidR="00ED12C3" w:rsidRPr="00ED12C3" w:rsidRDefault="00ED12C3" w:rsidP="00B7389E">
            <w:pPr>
              <w:pStyle w:val="TableText"/>
              <w:jc w:val="center"/>
              <w:rPr>
                <w:b/>
              </w:rPr>
            </w:pPr>
            <w:r>
              <w:rPr>
                <w:b/>
              </w:rPr>
              <w:t>European or Other</w:t>
            </w:r>
          </w:p>
        </w:tc>
      </w:tr>
      <w:tr w:rsidR="00ED12C3" w:rsidRPr="00ED12C3" w:rsidTr="00C43747">
        <w:trPr>
          <w:cantSplit/>
        </w:trPr>
        <w:tc>
          <w:tcPr>
            <w:tcW w:w="9356" w:type="dxa"/>
            <w:gridSpan w:val="3"/>
            <w:tcBorders>
              <w:top w:val="single" w:sz="4" w:space="0" w:color="auto"/>
            </w:tcBorders>
            <w:shd w:val="clear" w:color="auto" w:fill="auto"/>
          </w:tcPr>
          <w:p w:rsidR="00ED12C3" w:rsidRPr="00ED12C3" w:rsidRDefault="00ED12C3" w:rsidP="00ED12C3">
            <w:pPr>
              <w:pStyle w:val="TableText"/>
              <w:rPr>
                <w:b/>
              </w:rPr>
            </w:pPr>
            <w:r w:rsidRPr="00ED12C3">
              <w:rPr>
                <w:b/>
              </w:rPr>
              <w:t>Proportion (%)</w:t>
            </w:r>
          </w:p>
        </w:tc>
      </w:tr>
      <w:tr w:rsidR="00ED12C3" w:rsidTr="00ED12C3">
        <w:trPr>
          <w:cantSplit/>
        </w:trPr>
        <w:tc>
          <w:tcPr>
            <w:tcW w:w="2127" w:type="dxa"/>
          </w:tcPr>
          <w:p w:rsidR="00ED12C3" w:rsidRPr="00E12231" w:rsidRDefault="00ED12C3" w:rsidP="0056774C">
            <w:pPr>
              <w:pStyle w:val="TableText"/>
            </w:pPr>
            <w:r w:rsidRPr="00E12231">
              <w:t>Formula</w:t>
            </w:r>
          </w:p>
        </w:tc>
        <w:tc>
          <w:tcPr>
            <w:tcW w:w="3402" w:type="dxa"/>
          </w:tcPr>
          <w:p w:rsidR="00ED12C3" w:rsidRPr="00E12231" w:rsidRDefault="00ED12C3" w:rsidP="0056774C">
            <w:pPr>
              <w:pStyle w:val="TableText"/>
            </w:pPr>
            <w:r w:rsidRPr="00E12231">
              <w:t>Women giving birth in the Māori ethnic group / All women giving birth with known ethnicity * 100</w:t>
            </w:r>
          </w:p>
        </w:tc>
        <w:tc>
          <w:tcPr>
            <w:tcW w:w="3827" w:type="dxa"/>
          </w:tcPr>
          <w:p w:rsidR="00ED12C3" w:rsidRPr="00E12231" w:rsidRDefault="00ED12C3" w:rsidP="0056774C">
            <w:pPr>
              <w:pStyle w:val="TableText"/>
            </w:pPr>
            <w:r w:rsidRPr="00E12231">
              <w:t>Women giving birth in the European or Other ethnic group / All women giving birth with known ethnicity * 100</w:t>
            </w:r>
          </w:p>
        </w:tc>
      </w:tr>
      <w:tr w:rsidR="00ED12C3" w:rsidTr="00ED12C3">
        <w:trPr>
          <w:cantSplit/>
        </w:trPr>
        <w:tc>
          <w:tcPr>
            <w:tcW w:w="2127" w:type="dxa"/>
          </w:tcPr>
          <w:p w:rsidR="00ED12C3" w:rsidRPr="00E12231" w:rsidRDefault="00ED12C3" w:rsidP="0056774C">
            <w:pPr>
              <w:pStyle w:val="TableText"/>
            </w:pPr>
            <w:r w:rsidRPr="00E12231">
              <w:t>Calculation</w:t>
            </w:r>
          </w:p>
        </w:tc>
        <w:tc>
          <w:tcPr>
            <w:tcW w:w="3402" w:type="dxa"/>
          </w:tcPr>
          <w:p w:rsidR="00ED12C3" w:rsidRPr="00E12231" w:rsidRDefault="00ED12C3" w:rsidP="0056774C">
            <w:pPr>
              <w:pStyle w:val="TableText"/>
            </w:pPr>
            <w:r w:rsidRPr="00E12231">
              <w:t>(14,318 / 59,154) * 100</w:t>
            </w:r>
          </w:p>
        </w:tc>
        <w:tc>
          <w:tcPr>
            <w:tcW w:w="3827" w:type="dxa"/>
          </w:tcPr>
          <w:p w:rsidR="00ED12C3" w:rsidRPr="00E12231" w:rsidRDefault="00ED12C3" w:rsidP="0056774C">
            <w:pPr>
              <w:pStyle w:val="TableText"/>
            </w:pPr>
            <w:r w:rsidRPr="00E12231">
              <w:t>(29,412 / 59,194) * 100</w:t>
            </w:r>
          </w:p>
        </w:tc>
      </w:tr>
      <w:tr w:rsidR="00ED12C3" w:rsidTr="00ED12C3">
        <w:trPr>
          <w:cantSplit/>
        </w:trPr>
        <w:tc>
          <w:tcPr>
            <w:tcW w:w="2127" w:type="dxa"/>
          </w:tcPr>
          <w:p w:rsidR="00ED12C3" w:rsidRPr="00E12231" w:rsidRDefault="00ED12C3" w:rsidP="0056774C">
            <w:pPr>
              <w:pStyle w:val="TableText"/>
            </w:pPr>
            <w:r w:rsidRPr="00E12231">
              <w:t>Value</w:t>
            </w:r>
          </w:p>
        </w:tc>
        <w:tc>
          <w:tcPr>
            <w:tcW w:w="3402" w:type="dxa"/>
          </w:tcPr>
          <w:p w:rsidR="00ED12C3" w:rsidRPr="00E12231" w:rsidRDefault="00ED12C3" w:rsidP="0056774C">
            <w:pPr>
              <w:pStyle w:val="TableText"/>
            </w:pPr>
            <w:r w:rsidRPr="00E12231">
              <w:t>24.2%</w:t>
            </w:r>
          </w:p>
        </w:tc>
        <w:tc>
          <w:tcPr>
            <w:tcW w:w="3827" w:type="dxa"/>
          </w:tcPr>
          <w:p w:rsidR="00ED12C3" w:rsidRPr="00E12231" w:rsidRDefault="00ED12C3" w:rsidP="0056774C">
            <w:pPr>
              <w:pStyle w:val="TableText"/>
            </w:pPr>
            <w:r w:rsidRPr="00E12231">
              <w:t>49.7%</w:t>
            </w:r>
          </w:p>
        </w:tc>
      </w:tr>
      <w:tr w:rsidR="00ED12C3" w:rsidTr="00ED12C3">
        <w:trPr>
          <w:cantSplit/>
        </w:trPr>
        <w:tc>
          <w:tcPr>
            <w:tcW w:w="2127" w:type="dxa"/>
            <w:tcBorders>
              <w:bottom w:val="single" w:sz="4" w:space="0" w:color="A6A6A6" w:themeColor="background1" w:themeShade="A6"/>
            </w:tcBorders>
          </w:tcPr>
          <w:p w:rsidR="00ED12C3" w:rsidRPr="00E12231" w:rsidRDefault="00ED12C3" w:rsidP="0056774C">
            <w:pPr>
              <w:pStyle w:val="TableText"/>
            </w:pPr>
            <w:r w:rsidRPr="00E12231">
              <w:t>Interpretation</w:t>
            </w:r>
          </w:p>
        </w:tc>
        <w:tc>
          <w:tcPr>
            <w:tcW w:w="3402" w:type="dxa"/>
            <w:tcBorders>
              <w:bottom w:val="single" w:sz="4" w:space="0" w:color="A6A6A6" w:themeColor="background1" w:themeShade="A6"/>
            </w:tcBorders>
          </w:tcPr>
          <w:p w:rsidR="00ED12C3" w:rsidRPr="00E12231" w:rsidRDefault="00ED12C3" w:rsidP="0056774C">
            <w:pPr>
              <w:pStyle w:val="TableText"/>
            </w:pPr>
            <w:r w:rsidRPr="00E12231">
              <w:t>For every 100 women giving birth, 24 were Māori</w:t>
            </w:r>
          </w:p>
        </w:tc>
        <w:tc>
          <w:tcPr>
            <w:tcW w:w="3827" w:type="dxa"/>
            <w:tcBorders>
              <w:bottom w:val="single" w:sz="4" w:space="0" w:color="A6A6A6" w:themeColor="background1" w:themeShade="A6"/>
            </w:tcBorders>
          </w:tcPr>
          <w:p w:rsidR="00ED12C3" w:rsidRPr="00E12231" w:rsidRDefault="00ED12C3" w:rsidP="0056774C">
            <w:pPr>
              <w:pStyle w:val="TableText"/>
            </w:pPr>
            <w:r w:rsidRPr="00E12231">
              <w:t>For every 100 women giving birth, 50 were of European or Other ethnicities</w:t>
            </w:r>
          </w:p>
        </w:tc>
      </w:tr>
      <w:tr w:rsidR="00ED12C3" w:rsidRPr="00ED12C3" w:rsidTr="00C43747">
        <w:trPr>
          <w:cantSplit/>
        </w:trPr>
        <w:tc>
          <w:tcPr>
            <w:tcW w:w="9356" w:type="dxa"/>
            <w:gridSpan w:val="3"/>
            <w:tcBorders>
              <w:top w:val="single" w:sz="4" w:space="0" w:color="A6A6A6" w:themeColor="background1" w:themeShade="A6"/>
              <w:bottom w:val="nil"/>
            </w:tcBorders>
            <w:shd w:val="clear" w:color="auto" w:fill="auto"/>
          </w:tcPr>
          <w:p w:rsidR="00ED12C3" w:rsidRPr="00ED12C3" w:rsidRDefault="00ED12C3" w:rsidP="00ED12C3">
            <w:pPr>
              <w:pStyle w:val="TableText"/>
              <w:rPr>
                <w:b/>
              </w:rPr>
            </w:pPr>
            <w:r w:rsidRPr="00ED12C3">
              <w:rPr>
                <w:b/>
              </w:rPr>
              <w:t>Birth rate (births per 1000 females of reproductive age)</w:t>
            </w:r>
          </w:p>
        </w:tc>
      </w:tr>
      <w:tr w:rsidR="00ED12C3" w:rsidTr="00ED12C3">
        <w:trPr>
          <w:cantSplit/>
        </w:trPr>
        <w:tc>
          <w:tcPr>
            <w:tcW w:w="2127" w:type="dxa"/>
            <w:tcBorders>
              <w:top w:val="nil"/>
            </w:tcBorders>
          </w:tcPr>
          <w:p w:rsidR="00ED12C3" w:rsidRPr="00FD039B" w:rsidRDefault="00ED12C3" w:rsidP="0056774C">
            <w:pPr>
              <w:pStyle w:val="TableText"/>
            </w:pPr>
            <w:r>
              <w:t>Formula</w:t>
            </w:r>
          </w:p>
        </w:tc>
        <w:tc>
          <w:tcPr>
            <w:tcW w:w="3402" w:type="dxa"/>
            <w:tcBorders>
              <w:top w:val="nil"/>
            </w:tcBorders>
          </w:tcPr>
          <w:p w:rsidR="00ED12C3" w:rsidRPr="009A4459" w:rsidRDefault="00ED12C3" w:rsidP="0056774C">
            <w:pPr>
              <w:pStyle w:val="TableText"/>
            </w:pPr>
            <w:r>
              <w:t>Women giving birth in the Māori ethnic group / Female population aged 15–44 years in the Māori ethnic group * 1000</w:t>
            </w:r>
          </w:p>
        </w:tc>
        <w:tc>
          <w:tcPr>
            <w:tcW w:w="3827" w:type="dxa"/>
            <w:tcBorders>
              <w:top w:val="nil"/>
            </w:tcBorders>
          </w:tcPr>
          <w:p w:rsidR="00ED12C3" w:rsidRPr="009A4459" w:rsidRDefault="00ED12C3" w:rsidP="0056774C">
            <w:pPr>
              <w:pStyle w:val="TableText"/>
            </w:pPr>
            <w:r>
              <w:t>Women giving birth in the European or Other ethnic group / Female population aged 15–44 years in the European or Other ethnic group * 1000</w:t>
            </w:r>
          </w:p>
        </w:tc>
      </w:tr>
      <w:tr w:rsidR="00ED12C3" w:rsidTr="00ED12C3">
        <w:trPr>
          <w:cantSplit/>
        </w:trPr>
        <w:tc>
          <w:tcPr>
            <w:tcW w:w="2127" w:type="dxa"/>
          </w:tcPr>
          <w:p w:rsidR="00ED12C3" w:rsidRPr="009A4459" w:rsidRDefault="00ED12C3" w:rsidP="0056774C">
            <w:pPr>
              <w:pStyle w:val="TableText"/>
            </w:pPr>
            <w:r>
              <w:t>Calculation</w:t>
            </w:r>
          </w:p>
        </w:tc>
        <w:tc>
          <w:tcPr>
            <w:tcW w:w="3402" w:type="dxa"/>
          </w:tcPr>
          <w:p w:rsidR="00ED12C3" w:rsidRPr="009A4459" w:rsidRDefault="00ED12C3" w:rsidP="0056774C">
            <w:pPr>
              <w:pStyle w:val="TableText"/>
            </w:pPr>
            <w:r>
              <w:t>(14,318 / 155,450) * 1000</w:t>
            </w:r>
          </w:p>
        </w:tc>
        <w:tc>
          <w:tcPr>
            <w:tcW w:w="3827" w:type="dxa"/>
          </w:tcPr>
          <w:p w:rsidR="00ED12C3" w:rsidRPr="009A4459" w:rsidRDefault="00ED12C3" w:rsidP="0056774C">
            <w:pPr>
              <w:pStyle w:val="TableText"/>
            </w:pPr>
            <w:r>
              <w:t>(29,412 / 541,840) * 1000</w:t>
            </w:r>
          </w:p>
        </w:tc>
      </w:tr>
      <w:tr w:rsidR="00ED12C3" w:rsidTr="00ED12C3">
        <w:trPr>
          <w:cantSplit/>
        </w:trPr>
        <w:tc>
          <w:tcPr>
            <w:tcW w:w="2127" w:type="dxa"/>
          </w:tcPr>
          <w:p w:rsidR="00ED12C3" w:rsidRPr="009A4459" w:rsidRDefault="00ED12C3" w:rsidP="0056774C">
            <w:pPr>
              <w:pStyle w:val="TableText"/>
            </w:pPr>
            <w:r>
              <w:t>Value</w:t>
            </w:r>
          </w:p>
        </w:tc>
        <w:tc>
          <w:tcPr>
            <w:tcW w:w="3402" w:type="dxa"/>
          </w:tcPr>
          <w:p w:rsidR="00ED12C3" w:rsidRPr="009A4459" w:rsidRDefault="00ED12C3" w:rsidP="0056774C">
            <w:pPr>
              <w:pStyle w:val="TableText"/>
            </w:pPr>
            <w:r>
              <w:t>92.1 per 1000 females of reproductive age</w:t>
            </w:r>
          </w:p>
        </w:tc>
        <w:tc>
          <w:tcPr>
            <w:tcW w:w="3827" w:type="dxa"/>
          </w:tcPr>
          <w:p w:rsidR="00ED12C3" w:rsidRPr="009A4459" w:rsidRDefault="00ED12C3" w:rsidP="0056774C">
            <w:pPr>
              <w:pStyle w:val="TableText"/>
            </w:pPr>
            <w:r>
              <w:t>54.3 per 1000 females of reproductive age</w:t>
            </w:r>
          </w:p>
        </w:tc>
      </w:tr>
      <w:tr w:rsidR="00ED12C3" w:rsidTr="00ED12C3">
        <w:trPr>
          <w:cantSplit/>
        </w:trPr>
        <w:tc>
          <w:tcPr>
            <w:tcW w:w="2127" w:type="dxa"/>
          </w:tcPr>
          <w:p w:rsidR="00ED12C3" w:rsidRPr="009A4459" w:rsidRDefault="00ED12C3" w:rsidP="0056774C">
            <w:pPr>
              <w:pStyle w:val="TableText"/>
            </w:pPr>
            <w:r>
              <w:t>Interpretation</w:t>
            </w:r>
          </w:p>
        </w:tc>
        <w:tc>
          <w:tcPr>
            <w:tcW w:w="3402" w:type="dxa"/>
          </w:tcPr>
          <w:p w:rsidR="00ED12C3" w:rsidRPr="00320824" w:rsidRDefault="00ED12C3" w:rsidP="0056774C">
            <w:pPr>
              <w:pStyle w:val="TableText"/>
            </w:pPr>
            <w:r>
              <w:t>For every 1000 females aged 15–44 years of Māori ethnicity, 92 gave birth</w:t>
            </w:r>
          </w:p>
        </w:tc>
        <w:tc>
          <w:tcPr>
            <w:tcW w:w="3827" w:type="dxa"/>
          </w:tcPr>
          <w:p w:rsidR="00ED12C3" w:rsidRPr="009A4459" w:rsidRDefault="00ED12C3" w:rsidP="0056774C">
            <w:pPr>
              <w:pStyle w:val="TableText"/>
            </w:pPr>
            <w:r>
              <w:t>For every 1000 females aged 15–44 years of European or Other ethnicities, 54 gave birth</w:t>
            </w:r>
          </w:p>
        </w:tc>
      </w:tr>
    </w:tbl>
    <w:p w:rsidR="00ED12C3" w:rsidRPr="00094830" w:rsidRDefault="00ED12C3" w:rsidP="00ED12C3"/>
    <w:p w:rsidR="000655BC" w:rsidRDefault="000655BC" w:rsidP="00AA2006">
      <w:pPr>
        <w:pStyle w:val="Heading3"/>
      </w:pPr>
      <w:r w:rsidRPr="006A522D">
        <w:t>Commonly</w:t>
      </w:r>
      <w:r>
        <w:t xml:space="preserve"> </w:t>
      </w:r>
      <w:r w:rsidRPr="006A522D">
        <w:t>used terms</w:t>
      </w:r>
    </w:p>
    <w:p w:rsidR="000655BC" w:rsidRDefault="000655BC" w:rsidP="00AA2006">
      <w:r w:rsidRPr="006A522D">
        <w:t xml:space="preserve">Definitions for key terms are usually provided at the start of the relevant section. </w:t>
      </w:r>
      <w:r>
        <w:t>The Glossary provides a</w:t>
      </w:r>
      <w:r w:rsidRPr="006A522D">
        <w:t xml:space="preserve"> list of common terms and their descriptions or definitions.</w:t>
      </w:r>
    </w:p>
    <w:p w:rsidR="000655BC" w:rsidRDefault="000655BC" w:rsidP="00AA2006"/>
    <w:p w:rsidR="000655BC" w:rsidRPr="00B36CA8" w:rsidRDefault="000655BC" w:rsidP="00AA2006">
      <w:pPr>
        <w:pStyle w:val="Heading2"/>
      </w:pPr>
      <w:bookmarkStart w:id="38" w:name="_Toc431462718"/>
      <w:bookmarkStart w:id="39" w:name="_Toc434672116"/>
      <w:bookmarkEnd w:id="24"/>
      <w:bookmarkEnd w:id="25"/>
      <w:bookmarkEnd w:id="26"/>
      <w:bookmarkEnd w:id="27"/>
      <w:bookmarkEnd w:id="28"/>
      <w:bookmarkEnd w:id="29"/>
      <w:r w:rsidRPr="00B36CA8">
        <w:t>Additional information</w:t>
      </w:r>
      <w:bookmarkEnd w:id="30"/>
      <w:bookmarkEnd w:id="31"/>
      <w:bookmarkEnd w:id="32"/>
      <w:bookmarkEnd w:id="38"/>
      <w:bookmarkEnd w:id="39"/>
    </w:p>
    <w:p w:rsidR="000655BC" w:rsidRDefault="000655BC" w:rsidP="00AA2006">
      <w:r>
        <w:t xml:space="preserve">A set of online tables was produced to accompany this publication, and is available from the </w:t>
      </w:r>
      <w:hyperlink r:id="rId20" w:history="1">
        <w:r w:rsidRPr="00801B23">
          <w:rPr>
            <w:rStyle w:val="Hyperlink"/>
            <w:color w:val="auto"/>
            <w:u w:val="none"/>
          </w:rPr>
          <w:t>Ministry of Health</w:t>
        </w:r>
        <w:r w:rsidR="00C723C1" w:rsidRPr="00801B23">
          <w:rPr>
            <w:rStyle w:val="Hyperlink"/>
            <w:color w:val="auto"/>
            <w:u w:val="none"/>
          </w:rPr>
          <w:t>’</w:t>
        </w:r>
        <w:r w:rsidRPr="00801B23">
          <w:rPr>
            <w:rStyle w:val="Hyperlink"/>
            <w:color w:val="auto"/>
            <w:u w:val="none"/>
          </w:rPr>
          <w:t>s website</w:t>
        </w:r>
      </w:hyperlink>
      <w:r w:rsidR="00801B23">
        <w:rPr>
          <w:rStyle w:val="Hyperlink"/>
          <w:color w:val="auto"/>
          <w:u w:val="none"/>
        </w:rPr>
        <w:t xml:space="preserve"> www.</w:t>
      </w:r>
      <w:hyperlink r:id="rId21" w:history="1">
        <w:r w:rsidR="00801B23" w:rsidRPr="00801B23">
          <w:rPr>
            <w:rStyle w:val="Hyperlink"/>
            <w:color w:val="auto"/>
            <w:u w:val="none"/>
          </w:rPr>
          <w:t>health.govt.nz</w:t>
        </w:r>
      </w:hyperlink>
      <w:r>
        <w:t xml:space="preserve"> These tables include the underlying data for all graphs and maps presented in this publication.</w:t>
      </w:r>
    </w:p>
    <w:p w:rsidR="000655BC" w:rsidRDefault="000655BC" w:rsidP="00AA2006"/>
    <w:p w:rsidR="000655BC" w:rsidRPr="006A522D" w:rsidRDefault="000655BC" w:rsidP="00AA2006">
      <w:r w:rsidRPr="006A522D">
        <w:t xml:space="preserve">If you require information not included in this publication or in the accompanying online tables, the Ministry of Health is able to produce customised data extracts tailored to your needs. These may incur a charge (at Official Information Act rates). The contact details are </w:t>
      </w:r>
      <w:r>
        <w:t>as follows:</w:t>
      </w:r>
    </w:p>
    <w:p w:rsidR="000655BC" w:rsidRPr="00984D6A" w:rsidRDefault="000655BC" w:rsidP="000655BC">
      <w:pPr>
        <w:spacing w:before="120"/>
        <w:ind w:left="567"/>
      </w:pPr>
      <w:r w:rsidRPr="006A522D">
        <w:t>Postal address:</w:t>
      </w:r>
      <w:r>
        <w:tab/>
      </w:r>
      <w:r w:rsidRPr="00984D6A">
        <w:t>Analytical Services</w:t>
      </w:r>
    </w:p>
    <w:p w:rsidR="000655BC" w:rsidRPr="00984D6A" w:rsidRDefault="000655BC" w:rsidP="000655BC">
      <w:pPr>
        <w:ind w:left="2268"/>
      </w:pPr>
      <w:r w:rsidRPr="00984D6A">
        <w:t>Ministry of Health</w:t>
      </w:r>
    </w:p>
    <w:p w:rsidR="000655BC" w:rsidRPr="00984D6A" w:rsidRDefault="000655BC" w:rsidP="000655BC">
      <w:pPr>
        <w:ind w:left="2268"/>
      </w:pPr>
      <w:r w:rsidRPr="00984D6A">
        <w:t>PO Box 5013</w:t>
      </w:r>
    </w:p>
    <w:p w:rsidR="000655BC" w:rsidRPr="00984D6A" w:rsidRDefault="000655BC" w:rsidP="000655BC">
      <w:pPr>
        <w:ind w:left="2268"/>
      </w:pPr>
      <w:r w:rsidRPr="00984D6A">
        <w:t>Wellington 6145</w:t>
      </w:r>
    </w:p>
    <w:p w:rsidR="000655BC" w:rsidRPr="006A522D" w:rsidRDefault="000655BC" w:rsidP="000655BC">
      <w:pPr>
        <w:spacing w:after="120"/>
        <w:ind w:left="2268"/>
      </w:pPr>
      <w:r w:rsidRPr="006A522D">
        <w:t>New Zealand</w:t>
      </w:r>
    </w:p>
    <w:p w:rsidR="000655BC" w:rsidRPr="00801B23" w:rsidRDefault="000655BC" w:rsidP="000655BC">
      <w:pPr>
        <w:spacing w:after="120"/>
        <w:ind w:left="2268" w:hanging="1701"/>
      </w:pPr>
      <w:r w:rsidRPr="006A522D">
        <w:t>Email:</w:t>
      </w:r>
      <w:r>
        <w:tab/>
      </w:r>
      <w:hyperlink r:id="rId22" w:history="1">
        <w:r w:rsidRPr="00801B23">
          <w:rPr>
            <w:rStyle w:val="Hyperlink"/>
            <w:color w:val="auto"/>
            <w:u w:val="none"/>
          </w:rPr>
          <w:t>data-enquiries@moh.govt.nz</w:t>
        </w:r>
      </w:hyperlink>
    </w:p>
    <w:p w:rsidR="00AA2006" w:rsidRDefault="000655BC" w:rsidP="000655BC">
      <w:pPr>
        <w:spacing w:after="120"/>
        <w:ind w:left="2268" w:hanging="1701"/>
      </w:pPr>
      <w:r w:rsidRPr="006A522D">
        <w:t>Phone:</w:t>
      </w:r>
      <w:r>
        <w:tab/>
      </w:r>
      <w:r w:rsidRPr="006A522D">
        <w:t>(04) 496 2000</w:t>
      </w:r>
    </w:p>
    <w:p w:rsidR="00AA2006" w:rsidRDefault="00AA2006" w:rsidP="00AA2006"/>
    <w:p w:rsidR="000655BC" w:rsidRDefault="000655BC" w:rsidP="00AA2006">
      <w:r>
        <w:br w:type="page"/>
      </w:r>
    </w:p>
    <w:p w:rsidR="000655BC" w:rsidRPr="006A522D" w:rsidRDefault="000655BC" w:rsidP="00AA2006">
      <w:pPr>
        <w:pStyle w:val="Heading1"/>
      </w:pPr>
      <w:bookmarkStart w:id="40" w:name="_Toc405887002"/>
      <w:bookmarkStart w:id="41" w:name="_Ref409532073"/>
      <w:bookmarkStart w:id="42" w:name="_Toc412122395"/>
      <w:bookmarkStart w:id="43" w:name="_Toc431462719"/>
      <w:bookmarkStart w:id="44" w:name="_Toc434672117"/>
      <w:r w:rsidRPr="006A522D">
        <w:t>Women giving birth</w:t>
      </w:r>
      <w:bookmarkEnd w:id="40"/>
      <w:bookmarkEnd w:id="41"/>
      <w:bookmarkEnd w:id="42"/>
      <w:bookmarkEnd w:id="43"/>
      <w:bookmarkEnd w:id="44"/>
    </w:p>
    <w:p w:rsidR="000655BC" w:rsidRPr="00332963" w:rsidRDefault="000655BC" w:rsidP="00AA2006">
      <w:pPr>
        <w:pStyle w:val="Introparagraph"/>
        <w:rPr>
          <w:i w:val="0"/>
          <w:szCs w:val="22"/>
        </w:rPr>
      </w:pPr>
      <w:r w:rsidRPr="00332963">
        <w:rPr>
          <w:i w:val="0"/>
          <w:szCs w:val="22"/>
        </w:rPr>
        <w:t>This chapter aims to describe the demographic profile of the women giving birth and selected antenatal factors. It contains these sections: Age; Ethnicity; Deprivation; Geographic distribution; Parity; Body mass index; Smoking status; and Primary maternity care.</w:t>
      </w:r>
    </w:p>
    <w:p w:rsidR="000655BC" w:rsidRDefault="000655BC" w:rsidP="00AA2006"/>
    <w:p w:rsidR="000655BC" w:rsidRDefault="000655BC" w:rsidP="00AA2006">
      <w:r w:rsidRPr="0035361E">
        <w:t xml:space="preserve">There were 59,193 women recorded as giving birth in New Zealand during 2014 (including </w:t>
      </w:r>
      <w:r>
        <w:t>46</w:t>
      </w:r>
      <w:r w:rsidRPr="0035361E">
        <w:t xml:space="preserve"> women who gave birth twice during this time). Approximately 1 in every 15</w:t>
      </w:r>
      <w:r w:rsidR="00AA2006">
        <w:t> </w:t>
      </w:r>
      <w:r w:rsidRPr="0035361E">
        <w:t>females in the population aged 15–44 years gave birth in 2014. This is represented as a birth rate of 65.</w:t>
      </w:r>
      <w:r>
        <w:t>0</w:t>
      </w:r>
      <w:r w:rsidRPr="0035361E">
        <w:t xml:space="preserve"> births per 1000 females of reproductive age. The 2014 rate was similar to the 2013 rate (65.6 per 1000 females of reproductive age). </w:t>
      </w:r>
      <w:r>
        <w:t>Birth rates</w:t>
      </w:r>
      <w:r w:rsidRPr="0035361E">
        <w:t xml:space="preserve"> </w:t>
      </w:r>
      <w:r>
        <w:t xml:space="preserve">fluctuated between </w:t>
      </w:r>
      <w:r w:rsidRPr="0035361E">
        <w:t xml:space="preserve">64.8 </w:t>
      </w:r>
      <w:r>
        <w:t>and</w:t>
      </w:r>
      <w:r w:rsidRPr="0035361E">
        <w:t xml:space="preserve"> 71.1</w:t>
      </w:r>
      <w:r w:rsidR="00AA2006">
        <w:t> </w:t>
      </w:r>
      <w:r w:rsidRPr="0035361E">
        <w:t xml:space="preserve">births per 1000 females of reproductive age </w:t>
      </w:r>
      <w:r>
        <w:t xml:space="preserve">from </w:t>
      </w:r>
      <w:r w:rsidRPr="0035361E">
        <w:t>2005 to 2014</w:t>
      </w:r>
      <w:r>
        <w:t>.</w:t>
      </w:r>
    </w:p>
    <w:p w:rsidR="000655BC" w:rsidRDefault="000655BC" w:rsidP="00AA2006"/>
    <w:p w:rsidR="000655BC" w:rsidRPr="006A522D" w:rsidRDefault="000655BC" w:rsidP="00AA2006">
      <w:pPr>
        <w:pStyle w:val="Heading2"/>
      </w:pPr>
      <w:bookmarkStart w:id="45" w:name="_Ref405478784"/>
      <w:bookmarkStart w:id="46" w:name="_Toc405887003"/>
      <w:bookmarkStart w:id="47" w:name="_Toc412122396"/>
      <w:bookmarkStart w:id="48" w:name="_Toc431462720"/>
      <w:bookmarkStart w:id="49" w:name="_Toc434672118"/>
      <w:r w:rsidRPr="006A522D">
        <w:t>Age</w:t>
      </w:r>
      <w:bookmarkEnd w:id="45"/>
      <w:bookmarkEnd w:id="46"/>
      <w:bookmarkEnd w:id="47"/>
      <w:bookmarkEnd w:id="48"/>
      <w:bookmarkEnd w:id="49"/>
    </w:p>
    <w:p w:rsidR="000655BC" w:rsidRDefault="000655BC" w:rsidP="00AA2006">
      <w:r w:rsidRPr="00725511">
        <w:t xml:space="preserve">The median age of women giving birth in 2014 </w:t>
      </w:r>
      <w:r w:rsidRPr="002971C2">
        <w:t>was 30 years</w:t>
      </w:r>
      <w:r>
        <w:t>;</w:t>
      </w:r>
      <w:r w:rsidRPr="00AA2006">
        <w:rPr>
          <w:rStyle w:val="FootnoteReference"/>
        </w:rPr>
        <w:footnoteReference w:id="2"/>
      </w:r>
      <w:r w:rsidRPr="002971C2">
        <w:t xml:space="preserve"> </w:t>
      </w:r>
      <w:r w:rsidRPr="00725511">
        <w:t xml:space="preserve">more than half of the women giving birth in 2014 </w:t>
      </w:r>
      <w:r>
        <w:t xml:space="preserve">were </w:t>
      </w:r>
      <w:r w:rsidRPr="00725511">
        <w:t xml:space="preserve">either in the 25–29 years or the 30–34 years age groups (26.7% and 29.9%, respectively). There were 3020 women aged 20 years and under and 2516 women aged 40 years and over who gave birth. </w:t>
      </w:r>
      <w:r>
        <w:t>Approximately 10% of all women giving birth were in these two age groups</w:t>
      </w:r>
      <w:r w:rsidRPr="00725511">
        <w:t xml:space="preserve"> (</w:t>
      </w:r>
      <w:r>
        <w:fldChar w:fldCharType="begin"/>
      </w:r>
      <w:r>
        <w:instrText xml:space="preserve"> REF _Ref428454974 \h </w:instrText>
      </w:r>
      <w:r>
        <w:fldChar w:fldCharType="separate"/>
      </w:r>
      <w:r w:rsidR="000E5AFA">
        <w:t xml:space="preserve">Figure </w:t>
      </w:r>
      <w:r w:rsidR="000E5AFA">
        <w:rPr>
          <w:noProof/>
        </w:rPr>
        <w:t>1</w:t>
      </w:r>
      <w:r>
        <w:fldChar w:fldCharType="end"/>
      </w:r>
      <w:r w:rsidRPr="00725511">
        <w:t>).</w:t>
      </w:r>
    </w:p>
    <w:p w:rsidR="000655BC" w:rsidRDefault="000655BC" w:rsidP="00AA2006"/>
    <w:p w:rsidR="000655BC" w:rsidRPr="006A522D" w:rsidRDefault="000655BC" w:rsidP="00AA2006">
      <w:pPr>
        <w:pStyle w:val="Figure"/>
      </w:pPr>
      <w:bookmarkStart w:id="50" w:name="_Ref428454974"/>
      <w:bookmarkStart w:id="51" w:name="_Toc400706127"/>
      <w:bookmarkStart w:id="52" w:name="_Toc405886935"/>
      <w:bookmarkStart w:id="53" w:name="_Toc412122423"/>
      <w:bookmarkStart w:id="54" w:name="_Toc428799363"/>
      <w:bookmarkStart w:id="55" w:name="_Toc433389760"/>
      <w:bookmarkStart w:id="56" w:name="_Toc434672152"/>
      <w:r>
        <w:t xml:space="preserve">Figure </w:t>
      </w:r>
      <w:fldSimple w:instr=" SEQ Figure \* ARABIC ">
        <w:r w:rsidR="000E5AFA">
          <w:rPr>
            <w:noProof/>
          </w:rPr>
          <w:t>1</w:t>
        </w:r>
      </w:fldSimple>
      <w:bookmarkEnd w:id="50"/>
      <w:r w:rsidRPr="001B7572">
        <w:rPr>
          <w:noProof/>
        </w:rPr>
        <w:t>:</w:t>
      </w:r>
      <w:r w:rsidRPr="001B7572">
        <w:t xml:space="preserve"> Percentage of women giving birth, by age group</w:t>
      </w:r>
      <w:r>
        <w:t xml:space="preserve"> (years)</w:t>
      </w:r>
      <w:r w:rsidRPr="001B7572">
        <w:t xml:space="preserve">, </w:t>
      </w:r>
      <w:bookmarkEnd w:id="51"/>
      <w:bookmarkEnd w:id="52"/>
      <w:bookmarkEnd w:id="53"/>
      <w:r w:rsidRPr="001B7572">
        <w:t>2014</w:t>
      </w:r>
      <w:bookmarkEnd w:id="54"/>
      <w:bookmarkEnd w:id="55"/>
      <w:bookmarkEnd w:id="56"/>
    </w:p>
    <w:p w:rsidR="000655BC" w:rsidRDefault="00D47F8B" w:rsidP="00AA2006">
      <w:r>
        <w:rPr>
          <w:noProof/>
          <w:lang w:eastAsia="en-NZ"/>
        </w:rPr>
        <w:drawing>
          <wp:inline distT="0" distB="0" distL="0" distR="0" wp14:anchorId="54BBC87C">
            <wp:extent cx="4500000" cy="2255798"/>
            <wp:effectExtent l="0" t="0" r="0" b="0"/>
            <wp:docPr id="5" name="Picture 5" title="Figure 1: Percentage of women giving birth, by age group (year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0000" cy="2255798"/>
                    </a:xfrm>
                    <a:prstGeom prst="rect">
                      <a:avLst/>
                    </a:prstGeom>
                    <a:noFill/>
                  </pic:spPr>
                </pic:pic>
              </a:graphicData>
            </a:graphic>
          </wp:inline>
        </w:drawing>
      </w:r>
    </w:p>
    <w:p w:rsidR="000655BC" w:rsidRPr="006A522D" w:rsidRDefault="000655BC" w:rsidP="00AA2006">
      <w:pPr>
        <w:pStyle w:val="Note"/>
        <w:ind w:right="2268"/>
      </w:pPr>
      <w:r w:rsidRPr="006A522D">
        <w:t xml:space="preserve">Note: </w:t>
      </w:r>
      <w:r>
        <w:t>T</w:t>
      </w:r>
      <w:r w:rsidRPr="006A522D">
        <w:t xml:space="preserve">he number on </w:t>
      </w:r>
      <w:r>
        <w:t xml:space="preserve">each </w:t>
      </w:r>
      <w:r w:rsidRPr="006A522D">
        <w:t>bar is the number of women giving birth in th</w:t>
      </w:r>
      <w:r>
        <w:t>at</w:t>
      </w:r>
      <w:r w:rsidRPr="006A522D">
        <w:t xml:space="preserve"> age group.</w:t>
      </w:r>
    </w:p>
    <w:p w:rsidR="0056774C" w:rsidRDefault="0056774C">
      <w:pPr>
        <w:spacing w:line="240" w:lineRule="auto"/>
      </w:pPr>
    </w:p>
    <w:p w:rsidR="000655BC" w:rsidRPr="003D7B37" w:rsidRDefault="000655BC" w:rsidP="00AA2006">
      <w:r w:rsidRPr="004E687F">
        <w:t xml:space="preserve">The highest birth rate </w:t>
      </w:r>
      <w:r>
        <w:t xml:space="preserve">in 2014 </w:t>
      </w:r>
      <w:r w:rsidRPr="004E687F">
        <w:t xml:space="preserve">was for the 30–34 years age group, </w:t>
      </w:r>
      <w:r>
        <w:t>in which there were 122.8</w:t>
      </w:r>
      <w:r w:rsidR="00AA2006">
        <w:t> </w:t>
      </w:r>
      <w:r w:rsidRPr="004E687F">
        <w:t>births per 1000 females of reproductive age, followed by the 25–29 years age group (</w:t>
      </w:r>
      <w:r>
        <w:t>106.9</w:t>
      </w:r>
      <w:r w:rsidR="00AA2006">
        <w:t> </w:t>
      </w:r>
      <w:r w:rsidRPr="004E687F">
        <w:t xml:space="preserve">per 1000 females of </w:t>
      </w:r>
      <w:r w:rsidRPr="003D7B37">
        <w:t>reproductive age). Rates were lowest for the 40 years and over and under 20 years age groups (15.3 and 19.9 per 1000 females of reproductive age, respectively).</w:t>
      </w:r>
    </w:p>
    <w:p w:rsidR="000655BC" w:rsidRPr="003D7B37" w:rsidRDefault="000655BC" w:rsidP="00AA2006"/>
    <w:p w:rsidR="00C723C1" w:rsidRDefault="000655BC" w:rsidP="00AA2006">
      <w:pPr>
        <w:keepLines/>
      </w:pPr>
      <w:r>
        <w:t xml:space="preserve">The birth rate for younger women </w:t>
      </w:r>
      <w:r w:rsidRPr="003D7B37">
        <w:t>(&lt;20 years and 20–24 years age groups)</w:t>
      </w:r>
      <w:r>
        <w:t xml:space="preserve"> in 2014 was statistically significantly lower than it was in 2005. </w:t>
      </w:r>
      <w:r w:rsidRPr="003D7B37">
        <w:t>In particular, the birth rate for women aged under 20 years fell by</w:t>
      </w:r>
      <w:r w:rsidR="003B5741">
        <w:t xml:space="preserve"> almost</w:t>
      </w:r>
      <w:r w:rsidRPr="003D7B37">
        <w:t xml:space="preserve"> </w:t>
      </w:r>
      <w:r>
        <w:t>one-</w:t>
      </w:r>
      <w:r w:rsidRPr="003D7B37">
        <w:t xml:space="preserve">third </w:t>
      </w:r>
      <w:r>
        <w:t xml:space="preserve">between 2005 and 2014 </w:t>
      </w:r>
      <w:r w:rsidRPr="003D7B37">
        <w:t>(from 28.7 to 19.9 per 1000 females of reproductive age). Birth rates for women in their 30s and 40s showed a significant increase from 2005 to 2014. Notably, the birth rate for women aged 40 years and over increased by 17% over this period, from 13.0 to 15.3 per 1000 females of reproductive age (</w:t>
      </w:r>
      <w:r w:rsidRPr="003D7B37">
        <w:fldChar w:fldCharType="begin"/>
      </w:r>
      <w:r w:rsidRPr="003D7B37">
        <w:instrText xml:space="preserve"> REF _Ref428454982 \h  \* MERGEFORMAT </w:instrText>
      </w:r>
      <w:r w:rsidRPr="003D7B37">
        <w:fldChar w:fldCharType="separate"/>
      </w:r>
      <w:r w:rsidR="000E5AFA" w:rsidRPr="005116D9">
        <w:t xml:space="preserve">Figure </w:t>
      </w:r>
      <w:r w:rsidR="000E5AFA">
        <w:rPr>
          <w:noProof/>
        </w:rPr>
        <w:t>2</w:t>
      </w:r>
      <w:r w:rsidRPr="003D7B37">
        <w:fldChar w:fldCharType="end"/>
      </w:r>
      <w:r w:rsidRPr="003D7B37">
        <w:t>).</w:t>
      </w:r>
    </w:p>
    <w:p w:rsidR="000655BC" w:rsidRDefault="000655BC" w:rsidP="00AA2006">
      <w:pPr>
        <w:rPr>
          <w:highlight w:val="yellow"/>
        </w:rPr>
      </w:pPr>
    </w:p>
    <w:p w:rsidR="000655BC" w:rsidRDefault="000655BC" w:rsidP="00AA2006">
      <w:pPr>
        <w:pStyle w:val="Figure"/>
      </w:pPr>
      <w:bookmarkStart w:id="57" w:name="_Ref428454982"/>
      <w:bookmarkStart w:id="58" w:name="_Toc400706128"/>
      <w:bookmarkStart w:id="59" w:name="_Toc405886936"/>
      <w:bookmarkStart w:id="60" w:name="_Toc412122424"/>
      <w:bookmarkStart w:id="61" w:name="_Toc428799364"/>
      <w:bookmarkStart w:id="62" w:name="_Toc433389761"/>
      <w:bookmarkStart w:id="63" w:name="_Toc434672153"/>
      <w:r w:rsidRPr="005116D9">
        <w:t xml:space="preserve">Figure </w:t>
      </w:r>
      <w:fldSimple w:instr=" SEQ Figure \* ARABIC ">
        <w:r w:rsidR="000E5AFA">
          <w:rPr>
            <w:noProof/>
          </w:rPr>
          <w:t>2</w:t>
        </w:r>
      </w:fldSimple>
      <w:bookmarkEnd w:id="57"/>
      <w:r w:rsidRPr="005116D9">
        <w:rPr>
          <w:noProof/>
        </w:rPr>
        <w:t>:</w:t>
      </w:r>
      <w:r w:rsidRPr="005116D9">
        <w:t xml:space="preserve"> Birth rate, by age group, 2005–201</w:t>
      </w:r>
      <w:bookmarkEnd w:id="58"/>
      <w:bookmarkEnd w:id="59"/>
      <w:bookmarkEnd w:id="60"/>
      <w:r w:rsidRPr="005116D9">
        <w:t>4</w:t>
      </w:r>
      <w:bookmarkEnd w:id="61"/>
      <w:bookmarkEnd w:id="62"/>
      <w:bookmarkEnd w:id="63"/>
    </w:p>
    <w:p w:rsidR="000655BC" w:rsidRPr="00984D6A" w:rsidRDefault="000655BC" w:rsidP="00AA2006">
      <w:r w:rsidRPr="00A22DF9">
        <w:rPr>
          <w:noProof/>
          <w:lang w:eastAsia="en-NZ"/>
        </w:rPr>
        <w:drawing>
          <wp:inline distT="0" distB="0" distL="0" distR="0" wp14:anchorId="6C46A42F" wp14:editId="6D1587E5">
            <wp:extent cx="5827222" cy="5377213"/>
            <wp:effectExtent l="0" t="0" r="2540" b="0"/>
            <wp:docPr id="8" name="Picture 8" title="Figure 2: Birth rate, by age group, 200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767" r="1821" b="1"/>
                    <a:stretch/>
                  </pic:blipFill>
                  <pic:spPr bwMode="auto">
                    <a:xfrm>
                      <a:off x="0" y="0"/>
                      <a:ext cx="5832265" cy="5381867"/>
                    </a:xfrm>
                    <a:prstGeom prst="rect">
                      <a:avLst/>
                    </a:prstGeom>
                    <a:noFill/>
                    <a:ln>
                      <a:noFill/>
                    </a:ln>
                    <a:extLst>
                      <a:ext uri="{53640926-AAD7-44D8-BBD7-CCE9431645EC}">
                        <a14:shadowObscured xmlns:a14="http://schemas.microsoft.com/office/drawing/2010/main"/>
                      </a:ext>
                    </a:extLst>
                  </pic:spPr>
                </pic:pic>
              </a:graphicData>
            </a:graphic>
          </wp:inline>
        </w:drawing>
      </w:r>
    </w:p>
    <w:p w:rsidR="000655BC" w:rsidRDefault="000655BC" w:rsidP="000A4590">
      <w:pPr>
        <w:pStyle w:val="Note"/>
        <w:ind w:right="284"/>
      </w:pPr>
      <w:r w:rsidRPr="006A522D">
        <w:t xml:space="preserve">Note: </w:t>
      </w:r>
      <w:r>
        <w:t>Birth rate is expressed as births per 1000 females of reproductive age (15–44 years)</w:t>
      </w:r>
      <w:r w:rsidRPr="006A522D">
        <w:t>.</w:t>
      </w:r>
      <w:bookmarkStart w:id="64" w:name="_Ref405478793"/>
      <w:bookmarkStart w:id="65" w:name="_Toc405887004"/>
      <w:bookmarkStart w:id="66" w:name="_Toc412122397"/>
    </w:p>
    <w:p w:rsidR="000A4590" w:rsidRDefault="000A4590" w:rsidP="000A4590"/>
    <w:p w:rsidR="000655BC" w:rsidRPr="006A522D" w:rsidRDefault="000655BC" w:rsidP="000A4590">
      <w:pPr>
        <w:pStyle w:val="Heading2"/>
      </w:pPr>
      <w:bookmarkStart w:id="67" w:name="_Ref413143671"/>
      <w:bookmarkStart w:id="68" w:name="_Toc431462721"/>
      <w:bookmarkStart w:id="69" w:name="_Toc434672119"/>
      <w:r w:rsidRPr="006A522D">
        <w:t>Ethnicity</w:t>
      </w:r>
      <w:bookmarkEnd w:id="64"/>
      <w:bookmarkEnd w:id="65"/>
      <w:bookmarkEnd w:id="66"/>
      <w:bookmarkEnd w:id="67"/>
      <w:bookmarkEnd w:id="68"/>
      <w:bookmarkEnd w:id="69"/>
    </w:p>
    <w:p w:rsidR="000655BC" w:rsidRPr="00F4424F" w:rsidRDefault="000655BC" w:rsidP="000A4590">
      <w:pPr>
        <w:keepNext/>
      </w:pPr>
      <w:r>
        <w:t xml:space="preserve">European women formed the largest proportion of women giving birth in 2014 (47.6%), followed by Māori (24.2%), Asian (excl. Indian) (11.0%), Pacific (10.4%), Indian (4.6%) and other ethnicities, such as Middle Eastern, Latin American or African (2.1%) </w:t>
      </w:r>
      <w:r w:rsidRPr="00F4424F">
        <w:t>(</w:t>
      </w:r>
      <w:r w:rsidRPr="00F4424F">
        <w:fldChar w:fldCharType="begin"/>
      </w:r>
      <w:r w:rsidRPr="00F4424F">
        <w:instrText xml:space="preserve"> REF _Ref428452571 \h </w:instrText>
      </w:r>
      <w:r>
        <w:instrText xml:space="preserve"> \* MERGEFORMAT </w:instrText>
      </w:r>
      <w:r w:rsidRPr="00F4424F">
        <w:fldChar w:fldCharType="separate"/>
      </w:r>
      <w:r w:rsidR="000E5AFA">
        <w:t xml:space="preserve">Figure </w:t>
      </w:r>
      <w:r w:rsidR="000E5AFA">
        <w:rPr>
          <w:noProof/>
        </w:rPr>
        <w:t>3</w:t>
      </w:r>
      <w:r w:rsidRPr="00F4424F">
        <w:fldChar w:fldCharType="end"/>
      </w:r>
      <w:r w:rsidRPr="00F4424F">
        <w:t>).</w:t>
      </w:r>
    </w:p>
    <w:p w:rsidR="000655BC" w:rsidRPr="004A37DE" w:rsidRDefault="000655BC" w:rsidP="000A4590">
      <w:pPr>
        <w:keepNext/>
        <w:rPr>
          <w:highlight w:val="yellow"/>
        </w:rPr>
      </w:pPr>
    </w:p>
    <w:p w:rsidR="000655BC" w:rsidRPr="00F4424F" w:rsidRDefault="000655BC" w:rsidP="000A4590">
      <w:pPr>
        <w:pStyle w:val="Figure"/>
      </w:pPr>
      <w:bookmarkStart w:id="70" w:name="_Ref428452571"/>
      <w:bookmarkStart w:id="71" w:name="_Toc405886937"/>
      <w:bookmarkStart w:id="72" w:name="_Toc412122425"/>
      <w:bookmarkStart w:id="73" w:name="_Toc428799365"/>
      <w:bookmarkStart w:id="74" w:name="_Toc433389762"/>
      <w:bookmarkStart w:id="75" w:name="_Toc434672154"/>
      <w:r>
        <w:t xml:space="preserve">Figure </w:t>
      </w:r>
      <w:fldSimple w:instr=" SEQ Figure \* ARABIC ">
        <w:r w:rsidR="000E5AFA">
          <w:rPr>
            <w:noProof/>
          </w:rPr>
          <w:t>3</w:t>
        </w:r>
      </w:fldSimple>
      <w:bookmarkEnd w:id="70"/>
      <w:r w:rsidRPr="00F4424F">
        <w:t>: Percentage of women giving birth, by ethnic group, 201</w:t>
      </w:r>
      <w:bookmarkEnd w:id="71"/>
      <w:bookmarkEnd w:id="72"/>
      <w:r w:rsidRPr="00F4424F">
        <w:t>4</w:t>
      </w:r>
      <w:bookmarkEnd w:id="73"/>
      <w:bookmarkEnd w:id="74"/>
      <w:bookmarkEnd w:id="75"/>
    </w:p>
    <w:p w:rsidR="000655BC" w:rsidRDefault="00D47F8B" w:rsidP="000655BC">
      <w:r>
        <w:rPr>
          <w:noProof/>
          <w:lang w:eastAsia="en-NZ"/>
        </w:rPr>
        <w:drawing>
          <wp:inline distT="0" distB="0" distL="0" distR="0" wp14:anchorId="742D49A4">
            <wp:extent cx="4500000" cy="2255798"/>
            <wp:effectExtent l="0" t="0" r="0" b="0"/>
            <wp:docPr id="12" name="Picture 12" title="Figure 3: Percentage of women giving birth, by ethnic group,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0000" cy="2255798"/>
                    </a:xfrm>
                    <a:prstGeom prst="rect">
                      <a:avLst/>
                    </a:prstGeom>
                    <a:noFill/>
                  </pic:spPr>
                </pic:pic>
              </a:graphicData>
            </a:graphic>
          </wp:inline>
        </w:drawing>
      </w:r>
    </w:p>
    <w:p w:rsidR="000A4590" w:rsidRDefault="000655BC" w:rsidP="00021828">
      <w:pPr>
        <w:pStyle w:val="Note"/>
        <w:ind w:right="1984"/>
      </w:pPr>
      <w:r w:rsidRPr="001B7572">
        <w:t>Notes:</w:t>
      </w:r>
    </w:p>
    <w:p w:rsidR="000655BC" w:rsidRPr="001B7572" w:rsidRDefault="000655BC" w:rsidP="00021828">
      <w:pPr>
        <w:pStyle w:val="Note"/>
        <w:ind w:right="1984"/>
      </w:pPr>
      <w:r w:rsidRPr="001B7572">
        <w:t>The number on the bar is the number of women giving birth in that ethnic group.</w:t>
      </w:r>
    </w:p>
    <w:p w:rsidR="000655BC" w:rsidRPr="006A522D" w:rsidRDefault="000655BC" w:rsidP="00021828">
      <w:pPr>
        <w:pStyle w:val="Note"/>
        <w:ind w:right="1984"/>
      </w:pPr>
      <w:r w:rsidRPr="001B7572">
        <w:t>The denominator used to calculate percentages excludes those with unknown ethnicity (</w:t>
      </w:r>
      <w:r>
        <w:t>39</w:t>
      </w:r>
      <w:r w:rsidR="00021828">
        <w:t> </w:t>
      </w:r>
      <w:r w:rsidRPr="001B7572">
        <w:t>women).</w:t>
      </w:r>
    </w:p>
    <w:p w:rsidR="000655BC" w:rsidRDefault="000655BC" w:rsidP="000A4590"/>
    <w:p w:rsidR="000655BC" w:rsidRDefault="000655BC" w:rsidP="000A4590">
      <w:r>
        <w:t>Women in the Asian (excl. Indian) and European or Other ethnic groups had a median age of 31</w:t>
      </w:r>
      <w:r w:rsidR="000A4590">
        <w:t> </w:t>
      </w:r>
      <w:r>
        <w:t xml:space="preserve">years at birth in 2014. </w:t>
      </w:r>
      <w:r w:rsidRPr="00F4424F">
        <w:t>Māori</w:t>
      </w:r>
      <w:r>
        <w:t>,</w:t>
      </w:r>
      <w:r w:rsidRPr="00F4424F">
        <w:t xml:space="preserve"> Pacific</w:t>
      </w:r>
      <w:r>
        <w:t xml:space="preserve"> and Indian</w:t>
      </w:r>
      <w:r w:rsidRPr="00F4424F">
        <w:t xml:space="preserve"> women </w:t>
      </w:r>
      <w:r>
        <w:t xml:space="preserve">generally </w:t>
      </w:r>
      <w:r w:rsidRPr="00F4424F">
        <w:t>gave birth at a younger age</w:t>
      </w:r>
      <w:r>
        <w:t xml:space="preserve">, with </w:t>
      </w:r>
      <w:r w:rsidRPr="00F4424F">
        <w:t xml:space="preserve">median ages </w:t>
      </w:r>
      <w:r>
        <w:t xml:space="preserve">at birth </w:t>
      </w:r>
      <w:r w:rsidRPr="00F4424F">
        <w:t>of 26 years</w:t>
      </w:r>
      <w:r>
        <w:t>,</w:t>
      </w:r>
      <w:r w:rsidRPr="00F4424F">
        <w:t xml:space="preserve"> 28 years</w:t>
      </w:r>
      <w:r>
        <w:t xml:space="preserve"> and 29 years, respectively </w:t>
      </w:r>
      <w:r w:rsidRPr="00F4424F">
        <w:t>(</w:t>
      </w:r>
      <w:r>
        <w:fldChar w:fldCharType="begin"/>
      </w:r>
      <w:r>
        <w:instrText xml:space="preserve"> REF _Ref428452549 \h </w:instrText>
      </w:r>
      <w:r>
        <w:fldChar w:fldCharType="separate"/>
      </w:r>
      <w:r w:rsidR="000E5AFA">
        <w:t xml:space="preserve">Figure </w:t>
      </w:r>
      <w:r w:rsidR="000E5AFA">
        <w:rPr>
          <w:noProof/>
        </w:rPr>
        <w:t>4</w:t>
      </w:r>
      <w:r>
        <w:fldChar w:fldCharType="end"/>
      </w:r>
      <w:r w:rsidRPr="00F4424F">
        <w:t>).</w:t>
      </w:r>
    </w:p>
    <w:p w:rsidR="000655BC" w:rsidRPr="004A37DE" w:rsidRDefault="000655BC" w:rsidP="000A4590">
      <w:pPr>
        <w:rPr>
          <w:highlight w:val="yellow"/>
        </w:rPr>
      </w:pPr>
    </w:p>
    <w:p w:rsidR="000655BC" w:rsidRPr="006A522D" w:rsidRDefault="000655BC" w:rsidP="000A4590">
      <w:pPr>
        <w:pStyle w:val="Figure"/>
      </w:pPr>
      <w:bookmarkStart w:id="76" w:name="_Ref428452549"/>
      <w:bookmarkStart w:id="77" w:name="_Toc400706130"/>
      <w:bookmarkStart w:id="78" w:name="_Toc405886939"/>
      <w:bookmarkStart w:id="79" w:name="_Toc412122426"/>
      <w:bookmarkStart w:id="80" w:name="_Toc428799366"/>
      <w:bookmarkStart w:id="81" w:name="_Toc433389763"/>
      <w:bookmarkStart w:id="82" w:name="_Toc434672155"/>
      <w:r>
        <w:t xml:space="preserve">Figure </w:t>
      </w:r>
      <w:fldSimple w:instr=" SEQ Figure \* ARABIC ">
        <w:r w:rsidR="000E5AFA">
          <w:rPr>
            <w:noProof/>
          </w:rPr>
          <w:t>4</w:t>
        </w:r>
      </w:fldSimple>
      <w:bookmarkEnd w:id="76"/>
      <w:r w:rsidRPr="00B36F57">
        <w:rPr>
          <w:noProof/>
        </w:rPr>
        <w:t>:</w:t>
      </w:r>
      <w:r w:rsidRPr="00B36F57">
        <w:t xml:space="preserve"> Percentage of women giving birth, by age</w:t>
      </w:r>
      <w:r>
        <w:t xml:space="preserve"> (in years)</w:t>
      </w:r>
      <w:r w:rsidRPr="00B36F57">
        <w:t>, for each ethnic group, 201</w:t>
      </w:r>
      <w:bookmarkEnd w:id="77"/>
      <w:bookmarkEnd w:id="78"/>
      <w:bookmarkEnd w:id="79"/>
      <w:r w:rsidRPr="00B36F57">
        <w:t>4</w:t>
      </w:r>
      <w:bookmarkEnd w:id="80"/>
      <w:bookmarkEnd w:id="81"/>
      <w:bookmarkEnd w:id="82"/>
    </w:p>
    <w:p w:rsidR="000655BC" w:rsidRPr="00984D6A" w:rsidRDefault="000655BC" w:rsidP="000655BC">
      <w:r>
        <w:rPr>
          <w:noProof/>
          <w:lang w:eastAsia="en-NZ"/>
        </w:rPr>
        <w:drawing>
          <wp:inline distT="0" distB="0" distL="0" distR="0" wp14:anchorId="3AA5B3AC" wp14:editId="01EAA1B5">
            <wp:extent cx="5580000" cy="3368756"/>
            <wp:effectExtent l="0" t="0" r="1905" b="3175"/>
            <wp:docPr id="54" name="Picture 54" title="Figure 4: Percentage of women giving birth, by age (in years), for each ethnic group,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980" r="1090"/>
                    <a:stretch/>
                  </pic:blipFill>
                  <pic:spPr bwMode="auto">
                    <a:xfrm>
                      <a:off x="0" y="0"/>
                      <a:ext cx="5580000" cy="3368756"/>
                    </a:xfrm>
                    <a:prstGeom prst="rect">
                      <a:avLst/>
                    </a:prstGeom>
                    <a:noFill/>
                    <a:ln>
                      <a:noFill/>
                    </a:ln>
                    <a:extLst>
                      <a:ext uri="{53640926-AAD7-44D8-BBD7-CCE9431645EC}">
                        <a14:shadowObscured xmlns:a14="http://schemas.microsoft.com/office/drawing/2010/main"/>
                      </a:ext>
                    </a:extLst>
                  </pic:spPr>
                </pic:pic>
              </a:graphicData>
            </a:graphic>
          </wp:inline>
        </w:drawing>
      </w:r>
    </w:p>
    <w:p w:rsidR="000655BC" w:rsidRDefault="000655BC" w:rsidP="000655BC">
      <w:pPr>
        <w:pStyle w:val="Note"/>
        <w:ind w:right="-1"/>
      </w:pPr>
      <w:r w:rsidRPr="006A522D">
        <w:t xml:space="preserve">Note: </w:t>
      </w:r>
      <w:r>
        <w:t>The d</w:t>
      </w:r>
      <w:r w:rsidRPr="006A522D">
        <w:t>enominator used to calculate percentages is the total number of women giving birth for each ethnic group.</w:t>
      </w:r>
    </w:p>
    <w:p w:rsidR="000655BC" w:rsidRPr="003D7B37" w:rsidRDefault="000655BC" w:rsidP="000A4590">
      <w:r w:rsidRPr="00840037">
        <w:t>In 2014, birth rates</w:t>
      </w:r>
      <w:r w:rsidRPr="000A4590">
        <w:rPr>
          <w:rStyle w:val="FootnoteReference"/>
        </w:rPr>
        <w:footnoteReference w:id="3"/>
      </w:r>
      <w:r w:rsidRPr="00840037">
        <w:t xml:space="preserve"> were highest for the Māori and Pacific ethnic groups (92.1 and 92.0 births </w:t>
      </w:r>
      <w:r w:rsidRPr="003D7B37">
        <w:t>per 1000 females of reproductive age, respectively), followed by Asian women (61.9 per 1000 females of reproductive age) and women in the European or Other ethnic group (54.3 per 1000 females of reproductive age).</w:t>
      </w:r>
    </w:p>
    <w:p w:rsidR="000655BC" w:rsidRPr="003D7B37" w:rsidRDefault="000655BC" w:rsidP="000A4590"/>
    <w:p w:rsidR="000655BC" w:rsidRPr="00492286" w:rsidRDefault="000655BC" w:rsidP="000A4590">
      <w:r w:rsidRPr="003D7B37">
        <w:t>Birth rates for Māori and Pacific women showed a statistically significant decrease from 2005 to 2014, falling by 8% and 19%, respectively. In contrast, the Asian birth rate increased significantly over this time, from 45.0 to 61.9 per 1000 females of reproductive age. The European or Other ethnic group had birth rates that fluctuated between 54.3 and 59.4 per 1000 females of reproductive age over the same time period.</w:t>
      </w:r>
      <w:r>
        <w:t xml:space="preserve"> </w:t>
      </w:r>
      <w:r w:rsidRPr="003D7B37">
        <w:t>Since 2012, birth rates for Asian women have been higher than for women of</w:t>
      </w:r>
      <w:r w:rsidRPr="00492286">
        <w:t xml:space="preserve"> European or other ethnicities (</w:t>
      </w:r>
      <w:r w:rsidRPr="00492286">
        <w:fldChar w:fldCharType="begin"/>
      </w:r>
      <w:r w:rsidRPr="00492286">
        <w:instrText xml:space="preserve"> REF _Ref428455008 \h </w:instrText>
      </w:r>
      <w:r>
        <w:instrText xml:space="preserve"> \* MERGEFORMAT </w:instrText>
      </w:r>
      <w:r w:rsidRPr="00492286">
        <w:fldChar w:fldCharType="separate"/>
      </w:r>
      <w:r w:rsidR="000E5AFA" w:rsidRPr="00861E67">
        <w:t xml:space="preserve">Figure </w:t>
      </w:r>
      <w:r w:rsidR="000E5AFA">
        <w:rPr>
          <w:noProof/>
        </w:rPr>
        <w:t>5</w:t>
      </w:r>
      <w:r w:rsidRPr="00492286">
        <w:fldChar w:fldCharType="end"/>
      </w:r>
      <w:r w:rsidRPr="00492286">
        <w:t>).</w:t>
      </w:r>
    </w:p>
    <w:p w:rsidR="000655BC" w:rsidRPr="004A37DE" w:rsidRDefault="000655BC" w:rsidP="000A4590">
      <w:pPr>
        <w:rPr>
          <w:highlight w:val="yellow"/>
        </w:rPr>
      </w:pPr>
      <w:bookmarkStart w:id="83" w:name="_Ref398647723"/>
      <w:bookmarkStart w:id="84" w:name="_Toc400706129"/>
      <w:bookmarkStart w:id="85" w:name="_Toc405886938"/>
      <w:bookmarkStart w:id="86" w:name="_Toc412122427"/>
    </w:p>
    <w:p w:rsidR="000655BC" w:rsidRPr="006A522D" w:rsidRDefault="000655BC" w:rsidP="000A4590">
      <w:pPr>
        <w:pStyle w:val="Figure"/>
      </w:pPr>
      <w:bookmarkStart w:id="87" w:name="_Ref428455008"/>
      <w:bookmarkStart w:id="88" w:name="_Toc428799367"/>
      <w:bookmarkStart w:id="89" w:name="_Toc433389764"/>
      <w:bookmarkStart w:id="90" w:name="_Toc434672156"/>
      <w:bookmarkEnd w:id="83"/>
      <w:r w:rsidRPr="00861E67">
        <w:t xml:space="preserve">Figure </w:t>
      </w:r>
      <w:fldSimple w:instr=" SEQ Figure \* ARABIC ">
        <w:r w:rsidR="000E5AFA">
          <w:rPr>
            <w:noProof/>
          </w:rPr>
          <w:t>5</w:t>
        </w:r>
      </w:fldSimple>
      <w:bookmarkEnd w:id="87"/>
      <w:r w:rsidRPr="00861E67">
        <w:t>: Birth rate, by ethnic group, 2005–201</w:t>
      </w:r>
      <w:bookmarkEnd w:id="84"/>
      <w:bookmarkEnd w:id="85"/>
      <w:bookmarkEnd w:id="86"/>
      <w:r w:rsidRPr="00861E67">
        <w:t>4</w:t>
      </w:r>
      <w:bookmarkEnd w:id="88"/>
      <w:bookmarkEnd w:id="89"/>
      <w:bookmarkEnd w:id="90"/>
    </w:p>
    <w:p w:rsidR="000655BC" w:rsidRPr="00984D6A" w:rsidRDefault="000655BC" w:rsidP="000655BC">
      <w:r w:rsidRPr="00044CA4">
        <w:rPr>
          <w:noProof/>
          <w:lang w:eastAsia="en-NZ"/>
        </w:rPr>
        <w:drawing>
          <wp:inline distT="0" distB="0" distL="0" distR="0" wp14:anchorId="214A5687" wp14:editId="3BE62E3F">
            <wp:extent cx="5769033" cy="3574084"/>
            <wp:effectExtent l="0" t="0" r="3175" b="7620"/>
            <wp:docPr id="9" name="Picture 9" title="Figure 5: Birth rate, by ethnic group, 200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701" t="1149" r="2101"/>
                    <a:stretch/>
                  </pic:blipFill>
                  <pic:spPr bwMode="auto">
                    <a:xfrm>
                      <a:off x="0" y="0"/>
                      <a:ext cx="5774026" cy="3577177"/>
                    </a:xfrm>
                    <a:prstGeom prst="rect">
                      <a:avLst/>
                    </a:prstGeom>
                    <a:noFill/>
                    <a:ln>
                      <a:noFill/>
                    </a:ln>
                    <a:extLst>
                      <a:ext uri="{53640926-AAD7-44D8-BBD7-CCE9431645EC}">
                        <a14:shadowObscured xmlns:a14="http://schemas.microsoft.com/office/drawing/2010/main"/>
                      </a:ext>
                    </a:extLst>
                  </pic:spPr>
                </pic:pic>
              </a:graphicData>
            </a:graphic>
          </wp:inline>
        </w:drawing>
      </w:r>
    </w:p>
    <w:p w:rsidR="000655BC" w:rsidRPr="006A522D" w:rsidRDefault="000655BC" w:rsidP="000A4590">
      <w:pPr>
        <w:pStyle w:val="Note"/>
        <w:ind w:right="425"/>
      </w:pPr>
      <w:bookmarkStart w:id="91" w:name="_Ref405478796"/>
      <w:r w:rsidRPr="006A522D">
        <w:t xml:space="preserve">Note: </w:t>
      </w:r>
      <w:r>
        <w:t>Birth rate is expressed as births per 1000 females of reproductive age (15–44 years)</w:t>
      </w:r>
      <w:r w:rsidRPr="006A522D">
        <w:t>.</w:t>
      </w:r>
    </w:p>
    <w:p w:rsidR="000655BC" w:rsidRDefault="000655BC" w:rsidP="000A4590"/>
    <w:p w:rsidR="000655BC" w:rsidRPr="006A522D" w:rsidRDefault="000655BC" w:rsidP="000A4590">
      <w:pPr>
        <w:pStyle w:val="Heading2"/>
      </w:pPr>
      <w:bookmarkStart w:id="92" w:name="_Ref405550766"/>
      <w:bookmarkStart w:id="93" w:name="_Toc405887005"/>
      <w:bookmarkStart w:id="94" w:name="_Toc412122398"/>
      <w:bookmarkStart w:id="95" w:name="_Toc431462722"/>
      <w:bookmarkStart w:id="96" w:name="_Toc434672120"/>
      <w:r>
        <w:t>D</w:t>
      </w:r>
      <w:r w:rsidRPr="006A522D">
        <w:t>eprivation</w:t>
      </w:r>
      <w:bookmarkEnd w:id="91"/>
      <w:bookmarkEnd w:id="92"/>
      <w:bookmarkEnd w:id="93"/>
      <w:bookmarkEnd w:id="94"/>
      <w:bookmarkEnd w:id="95"/>
      <w:bookmarkEnd w:id="96"/>
    </w:p>
    <w:p w:rsidR="000655BC" w:rsidRPr="007D4FBA" w:rsidRDefault="000655BC" w:rsidP="006A760E">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7D4FBA">
        <w:t xml:space="preserve">Deprivation quintiles are based on the </w:t>
      </w:r>
      <w:r>
        <w:t>characteristics of the neighbourhood</w:t>
      </w:r>
      <w:r w:rsidRPr="007D4FBA">
        <w:t xml:space="preserve"> </w:t>
      </w:r>
      <w:r>
        <w:t>in which a woman or baby resides</w:t>
      </w:r>
      <w:r w:rsidRPr="007D4FBA">
        <w:t>. They range from 1 (least deprived) to 5 (most deprived)</w:t>
      </w:r>
      <w:r>
        <w:t>,</w:t>
      </w:r>
      <w:r w:rsidRPr="007D4FBA">
        <w:t xml:space="preserve"> and are derived from</w:t>
      </w:r>
      <w:r>
        <w:t>:</w:t>
      </w:r>
    </w:p>
    <w:p w:rsidR="000655BC" w:rsidRPr="007D4FBA" w:rsidRDefault="000655BC" w:rsidP="006A760E">
      <w:pPr>
        <w:pStyle w:val="BoxBullet"/>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 xml:space="preserve">the </w:t>
      </w:r>
      <w:r w:rsidRPr="007D4FBA">
        <w:t>2006 NZDep for women giving birth before 2010</w:t>
      </w:r>
    </w:p>
    <w:p w:rsidR="000655BC" w:rsidRPr="007D4FBA" w:rsidRDefault="000655BC" w:rsidP="006A760E">
      <w:pPr>
        <w:pStyle w:val="BoxBullet"/>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 xml:space="preserve">the </w:t>
      </w:r>
      <w:r w:rsidRPr="007D4FBA">
        <w:t>2013 NZDep for women giving birth from 2010 onwards.</w:t>
      </w:r>
    </w:p>
    <w:p w:rsidR="00C723C1" w:rsidRDefault="000655BC" w:rsidP="006A760E">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7D4FBA">
        <w:t>Approximately equal numbers of the</w:t>
      </w:r>
      <w:r>
        <w:t xml:space="preserve"> total New Zealand</w:t>
      </w:r>
      <w:r w:rsidRPr="007D4FBA">
        <w:t xml:space="preserve"> population reside in areas associated with each of the five deprivation quintile areas.</w:t>
      </w:r>
    </w:p>
    <w:p w:rsidR="000655BC" w:rsidRPr="006A522D" w:rsidRDefault="000655BC" w:rsidP="006A760E">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7D4FBA">
        <w:t xml:space="preserve">See the </w:t>
      </w:r>
      <w:r w:rsidR="00C723C1">
        <w:t>‘</w:t>
      </w:r>
      <w:r w:rsidRPr="007D4FBA">
        <w:t>Deprivation</w:t>
      </w:r>
      <w:r w:rsidR="00C723C1">
        <w:t>’</w:t>
      </w:r>
      <w:r w:rsidRPr="007D4FBA">
        <w:t xml:space="preserve"> section in </w:t>
      </w:r>
      <w:r w:rsidR="00C723C1">
        <w:t>‘</w:t>
      </w:r>
      <w:fldSimple w:instr=" REF _Ref413152247  \* MERGEFORMAT ">
        <w:r w:rsidR="000E5AFA" w:rsidRPr="006A522D">
          <w:t xml:space="preserve">Appendix 3: </w:t>
        </w:r>
        <w:r w:rsidR="000E5AFA">
          <w:t>T</w:t>
        </w:r>
        <w:r w:rsidR="000E5AFA" w:rsidRPr="006A522D">
          <w:t>echnical notes</w:t>
        </w:r>
      </w:fldSimple>
      <w:r w:rsidR="000A4590">
        <w:t>’ f</w:t>
      </w:r>
      <w:r w:rsidRPr="007D4FBA">
        <w:t>or more information.</w:t>
      </w:r>
    </w:p>
    <w:p w:rsidR="000655BC" w:rsidRPr="00984D6A" w:rsidRDefault="000655BC" w:rsidP="000A4590"/>
    <w:p w:rsidR="000655BC" w:rsidRPr="00FA1D63" w:rsidRDefault="000655BC" w:rsidP="000A4590">
      <w:r w:rsidRPr="00FA1D63">
        <w:t>Half of women giving birth in 2014 were in the more deprived neighbourhoods</w:t>
      </w:r>
      <w:r>
        <w:t>:</w:t>
      </w:r>
      <w:r w:rsidRPr="00FA1D63">
        <w:t xml:space="preserve"> 29.3</w:t>
      </w:r>
      <w:r>
        <w:t xml:space="preserve">% </w:t>
      </w:r>
      <w:r w:rsidRPr="00FA1D63">
        <w:t>resid</w:t>
      </w:r>
      <w:r>
        <w:t>ed</w:t>
      </w:r>
      <w:r w:rsidRPr="00FA1D63">
        <w:t xml:space="preserve"> in quintile 5 and 22.7</w:t>
      </w:r>
      <w:r>
        <w:t>%</w:t>
      </w:r>
      <w:r w:rsidRPr="00FA1D63">
        <w:t xml:space="preserve"> resid</w:t>
      </w:r>
      <w:r>
        <w:t>ed</w:t>
      </w:r>
      <w:r w:rsidRPr="00FA1D63">
        <w:t xml:space="preserve"> in quintile 4. Less than 15</w:t>
      </w:r>
      <w:r>
        <w:t>%</w:t>
      </w:r>
      <w:r w:rsidRPr="00FA1D63">
        <w:t xml:space="preserve"> of women giving birth in 2014 resided in the least deprived </w:t>
      </w:r>
      <w:r>
        <w:t>neighbourhoods</w:t>
      </w:r>
      <w:r w:rsidRPr="00FA1D63">
        <w:t xml:space="preserve"> (quintile 1).</w:t>
      </w:r>
      <w:r w:rsidRPr="000A4590">
        <w:rPr>
          <w:rStyle w:val="FootnoteReference"/>
        </w:rPr>
        <w:footnoteReference w:id="4"/>
      </w:r>
      <w:r w:rsidRPr="00FA1D63">
        <w:t xml:space="preserve"> </w:t>
      </w:r>
      <w:r w:rsidRPr="00FA1D63">
        <w:fldChar w:fldCharType="begin"/>
      </w:r>
      <w:r w:rsidRPr="00FA1D63">
        <w:instrText xml:space="preserve"> REF _Ref428455030 \h </w:instrText>
      </w:r>
      <w:r>
        <w:instrText xml:space="preserve"> \* MERGEFORMAT </w:instrText>
      </w:r>
      <w:r w:rsidRPr="00FA1D63">
        <w:fldChar w:fldCharType="separate"/>
      </w:r>
      <w:r w:rsidR="000E5AFA">
        <w:t xml:space="preserve">Figure </w:t>
      </w:r>
      <w:r w:rsidR="000E5AFA">
        <w:rPr>
          <w:noProof/>
        </w:rPr>
        <w:t>6</w:t>
      </w:r>
      <w:r w:rsidRPr="00FA1D63">
        <w:fldChar w:fldCharType="end"/>
      </w:r>
      <w:r w:rsidRPr="00FA1D63">
        <w:t xml:space="preserve"> shows the distribution of women giving birth, by </w:t>
      </w:r>
      <w:r>
        <w:t>neighbourhood deprivation</w:t>
      </w:r>
      <w:r w:rsidRPr="00FA1D63">
        <w:t>.</w:t>
      </w:r>
    </w:p>
    <w:p w:rsidR="000655BC" w:rsidRPr="004A37DE" w:rsidRDefault="000655BC" w:rsidP="000A4590">
      <w:pPr>
        <w:rPr>
          <w:highlight w:val="yellow"/>
        </w:rPr>
      </w:pPr>
      <w:bookmarkStart w:id="97" w:name="_Ref385939196"/>
      <w:bookmarkStart w:id="98" w:name="_Toc400706131"/>
      <w:bookmarkStart w:id="99" w:name="_Toc405886940"/>
      <w:bookmarkStart w:id="100" w:name="_Toc412122428"/>
    </w:p>
    <w:p w:rsidR="000655BC" w:rsidRPr="006A522D" w:rsidRDefault="000655BC" w:rsidP="000A4590">
      <w:pPr>
        <w:pStyle w:val="Figure"/>
      </w:pPr>
      <w:bookmarkStart w:id="101" w:name="_Ref428455030"/>
      <w:bookmarkStart w:id="102" w:name="_Toc428799368"/>
      <w:bookmarkStart w:id="103" w:name="_Toc433389765"/>
      <w:bookmarkStart w:id="104" w:name="_Toc434672157"/>
      <w:bookmarkEnd w:id="97"/>
      <w:r>
        <w:t xml:space="preserve">Figure </w:t>
      </w:r>
      <w:fldSimple w:instr=" SEQ Figure \* ARABIC ">
        <w:r w:rsidR="000E5AFA">
          <w:rPr>
            <w:noProof/>
          </w:rPr>
          <w:t>6</w:t>
        </w:r>
      </w:fldSimple>
      <w:bookmarkEnd w:id="101"/>
      <w:r w:rsidRPr="00E708EA">
        <w:rPr>
          <w:noProof/>
        </w:rPr>
        <w:t>:</w:t>
      </w:r>
      <w:r w:rsidRPr="00E708EA">
        <w:t xml:space="preserve"> </w:t>
      </w:r>
      <w:bookmarkEnd w:id="98"/>
      <w:r w:rsidRPr="00E708EA">
        <w:t xml:space="preserve">Percentage of women giving birth, by </w:t>
      </w:r>
      <w:r>
        <w:t>neighbourhood deprivation quintile</w:t>
      </w:r>
      <w:r w:rsidRPr="00E708EA">
        <w:t xml:space="preserve">, </w:t>
      </w:r>
      <w:bookmarkEnd w:id="99"/>
      <w:bookmarkEnd w:id="100"/>
      <w:r w:rsidRPr="00E708EA">
        <w:t>2014</w:t>
      </w:r>
      <w:bookmarkEnd w:id="102"/>
      <w:bookmarkEnd w:id="103"/>
      <w:bookmarkEnd w:id="104"/>
    </w:p>
    <w:p w:rsidR="000655BC" w:rsidRPr="00984D6A" w:rsidRDefault="00D47F8B" w:rsidP="000A4590">
      <w:r>
        <w:rPr>
          <w:noProof/>
          <w:lang w:eastAsia="en-NZ"/>
        </w:rPr>
        <w:drawing>
          <wp:inline distT="0" distB="0" distL="0" distR="0" wp14:anchorId="6812F6A6">
            <wp:extent cx="4500000" cy="2255798"/>
            <wp:effectExtent l="0" t="0" r="0" b="0"/>
            <wp:docPr id="16" name="Picture 16" title="Figure 6: Percentage of women giving birth, by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0000" cy="2255798"/>
                    </a:xfrm>
                    <a:prstGeom prst="rect">
                      <a:avLst/>
                    </a:prstGeom>
                    <a:noFill/>
                  </pic:spPr>
                </pic:pic>
              </a:graphicData>
            </a:graphic>
          </wp:inline>
        </w:drawing>
      </w:r>
    </w:p>
    <w:p w:rsidR="000655BC" w:rsidRPr="001C5EC1" w:rsidRDefault="000655BC" w:rsidP="00021828">
      <w:pPr>
        <w:pStyle w:val="Note"/>
        <w:ind w:right="1984"/>
      </w:pPr>
      <w:r w:rsidRPr="001C5EC1">
        <w:t>Notes:</w:t>
      </w:r>
    </w:p>
    <w:p w:rsidR="000655BC" w:rsidRPr="001C5EC1" w:rsidRDefault="000655BC" w:rsidP="00021828">
      <w:pPr>
        <w:pStyle w:val="Note"/>
        <w:ind w:right="1984"/>
      </w:pPr>
      <w:r w:rsidRPr="001C5EC1">
        <w:t>The number on the bar is the number of women giving birth residing in that deprivation quintile.</w:t>
      </w:r>
    </w:p>
    <w:p w:rsidR="000655BC" w:rsidRDefault="000655BC" w:rsidP="00021828">
      <w:pPr>
        <w:pStyle w:val="Note"/>
        <w:ind w:right="1984"/>
      </w:pPr>
      <w:r w:rsidRPr="001C5EC1">
        <w:t>The denominator used to calculate the percentage is the total number of women giving birth, excluding those with unknown deprivation quintile (463 women).</w:t>
      </w:r>
    </w:p>
    <w:p w:rsidR="006A760E" w:rsidRDefault="006A760E" w:rsidP="000A4590"/>
    <w:p w:rsidR="000655BC" w:rsidRPr="003D7B37" w:rsidRDefault="000655BC" w:rsidP="000A4590">
      <w:r w:rsidRPr="003D7B37">
        <w:t xml:space="preserve">Women in the least deprived neighbourhoods were generally older at </w:t>
      </w:r>
      <w:r>
        <w:t xml:space="preserve">the </w:t>
      </w:r>
      <w:r w:rsidRPr="003D7B37">
        <w:t xml:space="preserve">time </w:t>
      </w:r>
      <w:r>
        <w:t xml:space="preserve">they gave </w:t>
      </w:r>
      <w:r w:rsidRPr="003D7B37">
        <w:t>birth than women in the most deprived neighbourhoods (</w:t>
      </w:r>
      <w:r>
        <w:t xml:space="preserve">a </w:t>
      </w:r>
      <w:r w:rsidRPr="003D7B37">
        <w:t>median age of 32 years for women in quintile</w:t>
      </w:r>
      <w:r w:rsidR="000A4590">
        <w:t> </w:t>
      </w:r>
      <w:r w:rsidRPr="003D7B37">
        <w:t>1 compared with 27 years for women in quintile 5).</w:t>
      </w:r>
    </w:p>
    <w:p w:rsidR="006A760E" w:rsidRDefault="006A760E">
      <w:pPr>
        <w:spacing w:line="240" w:lineRule="auto"/>
      </w:pPr>
      <w:r>
        <w:br w:type="page"/>
      </w:r>
    </w:p>
    <w:p w:rsidR="00C723C1" w:rsidRDefault="000655BC" w:rsidP="000A4590">
      <w:r w:rsidRPr="003D7B37">
        <w:t>Women giving birth in their 30s or 40s were equally distributed across all neighbourhood deprivation quintiles (which reflects the overall New Zealand population). In contrast, younger women (</w:t>
      </w:r>
      <w:r>
        <w:t xml:space="preserve">those aged </w:t>
      </w:r>
      <w:r w:rsidRPr="003D7B37">
        <w:t>under 30 years) giving birth were more likely to reside in more deprived neighbourhoods than in less deprived neighbourhoods (</w:t>
      </w:r>
      <w:r w:rsidRPr="003D7B37">
        <w:fldChar w:fldCharType="begin"/>
      </w:r>
      <w:r w:rsidRPr="003D7B37">
        <w:instrText xml:space="preserve"> REF _Ref428455047 \h  \* MERGEFORMAT </w:instrText>
      </w:r>
      <w:r w:rsidRPr="003D7B37">
        <w:fldChar w:fldCharType="separate"/>
      </w:r>
      <w:r w:rsidR="000E5AFA">
        <w:t xml:space="preserve">Figure </w:t>
      </w:r>
      <w:r w:rsidR="000E5AFA">
        <w:rPr>
          <w:noProof/>
        </w:rPr>
        <w:t>7</w:t>
      </w:r>
      <w:r w:rsidRPr="003D7B37">
        <w:fldChar w:fldCharType="end"/>
      </w:r>
      <w:r w:rsidRPr="003D7B37">
        <w:t xml:space="preserve">). This trend was particularly </w:t>
      </w:r>
      <w:r>
        <w:t>evident</w:t>
      </w:r>
      <w:r w:rsidRPr="003D7B37">
        <w:t xml:space="preserve"> in women aged under 20 years (52.0% of women in quintile 5 compared with 4.6% of women in quintile 1) and women aged 20–24 years (44.5% of women in quintile 5</w:t>
      </w:r>
      <w:r w:rsidRPr="00FA1D63">
        <w:t xml:space="preserve"> compared with 6.3%</w:t>
      </w:r>
      <w:r w:rsidRPr="00187150">
        <w:t xml:space="preserve"> </w:t>
      </w:r>
      <w:r>
        <w:t>of women</w:t>
      </w:r>
      <w:r w:rsidRPr="00FA1D63">
        <w:t xml:space="preserve"> in quintile 1).</w:t>
      </w:r>
    </w:p>
    <w:p w:rsidR="000655BC" w:rsidRDefault="000655BC" w:rsidP="000A4590">
      <w:pPr>
        <w:pStyle w:val="Figure"/>
        <w:spacing w:before="360"/>
      </w:pPr>
      <w:bookmarkStart w:id="105" w:name="_Ref428455047"/>
      <w:bookmarkStart w:id="106" w:name="_Toc400706133"/>
      <w:bookmarkStart w:id="107" w:name="_Toc405886942"/>
      <w:bookmarkStart w:id="108" w:name="_Toc412122429"/>
      <w:bookmarkStart w:id="109" w:name="_Toc428799369"/>
      <w:bookmarkStart w:id="110" w:name="_Toc433389766"/>
      <w:bookmarkStart w:id="111" w:name="_Toc434672158"/>
      <w:r>
        <w:t xml:space="preserve">Figure </w:t>
      </w:r>
      <w:fldSimple w:instr=" SEQ Figure \* ARABIC ">
        <w:r w:rsidR="000E5AFA">
          <w:rPr>
            <w:noProof/>
          </w:rPr>
          <w:t>7</w:t>
        </w:r>
      </w:fldSimple>
      <w:bookmarkEnd w:id="105"/>
      <w:r>
        <w:t xml:space="preserve">: </w:t>
      </w:r>
      <w:r w:rsidRPr="00CA6A6C">
        <w:t xml:space="preserve">Distribution of women giving birth, by </w:t>
      </w:r>
      <w:r>
        <w:t>neighbourhood deprivation</w:t>
      </w:r>
      <w:r w:rsidRPr="00CA6A6C">
        <w:t xml:space="preserve"> </w:t>
      </w:r>
      <w:r>
        <w:t xml:space="preserve">quintile </w:t>
      </w:r>
      <w:r w:rsidRPr="00CA6A6C">
        <w:t xml:space="preserve">for each age group, </w:t>
      </w:r>
      <w:bookmarkEnd w:id="106"/>
      <w:bookmarkEnd w:id="107"/>
      <w:bookmarkEnd w:id="108"/>
      <w:r w:rsidRPr="00CA6A6C">
        <w:t>2014</w:t>
      </w:r>
      <w:bookmarkEnd w:id="109"/>
      <w:bookmarkEnd w:id="110"/>
      <w:bookmarkEnd w:id="111"/>
    </w:p>
    <w:p w:rsidR="000655BC" w:rsidRPr="0074264E" w:rsidRDefault="000655BC" w:rsidP="000655BC">
      <w:r w:rsidRPr="00ED2A30">
        <w:rPr>
          <w:noProof/>
          <w:lang w:eastAsia="en-NZ"/>
        </w:rPr>
        <w:drawing>
          <wp:inline distT="0" distB="0" distL="0" distR="0" wp14:anchorId="4C5F334B" wp14:editId="7B3FB203">
            <wp:extent cx="5702531" cy="5301140"/>
            <wp:effectExtent l="0" t="0" r="0" b="0"/>
            <wp:docPr id="20" name="Picture 20" title="Figure 7: Distribution of women giving birth, by neighbourhood deprivation quintile for each age group,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00" t="778" r="3221"/>
                    <a:stretch/>
                  </pic:blipFill>
                  <pic:spPr bwMode="auto">
                    <a:xfrm>
                      <a:off x="0" y="0"/>
                      <a:ext cx="5707467" cy="5305728"/>
                    </a:xfrm>
                    <a:prstGeom prst="rect">
                      <a:avLst/>
                    </a:prstGeom>
                    <a:noFill/>
                    <a:ln>
                      <a:noFill/>
                    </a:ln>
                    <a:extLst>
                      <a:ext uri="{53640926-AAD7-44D8-BBD7-CCE9431645EC}">
                        <a14:shadowObscured xmlns:a14="http://schemas.microsoft.com/office/drawing/2010/main"/>
                      </a:ext>
                    </a:extLst>
                  </pic:spPr>
                </pic:pic>
              </a:graphicData>
            </a:graphic>
          </wp:inline>
        </w:drawing>
      </w:r>
    </w:p>
    <w:p w:rsidR="000655BC" w:rsidRDefault="000655BC" w:rsidP="000A4590">
      <w:pPr>
        <w:pStyle w:val="Note"/>
        <w:ind w:right="567"/>
      </w:pPr>
      <w:r w:rsidRPr="006A522D">
        <w:t xml:space="preserve">Note: </w:t>
      </w:r>
      <w:r>
        <w:t>The d</w:t>
      </w:r>
      <w:r w:rsidRPr="006A522D">
        <w:t>enominator used to calculate the percentage is the number of women giving birth for that age group, excluding those with unknown deprivation quintile.</w:t>
      </w:r>
    </w:p>
    <w:p w:rsidR="000655BC" w:rsidRDefault="000655BC" w:rsidP="000A4590"/>
    <w:p w:rsidR="006A760E" w:rsidRDefault="006A760E">
      <w:pPr>
        <w:spacing w:line="240" w:lineRule="auto"/>
      </w:pPr>
      <w:r>
        <w:br w:type="page"/>
      </w:r>
    </w:p>
    <w:p w:rsidR="00C723C1" w:rsidRDefault="000655BC" w:rsidP="000A4590">
      <w:r w:rsidRPr="003D7B37">
        <w:t>Women in the Asian (excl. Indian) and European or Other ethnic groups were equally distributed across all neighbourhood deprivation quintiles (which reflects the overall New</w:t>
      </w:r>
      <w:r w:rsidR="000A4590">
        <w:t> </w:t>
      </w:r>
      <w:r w:rsidRPr="003D7B37">
        <w:t>Zealand population).</w:t>
      </w:r>
    </w:p>
    <w:p w:rsidR="000655BC" w:rsidRPr="003D7B37" w:rsidRDefault="000655BC" w:rsidP="000A4590"/>
    <w:p w:rsidR="00C723C1" w:rsidRDefault="000655BC" w:rsidP="000A4590">
      <w:r w:rsidRPr="003D7B37">
        <w:t>Māori, Pacific and Indian women giving birth were more likely to reside in more deprived neighbourhoods than in less deprived neighbourhoods (</w:t>
      </w:r>
      <w:r w:rsidRPr="003D7B37">
        <w:fldChar w:fldCharType="begin"/>
      </w:r>
      <w:r w:rsidRPr="003D7B37">
        <w:instrText xml:space="preserve"> REF _Ref428455063 \h  \* MERGEFORMAT </w:instrText>
      </w:r>
      <w:r w:rsidRPr="003D7B37">
        <w:fldChar w:fldCharType="separate"/>
      </w:r>
      <w:r w:rsidR="000E5AFA">
        <w:t xml:space="preserve">Figure </w:t>
      </w:r>
      <w:r w:rsidR="000E5AFA">
        <w:rPr>
          <w:noProof/>
        </w:rPr>
        <w:t>8</w:t>
      </w:r>
      <w:r w:rsidRPr="003D7B37">
        <w:fldChar w:fldCharType="end"/>
      </w:r>
      <w:r w:rsidRPr="003D7B37">
        <w:t xml:space="preserve">). This trend was more evident for Māori and Pacific women (51.1% of Māori and 61.1% of Pacific women </w:t>
      </w:r>
      <w:r>
        <w:t>resided in quintile 5, whereas 5.0</w:t>
      </w:r>
      <w:r w:rsidRPr="003D7B37">
        <w:t>% and 3.5%</w:t>
      </w:r>
      <w:r>
        <w:t>, respectively,</w:t>
      </w:r>
      <w:r w:rsidRPr="003D7B37">
        <w:t xml:space="preserve"> </w:t>
      </w:r>
      <w:r>
        <w:t xml:space="preserve">resided </w:t>
      </w:r>
      <w:r w:rsidRPr="003D7B37">
        <w:t>in quintile 1). The distribution of</w:t>
      </w:r>
      <w:r w:rsidRPr="00B54A6F">
        <w:t xml:space="preserve"> Indian women giving birth showed similar trends as </w:t>
      </w:r>
      <w:r>
        <w:t xml:space="preserve">that for </w:t>
      </w:r>
      <w:r w:rsidRPr="00B54A6F">
        <w:t xml:space="preserve">Māori and Pacific women, but to a lesser extent (29.6% </w:t>
      </w:r>
      <w:r>
        <w:t>of Indian women</w:t>
      </w:r>
      <w:r w:rsidRPr="00FA1D63">
        <w:t xml:space="preserve"> </w:t>
      </w:r>
      <w:r>
        <w:t xml:space="preserve">resided in </w:t>
      </w:r>
      <w:r w:rsidRPr="00B54A6F">
        <w:t>quintile 5</w:t>
      </w:r>
      <w:r>
        <w:t>,</w:t>
      </w:r>
      <w:r w:rsidRPr="00B54A6F">
        <w:t xml:space="preserve"> </w:t>
      </w:r>
      <w:r>
        <w:t xml:space="preserve">and </w:t>
      </w:r>
      <w:r w:rsidRPr="00B54A6F">
        <w:t xml:space="preserve">9.2% </w:t>
      </w:r>
      <w:r>
        <w:t xml:space="preserve">in </w:t>
      </w:r>
      <w:r w:rsidRPr="00B54A6F">
        <w:t>quintile 1).</w:t>
      </w:r>
    </w:p>
    <w:p w:rsidR="000655BC" w:rsidRPr="004A37DE" w:rsidRDefault="000655BC" w:rsidP="000A4590">
      <w:pPr>
        <w:rPr>
          <w:highlight w:val="yellow"/>
        </w:rPr>
      </w:pPr>
    </w:p>
    <w:p w:rsidR="000655BC" w:rsidRPr="006A522D" w:rsidRDefault="000655BC" w:rsidP="000A4590">
      <w:pPr>
        <w:pStyle w:val="Figure"/>
      </w:pPr>
      <w:bookmarkStart w:id="112" w:name="_Ref428455063"/>
      <w:bookmarkStart w:id="113" w:name="_Toc400706134"/>
      <w:bookmarkStart w:id="114" w:name="_Toc405886943"/>
      <w:bookmarkStart w:id="115" w:name="_Toc412122430"/>
      <w:bookmarkStart w:id="116" w:name="_Toc428799370"/>
      <w:bookmarkStart w:id="117" w:name="_Toc433389767"/>
      <w:bookmarkStart w:id="118" w:name="_Toc434672159"/>
      <w:r>
        <w:t xml:space="preserve">Figure </w:t>
      </w:r>
      <w:fldSimple w:instr=" SEQ Figure \* ARABIC ">
        <w:r w:rsidR="000E5AFA">
          <w:rPr>
            <w:noProof/>
          </w:rPr>
          <w:t>8</w:t>
        </w:r>
      </w:fldSimple>
      <w:bookmarkEnd w:id="112"/>
      <w:r w:rsidRPr="00CA6A6C">
        <w:rPr>
          <w:noProof/>
        </w:rPr>
        <w:t>:</w:t>
      </w:r>
      <w:r w:rsidRPr="00CA6A6C">
        <w:t xml:space="preserve"> Distribution of women giving birth, by </w:t>
      </w:r>
      <w:r>
        <w:t>neighbourhood deprivation quintile</w:t>
      </w:r>
      <w:r w:rsidRPr="00CA6A6C">
        <w:t xml:space="preserve"> for each ethnic group, </w:t>
      </w:r>
      <w:bookmarkEnd w:id="113"/>
      <w:bookmarkEnd w:id="114"/>
      <w:bookmarkEnd w:id="115"/>
      <w:r w:rsidRPr="00CA6A6C">
        <w:t>2014</w:t>
      </w:r>
      <w:bookmarkEnd w:id="116"/>
      <w:bookmarkEnd w:id="117"/>
      <w:bookmarkEnd w:id="118"/>
    </w:p>
    <w:p w:rsidR="000655BC" w:rsidRPr="00984D6A" w:rsidRDefault="000655BC" w:rsidP="000655BC">
      <w:r w:rsidRPr="00DF7966">
        <w:rPr>
          <w:noProof/>
          <w:lang w:eastAsia="en-NZ"/>
        </w:rPr>
        <w:drawing>
          <wp:inline distT="0" distB="0" distL="0" distR="0" wp14:anchorId="559D2143" wp14:editId="0811F111">
            <wp:extent cx="5710843" cy="5342663"/>
            <wp:effectExtent l="0" t="0" r="4445" b="0"/>
            <wp:docPr id="38" name="Picture 38" title="Figure 8: Distribution of women giving birth, by neighbourhood deprivation quintile for each ethnic group,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841" r="2940"/>
                    <a:stretch/>
                  </pic:blipFill>
                  <pic:spPr bwMode="auto">
                    <a:xfrm>
                      <a:off x="0" y="0"/>
                      <a:ext cx="5715809" cy="5347309"/>
                    </a:xfrm>
                    <a:prstGeom prst="rect">
                      <a:avLst/>
                    </a:prstGeom>
                    <a:noFill/>
                    <a:ln>
                      <a:noFill/>
                    </a:ln>
                    <a:extLst>
                      <a:ext uri="{53640926-AAD7-44D8-BBD7-CCE9431645EC}">
                        <a14:shadowObscured xmlns:a14="http://schemas.microsoft.com/office/drawing/2010/main"/>
                      </a:ext>
                    </a:extLst>
                  </pic:spPr>
                </pic:pic>
              </a:graphicData>
            </a:graphic>
          </wp:inline>
        </w:drawing>
      </w:r>
    </w:p>
    <w:p w:rsidR="000655BC" w:rsidRDefault="000655BC" w:rsidP="000A4590">
      <w:pPr>
        <w:pStyle w:val="Note"/>
        <w:ind w:right="567"/>
      </w:pPr>
      <w:r w:rsidRPr="006A522D">
        <w:t xml:space="preserve">Note: </w:t>
      </w:r>
      <w:r>
        <w:t>The d</w:t>
      </w:r>
      <w:r w:rsidRPr="006A522D">
        <w:t xml:space="preserve">enominator used to calculate the percentage is the number of women giving birth for that ethnic group, excluding those with unknown </w:t>
      </w:r>
      <w:r>
        <w:t>deprivation quintile</w:t>
      </w:r>
      <w:r w:rsidRPr="006A522D">
        <w:t>.</w:t>
      </w:r>
    </w:p>
    <w:p w:rsidR="006A760E" w:rsidRDefault="006A760E" w:rsidP="000A4590"/>
    <w:p w:rsidR="006A760E" w:rsidRDefault="006A760E">
      <w:pPr>
        <w:spacing w:line="240" w:lineRule="auto"/>
      </w:pPr>
      <w:r>
        <w:br w:type="page"/>
      </w:r>
    </w:p>
    <w:p w:rsidR="00C723C1" w:rsidRDefault="000655BC" w:rsidP="000A4590">
      <w:r w:rsidRPr="003D7B37">
        <w:t>Birth rates were more variable for women residing in more deprived neighbourhoods then for women in less deprived neighbourhoods from 2005 to 2014. Bir</w:t>
      </w:r>
      <w:r>
        <w:t xml:space="preserve">th rates for women in quintiles 4 and 5 </w:t>
      </w:r>
      <w:r w:rsidRPr="003D7B37">
        <w:t>increased slightly from 2005 to 200</w:t>
      </w:r>
      <w:r w:rsidR="003B5741">
        <w:t>8</w:t>
      </w:r>
      <w:r>
        <w:t>,</w:t>
      </w:r>
      <w:r w:rsidRPr="003D7B37">
        <w:t xml:space="preserve"> and then decreased from 2010 to 2014. Birth rates for </w:t>
      </w:r>
      <w:r>
        <w:t>each of the five</w:t>
      </w:r>
      <w:r w:rsidRPr="003D7B37">
        <w:t xml:space="preserve"> neighbourhood deprivation quintiles showed a statistically significant decrease between 2010 and 2014 (</w:t>
      </w:r>
      <w:r w:rsidRPr="003D7B37">
        <w:fldChar w:fldCharType="begin"/>
      </w:r>
      <w:r w:rsidRPr="003D7B37">
        <w:instrText xml:space="preserve"> REF _Ref428455081 \h  \* MERGEFORMAT </w:instrText>
      </w:r>
      <w:r w:rsidRPr="003D7B37">
        <w:fldChar w:fldCharType="separate"/>
      </w:r>
      <w:r w:rsidR="000E5AFA">
        <w:t xml:space="preserve">Figure </w:t>
      </w:r>
      <w:r w:rsidR="000E5AFA">
        <w:rPr>
          <w:noProof/>
        </w:rPr>
        <w:t>9</w:t>
      </w:r>
      <w:r w:rsidRPr="003D7B37">
        <w:fldChar w:fldCharType="end"/>
      </w:r>
      <w:r w:rsidRPr="003D7B37">
        <w:t>).</w:t>
      </w:r>
    </w:p>
    <w:p w:rsidR="000655BC" w:rsidRPr="003D7B37" w:rsidRDefault="000655BC" w:rsidP="000A4590"/>
    <w:p w:rsidR="000655BC" w:rsidRDefault="000655BC" w:rsidP="000A4590">
      <w:r w:rsidRPr="003D7B37">
        <w:t xml:space="preserve">Over the 10-year period, birth rates were consistently higher for women in more deprived neighbourhoods </w:t>
      </w:r>
      <w:r>
        <w:t>than</w:t>
      </w:r>
      <w:r w:rsidRPr="003D7B37">
        <w:t xml:space="preserve"> for women in less deprived neighbourhoods. The birth rate for those in</w:t>
      </w:r>
      <w:r w:rsidRPr="006B1DBE">
        <w:t xml:space="preserve"> quintile 5 was 1.8–2.0 times the rate for those in </w:t>
      </w:r>
      <w:r w:rsidRPr="00737D8F">
        <w:t>quintile 1 (</w:t>
      </w:r>
      <w:r w:rsidRPr="00737D8F">
        <w:fldChar w:fldCharType="begin"/>
      </w:r>
      <w:r w:rsidRPr="00737D8F">
        <w:instrText xml:space="preserve"> REF _Ref428455081 \h  \* MERGEFORMAT </w:instrText>
      </w:r>
      <w:r w:rsidRPr="00737D8F">
        <w:fldChar w:fldCharType="separate"/>
      </w:r>
      <w:r w:rsidR="000E5AFA">
        <w:t xml:space="preserve">Figure </w:t>
      </w:r>
      <w:r w:rsidR="000E5AFA">
        <w:rPr>
          <w:noProof/>
        </w:rPr>
        <w:t>9</w:t>
      </w:r>
      <w:r w:rsidRPr="00737D8F">
        <w:fldChar w:fldCharType="end"/>
      </w:r>
      <w:r w:rsidRPr="00737D8F">
        <w:t>).</w:t>
      </w:r>
    </w:p>
    <w:p w:rsidR="000655BC" w:rsidRPr="006B1DBE" w:rsidRDefault="000655BC" w:rsidP="000A4590"/>
    <w:p w:rsidR="000655BC" w:rsidRPr="006A522D" w:rsidRDefault="000655BC" w:rsidP="000A4590">
      <w:pPr>
        <w:pStyle w:val="Figure"/>
      </w:pPr>
      <w:bookmarkStart w:id="119" w:name="_Ref428455081"/>
      <w:bookmarkStart w:id="120" w:name="_Toc400706132"/>
      <w:bookmarkStart w:id="121" w:name="_Toc405886941"/>
      <w:bookmarkStart w:id="122" w:name="_Toc412122431"/>
      <w:bookmarkStart w:id="123" w:name="_Toc428799371"/>
      <w:bookmarkStart w:id="124" w:name="_Toc433389768"/>
      <w:bookmarkStart w:id="125" w:name="_Toc434672160"/>
      <w:r>
        <w:t xml:space="preserve">Figure </w:t>
      </w:r>
      <w:fldSimple w:instr=" SEQ Figure \* ARABIC ">
        <w:r w:rsidR="000E5AFA">
          <w:rPr>
            <w:noProof/>
          </w:rPr>
          <w:t>9</w:t>
        </w:r>
      </w:fldSimple>
      <w:bookmarkEnd w:id="119"/>
      <w:r w:rsidRPr="00FA670A">
        <w:rPr>
          <w:noProof/>
        </w:rPr>
        <w:t>:</w:t>
      </w:r>
      <w:r w:rsidRPr="00FA670A">
        <w:t xml:space="preserve"> Birth rate, by </w:t>
      </w:r>
      <w:r>
        <w:t>neighbourhood deprivation quintile</w:t>
      </w:r>
      <w:r w:rsidRPr="00FA670A">
        <w:t>, 2005–201</w:t>
      </w:r>
      <w:bookmarkEnd w:id="120"/>
      <w:bookmarkEnd w:id="121"/>
      <w:bookmarkEnd w:id="122"/>
      <w:r w:rsidRPr="00FA670A">
        <w:t>4</w:t>
      </w:r>
      <w:bookmarkEnd w:id="123"/>
      <w:bookmarkEnd w:id="124"/>
      <w:bookmarkEnd w:id="125"/>
    </w:p>
    <w:p w:rsidR="000655BC" w:rsidRPr="00984D6A" w:rsidRDefault="000655BC" w:rsidP="000A4590">
      <w:r w:rsidRPr="00301659">
        <w:rPr>
          <w:noProof/>
          <w:lang w:eastAsia="en-NZ"/>
        </w:rPr>
        <w:drawing>
          <wp:inline distT="0" distB="0" distL="0" distR="0" wp14:anchorId="779FDA76" wp14:editId="4A8CD1EF">
            <wp:extent cx="5735782" cy="5345083"/>
            <wp:effectExtent l="0" t="0" r="0" b="8255"/>
            <wp:docPr id="23" name="Picture 23" title="Figure 9: Birth rate, by neighbourhood deprivation quintile, 200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l="1540" r="1865"/>
                    <a:stretch/>
                  </pic:blipFill>
                  <pic:spPr bwMode="auto">
                    <a:xfrm>
                      <a:off x="0" y="0"/>
                      <a:ext cx="5738171" cy="5347309"/>
                    </a:xfrm>
                    <a:prstGeom prst="rect">
                      <a:avLst/>
                    </a:prstGeom>
                    <a:noFill/>
                    <a:ln>
                      <a:noFill/>
                    </a:ln>
                    <a:extLst>
                      <a:ext uri="{53640926-AAD7-44D8-BBD7-CCE9431645EC}">
                        <a14:shadowObscured xmlns:a14="http://schemas.microsoft.com/office/drawing/2010/main"/>
                      </a:ext>
                    </a:extLst>
                  </pic:spPr>
                </pic:pic>
              </a:graphicData>
            </a:graphic>
          </wp:inline>
        </w:drawing>
      </w:r>
    </w:p>
    <w:p w:rsidR="000655BC" w:rsidRDefault="000655BC" w:rsidP="000A4590">
      <w:pPr>
        <w:pStyle w:val="Note"/>
        <w:ind w:right="567"/>
      </w:pPr>
      <w:bookmarkStart w:id="126" w:name="_Ref405478798"/>
      <w:bookmarkStart w:id="127" w:name="_Toc405887006"/>
      <w:bookmarkStart w:id="128" w:name="_Toc412122399"/>
      <w:r w:rsidRPr="006A522D">
        <w:t xml:space="preserve">Note: </w:t>
      </w:r>
      <w:r>
        <w:t>Birth rate is expressed as births per 1000 females of reproductive age (15–44 years)</w:t>
      </w:r>
      <w:r w:rsidRPr="006A522D">
        <w:t>.</w:t>
      </w:r>
    </w:p>
    <w:p w:rsidR="006A760E" w:rsidRDefault="006A760E">
      <w:pPr>
        <w:spacing w:line="240" w:lineRule="auto"/>
      </w:pPr>
      <w:r>
        <w:br w:type="page"/>
      </w:r>
    </w:p>
    <w:p w:rsidR="000655BC" w:rsidRPr="006A522D" w:rsidRDefault="000655BC" w:rsidP="000A4590">
      <w:pPr>
        <w:pStyle w:val="Heading2"/>
      </w:pPr>
      <w:bookmarkStart w:id="129" w:name="_Ref413143676"/>
      <w:bookmarkStart w:id="130" w:name="_Toc431462723"/>
      <w:bookmarkStart w:id="131" w:name="_Toc434672121"/>
      <w:r w:rsidRPr="006A522D">
        <w:t>Geographic distribution</w:t>
      </w:r>
      <w:bookmarkEnd w:id="126"/>
      <w:bookmarkEnd w:id="127"/>
      <w:bookmarkEnd w:id="128"/>
      <w:bookmarkEnd w:id="129"/>
      <w:bookmarkEnd w:id="130"/>
      <w:bookmarkEnd w:id="131"/>
    </w:p>
    <w:p w:rsidR="000655BC" w:rsidRPr="006A522D" w:rsidRDefault="000655BC" w:rsidP="006A760E">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The geographic distribution of women giving birth is based on DHB region of</w:t>
      </w:r>
      <w:r>
        <w:t xml:space="preserve"> the woman</w:t>
      </w:r>
      <w:r w:rsidR="00C723C1">
        <w:t>’</w:t>
      </w:r>
      <w:r>
        <w:t>s</w:t>
      </w:r>
      <w:r w:rsidRPr="006A522D">
        <w:t xml:space="preserve"> residence. Rates and numbers in this section are intended to reflect the usually resident population of the DHB and not necessarily the facilities run by that DHB. See </w:t>
      </w:r>
      <w:r w:rsidR="00C723C1">
        <w:t>‘</w:t>
      </w:r>
      <w:r w:rsidR="00347EFF">
        <w:fldChar w:fldCharType="begin"/>
      </w:r>
      <w:r w:rsidR="00347EFF">
        <w:instrText xml:space="preserve"> REF _Ref413152570 </w:instrText>
      </w:r>
      <w:r w:rsidR="006A760E">
        <w:instrText xml:space="preserve"> \* MERGEFORMAT </w:instrText>
      </w:r>
      <w:r w:rsidR="00347EFF">
        <w:fldChar w:fldCharType="separate"/>
      </w:r>
      <w:r w:rsidR="000E5AFA" w:rsidRPr="006A522D">
        <w:t xml:space="preserve">Appendix 4: </w:t>
      </w:r>
      <w:r w:rsidR="000E5AFA">
        <w:t>G</w:t>
      </w:r>
      <w:r w:rsidR="000E5AFA" w:rsidRPr="006A522D">
        <w:t>uide to reading maps</w:t>
      </w:r>
      <w:r w:rsidR="00347EFF">
        <w:fldChar w:fldCharType="end"/>
      </w:r>
      <w:r w:rsidR="000A4590">
        <w:t>’ f</w:t>
      </w:r>
      <w:r w:rsidRPr="006A522D">
        <w:t xml:space="preserve">or </w:t>
      </w:r>
      <w:r>
        <w:t xml:space="preserve">the </w:t>
      </w:r>
      <w:r w:rsidRPr="006A522D">
        <w:t>location of DHBs in New Zealand and further information o</w:t>
      </w:r>
      <w:r>
        <w:t>n</w:t>
      </w:r>
      <w:r w:rsidRPr="006A522D">
        <w:t xml:space="preserve"> each component o</w:t>
      </w:r>
      <w:r>
        <w:t>f</w:t>
      </w:r>
      <w:r w:rsidRPr="006A522D">
        <w:t xml:space="preserve"> the maps presented in this section.</w:t>
      </w:r>
    </w:p>
    <w:p w:rsidR="000655BC" w:rsidRPr="00984D6A" w:rsidRDefault="000655BC" w:rsidP="00673F44">
      <w:pPr>
        <w:keepNext/>
      </w:pPr>
    </w:p>
    <w:p w:rsidR="000655BC" w:rsidRPr="003D7B37" w:rsidRDefault="000655BC" w:rsidP="00673F44">
      <w:pPr>
        <w:keepNext/>
      </w:pPr>
      <w:r w:rsidRPr="00A75073">
        <w:t>Birth rates in 2014 varied across the different DHB regions of residence. The highest birth rates were for women residing in Tair</w:t>
      </w:r>
      <w:r w:rsidRPr="00D54858">
        <w:t>ā</w:t>
      </w:r>
      <w:r w:rsidRPr="00A75073">
        <w:t>whiti, Whanganui</w:t>
      </w:r>
      <w:r>
        <w:t xml:space="preserve"> </w:t>
      </w:r>
      <w:r w:rsidRPr="00A75073">
        <w:t>and Northland DHB regions (</w:t>
      </w:r>
      <w:r>
        <w:t xml:space="preserve">78.5, 77.9 and </w:t>
      </w:r>
      <w:r w:rsidRPr="003D7B37">
        <w:t>77.0 per 1000 females of reproductive age, respectively). The lowest rates were for women residing in Capital &amp; Coast, Southern and Auckland DHB regions (51.3, 52.7 and 54.5 per 1000 females of reproductive age, respectively) (</w:t>
      </w:r>
      <w:r w:rsidRPr="003D7B37">
        <w:fldChar w:fldCharType="begin"/>
      </w:r>
      <w:r w:rsidRPr="003D7B37">
        <w:instrText xml:space="preserve"> REF _Ref428799650 \h </w:instrText>
      </w:r>
      <w:r>
        <w:instrText xml:space="preserve"> \* MERGEFORMAT </w:instrText>
      </w:r>
      <w:r w:rsidRPr="003D7B37">
        <w:fldChar w:fldCharType="separate"/>
      </w:r>
      <w:r w:rsidR="000E5AFA" w:rsidRPr="003A604B">
        <w:t xml:space="preserve">Figure </w:t>
      </w:r>
      <w:r w:rsidR="000E5AFA">
        <w:rPr>
          <w:noProof/>
        </w:rPr>
        <w:t>10</w:t>
      </w:r>
      <w:r w:rsidRPr="003D7B37">
        <w:fldChar w:fldCharType="end"/>
      </w:r>
      <w:r w:rsidRPr="003D7B37">
        <w:t>).</w:t>
      </w:r>
    </w:p>
    <w:p w:rsidR="000655BC" w:rsidRPr="003D7B37" w:rsidRDefault="000655BC" w:rsidP="00673F44">
      <w:pPr>
        <w:keepNext/>
      </w:pPr>
    </w:p>
    <w:p w:rsidR="000655BC" w:rsidRDefault="000655BC" w:rsidP="00673F44">
      <w:pPr>
        <w:keepLines/>
      </w:pPr>
      <w:r w:rsidRPr="003D7B37">
        <w:t>All DHB regions had lower birth rates in 2014 than in 2010 (</w:t>
      </w:r>
      <w:r w:rsidRPr="003D7B37">
        <w:fldChar w:fldCharType="begin"/>
      </w:r>
      <w:r w:rsidRPr="003D7B37">
        <w:instrText xml:space="preserve"> REF _Ref428799650 \h  \* MERGEFORMAT </w:instrText>
      </w:r>
      <w:r w:rsidRPr="003D7B37">
        <w:fldChar w:fldCharType="separate"/>
      </w:r>
      <w:r w:rsidR="000E5AFA" w:rsidRPr="003A604B">
        <w:t xml:space="preserve">Figure </w:t>
      </w:r>
      <w:r w:rsidR="000E5AFA">
        <w:rPr>
          <w:noProof/>
        </w:rPr>
        <w:t>10</w:t>
      </w:r>
      <w:r w:rsidRPr="003D7B37">
        <w:fldChar w:fldCharType="end"/>
      </w:r>
      <w:r w:rsidRPr="003D7B37">
        <w:t>). The largest decrease was in Nelson Marlborough DHB region (from 69.3 to 59.9 per 1000 females of reproductive age). The decrease in birth rates was statistically significant in all DHB regions except Tair</w:t>
      </w:r>
      <w:r w:rsidRPr="00D54858">
        <w:t>ā</w:t>
      </w:r>
      <w:r w:rsidRPr="003D7B37">
        <w:t>whiti, Taranaki, Whanganui, West Coast and South Canterbury.</w:t>
      </w:r>
    </w:p>
    <w:p w:rsidR="00673F44" w:rsidRPr="004B64C0" w:rsidRDefault="00673F44" w:rsidP="00673F44"/>
    <w:p w:rsidR="000655BC" w:rsidRPr="006A522D" w:rsidRDefault="000655BC" w:rsidP="00673F44">
      <w:pPr>
        <w:pStyle w:val="Figure"/>
      </w:pPr>
      <w:bookmarkStart w:id="132" w:name="_Ref428799650"/>
      <w:bookmarkStart w:id="133" w:name="_Toc400706135"/>
      <w:bookmarkStart w:id="134" w:name="_Toc405886944"/>
      <w:bookmarkStart w:id="135" w:name="_Toc412122432"/>
      <w:bookmarkStart w:id="136" w:name="_Toc428799372"/>
      <w:bookmarkStart w:id="137" w:name="_Toc433389769"/>
      <w:bookmarkStart w:id="138" w:name="_Toc434672161"/>
      <w:r w:rsidRPr="003A604B">
        <w:t xml:space="preserve">Figure </w:t>
      </w:r>
      <w:fldSimple w:instr=" SEQ Figure \* ARABIC ">
        <w:r w:rsidR="000E5AFA">
          <w:rPr>
            <w:noProof/>
          </w:rPr>
          <w:t>10</w:t>
        </w:r>
      </w:fldSimple>
      <w:bookmarkEnd w:id="132"/>
      <w:r w:rsidRPr="003A604B">
        <w:rPr>
          <w:noProof/>
        </w:rPr>
        <w:t>:</w:t>
      </w:r>
      <w:r w:rsidRPr="003A604B">
        <w:t xml:space="preserve"> </w:t>
      </w:r>
      <w:bookmarkEnd w:id="133"/>
      <w:r w:rsidRPr="003A604B">
        <w:t>Birth rates by DHB of residence</w:t>
      </w:r>
      <w:bookmarkEnd w:id="134"/>
      <w:r w:rsidRPr="003A604B">
        <w:t>, 2010 and 201</w:t>
      </w:r>
      <w:bookmarkEnd w:id="135"/>
      <w:r w:rsidRPr="003A604B">
        <w:t>4</w:t>
      </w:r>
      <w:bookmarkEnd w:id="136"/>
      <w:bookmarkEnd w:id="137"/>
      <w:bookmarkEnd w:id="138"/>
    </w:p>
    <w:p w:rsidR="000655BC" w:rsidRPr="00984D6A" w:rsidRDefault="000655BC" w:rsidP="000655BC">
      <w:r>
        <w:rPr>
          <w:noProof/>
          <w:lang w:eastAsia="en-NZ"/>
        </w:rPr>
        <w:drawing>
          <wp:inline distT="0" distB="0" distL="0" distR="0" wp14:anchorId="728EFC7B" wp14:editId="7279017A">
            <wp:extent cx="5220000" cy="3511991"/>
            <wp:effectExtent l="0" t="0" r="0" b="0"/>
            <wp:docPr id="74" name="Picture 74" title="Figure 10: Birth rates by DHB of residence, 2010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regYear_BirthRate.jpg"/>
                    <pic:cNvPicPr/>
                  </pic:nvPicPr>
                  <pic:blipFill>
                    <a:blip r:embed="rId32">
                      <a:extLst>
                        <a:ext uri="{28A0092B-C50C-407E-A947-70E740481C1C}">
                          <a14:useLocalDpi xmlns:a14="http://schemas.microsoft.com/office/drawing/2010/main" val="0"/>
                        </a:ext>
                      </a:extLst>
                    </a:blip>
                    <a:stretch>
                      <a:fillRect/>
                    </a:stretch>
                  </pic:blipFill>
                  <pic:spPr>
                    <a:xfrm>
                      <a:off x="0" y="0"/>
                      <a:ext cx="5220000" cy="3511991"/>
                    </a:xfrm>
                    <a:prstGeom prst="rect">
                      <a:avLst/>
                    </a:prstGeom>
                  </pic:spPr>
                </pic:pic>
              </a:graphicData>
            </a:graphic>
          </wp:inline>
        </w:drawing>
      </w:r>
    </w:p>
    <w:p w:rsidR="000655BC" w:rsidRDefault="000655BC" w:rsidP="00673F44">
      <w:pPr>
        <w:pStyle w:val="Note"/>
        <w:ind w:right="1191"/>
      </w:pPr>
      <w:r w:rsidRPr="006A522D">
        <w:t xml:space="preserve">Note: </w:t>
      </w:r>
      <w:r>
        <w:t>Re</w:t>
      </w:r>
      <w:r w:rsidRPr="006A522D">
        <w:t>productive age is</w:t>
      </w:r>
      <w:r>
        <w:t xml:space="preserve"> defined as </w:t>
      </w:r>
      <w:r w:rsidRPr="006A522D">
        <w:t>15–44 years.</w:t>
      </w:r>
    </w:p>
    <w:p w:rsidR="000655BC" w:rsidRDefault="000655BC" w:rsidP="00673F44"/>
    <w:p w:rsidR="006A760E" w:rsidRDefault="006A760E">
      <w:pPr>
        <w:spacing w:line="240" w:lineRule="auto"/>
      </w:pPr>
      <w:r>
        <w:br w:type="page"/>
      </w:r>
    </w:p>
    <w:p w:rsidR="000655BC" w:rsidRDefault="000655BC" w:rsidP="00673F44">
      <w:r>
        <w:t>M</w:t>
      </w:r>
      <w:r w:rsidRPr="004B64C0">
        <w:t>ost DHB regions had a highe</w:t>
      </w:r>
      <w:r>
        <w:t xml:space="preserve">r birth rate for teens (&lt;20 years) than for women in their 40s </w:t>
      </w:r>
      <w:r w:rsidRPr="004B64C0">
        <w:t>(</w:t>
      </w:r>
      <w:r w:rsidRPr="004B64C0">
        <w:fldChar w:fldCharType="begin"/>
      </w:r>
      <w:r w:rsidRPr="004B64C0">
        <w:instrText xml:space="preserve"> REF _Ref428455140 \h </w:instrText>
      </w:r>
      <w:r>
        <w:instrText xml:space="preserve"> \* MERGEFORMAT </w:instrText>
      </w:r>
      <w:r w:rsidRPr="004B64C0">
        <w:fldChar w:fldCharType="separate"/>
      </w:r>
      <w:r w:rsidR="000E5AFA" w:rsidRPr="00C46844">
        <w:t xml:space="preserve">Figure </w:t>
      </w:r>
      <w:r w:rsidR="000E5AFA">
        <w:rPr>
          <w:noProof/>
        </w:rPr>
        <w:t>11</w:t>
      </w:r>
      <w:r w:rsidRPr="004B64C0">
        <w:fldChar w:fldCharType="end"/>
      </w:r>
      <w:r w:rsidRPr="004B64C0">
        <w:t>). Bir</w:t>
      </w:r>
      <w:r>
        <w:t xml:space="preserve">th rates for teens </w:t>
      </w:r>
      <w:r w:rsidRPr="004B64C0">
        <w:t>were higher for those residing in the North Island, particularly in the Tair</w:t>
      </w:r>
      <w:r w:rsidRPr="00D54858">
        <w:t>ā</w:t>
      </w:r>
      <w:r w:rsidRPr="004B64C0">
        <w:t xml:space="preserve">whiti DHB region (45.5 per 1000 females of reproductive age). Birth rates for </w:t>
      </w:r>
      <w:r>
        <w:t xml:space="preserve">women aged 40 years and over </w:t>
      </w:r>
      <w:r w:rsidRPr="004B64C0">
        <w:t xml:space="preserve">were generally lower, ranging from 6.5 per 1000 females of </w:t>
      </w:r>
      <w:r>
        <w:t>r</w:t>
      </w:r>
      <w:r w:rsidRPr="004B64C0">
        <w:t>eproductive age (South Canterbury DHB) to 19.4 per 1000 females of reproductive age (Auckland DHB).</w:t>
      </w:r>
    </w:p>
    <w:p w:rsidR="000655BC" w:rsidRPr="004B64C0" w:rsidRDefault="000655BC" w:rsidP="00673F44"/>
    <w:p w:rsidR="000655BC" w:rsidRPr="006A522D" w:rsidRDefault="000655BC" w:rsidP="00673F44">
      <w:pPr>
        <w:pStyle w:val="Figure"/>
      </w:pPr>
      <w:bookmarkStart w:id="139" w:name="_Ref428455140"/>
      <w:bookmarkStart w:id="140" w:name="_Toc400706136"/>
      <w:bookmarkStart w:id="141" w:name="_Toc405886945"/>
      <w:bookmarkStart w:id="142" w:name="_Toc412122433"/>
      <w:bookmarkStart w:id="143" w:name="_Toc428799373"/>
      <w:bookmarkStart w:id="144" w:name="_Toc433389770"/>
      <w:bookmarkStart w:id="145" w:name="_Toc434672162"/>
      <w:r w:rsidRPr="00C46844">
        <w:t xml:space="preserve">Figure </w:t>
      </w:r>
      <w:fldSimple w:instr=" SEQ Figure \* ARABIC ">
        <w:r w:rsidR="000E5AFA">
          <w:rPr>
            <w:noProof/>
          </w:rPr>
          <w:t>11</w:t>
        </w:r>
      </w:fldSimple>
      <w:bookmarkEnd w:id="139"/>
      <w:r w:rsidRPr="00C46844">
        <w:rPr>
          <w:noProof/>
        </w:rPr>
        <w:t>:</w:t>
      </w:r>
      <w:r w:rsidRPr="00C46844">
        <w:t xml:space="preserve"> Birth rates for the under 20 years and the 40 years and over age groups, by DHB of residence, </w:t>
      </w:r>
      <w:bookmarkEnd w:id="140"/>
      <w:bookmarkEnd w:id="141"/>
      <w:bookmarkEnd w:id="142"/>
      <w:bookmarkEnd w:id="143"/>
      <w:r w:rsidRPr="00C46844">
        <w:t>2014</w:t>
      </w:r>
      <w:bookmarkEnd w:id="144"/>
      <w:bookmarkEnd w:id="145"/>
    </w:p>
    <w:p w:rsidR="000655BC" w:rsidRPr="00984D6A" w:rsidRDefault="000655BC" w:rsidP="000655BC">
      <w:r>
        <w:rPr>
          <w:noProof/>
          <w:lang w:eastAsia="en-NZ"/>
        </w:rPr>
        <w:drawing>
          <wp:inline distT="0" distB="0" distL="0" distR="0" wp14:anchorId="273A9CD5" wp14:editId="0E9F666E">
            <wp:extent cx="5220000" cy="3511991"/>
            <wp:effectExtent l="0" t="0" r="0" b="0"/>
            <wp:docPr id="56" name="Picture 56" title="Figure 11: Birth rates for the under 20 years and the 40 years and over age groups,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regCat_AgeDiff.jpg"/>
                    <pic:cNvPicPr/>
                  </pic:nvPicPr>
                  <pic:blipFill>
                    <a:blip r:embed="rId33">
                      <a:extLst>
                        <a:ext uri="{28A0092B-C50C-407E-A947-70E740481C1C}">
                          <a14:useLocalDpi xmlns:a14="http://schemas.microsoft.com/office/drawing/2010/main" val="0"/>
                        </a:ext>
                      </a:extLst>
                    </a:blip>
                    <a:stretch>
                      <a:fillRect/>
                    </a:stretch>
                  </pic:blipFill>
                  <pic:spPr>
                    <a:xfrm>
                      <a:off x="0" y="0"/>
                      <a:ext cx="5220000" cy="3511991"/>
                    </a:xfrm>
                    <a:prstGeom prst="rect">
                      <a:avLst/>
                    </a:prstGeom>
                  </pic:spPr>
                </pic:pic>
              </a:graphicData>
            </a:graphic>
          </wp:inline>
        </w:drawing>
      </w:r>
    </w:p>
    <w:p w:rsidR="000655BC" w:rsidRDefault="000655BC" w:rsidP="00673F44">
      <w:pPr>
        <w:pStyle w:val="Note"/>
        <w:ind w:right="1191"/>
      </w:pPr>
      <w:r w:rsidRPr="006A522D">
        <w:t xml:space="preserve">Note: </w:t>
      </w:r>
      <w:r>
        <w:t>Re</w:t>
      </w:r>
      <w:r w:rsidRPr="006A522D">
        <w:t>productive age is</w:t>
      </w:r>
      <w:r>
        <w:t xml:space="preserve"> defined as </w:t>
      </w:r>
      <w:r w:rsidRPr="006A522D">
        <w:t>15–44 years.</w:t>
      </w:r>
    </w:p>
    <w:p w:rsidR="000655BC" w:rsidRDefault="000655BC" w:rsidP="00673F44"/>
    <w:p w:rsidR="000655BC" w:rsidRPr="003D7B37" w:rsidRDefault="000655BC" w:rsidP="00673F44">
      <w:r w:rsidRPr="003D7B37">
        <w:t>Māori birth rates were statistically significantly higher than non-Māori birth rates for all DHB regions in 2014 (</w:t>
      </w:r>
      <w:r w:rsidRPr="003D7B37">
        <w:fldChar w:fldCharType="begin"/>
      </w:r>
      <w:r w:rsidRPr="003D7B37">
        <w:instrText xml:space="preserve"> REF _Ref428455197 \h  \* MERGEFORMAT </w:instrText>
      </w:r>
      <w:r w:rsidRPr="003D7B37">
        <w:fldChar w:fldCharType="separate"/>
      </w:r>
      <w:r w:rsidR="000E5AFA" w:rsidRPr="00C46844">
        <w:t xml:space="preserve">Figure </w:t>
      </w:r>
      <w:r w:rsidR="000E5AFA">
        <w:rPr>
          <w:noProof/>
        </w:rPr>
        <w:t>12</w:t>
      </w:r>
      <w:r w:rsidRPr="003D7B37">
        <w:fldChar w:fldCharType="end"/>
      </w:r>
      <w:r w:rsidRPr="003D7B37">
        <w:t xml:space="preserve">). The Māori birth rate for each DHB region was 1.2–2.0 times the rate for non-Māori. Whanganui DHB region had the highest birth rate for Māori (109.3 per 1000 females of reproductive age). The </w:t>
      </w:r>
      <w:r>
        <w:t>Capital &amp; Coast DHB region</w:t>
      </w:r>
      <w:r w:rsidRPr="003D7B37">
        <w:t xml:space="preserve"> </w:t>
      </w:r>
      <w:r>
        <w:t xml:space="preserve">had the </w:t>
      </w:r>
      <w:r w:rsidRPr="003D7B37">
        <w:t xml:space="preserve">lowest </w:t>
      </w:r>
      <w:r>
        <w:t xml:space="preserve">birth rate for </w:t>
      </w:r>
      <w:r w:rsidRPr="003D7B37">
        <w:t>Māori (61.7 per 1000 females of reproductive age). Birth rates for non-Māori women ranged from 49.4 to 69.4 per 1000 females of reproductive age.</w:t>
      </w:r>
    </w:p>
    <w:p w:rsidR="000655BC" w:rsidRPr="003D7B37" w:rsidRDefault="000655BC" w:rsidP="00673F44"/>
    <w:p w:rsidR="00C723C1" w:rsidRDefault="000655BC" w:rsidP="00673F44">
      <w:r w:rsidRPr="003D7B37">
        <w:t>In 2014, birth rates by neighbourhood deprivation varied throughout the country (</w:t>
      </w:r>
      <w:r w:rsidRPr="003D7B37">
        <w:fldChar w:fldCharType="begin"/>
      </w:r>
      <w:r w:rsidRPr="003D7B37">
        <w:instrText xml:space="preserve"> REF _Ref428455205 \h  \* MERGEFORMAT </w:instrText>
      </w:r>
      <w:r w:rsidRPr="003D7B37">
        <w:fldChar w:fldCharType="separate"/>
      </w:r>
      <w:r w:rsidR="000E5AFA" w:rsidRPr="00C46844">
        <w:t xml:space="preserve">Figure </w:t>
      </w:r>
      <w:r w:rsidR="000E5AFA">
        <w:rPr>
          <w:noProof/>
        </w:rPr>
        <w:t>13</w:t>
      </w:r>
      <w:r w:rsidRPr="003D7B37">
        <w:fldChar w:fldCharType="end"/>
      </w:r>
      <w:r w:rsidRPr="003D7B37">
        <w:t xml:space="preserve">). Birth rates for women residing in the most deprived neighbourhoods (quintile 5) </w:t>
      </w:r>
      <w:r>
        <w:t>were</w:t>
      </w:r>
      <w:r w:rsidRPr="003D7B37">
        <w:t xml:space="preserve"> statistically significantly higher than </w:t>
      </w:r>
      <w:r>
        <w:t xml:space="preserve">those for women in </w:t>
      </w:r>
      <w:r w:rsidRPr="003D7B37">
        <w:t>the least deprived neighbourhoods (quintile 1) in all DHB regions in the North Island, except</w:t>
      </w:r>
      <w:r w:rsidR="003B5741">
        <w:t xml:space="preserve"> Capital &amp; Coast, </w:t>
      </w:r>
      <w:r w:rsidRPr="003D7B37">
        <w:t>Hutt Valley and Wairarapa. In the Northland and Whanganui DHB regions, the birth rate for women in quintile 5 was 10.9 and 8.0</w:t>
      </w:r>
      <w:r w:rsidR="00673F44">
        <w:t> </w:t>
      </w:r>
      <w:r w:rsidRPr="003D7B37">
        <w:t xml:space="preserve">times, respectively, the birth rate for </w:t>
      </w:r>
      <w:r>
        <w:t xml:space="preserve">women in </w:t>
      </w:r>
      <w:r w:rsidRPr="003D7B37">
        <w:t>quintile 1. The difference in birth rates for women in the most and</w:t>
      </w:r>
      <w:r>
        <w:t xml:space="preserve"> least deprived neighbourhoods was not statistically significant in the South Island.</w:t>
      </w:r>
    </w:p>
    <w:p w:rsidR="00673F44" w:rsidRDefault="00673F44" w:rsidP="00673F44"/>
    <w:p w:rsidR="000655BC" w:rsidRPr="006A522D" w:rsidRDefault="000655BC" w:rsidP="00673F44">
      <w:pPr>
        <w:pStyle w:val="Figure"/>
      </w:pPr>
      <w:bookmarkStart w:id="146" w:name="_Ref428455197"/>
      <w:bookmarkStart w:id="147" w:name="_Toc400706137"/>
      <w:bookmarkStart w:id="148" w:name="_Toc405886946"/>
      <w:bookmarkStart w:id="149" w:name="_Toc412122434"/>
      <w:bookmarkStart w:id="150" w:name="_Toc428799374"/>
      <w:bookmarkStart w:id="151" w:name="_Toc433389771"/>
      <w:bookmarkStart w:id="152" w:name="_Toc434672163"/>
      <w:r w:rsidRPr="00C46844">
        <w:t xml:space="preserve">Figure </w:t>
      </w:r>
      <w:fldSimple w:instr=" SEQ Figure \* ARABIC ">
        <w:r w:rsidR="000E5AFA">
          <w:rPr>
            <w:noProof/>
          </w:rPr>
          <w:t>12</w:t>
        </w:r>
      </w:fldSimple>
      <w:bookmarkEnd w:id="146"/>
      <w:r w:rsidRPr="00C46844">
        <w:t xml:space="preserve">: Birth rates for Māori and non-Māori, by DHB of residence, </w:t>
      </w:r>
      <w:bookmarkEnd w:id="147"/>
      <w:bookmarkEnd w:id="148"/>
      <w:bookmarkEnd w:id="149"/>
      <w:r w:rsidRPr="00C46844">
        <w:t>2014</w:t>
      </w:r>
      <w:bookmarkEnd w:id="150"/>
      <w:bookmarkEnd w:id="151"/>
      <w:bookmarkEnd w:id="152"/>
    </w:p>
    <w:p w:rsidR="000655BC" w:rsidRPr="00984D6A" w:rsidRDefault="000655BC" w:rsidP="00673F44">
      <w:r>
        <w:rPr>
          <w:noProof/>
          <w:lang w:eastAsia="en-NZ"/>
        </w:rPr>
        <w:drawing>
          <wp:inline distT="0" distB="0" distL="0" distR="0" wp14:anchorId="5A34F5D8" wp14:editId="3CC850D6">
            <wp:extent cx="5220000" cy="3511991"/>
            <wp:effectExtent l="0" t="0" r="0" b="0"/>
            <wp:docPr id="58" name="Picture 58" title="Figure 12: Birth rates for Māori and non-Māori,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egCat_EthDiff.jpg"/>
                    <pic:cNvPicPr/>
                  </pic:nvPicPr>
                  <pic:blipFill>
                    <a:blip r:embed="rId34">
                      <a:extLst>
                        <a:ext uri="{28A0092B-C50C-407E-A947-70E740481C1C}">
                          <a14:useLocalDpi xmlns:a14="http://schemas.microsoft.com/office/drawing/2010/main" val="0"/>
                        </a:ext>
                      </a:extLst>
                    </a:blip>
                    <a:stretch>
                      <a:fillRect/>
                    </a:stretch>
                  </pic:blipFill>
                  <pic:spPr>
                    <a:xfrm>
                      <a:off x="0" y="0"/>
                      <a:ext cx="5220000" cy="3511991"/>
                    </a:xfrm>
                    <a:prstGeom prst="rect">
                      <a:avLst/>
                    </a:prstGeom>
                  </pic:spPr>
                </pic:pic>
              </a:graphicData>
            </a:graphic>
          </wp:inline>
        </w:drawing>
      </w:r>
    </w:p>
    <w:p w:rsidR="000655BC" w:rsidRDefault="000655BC" w:rsidP="00673F44">
      <w:pPr>
        <w:pStyle w:val="Note"/>
        <w:ind w:right="1191"/>
      </w:pPr>
      <w:r w:rsidRPr="006A522D">
        <w:t xml:space="preserve">Note: </w:t>
      </w:r>
      <w:r>
        <w:t>Re</w:t>
      </w:r>
      <w:r w:rsidRPr="006A522D">
        <w:t>productive age is</w:t>
      </w:r>
      <w:r>
        <w:t xml:space="preserve"> defined as </w:t>
      </w:r>
      <w:r w:rsidRPr="006A522D">
        <w:t>15–44 years.</w:t>
      </w:r>
    </w:p>
    <w:p w:rsidR="000655BC" w:rsidRPr="00984D6A" w:rsidRDefault="000655BC" w:rsidP="00673F44"/>
    <w:p w:rsidR="000655BC" w:rsidRPr="006A522D" w:rsidRDefault="000655BC" w:rsidP="00673F44">
      <w:pPr>
        <w:pStyle w:val="Figure"/>
      </w:pPr>
      <w:bookmarkStart w:id="153" w:name="_Ref428455205"/>
      <w:bookmarkStart w:id="154" w:name="_Toc400706138"/>
      <w:bookmarkStart w:id="155" w:name="_Toc405886947"/>
      <w:bookmarkStart w:id="156" w:name="_Toc412122435"/>
      <w:bookmarkStart w:id="157" w:name="_Toc428799375"/>
      <w:bookmarkStart w:id="158" w:name="_Toc433389772"/>
      <w:bookmarkStart w:id="159" w:name="_Toc434672164"/>
      <w:r w:rsidRPr="00C46844">
        <w:t xml:space="preserve">Figure </w:t>
      </w:r>
      <w:fldSimple w:instr=" SEQ Figure \* ARABIC ">
        <w:r w:rsidR="000E5AFA">
          <w:rPr>
            <w:noProof/>
          </w:rPr>
          <w:t>13</w:t>
        </w:r>
      </w:fldSimple>
      <w:bookmarkEnd w:id="153"/>
      <w:r w:rsidRPr="00C46844">
        <w:rPr>
          <w:noProof/>
        </w:rPr>
        <w:t>:</w:t>
      </w:r>
      <w:r w:rsidRPr="00C46844">
        <w:t xml:space="preserve"> Birth rates of women in the least deprived neighbourhoods (quintile 1) and in the most deprived neighbourhoods (quintile 5), by DHB of residence, </w:t>
      </w:r>
      <w:bookmarkEnd w:id="154"/>
      <w:bookmarkEnd w:id="155"/>
      <w:bookmarkEnd w:id="156"/>
      <w:r w:rsidRPr="00C46844">
        <w:t>2014</w:t>
      </w:r>
      <w:bookmarkEnd w:id="157"/>
      <w:bookmarkEnd w:id="158"/>
      <w:bookmarkEnd w:id="159"/>
    </w:p>
    <w:p w:rsidR="000655BC" w:rsidRDefault="000655BC" w:rsidP="000655BC">
      <w:r>
        <w:rPr>
          <w:noProof/>
          <w:lang w:eastAsia="en-NZ"/>
        </w:rPr>
        <w:drawing>
          <wp:inline distT="0" distB="0" distL="0" distR="0" wp14:anchorId="45F9147F" wp14:editId="7F942047">
            <wp:extent cx="5220000" cy="3511991"/>
            <wp:effectExtent l="0" t="0" r="0" b="0"/>
            <wp:docPr id="65" name="Picture 65" title="Figure 13: Birth rates of women in the least deprived neighbourhoods (quintile 1) and in the most deprived neighbourhoods (quintile 5), by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regCat_DepDiff.jpg"/>
                    <pic:cNvPicPr/>
                  </pic:nvPicPr>
                  <pic:blipFill>
                    <a:blip r:embed="rId35">
                      <a:extLst>
                        <a:ext uri="{28A0092B-C50C-407E-A947-70E740481C1C}">
                          <a14:useLocalDpi xmlns:a14="http://schemas.microsoft.com/office/drawing/2010/main" val="0"/>
                        </a:ext>
                      </a:extLst>
                    </a:blip>
                    <a:stretch>
                      <a:fillRect/>
                    </a:stretch>
                  </pic:blipFill>
                  <pic:spPr>
                    <a:xfrm>
                      <a:off x="0" y="0"/>
                      <a:ext cx="5220000" cy="3511991"/>
                    </a:xfrm>
                    <a:prstGeom prst="rect">
                      <a:avLst/>
                    </a:prstGeom>
                  </pic:spPr>
                </pic:pic>
              </a:graphicData>
            </a:graphic>
          </wp:inline>
        </w:drawing>
      </w:r>
    </w:p>
    <w:p w:rsidR="000655BC" w:rsidRDefault="000655BC" w:rsidP="00673F44">
      <w:pPr>
        <w:pStyle w:val="Note"/>
        <w:ind w:right="1191"/>
      </w:pPr>
      <w:r w:rsidRPr="006A522D">
        <w:t xml:space="preserve">Note: </w:t>
      </w:r>
      <w:r>
        <w:t>Re</w:t>
      </w:r>
      <w:r w:rsidRPr="006A522D">
        <w:t>productive age is</w:t>
      </w:r>
      <w:r>
        <w:t xml:space="preserve"> defined as </w:t>
      </w:r>
      <w:r w:rsidRPr="006A522D">
        <w:t>15–44 years.</w:t>
      </w:r>
    </w:p>
    <w:p w:rsidR="00673F44" w:rsidRPr="00673F44" w:rsidRDefault="00673F44" w:rsidP="00673F44"/>
    <w:p w:rsidR="000655BC" w:rsidRPr="006A522D" w:rsidRDefault="000655BC" w:rsidP="00673F44">
      <w:pPr>
        <w:pStyle w:val="Heading2"/>
      </w:pPr>
      <w:bookmarkStart w:id="160" w:name="_Ref405478800"/>
      <w:bookmarkStart w:id="161" w:name="_Toc405887007"/>
      <w:bookmarkStart w:id="162" w:name="_Toc412122400"/>
      <w:bookmarkStart w:id="163" w:name="_Toc431462724"/>
      <w:bookmarkStart w:id="164" w:name="_Toc434672122"/>
      <w:r w:rsidRPr="006A522D">
        <w:t>Parity</w:t>
      </w:r>
      <w:bookmarkEnd w:id="160"/>
      <w:bookmarkEnd w:id="161"/>
      <w:bookmarkEnd w:id="162"/>
      <w:bookmarkEnd w:id="163"/>
      <w:bookmarkEnd w:id="164"/>
    </w:p>
    <w:p w:rsidR="000655BC" w:rsidRPr="006A522D" w:rsidRDefault="000655BC" w:rsidP="006A760E">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Parity refers to the number of times a woman has</w:t>
      </w:r>
      <w:r>
        <w:t xml:space="preserve"> previously</w:t>
      </w:r>
      <w:r w:rsidRPr="006A522D">
        <w:t xml:space="preserve"> given birth, including stillbirths. </w:t>
      </w:r>
      <w:r>
        <w:t>P</w:t>
      </w:r>
      <w:r w:rsidRPr="006A522D">
        <w:t>arity</w:t>
      </w:r>
      <w:r>
        <w:t xml:space="preserve"> data </w:t>
      </w:r>
      <w:r w:rsidRPr="006A522D">
        <w:t>is</w:t>
      </w:r>
      <w:r>
        <w:t xml:space="preserve"> primarily</w:t>
      </w:r>
      <w:r w:rsidRPr="006A522D">
        <w:t xml:space="preserve"> sourced from </w:t>
      </w:r>
      <w:r>
        <w:t>LMC</w:t>
      </w:r>
      <w:r w:rsidRPr="006A522D">
        <w:t xml:space="preserve"> claim forms</w:t>
      </w:r>
      <w:r>
        <w:t xml:space="preserve">, with additional data from some DHB primary maternity services. It is therefore </w:t>
      </w:r>
      <w:r w:rsidRPr="006A522D">
        <w:t>only available for women registered with a</w:t>
      </w:r>
      <w:r>
        <w:t>n</w:t>
      </w:r>
      <w:r w:rsidRPr="006A522D">
        <w:t xml:space="preserve"> LMC </w:t>
      </w:r>
      <w:r>
        <w:t xml:space="preserve">or DHB primary maternity services </w:t>
      </w:r>
      <w:r w:rsidRPr="006A522D">
        <w:t>(approximat</w:t>
      </w:r>
      <w:r>
        <w:t>ely 95% of women giving birth).</w:t>
      </w:r>
    </w:p>
    <w:p w:rsidR="000655BC" w:rsidRPr="00984D6A" w:rsidRDefault="000655BC" w:rsidP="00673F44"/>
    <w:p w:rsidR="000655BC" w:rsidRPr="00AC38D4" w:rsidRDefault="000655BC" w:rsidP="00673F44">
      <w:r w:rsidRPr="00AC38D4">
        <w:t xml:space="preserve">Almost 40% (22,050) of women who gave birth in 2014 did so for the first time. A further 34.3% had given birth once, 14.9% had given birth twice, and </w:t>
      </w:r>
      <w:r>
        <w:t>10.9</w:t>
      </w:r>
      <w:r w:rsidRPr="00AC38D4">
        <w:t>% had given birth at least three times previously.</w:t>
      </w:r>
      <w:r w:rsidRPr="00673F44">
        <w:rPr>
          <w:rStyle w:val="FootnoteReference"/>
        </w:rPr>
        <w:footnoteReference w:id="5"/>
      </w:r>
      <w:r w:rsidRPr="00AC38D4">
        <w:t xml:space="preserve"> This distribution </w:t>
      </w:r>
      <w:r>
        <w:t xml:space="preserve">remained fairly consistent between 2008 and 2014 </w:t>
      </w:r>
      <w:r w:rsidRPr="00AC38D4">
        <w:t>(</w:t>
      </w:r>
      <w:r w:rsidRPr="00AC38D4">
        <w:fldChar w:fldCharType="begin"/>
      </w:r>
      <w:r w:rsidRPr="00AC38D4">
        <w:instrText xml:space="preserve"> REF _Ref428462189 \h </w:instrText>
      </w:r>
      <w:r>
        <w:instrText xml:space="preserve"> \* MERGEFORMAT </w:instrText>
      </w:r>
      <w:r w:rsidRPr="00AC38D4">
        <w:fldChar w:fldCharType="separate"/>
      </w:r>
      <w:r w:rsidR="000E5AFA" w:rsidRPr="00C80E5E">
        <w:t xml:space="preserve">Figure </w:t>
      </w:r>
      <w:r w:rsidR="000E5AFA">
        <w:rPr>
          <w:noProof/>
        </w:rPr>
        <w:t>14</w:t>
      </w:r>
      <w:r w:rsidRPr="00AC38D4">
        <w:fldChar w:fldCharType="end"/>
      </w:r>
      <w:r w:rsidRPr="00AC38D4">
        <w:t>).</w:t>
      </w:r>
    </w:p>
    <w:p w:rsidR="000655BC" w:rsidRPr="004A37DE" w:rsidRDefault="000655BC" w:rsidP="00673F44">
      <w:pPr>
        <w:rPr>
          <w:highlight w:val="yellow"/>
        </w:rPr>
      </w:pPr>
    </w:p>
    <w:p w:rsidR="000655BC" w:rsidRPr="00C80E5E" w:rsidRDefault="000655BC" w:rsidP="00673F44">
      <w:pPr>
        <w:pStyle w:val="Figure"/>
      </w:pPr>
      <w:bookmarkStart w:id="165" w:name="_Ref428462189"/>
      <w:bookmarkStart w:id="166" w:name="_Toc400706139"/>
      <w:bookmarkStart w:id="167" w:name="_Toc405886948"/>
      <w:bookmarkStart w:id="168" w:name="_Toc412122436"/>
      <w:bookmarkStart w:id="169" w:name="_Toc428799376"/>
      <w:bookmarkStart w:id="170" w:name="_Toc433389773"/>
      <w:bookmarkStart w:id="171" w:name="_Toc434672165"/>
      <w:r w:rsidRPr="00C80E5E">
        <w:t xml:space="preserve">Figure </w:t>
      </w:r>
      <w:fldSimple w:instr=" SEQ Figure \* ARABIC ">
        <w:r w:rsidR="000E5AFA">
          <w:rPr>
            <w:noProof/>
          </w:rPr>
          <w:t>14</w:t>
        </w:r>
      </w:fldSimple>
      <w:bookmarkEnd w:id="165"/>
      <w:r w:rsidRPr="00C80E5E">
        <w:rPr>
          <w:noProof/>
        </w:rPr>
        <w:t>:</w:t>
      </w:r>
      <w:r w:rsidRPr="00C80E5E">
        <w:t xml:space="preserve"> Percentage of women giving birth, by number of previous births (parity),</w:t>
      </w:r>
      <w:r>
        <w:br/>
      </w:r>
      <w:r w:rsidRPr="00C80E5E">
        <w:t>2008–201</w:t>
      </w:r>
      <w:bookmarkEnd w:id="166"/>
      <w:bookmarkEnd w:id="167"/>
      <w:bookmarkEnd w:id="168"/>
      <w:r w:rsidRPr="00C80E5E">
        <w:t>4</w:t>
      </w:r>
      <w:bookmarkEnd w:id="169"/>
      <w:bookmarkEnd w:id="170"/>
      <w:bookmarkEnd w:id="171"/>
    </w:p>
    <w:p w:rsidR="000655BC" w:rsidRPr="00984D6A" w:rsidRDefault="000655BC" w:rsidP="000655BC">
      <w:r>
        <w:rPr>
          <w:noProof/>
          <w:lang w:eastAsia="en-NZ"/>
        </w:rPr>
        <w:drawing>
          <wp:inline distT="0" distB="0" distL="0" distR="0" wp14:anchorId="70A74351" wp14:editId="5BCE809F">
            <wp:extent cx="4500000" cy="2252743"/>
            <wp:effectExtent l="0" t="0" r="0" b="0"/>
            <wp:docPr id="77" name="Picture 77" title="Figure 14: Percentage of women giving birth, by number of previous births (parity),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0000" cy="2252743"/>
                    </a:xfrm>
                    <a:prstGeom prst="rect">
                      <a:avLst/>
                    </a:prstGeom>
                    <a:noFill/>
                  </pic:spPr>
                </pic:pic>
              </a:graphicData>
            </a:graphic>
          </wp:inline>
        </w:drawing>
      </w:r>
    </w:p>
    <w:p w:rsidR="000655BC" w:rsidRDefault="000655BC" w:rsidP="00021828">
      <w:pPr>
        <w:pStyle w:val="Note"/>
        <w:ind w:right="1984"/>
      </w:pPr>
      <w:r w:rsidRPr="006A522D">
        <w:t>Note</w:t>
      </w:r>
      <w:r>
        <w:t>s:</w:t>
      </w:r>
    </w:p>
    <w:p w:rsidR="000655BC" w:rsidRDefault="000655BC" w:rsidP="00021828">
      <w:pPr>
        <w:pStyle w:val="Note"/>
        <w:ind w:right="1984"/>
      </w:pPr>
      <w:r>
        <w:t>The d</w:t>
      </w:r>
      <w:r w:rsidRPr="006A522D">
        <w:t>enominator used to calculate percentages is the number of women giving birth, excluding those with unknown parity.</w:t>
      </w:r>
    </w:p>
    <w:p w:rsidR="000655BC" w:rsidRDefault="000655BC" w:rsidP="00021828">
      <w:pPr>
        <w:pStyle w:val="Note"/>
        <w:ind w:right="1984"/>
      </w:pPr>
      <w:r w:rsidRPr="009C6CB0">
        <w:t xml:space="preserve">Parity data is only available for women registered with </w:t>
      </w:r>
      <w:r>
        <w:t>an LMC</w:t>
      </w:r>
      <w:r w:rsidRPr="009C6CB0">
        <w:t xml:space="preserve"> or </w:t>
      </w:r>
      <w:r>
        <w:t xml:space="preserve">a </w:t>
      </w:r>
      <w:r w:rsidRPr="009C6CB0">
        <w:t>DHB primary maternity service.</w:t>
      </w:r>
    </w:p>
    <w:p w:rsidR="006A760E" w:rsidRDefault="006A760E" w:rsidP="00673F44"/>
    <w:p w:rsidR="000655BC" w:rsidRDefault="000655BC" w:rsidP="00673F44">
      <w:r w:rsidRPr="00F840B0">
        <w:fldChar w:fldCharType="begin"/>
      </w:r>
      <w:r w:rsidRPr="00F840B0">
        <w:instrText xml:space="preserve"> REF _Ref428462175 \h </w:instrText>
      </w:r>
      <w:r>
        <w:instrText xml:space="preserve"> \* MERGEFORMAT </w:instrText>
      </w:r>
      <w:r w:rsidRPr="00F840B0">
        <w:fldChar w:fldCharType="separate"/>
      </w:r>
      <w:r w:rsidR="000E5AFA" w:rsidRPr="00F840B0">
        <w:t xml:space="preserve">Figure </w:t>
      </w:r>
      <w:r w:rsidR="000E5AFA">
        <w:rPr>
          <w:noProof/>
        </w:rPr>
        <w:t>15</w:t>
      </w:r>
      <w:r w:rsidRPr="00F840B0">
        <w:fldChar w:fldCharType="end"/>
      </w:r>
      <w:r w:rsidRPr="00F840B0">
        <w:t xml:space="preserve"> presents the proportion of women giving birth for the first time in 2014 for each age group, ethnic group and deprivation quintile.</w:t>
      </w:r>
    </w:p>
    <w:p w:rsidR="000655BC" w:rsidRDefault="000655BC" w:rsidP="00673F44"/>
    <w:p w:rsidR="000655BC" w:rsidRPr="00AC38D4" w:rsidRDefault="000655BC" w:rsidP="00673F44">
      <w:r>
        <w:t>T</w:t>
      </w:r>
      <w:r w:rsidRPr="00AC38D4">
        <w:t>he vast majority of young women giving birth did so for the first time (81.8% of women aged under 20 years).</w:t>
      </w:r>
    </w:p>
    <w:p w:rsidR="000655BC" w:rsidRPr="00AC38D4" w:rsidRDefault="000655BC" w:rsidP="00673F44"/>
    <w:p w:rsidR="00C723C1" w:rsidRDefault="000655BC" w:rsidP="00673F44">
      <w:r w:rsidRPr="00024B8E">
        <w:t xml:space="preserve">A larger proportion of women giving birth in the Indian, </w:t>
      </w:r>
      <w:r>
        <w:t>Asian (excl. Indian)</w:t>
      </w:r>
      <w:r w:rsidRPr="00024B8E">
        <w:t xml:space="preserve"> and European or Other ethnic groups did so for the first time (55.9% of Indian women, 48.5% of </w:t>
      </w:r>
      <w:r>
        <w:t>Asian (excl. Indian)</w:t>
      </w:r>
      <w:r w:rsidRPr="00024B8E">
        <w:t xml:space="preserve"> women and 41.7% of European or Other women) compared with Pacific (29.3%) and Māori (33.0%) women.</w:t>
      </w:r>
    </w:p>
    <w:p w:rsidR="006A760E" w:rsidRDefault="006A760E">
      <w:pPr>
        <w:spacing w:line="240" w:lineRule="auto"/>
      </w:pPr>
      <w:r>
        <w:br w:type="page"/>
      </w:r>
    </w:p>
    <w:p w:rsidR="000655BC" w:rsidRPr="00024B8E" w:rsidRDefault="000655BC" w:rsidP="00673F44">
      <w:r>
        <w:t>The proportion of women giving birth for the first time was slightly higher among women living in less deprived neighbourhoods compared to those living in more deprived neighbourhoods (43.2% of women in quintile 1 compared to 34.7% of women in quintile 5).</w:t>
      </w:r>
    </w:p>
    <w:p w:rsidR="000655BC" w:rsidRPr="00024B8E" w:rsidRDefault="000655BC" w:rsidP="00673F44"/>
    <w:p w:rsidR="000655BC" w:rsidRDefault="000655BC" w:rsidP="00673F44">
      <w:pPr>
        <w:pStyle w:val="Figure"/>
      </w:pPr>
      <w:bookmarkStart w:id="172" w:name="_Ref428462175"/>
      <w:bookmarkStart w:id="173" w:name="_Toc400706140"/>
      <w:bookmarkStart w:id="174" w:name="_Toc405886949"/>
      <w:bookmarkStart w:id="175" w:name="_Toc412122437"/>
      <w:bookmarkStart w:id="176" w:name="_Toc428799377"/>
      <w:bookmarkStart w:id="177" w:name="_Toc433389774"/>
      <w:bookmarkStart w:id="178" w:name="_Toc434672166"/>
      <w:r w:rsidRPr="00F840B0">
        <w:t xml:space="preserve">Figure </w:t>
      </w:r>
      <w:fldSimple w:instr=" SEQ Figure \* ARABIC ">
        <w:r w:rsidR="000E5AFA">
          <w:rPr>
            <w:noProof/>
          </w:rPr>
          <w:t>15</w:t>
        </w:r>
      </w:fldSimple>
      <w:bookmarkEnd w:id="172"/>
      <w:r w:rsidRPr="00F840B0">
        <w:rPr>
          <w:noProof/>
        </w:rPr>
        <w:t>:</w:t>
      </w:r>
      <w:r w:rsidRPr="00F840B0">
        <w:t xml:space="preserve"> Percentage of women </w:t>
      </w:r>
      <w:r>
        <w:t>giving birth for the first time</w:t>
      </w:r>
      <w:r w:rsidRPr="00F840B0">
        <w:t xml:space="preserve">, by age group, ethnic group and </w:t>
      </w:r>
      <w:r>
        <w:t>neighbourhood deprivation quintile</w:t>
      </w:r>
      <w:bookmarkEnd w:id="173"/>
      <w:bookmarkEnd w:id="174"/>
      <w:bookmarkEnd w:id="175"/>
      <w:bookmarkEnd w:id="176"/>
      <w:r>
        <w:t>, 2014</w:t>
      </w:r>
      <w:bookmarkEnd w:id="177"/>
      <w:bookmarkEnd w:id="178"/>
    </w:p>
    <w:p w:rsidR="000655BC" w:rsidRPr="00090D91" w:rsidRDefault="000655BC" w:rsidP="00673F44">
      <w:r>
        <w:rPr>
          <w:noProof/>
          <w:lang w:eastAsia="en-NZ"/>
        </w:rPr>
        <w:drawing>
          <wp:inline distT="0" distB="0" distL="0" distR="0" wp14:anchorId="7F9DF4F5" wp14:editId="69CB5B94">
            <wp:extent cx="5220000" cy="3096753"/>
            <wp:effectExtent l="0" t="0" r="0" b="8890"/>
            <wp:docPr id="59" name="Picture 59" title="Figure 15: Percentage of women giving birth for the first time, by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a:extLst>
                        <a:ext uri="{28A0092B-C50C-407E-A947-70E740481C1C}">
                          <a14:useLocalDpi xmlns:a14="http://schemas.microsoft.com/office/drawing/2010/main" val="0"/>
                        </a:ext>
                      </a:extLst>
                    </a:blip>
                    <a:srcRect t="1559" r="951" b="2598"/>
                    <a:stretch/>
                  </pic:blipFill>
                  <pic:spPr bwMode="auto">
                    <a:xfrm>
                      <a:off x="0" y="0"/>
                      <a:ext cx="5220000" cy="3096753"/>
                    </a:xfrm>
                    <a:prstGeom prst="rect">
                      <a:avLst/>
                    </a:prstGeom>
                    <a:noFill/>
                    <a:ln>
                      <a:noFill/>
                    </a:ln>
                    <a:extLst>
                      <a:ext uri="{53640926-AAD7-44D8-BBD7-CCE9431645EC}">
                        <a14:shadowObscured xmlns:a14="http://schemas.microsoft.com/office/drawing/2010/main"/>
                      </a:ext>
                    </a:extLst>
                  </pic:spPr>
                </pic:pic>
              </a:graphicData>
            </a:graphic>
          </wp:inline>
        </w:drawing>
      </w:r>
    </w:p>
    <w:p w:rsidR="000655BC" w:rsidRDefault="000655BC" w:rsidP="00673F44">
      <w:pPr>
        <w:pStyle w:val="Note"/>
        <w:ind w:right="1418"/>
      </w:pPr>
      <w:r w:rsidRPr="006A522D">
        <w:t>Note</w:t>
      </w:r>
      <w:r>
        <w:t>s:</w:t>
      </w:r>
    </w:p>
    <w:p w:rsidR="000655BC" w:rsidRDefault="000655BC" w:rsidP="00673F44">
      <w:pPr>
        <w:pStyle w:val="Note"/>
        <w:ind w:right="1418"/>
      </w:pPr>
      <w:r>
        <w:t>The d</w:t>
      </w:r>
      <w:r w:rsidRPr="006A522D">
        <w:t>enominator used to calculate percentages is the number of women giving birth for that demographic, excluding those with unknown parity.</w:t>
      </w:r>
    </w:p>
    <w:p w:rsidR="000655BC" w:rsidRDefault="000655BC" w:rsidP="00673F44">
      <w:pPr>
        <w:pStyle w:val="Note"/>
        <w:ind w:right="1418"/>
      </w:pPr>
      <w:r w:rsidRPr="006A522D">
        <w:t xml:space="preserve">Parity data is only available for women registered with </w:t>
      </w:r>
      <w:r>
        <w:t>an LMC</w:t>
      </w:r>
      <w:r w:rsidRPr="009C6CB0">
        <w:t xml:space="preserve"> or </w:t>
      </w:r>
      <w:r>
        <w:t xml:space="preserve">a </w:t>
      </w:r>
      <w:r w:rsidRPr="009C6CB0">
        <w:t>DHB primary maternity service.</w:t>
      </w:r>
    </w:p>
    <w:p w:rsidR="006A760E" w:rsidRDefault="006A760E" w:rsidP="00673F44"/>
    <w:p w:rsidR="00C723C1" w:rsidRDefault="000655BC" w:rsidP="00673F44">
      <w:r>
        <w:t>Capital &amp; Coast and Auckland DHB regions had a larger proportion of women giving birth for the first time, at 45.9% and 44.3% percent of women giving birth, respectively. The lowest proportion was among women in West Coast DHB, where 27.3% of women giving birth in 2014 were giving birth for the first time.</w:t>
      </w:r>
    </w:p>
    <w:p w:rsidR="00572585" w:rsidRDefault="00572585">
      <w:pPr>
        <w:spacing w:line="240" w:lineRule="auto"/>
      </w:pPr>
      <w:r>
        <w:br w:type="page"/>
      </w:r>
    </w:p>
    <w:p w:rsidR="000655BC" w:rsidRPr="006A522D" w:rsidRDefault="000655BC" w:rsidP="00673F44">
      <w:pPr>
        <w:pStyle w:val="Heading2"/>
      </w:pPr>
      <w:bookmarkStart w:id="179" w:name="_Ref412032495"/>
      <w:bookmarkStart w:id="180" w:name="_Toc412122401"/>
      <w:bookmarkStart w:id="181" w:name="_Ref413143679"/>
      <w:bookmarkStart w:id="182" w:name="_Toc431462725"/>
      <w:bookmarkStart w:id="183" w:name="_Toc434672123"/>
      <w:r w:rsidRPr="006A522D">
        <w:t>Body mass index</w:t>
      </w:r>
      <w:bookmarkEnd w:id="179"/>
      <w:bookmarkEnd w:id="180"/>
      <w:bookmarkEnd w:id="181"/>
      <w:bookmarkEnd w:id="182"/>
      <w:bookmarkEnd w:id="183"/>
    </w:p>
    <w:p w:rsidR="000655BC" w:rsidRPr="006A522D" w:rsidRDefault="000655BC" w:rsidP="004F1BA7">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B</w:t>
      </w:r>
      <w:r w:rsidRPr="00197CD9">
        <w:t xml:space="preserve">ody mass index (BMI) is a ratio used to determine healthy weight ranges, and </w:t>
      </w:r>
      <w:r>
        <w:t xml:space="preserve">it </w:t>
      </w:r>
      <w:r w:rsidRPr="00197CD9">
        <w:t>has been used to define the medical</w:t>
      </w:r>
      <w:r>
        <w:t xml:space="preserve"> </w:t>
      </w:r>
      <w:r w:rsidRPr="00197CD9">
        <w:t xml:space="preserve">standard for overweight and obesity. </w:t>
      </w:r>
      <w:r>
        <w:t xml:space="preserve">It </w:t>
      </w:r>
      <w:r w:rsidRPr="00197CD9">
        <w:t xml:space="preserve">is defined as weight in kilograms divided by the square of height in metres. </w:t>
      </w:r>
      <w:r w:rsidRPr="006A522D">
        <w:t>The BMI range for each weight category is as follows:</w:t>
      </w:r>
    </w:p>
    <w:p w:rsidR="000655BC" w:rsidRPr="006A522D" w:rsidRDefault="000655BC" w:rsidP="004F1BA7">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 xml:space="preserve">Underweight: </w:t>
      </w:r>
      <w:r w:rsidRPr="006A522D">
        <w:t>&lt;19</w:t>
      </w:r>
      <w:r w:rsidRPr="006A522D">
        <w:br/>
      </w:r>
      <w:r w:rsidRPr="006A522D">
        <w:rPr>
          <w:b/>
        </w:rPr>
        <w:t xml:space="preserve">Healthy weight: </w:t>
      </w:r>
      <w:r w:rsidRPr="006A522D">
        <w:t>19–24</w:t>
      </w:r>
      <w:r w:rsidRPr="006A522D">
        <w:br/>
      </w:r>
      <w:r w:rsidRPr="006A522D">
        <w:rPr>
          <w:b/>
        </w:rPr>
        <w:t xml:space="preserve">Overweight: </w:t>
      </w:r>
      <w:r w:rsidRPr="006A522D">
        <w:t>25–29</w:t>
      </w:r>
      <w:r w:rsidRPr="006A522D">
        <w:br/>
      </w:r>
      <w:r w:rsidRPr="006A522D">
        <w:rPr>
          <w:b/>
        </w:rPr>
        <w:t>Obese</w:t>
      </w:r>
      <w:r w:rsidRPr="006A522D">
        <w:t>: 30+</w:t>
      </w:r>
    </w:p>
    <w:p w:rsidR="00C723C1" w:rsidRDefault="000655BC" w:rsidP="004F1BA7">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Height and weight measurements for calculating BMI are t</w:t>
      </w:r>
      <w:r>
        <w:t>aken during first registration with a woman</w:t>
      </w:r>
      <w:r w:rsidR="00C723C1">
        <w:t>’</w:t>
      </w:r>
      <w:r>
        <w:t>s primary maternity care provider</w:t>
      </w:r>
      <w:r w:rsidRPr="006A522D">
        <w:t>.</w:t>
      </w:r>
      <w:r>
        <w:t xml:space="preserve"> This usually happens during the first trimester of pregnancy.</w:t>
      </w:r>
    </w:p>
    <w:p w:rsidR="000655BC" w:rsidRPr="006A522D" w:rsidRDefault="000655BC" w:rsidP="004F1BA7">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BMI</w:t>
      </w:r>
      <w:r w:rsidRPr="006A522D">
        <w:t xml:space="preserve"> data is</w:t>
      </w:r>
      <w:r>
        <w:t xml:space="preserve"> primarily</w:t>
      </w:r>
      <w:r w:rsidRPr="006A522D">
        <w:t xml:space="preserve"> sourced from </w:t>
      </w:r>
      <w:r>
        <w:t>LMC</w:t>
      </w:r>
      <w:r w:rsidRPr="006A522D">
        <w:t xml:space="preserve"> claim forms</w:t>
      </w:r>
      <w:r>
        <w:t xml:space="preserve">, with additional data from some DHB primary maternity services. It is therefore </w:t>
      </w:r>
      <w:r w:rsidRPr="006A522D">
        <w:t>only available for women registered with a</w:t>
      </w:r>
      <w:r>
        <w:t>n</w:t>
      </w:r>
      <w:r w:rsidRPr="006A522D">
        <w:t xml:space="preserve"> LMC </w:t>
      </w:r>
      <w:r>
        <w:t xml:space="preserve">or with a DHB primary maternity service </w:t>
      </w:r>
      <w:r w:rsidRPr="006A522D">
        <w:t>(approximat</w:t>
      </w:r>
      <w:r>
        <w:t>ely 95% of women giving birth).</w:t>
      </w:r>
    </w:p>
    <w:p w:rsidR="000655BC" w:rsidRPr="00984D6A" w:rsidRDefault="000655BC" w:rsidP="00673F44">
      <w:pPr>
        <w:keepNext/>
      </w:pPr>
    </w:p>
    <w:p w:rsidR="000655BC" w:rsidRDefault="000655BC" w:rsidP="00673F44">
      <w:r w:rsidRPr="009D5049">
        <w:t>Over half of women giving birth in 2014 were identified as overweight (28.3%</w:t>
      </w:r>
      <w:r>
        <w:t>:</w:t>
      </w:r>
      <w:r w:rsidRPr="009D5049">
        <w:t xml:space="preserve"> 15,915 women) or obese (24.8%</w:t>
      </w:r>
      <w:r>
        <w:t>:</w:t>
      </w:r>
      <w:r w:rsidRPr="009D5049">
        <w:t xml:space="preserve"> 13,914</w:t>
      </w:r>
      <w:r>
        <w:t xml:space="preserve"> women) at first</w:t>
      </w:r>
      <w:r w:rsidRPr="009D5049">
        <w:t xml:space="preserve"> registration</w:t>
      </w:r>
      <w:r>
        <w:t xml:space="preserve"> with their primary care provider</w:t>
      </w:r>
      <w:r w:rsidRPr="009D5049">
        <w:t>. A further 44.0% of women had a healthy weight and 2.9% were underweight.</w:t>
      </w:r>
      <w:r w:rsidRPr="00673F44">
        <w:rPr>
          <w:rStyle w:val="FootnoteReference"/>
        </w:rPr>
        <w:footnoteReference w:id="6"/>
      </w:r>
    </w:p>
    <w:p w:rsidR="000655BC" w:rsidRDefault="000655BC" w:rsidP="00673F44"/>
    <w:p w:rsidR="00C723C1" w:rsidRDefault="000655BC" w:rsidP="00673F44">
      <w:r>
        <w:t>From 2008 to 2014, the proportion of women who had a healthy weight at first registration decreased significantly, while the proportion of women who were obese increased significantly (</w:t>
      </w:r>
      <w:r>
        <w:fldChar w:fldCharType="begin"/>
      </w:r>
      <w:r>
        <w:instrText xml:space="preserve"> REF _Ref431301171 \h </w:instrText>
      </w:r>
      <w:r>
        <w:fldChar w:fldCharType="separate"/>
      </w:r>
      <w:r w:rsidR="000E5AFA" w:rsidRPr="00C80E5E">
        <w:t xml:space="preserve">Figure </w:t>
      </w:r>
      <w:r w:rsidR="000E5AFA">
        <w:rPr>
          <w:noProof/>
        </w:rPr>
        <w:t>16</w:t>
      </w:r>
      <w:r>
        <w:fldChar w:fldCharType="end"/>
      </w:r>
      <w:r>
        <w:t>).</w:t>
      </w:r>
    </w:p>
    <w:p w:rsidR="000655BC" w:rsidRPr="009D5049" w:rsidRDefault="000655BC" w:rsidP="00673F44"/>
    <w:p w:rsidR="000655BC" w:rsidRPr="00C80E5E" w:rsidRDefault="000655BC" w:rsidP="00673F44">
      <w:pPr>
        <w:pStyle w:val="Figure"/>
      </w:pPr>
      <w:bookmarkStart w:id="184" w:name="_Ref431301171"/>
      <w:bookmarkStart w:id="185" w:name="_Toc428799378"/>
      <w:bookmarkStart w:id="186" w:name="_Toc433389775"/>
      <w:bookmarkStart w:id="187" w:name="_Toc434672167"/>
      <w:r w:rsidRPr="00C80E5E">
        <w:t xml:space="preserve">Figure </w:t>
      </w:r>
      <w:fldSimple w:instr=" SEQ Figure \* ARABIC ">
        <w:r w:rsidR="000E5AFA">
          <w:rPr>
            <w:noProof/>
          </w:rPr>
          <w:t>16</w:t>
        </w:r>
      </w:fldSimple>
      <w:bookmarkEnd w:id="184"/>
      <w:r w:rsidRPr="00C80E5E">
        <w:rPr>
          <w:noProof/>
        </w:rPr>
        <w:t>:</w:t>
      </w:r>
      <w:r w:rsidRPr="00C80E5E">
        <w:t xml:space="preserve"> Percentage of women giving birth, </w:t>
      </w:r>
      <w:r>
        <w:t xml:space="preserve">by body mass index (BMI) category at first registration with their primary maternity care provider, </w:t>
      </w:r>
      <w:r w:rsidRPr="00C80E5E">
        <w:t>2008–2014</w:t>
      </w:r>
      <w:bookmarkEnd w:id="185"/>
      <w:bookmarkEnd w:id="186"/>
      <w:bookmarkEnd w:id="187"/>
    </w:p>
    <w:p w:rsidR="000655BC" w:rsidRPr="00984D6A" w:rsidRDefault="00021828" w:rsidP="000655BC">
      <w:r>
        <w:rPr>
          <w:noProof/>
          <w:lang w:eastAsia="en-NZ"/>
        </w:rPr>
        <w:drawing>
          <wp:inline distT="0" distB="0" distL="0" distR="0" wp14:anchorId="12334AE0">
            <wp:extent cx="4500000" cy="2252743"/>
            <wp:effectExtent l="0" t="0" r="0" b="0"/>
            <wp:docPr id="17" name="Picture 17" title="Figure 16: Percentage of women giving birth, by body mass index (BMI) category at first registration with their primary maternity care provider,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0000" cy="2252743"/>
                    </a:xfrm>
                    <a:prstGeom prst="rect">
                      <a:avLst/>
                    </a:prstGeom>
                    <a:noFill/>
                  </pic:spPr>
                </pic:pic>
              </a:graphicData>
            </a:graphic>
          </wp:inline>
        </w:drawing>
      </w:r>
    </w:p>
    <w:p w:rsidR="000655BC" w:rsidRDefault="000655BC" w:rsidP="00EA1FF1">
      <w:pPr>
        <w:pStyle w:val="Note"/>
        <w:ind w:right="1842"/>
      </w:pPr>
      <w:r w:rsidRPr="006A522D">
        <w:t>Note</w:t>
      </w:r>
      <w:r>
        <w:t>s:</w:t>
      </w:r>
    </w:p>
    <w:p w:rsidR="000655BC" w:rsidRDefault="000655BC" w:rsidP="00EA1FF1">
      <w:pPr>
        <w:pStyle w:val="Note"/>
        <w:ind w:right="1842"/>
      </w:pPr>
      <w:r>
        <w:t>Underweight: BMI&lt;19; Healthy weight: BMI 19–24; Overweight: BMI 25–29; Obese: BMI 30+.</w:t>
      </w:r>
    </w:p>
    <w:p w:rsidR="000655BC" w:rsidRDefault="000655BC" w:rsidP="00EA1FF1">
      <w:pPr>
        <w:pStyle w:val="Note"/>
        <w:ind w:right="1842"/>
      </w:pPr>
      <w:r>
        <w:t>BMI is calculated based on measurements taken at first registration with an LMC or a DHB primary maternity service.</w:t>
      </w:r>
    </w:p>
    <w:p w:rsidR="000655BC" w:rsidRDefault="000655BC" w:rsidP="00EA1FF1">
      <w:pPr>
        <w:pStyle w:val="Note"/>
        <w:ind w:right="1842"/>
      </w:pPr>
      <w:r>
        <w:t>The d</w:t>
      </w:r>
      <w:r w:rsidRPr="006A522D">
        <w:t xml:space="preserve">enominator used to calculate percentages </w:t>
      </w:r>
      <w:r>
        <w:t>excludes</w:t>
      </w:r>
      <w:r w:rsidRPr="006A522D">
        <w:t xml:space="preserve"> </w:t>
      </w:r>
      <w:r>
        <w:t>women giving birth</w:t>
      </w:r>
      <w:r w:rsidRPr="006A522D">
        <w:t xml:space="preserve"> with unknown </w:t>
      </w:r>
      <w:r>
        <w:t>BMI</w:t>
      </w:r>
      <w:r w:rsidRPr="006A522D">
        <w:t>.</w:t>
      </w:r>
    </w:p>
    <w:p w:rsidR="00673F44" w:rsidRDefault="00673F44" w:rsidP="00673F44"/>
    <w:p w:rsidR="000655BC" w:rsidRDefault="000655BC" w:rsidP="007A224A">
      <w:r w:rsidRPr="000C23DC">
        <w:t>The proportion of women identified as obese was highest among Pacific women giving birth (57.6%), followed by Māori women (35.4%). Women in the most deprived neighbourhoods had a higher proportion of obesity than women in the least deprived neighbourhoods (36.6% of women in quintile 5 compared with 13.7% of women in quintile 1). There was little variation in the proportion of obese women giving birth across age groups (</w:t>
      </w:r>
      <w:r w:rsidRPr="000C23DC">
        <w:fldChar w:fldCharType="begin"/>
      </w:r>
      <w:r w:rsidRPr="000C23DC">
        <w:instrText xml:space="preserve"> REF _Ref428462998 \h </w:instrText>
      </w:r>
      <w:r>
        <w:instrText xml:space="preserve"> \* MERGEFORMAT </w:instrText>
      </w:r>
      <w:r w:rsidRPr="000C23DC">
        <w:fldChar w:fldCharType="separate"/>
      </w:r>
      <w:r w:rsidR="000E5AFA" w:rsidRPr="005269FF">
        <w:t xml:space="preserve">Figure </w:t>
      </w:r>
      <w:r w:rsidR="000E5AFA">
        <w:rPr>
          <w:noProof/>
        </w:rPr>
        <w:t>17</w:t>
      </w:r>
      <w:r w:rsidRPr="000C23DC">
        <w:fldChar w:fldCharType="end"/>
      </w:r>
      <w:r w:rsidRPr="000C23DC">
        <w:t>).</w:t>
      </w:r>
    </w:p>
    <w:p w:rsidR="000655BC" w:rsidRPr="000C23DC" w:rsidRDefault="000655BC" w:rsidP="007A224A"/>
    <w:p w:rsidR="000655BC" w:rsidRPr="006A522D" w:rsidRDefault="000655BC" w:rsidP="007A224A">
      <w:pPr>
        <w:pStyle w:val="Figure"/>
      </w:pPr>
      <w:bookmarkStart w:id="188" w:name="_Ref428462998"/>
      <w:bookmarkStart w:id="189" w:name="_Toc412122438"/>
      <w:bookmarkStart w:id="190" w:name="_Toc428799379"/>
      <w:bookmarkStart w:id="191" w:name="_Toc433389776"/>
      <w:bookmarkStart w:id="192" w:name="_Toc434672168"/>
      <w:r w:rsidRPr="005269FF">
        <w:t xml:space="preserve">Figure </w:t>
      </w:r>
      <w:fldSimple w:instr=" SEQ Figure \* ARABIC ">
        <w:r w:rsidR="000E5AFA">
          <w:rPr>
            <w:noProof/>
          </w:rPr>
          <w:t>17</w:t>
        </w:r>
      </w:fldSimple>
      <w:bookmarkEnd w:id="188"/>
      <w:r w:rsidRPr="005269FF">
        <w:rPr>
          <w:noProof/>
        </w:rPr>
        <w:t>:</w:t>
      </w:r>
      <w:r w:rsidRPr="005269FF">
        <w:t xml:space="preserve"> Percentage of women giving birth identified as obese</w:t>
      </w:r>
      <w:r>
        <w:t xml:space="preserve"> at first registration with their primary maternity care provider</w:t>
      </w:r>
      <w:r w:rsidRPr="005269FF">
        <w:t xml:space="preserve">, by age group, ethnic group and </w:t>
      </w:r>
      <w:r>
        <w:t>neighbourhood deprivation quintile</w:t>
      </w:r>
      <w:r w:rsidRPr="005269FF">
        <w:t xml:space="preserve">, </w:t>
      </w:r>
      <w:bookmarkEnd w:id="189"/>
      <w:r w:rsidRPr="005269FF">
        <w:t>2014</w:t>
      </w:r>
      <w:bookmarkEnd w:id="190"/>
      <w:bookmarkEnd w:id="191"/>
      <w:bookmarkEnd w:id="192"/>
    </w:p>
    <w:p w:rsidR="000655BC" w:rsidRPr="006A522D" w:rsidRDefault="003E14D5" w:rsidP="000655BC">
      <w:r>
        <w:rPr>
          <w:noProof/>
          <w:lang w:eastAsia="en-NZ"/>
        </w:rPr>
        <w:drawing>
          <wp:inline distT="0" distB="0" distL="0" distR="0" wp14:anchorId="6CB9792B">
            <wp:extent cx="5220000" cy="3200282"/>
            <wp:effectExtent l="0" t="0" r="0" b="635"/>
            <wp:docPr id="27" name="Picture 27" title="Figure 17: Percentage of women giving birth identified as obese at first registration with their primary maternity care provider, by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0000" cy="3200282"/>
                    </a:xfrm>
                    <a:prstGeom prst="rect">
                      <a:avLst/>
                    </a:prstGeom>
                    <a:noFill/>
                  </pic:spPr>
                </pic:pic>
              </a:graphicData>
            </a:graphic>
          </wp:inline>
        </w:drawing>
      </w:r>
    </w:p>
    <w:p w:rsidR="000655BC" w:rsidRDefault="000655BC" w:rsidP="007A224A">
      <w:pPr>
        <w:pStyle w:val="Note"/>
        <w:ind w:right="1418"/>
      </w:pPr>
      <w:r w:rsidRPr="006A522D">
        <w:t>Note</w:t>
      </w:r>
      <w:r>
        <w:t>s:</w:t>
      </w:r>
    </w:p>
    <w:p w:rsidR="000655BC" w:rsidRDefault="000655BC" w:rsidP="007A224A">
      <w:pPr>
        <w:pStyle w:val="Note"/>
        <w:ind w:right="1418"/>
      </w:pPr>
      <w:r w:rsidRPr="006A522D">
        <w:t>A woman is identified as obese if her</w:t>
      </w:r>
      <w:r>
        <w:t xml:space="preserve"> body mass index</w:t>
      </w:r>
      <w:r w:rsidRPr="006A522D">
        <w:t xml:space="preserve"> </w:t>
      </w:r>
      <w:r>
        <w:t>(</w:t>
      </w:r>
      <w:r w:rsidRPr="006A522D">
        <w:t>BMI</w:t>
      </w:r>
      <w:r>
        <w:t>)</w:t>
      </w:r>
      <w:r w:rsidRPr="006A522D">
        <w:t xml:space="preserve"> is 30 or more</w:t>
      </w:r>
      <w:r>
        <w:t xml:space="preserve"> at first registration with an LMC</w:t>
      </w:r>
      <w:r w:rsidRPr="009C6CB0">
        <w:t xml:space="preserve"> or </w:t>
      </w:r>
      <w:r>
        <w:t xml:space="preserve">a </w:t>
      </w:r>
      <w:r w:rsidRPr="009C6CB0">
        <w:t>DHB primary maternity service.</w:t>
      </w:r>
    </w:p>
    <w:p w:rsidR="000655BC" w:rsidRDefault="000655BC" w:rsidP="007A224A">
      <w:pPr>
        <w:pStyle w:val="Note"/>
        <w:ind w:right="1418"/>
      </w:pPr>
      <w:r>
        <w:t>The d</w:t>
      </w:r>
      <w:r w:rsidRPr="006A522D">
        <w:t>enominator used to calculate percentages is the number of women giving birth for that demographic</w:t>
      </w:r>
      <w:r>
        <w:t xml:space="preserve"> group</w:t>
      </w:r>
      <w:r w:rsidRPr="006A522D">
        <w:t>, excluding those with unknown BMI.</w:t>
      </w:r>
    </w:p>
    <w:p w:rsidR="000655BC" w:rsidRDefault="000655BC" w:rsidP="007A224A">
      <w:bookmarkStart w:id="193" w:name="_Ref405478801"/>
      <w:bookmarkStart w:id="194" w:name="_Toc405887008"/>
      <w:bookmarkStart w:id="195" w:name="_Ref410054710"/>
      <w:bookmarkStart w:id="196" w:name="_Toc412122402"/>
    </w:p>
    <w:p w:rsidR="007A224A" w:rsidRDefault="000655BC" w:rsidP="007A224A">
      <w:r w:rsidRPr="003D7B37">
        <w:t xml:space="preserve">At least </w:t>
      </w:r>
      <w:r>
        <w:t>one-</w:t>
      </w:r>
      <w:r w:rsidRPr="003D7B37">
        <w:t xml:space="preserve">quarter of women were identified as obese at first registration in 11 of the 20 DHB regions. The highest proportion of obese women </w:t>
      </w:r>
      <w:r>
        <w:t xml:space="preserve">as a percentage of women giving birth </w:t>
      </w:r>
      <w:r w:rsidRPr="003D7B37">
        <w:t xml:space="preserve">was in Counties Manukau DHB region (35.0%), followed by </w:t>
      </w:r>
      <w:r>
        <w:t>Tair</w:t>
      </w:r>
      <w:r w:rsidRPr="00D54858">
        <w:t>ā</w:t>
      </w:r>
      <w:r>
        <w:t>whiti (31.0</w:t>
      </w:r>
      <w:r w:rsidRPr="003D7B37">
        <w:t>%). The lowest proportion was in Waitemata and Auckland DHB regions (18.9% and 19.3%, respectively).</w:t>
      </w:r>
    </w:p>
    <w:p w:rsidR="007A224A" w:rsidRDefault="007A224A" w:rsidP="007A224A"/>
    <w:p w:rsidR="000655BC" w:rsidRPr="006A522D" w:rsidRDefault="000655BC" w:rsidP="007A224A">
      <w:pPr>
        <w:pStyle w:val="Heading2"/>
      </w:pPr>
      <w:bookmarkStart w:id="197" w:name="_Toc431462726"/>
      <w:bookmarkStart w:id="198" w:name="_Toc434672124"/>
      <w:r>
        <w:t>S</w:t>
      </w:r>
      <w:r w:rsidRPr="006A522D">
        <w:t>moking</w:t>
      </w:r>
      <w:bookmarkEnd w:id="193"/>
      <w:bookmarkEnd w:id="194"/>
      <w:r w:rsidRPr="006A522D">
        <w:t xml:space="preserve"> status</w:t>
      </w:r>
      <w:bookmarkEnd w:id="195"/>
      <w:bookmarkEnd w:id="196"/>
      <w:bookmarkEnd w:id="197"/>
      <w:bookmarkEnd w:id="198"/>
    </w:p>
    <w:p w:rsidR="000655BC" w:rsidRPr="006A522D" w:rsidRDefault="000655BC" w:rsidP="00572585">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Maternal smoking status is recorded at the time of</w:t>
      </w:r>
      <w:r>
        <w:t xml:space="preserve"> a woman</w:t>
      </w:r>
      <w:r w:rsidR="00C723C1">
        <w:t>’</w:t>
      </w:r>
      <w:r>
        <w:t>s</w:t>
      </w:r>
      <w:r w:rsidRPr="006A522D">
        <w:t xml:space="preserve"> </w:t>
      </w:r>
      <w:r>
        <w:t>first</w:t>
      </w:r>
      <w:r w:rsidRPr="006A522D">
        <w:t xml:space="preserve"> registration</w:t>
      </w:r>
      <w:r>
        <w:t xml:space="preserve"> with her primary maternity care provider</w:t>
      </w:r>
      <w:r w:rsidRPr="006A522D">
        <w:t xml:space="preserve"> and at two weeks after birth. </w:t>
      </w:r>
      <w:r>
        <w:t>Smoking data</w:t>
      </w:r>
      <w:r w:rsidRPr="006A522D">
        <w:t xml:space="preserve"> is </w:t>
      </w:r>
      <w:r>
        <w:t>primarily</w:t>
      </w:r>
      <w:r w:rsidRPr="006A522D">
        <w:t xml:space="preserve"> sourced from </w:t>
      </w:r>
      <w:r>
        <w:t>LMC</w:t>
      </w:r>
      <w:r w:rsidRPr="006A522D">
        <w:t xml:space="preserve"> claim forms</w:t>
      </w:r>
      <w:r>
        <w:t xml:space="preserve">, with additional data from some DHB primary maternity services. It is therefore </w:t>
      </w:r>
      <w:r w:rsidRPr="006A522D">
        <w:t>only available for women registered with a</w:t>
      </w:r>
      <w:r>
        <w:t>n</w:t>
      </w:r>
      <w:r w:rsidRPr="006A522D">
        <w:t xml:space="preserve"> LMC </w:t>
      </w:r>
      <w:r>
        <w:t xml:space="preserve">or with a DHB primary maternity service </w:t>
      </w:r>
      <w:r w:rsidRPr="006A522D">
        <w:t>(approximat</w:t>
      </w:r>
      <w:r>
        <w:t>ely 95% of women giving birth).</w:t>
      </w:r>
    </w:p>
    <w:p w:rsidR="000655BC" w:rsidRDefault="000655BC" w:rsidP="007A224A">
      <w:pPr>
        <w:keepNext/>
      </w:pPr>
    </w:p>
    <w:p w:rsidR="00C723C1" w:rsidRDefault="000655BC" w:rsidP="007A224A">
      <w:r w:rsidRPr="003D7B37">
        <w:t>In 2014, 14.8% (8352) of women giving birth were identified as smokers at first registration with their primary maternity care provider, and 12.8% (6892) at two weeks after birth.</w:t>
      </w:r>
      <w:r w:rsidRPr="007A224A">
        <w:rPr>
          <w:rStyle w:val="FootnoteReference"/>
        </w:rPr>
        <w:footnoteReference w:id="7"/>
      </w:r>
      <w:r w:rsidRPr="003D7B37">
        <w:t xml:space="preserve"> Between 2008 and 2014, there was a statistically significant decrease in the proportion of women identified as smokers, both at first registration and at two weeks after birth (</w:t>
      </w:r>
      <w:r w:rsidRPr="003D7B37">
        <w:fldChar w:fldCharType="begin"/>
      </w:r>
      <w:r w:rsidRPr="003D7B37">
        <w:instrText xml:space="preserve"> REF _Ref428540434 \h  \* MERGEFORMAT </w:instrText>
      </w:r>
      <w:r w:rsidRPr="003D7B37">
        <w:fldChar w:fldCharType="separate"/>
      </w:r>
      <w:r w:rsidR="000E5AFA" w:rsidRPr="003D7B37">
        <w:t xml:space="preserve">Figure </w:t>
      </w:r>
      <w:r w:rsidR="000E5AFA">
        <w:rPr>
          <w:noProof/>
        </w:rPr>
        <w:t>18</w:t>
      </w:r>
      <w:r w:rsidRPr="003D7B37">
        <w:fldChar w:fldCharType="end"/>
      </w:r>
      <w:r w:rsidRPr="003D7B37">
        <w:t>).</w:t>
      </w:r>
    </w:p>
    <w:p w:rsidR="000655BC" w:rsidRPr="003D7B37" w:rsidRDefault="000655BC" w:rsidP="007A224A"/>
    <w:p w:rsidR="000655BC" w:rsidRDefault="000655BC" w:rsidP="007A224A">
      <w:pPr>
        <w:pStyle w:val="Figure"/>
      </w:pPr>
      <w:bookmarkStart w:id="199" w:name="_Ref428540434"/>
      <w:bookmarkStart w:id="200" w:name="_Toc428799380"/>
      <w:bookmarkStart w:id="201" w:name="_Toc433389777"/>
      <w:bookmarkStart w:id="202" w:name="_Toc434672169"/>
      <w:r w:rsidRPr="003D7B37">
        <w:t xml:space="preserve">Figure </w:t>
      </w:r>
      <w:fldSimple w:instr=" SEQ Figure \* ARABIC ">
        <w:r w:rsidR="000E5AFA">
          <w:rPr>
            <w:noProof/>
          </w:rPr>
          <w:t>18</w:t>
        </w:r>
      </w:fldSimple>
      <w:bookmarkEnd w:id="199"/>
      <w:r w:rsidRPr="003D7B37">
        <w:t>: Percentage of women giving birth identified as smokers at first</w:t>
      </w:r>
      <w:r>
        <w:t xml:space="preserve"> registration with their primary maternity care provider and at two weeks after birth, 2008–2014</w:t>
      </w:r>
      <w:bookmarkEnd w:id="200"/>
      <w:bookmarkEnd w:id="201"/>
      <w:bookmarkEnd w:id="202"/>
    </w:p>
    <w:p w:rsidR="000655BC" w:rsidRDefault="000655BC" w:rsidP="000655BC">
      <w:r>
        <w:rPr>
          <w:noProof/>
          <w:lang w:eastAsia="en-NZ"/>
        </w:rPr>
        <w:drawing>
          <wp:inline distT="0" distB="0" distL="0" distR="0" wp14:anchorId="267F05D2" wp14:editId="720F0FCB">
            <wp:extent cx="4500000" cy="2255798"/>
            <wp:effectExtent l="0" t="0" r="0" b="0"/>
            <wp:docPr id="28" name="Picture 28" title="Figure 18: Percentage of women giving birth identified as smokers at first registration with their primary maternity care provider and at two weeks after birth,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0000" cy="2255798"/>
                    </a:xfrm>
                    <a:prstGeom prst="rect">
                      <a:avLst/>
                    </a:prstGeom>
                    <a:noFill/>
                  </pic:spPr>
                </pic:pic>
              </a:graphicData>
            </a:graphic>
          </wp:inline>
        </w:drawing>
      </w:r>
    </w:p>
    <w:p w:rsidR="000655BC" w:rsidRDefault="000655BC" w:rsidP="00021828">
      <w:pPr>
        <w:pStyle w:val="Note"/>
        <w:ind w:right="1984"/>
      </w:pPr>
      <w:r w:rsidRPr="006A522D">
        <w:t>Note</w:t>
      </w:r>
      <w:r>
        <w:t>s:</w:t>
      </w:r>
    </w:p>
    <w:p w:rsidR="000655BC" w:rsidRDefault="000655BC" w:rsidP="00021828">
      <w:pPr>
        <w:pStyle w:val="Note"/>
        <w:ind w:right="1984"/>
      </w:pPr>
      <w:r>
        <w:t>The d</w:t>
      </w:r>
      <w:r w:rsidRPr="006A522D">
        <w:t xml:space="preserve">enominator used to calculate percentages is the number of women giving birth, excluding those with unknown </w:t>
      </w:r>
      <w:r>
        <w:t>smoking status</w:t>
      </w:r>
      <w:r w:rsidRPr="006A522D">
        <w:t>.</w:t>
      </w:r>
    </w:p>
    <w:p w:rsidR="000655BC" w:rsidRDefault="000655BC" w:rsidP="00021828">
      <w:pPr>
        <w:pStyle w:val="Note"/>
        <w:ind w:right="1984"/>
      </w:pPr>
      <w:r>
        <w:t xml:space="preserve">Smoking status is </w:t>
      </w:r>
      <w:r w:rsidRPr="006A522D">
        <w:t xml:space="preserve">only available for women registered </w:t>
      </w:r>
      <w:r>
        <w:t>with an LMC</w:t>
      </w:r>
      <w:r w:rsidRPr="009C6CB0">
        <w:t xml:space="preserve"> or </w:t>
      </w:r>
      <w:r>
        <w:t xml:space="preserve">a </w:t>
      </w:r>
      <w:r w:rsidRPr="009C6CB0">
        <w:t>DHB primary maternity service.</w:t>
      </w:r>
    </w:p>
    <w:p w:rsidR="00A61C2A" w:rsidRDefault="00A61C2A" w:rsidP="007A224A"/>
    <w:p w:rsidR="000655BC" w:rsidRPr="003D7B37" w:rsidRDefault="000655BC" w:rsidP="007A224A">
      <w:r>
        <w:fldChar w:fldCharType="begin"/>
      </w:r>
      <w:r>
        <w:instrText xml:space="preserve"> REF _Ref429646082 \h </w:instrText>
      </w:r>
      <w:r>
        <w:fldChar w:fldCharType="separate"/>
      </w:r>
      <w:r w:rsidR="000E5AFA" w:rsidRPr="00834EBD">
        <w:t xml:space="preserve">Figure </w:t>
      </w:r>
      <w:r w:rsidR="000E5AFA">
        <w:rPr>
          <w:noProof/>
        </w:rPr>
        <w:t>19</w:t>
      </w:r>
      <w:r>
        <w:fldChar w:fldCharType="end"/>
      </w:r>
      <w:r>
        <w:t xml:space="preserve"> and </w:t>
      </w:r>
      <w:r>
        <w:fldChar w:fldCharType="begin"/>
      </w:r>
      <w:r>
        <w:instrText xml:space="preserve"> REF _Ref432061742 \h </w:instrText>
      </w:r>
      <w:r>
        <w:fldChar w:fldCharType="separate"/>
      </w:r>
      <w:r w:rsidR="000E5AFA">
        <w:t>F</w:t>
      </w:r>
      <w:r w:rsidR="000E5AFA" w:rsidRPr="00834EBD">
        <w:t xml:space="preserve">igure </w:t>
      </w:r>
      <w:r w:rsidR="000E5AFA">
        <w:rPr>
          <w:noProof/>
        </w:rPr>
        <w:t>20</w:t>
      </w:r>
      <w:r>
        <w:fldChar w:fldCharType="end"/>
      </w:r>
      <w:r>
        <w:t xml:space="preserve"> </w:t>
      </w:r>
      <w:r w:rsidRPr="003D7B37">
        <w:t>show the proportion of smokers among women giving birth in 2014 at first registration and at two weeks after birth, respectively.</w:t>
      </w:r>
      <w:r w:rsidR="00572585">
        <w:t xml:space="preserve"> </w:t>
      </w:r>
      <w:r w:rsidRPr="003D7B37">
        <w:t xml:space="preserve">The proportion of smokers during pregnancy and the postnatal period </w:t>
      </w:r>
      <w:r>
        <w:t>showed</w:t>
      </w:r>
      <w:r w:rsidRPr="003D7B37">
        <w:t xml:space="preserve"> similar trends, with generally higher proportions among</w:t>
      </w:r>
      <w:r>
        <w:t>:</w:t>
      </w:r>
    </w:p>
    <w:p w:rsidR="00C723C1" w:rsidRDefault="000655BC" w:rsidP="00572585">
      <w:pPr>
        <w:pStyle w:val="Bullet"/>
        <w:spacing w:line="240" w:lineRule="auto"/>
      </w:pPr>
      <w:r w:rsidRPr="003D7B37">
        <w:t>younger women</w:t>
      </w:r>
    </w:p>
    <w:p w:rsidR="000655BC" w:rsidRPr="003D7B37" w:rsidRDefault="000655BC" w:rsidP="00572585">
      <w:pPr>
        <w:pStyle w:val="Bullet"/>
        <w:spacing w:line="240" w:lineRule="auto"/>
      </w:pPr>
      <w:r w:rsidRPr="003D7B37">
        <w:t>Māori women</w:t>
      </w:r>
    </w:p>
    <w:p w:rsidR="000655BC" w:rsidRDefault="000655BC" w:rsidP="00572585">
      <w:pPr>
        <w:pStyle w:val="Bullet"/>
        <w:spacing w:line="240" w:lineRule="auto"/>
      </w:pPr>
      <w:r w:rsidRPr="003D7B37">
        <w:t>women residing in the most deprived neighbourhoods.</w:t>
      </w:r>
    </w:p>
    <w:p w:rsidR="00572585" w:rsidRPr="003D7B37" w:rsidRDefault="00572585" w:rsidP="00572585">
      <w:pPr>
        <w:pStyle w:val="Bullet"/>
        <w:numPr>
          <w:ilvl w:val="0"/>
          <w:numId w:val="0"/>
        </w:numPr>
        <w:spacing w:line="240" w:lineRule="auto"/>
        <w:ind w:left="284" w:hanging="284"/>
      </w:pPr>
    </w:p>
    <w:p w:rsidR="000655BC" w:rsidRDefault="000655BC" w:rsidP="007A224A">
      <w:pPr>
        <w:keepLines/>
      </w:pPr>
      <w:r w:rsidRPr="003D7B37">
        <w:t xml:space="preserve">The proportion of smokers among women giving birth varied throughout the country. The lowest proportion was among women residing in Auckland DHB region (5.4% at first registration and 2.8% at two weeks after birth) and the highest was among women in Northland (29.3% at first registration and </w:t>
      </w:r>
      <w:r w:rsidR="0046056D">
        <w:t xml:space="preserve">27.3% at two weeks after birth) and Tairawhiti (29.2% at first registration and 28.5% at two weeks after birth) DHB regions. </w:t>
      </w:r>
    </w:p>
    <w:p w:rsidR="000655BC" w:rsidRPr="006A522D" w:rsidRDefault="000655BC" w:rsidP="007A224A">
      <w:pPr>
        <w:pStyle w:val="Figure"/>
      </w:pPr>
      <w:bookmarkStart w:id="203" w:name="_Ref429646082"/>
      <w:bookmarkStart w:id="204" w:name="_Toc433389778"/>
      <w:bookmarkStart w:id="205" w:name="_Toc434672170"/>
      <w:r w:rsidRPr="00834EBD">
        <w:t xml:space="preserve">Figure </w:t>
      </w:r>
      <w:fldSimple w:instr=" SEQ Figure \* ARABIC ">
        <w:r w:rsidR="000E5AFA">
          <w:rPr>
            <w:noProof/>
          </w:rPr>
          <w:t>19</w:t>
        </w:r>
      </w:fldSimple>
      <w:bookmarkEnd w:id="203"/>
      <w:r w:rsidRPr="00834EBD">
        <w:t xml:space="preserve">: </w:t>
      </w:r>
      <w:r>
        <w:t>Percentage of women giving birth identified as smokers at first registration with their primary maternity care provider</w:t>
      </w:r>
      <w:r w:rsidRPr="007D3D36">
        <w:t xml:space="preserve">, by age group, ethnic group and </w:t>
      </w:r>
      <w:r>
        <w:t>neighbourhood deprivation quintile</w:t>
      </w:r>
      <w:r w:rsidRPr="007D3D36">
        <w:t xml:space="preserve">, </w:t>
      </w:r>
      <w:r>
        <w:t>2014</w:t>
      </w:r>
      <w:bookmarkEnd w:id="204"/>
      <w:bookmarkEnd w:id="205"/>
    </w:p>
    <w:p w:rsidR="000655BC" w:rsidRPr="00984D6A" w:rsidRDefault="00EA1FF1" w:rsidP="000655BC">
      <w:r>
        <w:rPr>
          <w:noProof/>
          <w:lang w:eastAsia="en-NZ"/>
        </w:rPr>
        <w:drawing>
          <wp:inline distT="0" distB="0" distL="0" distR="0" wp14:anchorId="36A34650">
            <wp:extent cx="5220000" cy="3203456"/>
            <wp:effectExtent l="0" t="0" r="0" b="0"/>
            <wp:docPr id="22" name="Picture 22" title="Figure 19: Percentage of women giving birth identified as smokers at first registration with their primary maternity care provider, by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0000" cy="3203456"/>
                    </a:xfrm>
                    <a:prstGeom prst="rect">
                      <a:avLst/>
                    </a:prstGeom>
                    <a:noFill/>
                  </pic:spPr>
                </pic:pic>
              </a:graphicData>
            </a:graphic>
          </wp:inline>
        </w:drawing>
      </w:r>
    </w:p>
    <w:p w:rsidR="000655BC" w:rsidRDefault="000655BC" w:rsidP="00EA1FF1">
      <w:pPr>
        <w:pStyle w:val="Note"/>
        <w:ind w:right="991"/>
      </w:pPr>
      <w:r w:rsidRPr="006A522D">
        <w:t>Note</w:t>
      </w:r>
      <w:r>
        <w:t>s:</w:t>
      </w:r>
    </w:p>
    <w:p w:rsidR="000655BC" w:rsidRDefault="000655BC" w:rsidP="00EA1FF1">
      <w:pPr>
        <w:pStyle w:val="Note"/>
        <w:ind w:right="991"/>
      </w:pPr>
      <w:r>
        <w:t>The d</w:t>
      </w:r>
      <w:r w:rsidRPr="006A522D">
        <w:t>enominator used to calculate percentages is the number of women giving birth for that demographic</w:t>
      </w:r>
      <w:r>
        <w:t xml:space="preserve"> group</w:t>
      </w:r>
      <w:r w:rsidRPr="006A522D">
        <w:t>, excluding those with unknown smoking status.</w:t>
      </w:r>
    </w:p>
    <w:p w:rsidR="000655BC" w:rsidRDefault="000655BC" w:rsidP="00EA1FF1">
      <w:pPr>
        <w:pStyle w:val="Note"/>
        <w:ind w:right="991"/>
      </w:pPr>
      <w:r>
        <w:t>Smoking status</w:t>
      </w:r>
      <w:r w:rsidRPr="006A522D">
        <w:t xml:space="preserve"> </w:t>
      </w:r>
      <w:r>
        <w:t xml:space="preserve">is </w:t>
      </w:r>
      <w:r w:rsidRPr="006A522D">
        <w:t xml:space="preserve">only available for women registered with </w:t>
      </w:r>
      <w:bookmarkStart w:id="206" w:name="_Ref405478804"/>
      <w:bookmarkStart w:id="207" w:name="_Toc405887009"/>
      <w:bookmarkStart w:id="208" w:name="_Toc412122403"/>
      <w:r>
        <w:t>an LMC</w:t>
      </w:r>
      <w:r w:rsidRPr="009C6CB0">
        <w:t xml:space="preserve"> or </w:t>
      </w:r>
      <w:r>
        <w:t xml:space="preserve">a </w:t>
      </w:r>
      <w:r w:rsidRPr="009C6CB0">
        <w:t>DHB primary maternity service.</w:t>
      </w:r>
    </w:p>
    <w:p w:rsidR="000655BC" w:rsidRPr="00684707" w:rsidRDefault="000655BC" w:rsidP="00591C2F">
      <w:bookmarkStart w:id="209" w:name="_Ref431303225"/>
    </w:p>
    <w:p w:rsidR="000655BC" w:rsidRPr="006A522D" w:rsidRDefault="000655BC" w:rsidP="00591C2F">
      <w:pPr>
        <w:pStyle w:val="Figure"/>
      </w:pPr>
      <w:bookmarkStart w:id="210" w:name="_Ref432061742"/>
      <w:bookmarkStart w:id="211" w:name="_Toc433389779"/>
      <w:bookmarkStart w:id="212" w:name="_Toc434672171"/>
      <w:r>
        <w:t>F</w:t>
      </w:r>
      <w:r w:rsidRPr="00834EBD">
        <w:t xml:space="preserve">igure </w:t>
      </w:r>
      <w:fldSimple w:instr=" SEQ Figure \* ARABIC ">
        <w:r w:rsidR="000E5AFA">
          <w:rPr>
            <w:noProof/>
          </w:rPr>
          <w:t>20</w:t>
        </w:r>
      </w:fldSimple>
      <w:bookmarkEnd w:id="209"/>
      <w:bookmarkEnd w:id="210"/>
      <w:r w:rsidRPr="00834EBD">
        <w:t>: Percentage of women giving birth identified as smokers at two weeks after</w:t>
      </w:r>
      <w:r w:rsidRPr="007D3D36">
        <w:t xml:space="preserve"> birth, by age group, ethnic group and </w:t>
      </w:r>
      <w:r>
        <w:t>neighbourhood deprivation quintile</w:t>
      </w:r>
      <w:r w:rsidRPr="007D3D36">
        <w:t xml:space="preserve">, </w:t>
      </w:r>
      <w:r>
        <w:t>2014</w:t>
      </w:r>
      <w:bookmarkEnd w:id="211"/>
      <w:bookmarkEnd w:id="212"/>
    </w:p>
    <w:p w:rsidR="000655BC" w:rsidRPr="00984D6A" w:rsidRDefault="00EA1FF1" w:rsidP="000655BC">
      <w:r>
        <w:rPr>
          <w:noProof/>
          <w:lang w:eastAsia="en-NZ"/>
        </w:rPr>
        <w:drawing>
          <wp:inline distT="0" distB="0" distL="0" distR="0" wp14:anchorId="4E14230F">
            <wp:extent cx="5220000" cy="3203456"/>
            <wp:effectExtent l="0" t="0" r="0" b="0"/>
            <wp:docPr id="24" name="Picture 24" title="Figure 20: Percentage of women giving birth identified as smokers at two weeks after birth, by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0000" cy="3203456"/>
                    </a:xfrm>
                    <a:prstGeom prst="rect">
                      <a:avLst/>
                    </a:prstGeom>
                    <a:noFill/>
                  </pic:spPr>
                </pic:pic>
              </a:graphicData>
            </a:graphic>
          </wp:inline>
        </w:drawing>
      </w:r>
    </w:p>
    <w:p w:rsidR="000655BC" w:rsidRDefault="000655BC" w:rsidP="00EA1FF1">
      <w:pPr>
        <w:pStyle w:val="Note"/>
        <w:ind w:right="991"/>
      </w:pPr>
      <w:r w:rsidRPr="006A522D">
        <w:t>Note</w:t>
      </w:r>
      <w:r>
        <w:t>s:</w:t>
      </w:r>
    </w:p>
    <w:p w:rsidR="000655BC" w:rsidRDefault="000655BC" w:rsidP="00EA1FF1">
      <w:pPr>
        <w:pStyle w:val="Note"/>
        <w:ind w:right="991"/>
      </w:pPr>
      <w:r>
        <w:t>The d</w:t>
      </w:r>
      <w:r w:rsidRPr="006A522D">
        <w:t>enominator used to calculate percentages is the number of women giving birth for that demographic</w:t>
      </w:r>
      <w:r>
        <w:t xml:space="preserve"> group</w:t>
      </w:r>
      <w:r w:rsidRPr="006A522D">
        <w:t>, excluding those with unknown smoking status.</w:t>
      </w:r>
    </w:p>
    <w:p w:rsidR="000655BC" w:rsidRDefault="000655BC" w:rsidP="00EA1FF1">
      <w:pPr>
        <w:pStyle w:val="Note"/>
        <w:ind w:right="991"/>
      </w:pPr>
      <w:r>
        <w:t>Smoking status</w:t>
      </w:r>
      <w:r w:rsidRPr="006A522D">
        <w:t xml:space="preserve"> </w:t>
      </w:r>
      <w:r>
        <w:t xml:space="preserve">is </w:t>
      </w:r>
      <w:r w:rsidRPr="006A522D">
        <w:t xml:space="preserve">only available for women registered with </w:t>
      </w:r>
      <w:r>
        <w:t>an LMC</w:t>
      </w:r>
      <w:r w:rsidRPr="009C6CB0">
        <w:t xml:space="preserve"> or </w:t>
      </w:r>
      <w:r>
        <w:t xml:space="preserve">a </w:t>
      </w:r>
      <w:r w:rsidRPr="009C6CB0">
        <w:t>DHB primary maternity service.</w:t>
      </w:r>
    </w:p>
    <w:p w:rsidR="00C723C1" w:rsidRDefault="000655BC" w:rsidP="00591C2F">
      <w:r w:rsidRPr="00C23009">
        <w:t xml:space="preserve">Of the 8352 women who were smoking at first registration with their primary maternity care provider, 74.9% (6256) were also smoking at two weeks after birth. </w:t>
      </w:r>
      <w:r w:rsidRPr="00C23009">
        <w:fldChar w:fldCharType="begin"/>
      </w:r>
      <w:r w:rsidRPr="00C23009">
        <w:instrText xml:space="preserve"> REF _Ref429646057 \h  \* MERGEFORMAT </w:instrText>
      </w:r>
      <w:r w:rsidRPr="00C23009">
        <w:fldChar w:fldCharType="separate"/>
      </w:r>
      <w:r w:rsidR="000E5AFA" w:rsidRPr="00094830">
        <w:t xml:space="preserve">Figure </w:t>
      </w:r>
      <w:r w:rsidR="000E5AFA">
        <w:rPr>
          <w:noProof/>
        </w:rPr>
        <w:t>21</w:t>
      </w:r>
      <w:r w:rsidRPr="00C23009">
        <w:fldChar w:fldCharType="end"/>
      </w:r>
      <w:r w:rsidRPr="00C23009">
        <w:t xml:space="preserve"> shows the number of women who were also smoking at two weeks after birth as a proportion of the women who were smoking at first registration.</w:t>
      </w:r>
    </w:p>
    <w:p w:rsidR="000655BC" w:rsidRPr="00094830" w:rsidRDefault="000655BC" w:rsidP="00591C2F"/>
    <w:bookmarkEnd w:id="206"/>
    <w:bookmarkEnd w:id="207"/>
    <w:bookmarkEnd w:id="208"/>
    <w:p w:rsidR="00C723C1" w:rsidRDefault="000655BC" w:rsidP="00591C2F">
      <w:r w:rsidRPr="00094830">
        <w:t xml:space="preserve">Smoking during both pregnancy and postnatal periods was more common among older women, </w:t>
      </w:r>
      <w:r w:rsidR="007D6ADB">
        <w:t xml:space="preserve">and </w:t>
      </w:r>
      <w:r w:rsidRPr="00094830">
        <w:t>Māori women (</w:t>
      </w:r>
      <w:r>
        <w:t>77.5</w:t>
      </w:r>
      <w:r w:rsidRPr="00094830">
        <w:t>% of women aged 40</w:t>
      </w:r>
      <w:r w:rsidR="00591C2F">
        <w:t> </w:t>
      </w:r>
      <w:r w:rsidR="007D6ADB">
        <w:t>years and over and</w:t>
      </w:r>
      <w:r w:rsidRPr="00094830">
        <w:t xml:space="preserve"> </w:t>
      </w:r>
      <w:r>
        <w:t>77.0</w:t>
      </w:r>
      <w:r w:rsidRPr="00094830">
        <w:t>% of Māori women who were smoking at first registration were also smoking at two weeks after birth).</w:t>
      </w:r>
    </w:p>
    <w:p w:rsidR="000655BC" w:rsidRPr="00094830" w:rsidRDefault="000655BC" w:rsidP="00591C2F"/>
    <w:p w:rsidR="00C723C1" w:rsidRDefault="000655BC" w:rsidP="00591C2F">
      <w:r w:rsidRPr="00094830">
        <w:t>Conversely, there was a higher proportion of Indian and Pacific women who were smoking during pregnancy but were not smoking during the postnatal period (4</w:t>
      </w:r>
      <w:r>
        <w:t>0.0</w:t>
      </w:r>
      <w:r w:rsidRPr="00094830">
        <w:t xml:space="preserve">% of Indian women and </w:t>
      </w:r>
      <w:r>
        <w:t>59.6</w:t>
      </w:r>
      <w:r w:rsidRPr="00094830">
        <w:t>% of Pacific women who were smoking at first registration were also smoking at two weeks after birth). Note that there were only 10 Indian women identified as smokers at first registration</w:t>
      </w:r>
      <w:r>
        <w:t xml:space="preserve"> in 2014</w:t>
      </w:r>
      <w:r w:rsidRPr="00094830">
        <w:t>.</w:t>
      </w:r>
    </w:p>
    <w:p w:rsidR="000655BC" w:rsidRPr="00094830" w:rsidRDefault="000655BC" w:rsidP="00591C2F"/>
    <w:p w:rsidR="000655BC" w:rsidRPr="006A522D" w:rsidRDefault="000655BC" w:rsidP="00591C2F">
      <w:pPr>
        <w:pStyle w:val="Figure"/>
      </w:pPr>
      <w:bookmarkStart w:id="213" w:name="_Ref429646057"/>
      <w:bookmarkStart w:id="214" w:name="_Toc433389780"/>
      <w:bookmarkStart w:id="215" w:name="_Toc434672172"/>
      <w:r w:rsidRPr="00094830">
        <w:t xml:space="preserve">Figure </w:t>
      </w:r>
      <w:fldSimple w:instr=" SEQ Figure \* ARABIC ">
        <w:r w:rsidR="000E5AFA">
          <w:rPr>
            <w:noProof/>
          </w:rPr>
          <w:t>21</w:t>
        </w:r>
      </w:fldSimple>
      <w:bookmarkEnd w:id="213"/>
      <w:r w:rsidRPr="00094830">
        <w:rPr>
          <w:noProof/>
        </w:rPr>
        <w:t>:</w:t>
      </w:r>
      <w:r w:rsidRPr="00094830">
        <w:t xml:space="preserve"> Percentage of women smoking at first registration with their primary maternity</w:t>
      </w:r>
      <w:r>
        <w:t xml:space="preserve"> care provider who were also smoking at two weeks after birth, </w:t>
      </w:r>
      <w:r w:rsidRPr="007D3D36">
        <w:t xml:space="preserve">by age group, ethnic group and </w:t>
      </w:r>
      <w:r>
        <w:t>neighbourhood deprivation quintile</w:t>
      </w:r>
      <w:r w:rsidRPr="007D3D36">
        <w:t xml:space="preserve">, </w:t>
      </w:r>
      <w:r>
        <w:t>2014</w:t>
      </w:r>
      <w:bookmarkEnd w:id="214"/>
      <w:bookmarkEnd w:id="215"/>
    </w:p>
    <w:p w:rsidR="000655BC" w:rsidRDefault="00EA1FF1" w:rsidP="000655BC">
      <w:r>
        <w:rPr>
          <w:noProof/>
          <w:lang w:eastAsia="en-NZ"/>
        </w:rPr>
        <w:drawing>
          <wp:inline distT="0" distB="0" distL="0" distR="0" wp14:anchorId="73480CBD">
            <wp:extent cx="5220000" cy="3203456"/>
            <wp:effectExtent l="0" t="0" r="0" b="0"/>
            <wp:docPr id="19" name="Picture 19" title="Figure 21: Percentage of women smoking at first registration with their primary maternity care provider who were also smoking at two weeks after birth, by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0000" cy="3203456"/>
                    </a:xfrm>
                    <a:prstGeom prst="rect">
                      <a:avLst/>
                    </a:prstGeom>
                    <a:noFill/>
                  </pic:spPr>
                </pic:pic>
              </a:graphicData>
            </a:graphic>
          </wp:inline>
        </w:drawing>
      </w:r>
    </w:p>
    <w:p w:rsidR="000655BC" w:rsidRDefault="000655BC" w:rsidP="00EA1FF1">
      <w:pPr>
        <w:pStyle w:val="Note"/>
        <w:ind w:right="1133"/>
      </w:pPr>
      <w:r w:rsidRPr="006A522D">
        <w:t>Note</w:t>
      </w:r>
      <w:r>
        <w:t>: The d</w:t>
      </w:r>
      <w:r w:rsidRPr="006A522D">
        <w:t>enominator used to calculate percentages is the number of women giving birth</w:t>
      </w:r>
      <w:r>
        <w:t xml:space="preserve"> who were identified as smokers at first registration </w:t>
      </w:r>
      <w:bookmarkStart w:id="216" w:name="_Ref428543483"/>
      <w:bookmarkStart w:id="217" w:name="_Toc400706142"/>
      <w:bookmarkStart w:id="218" w:name="_Toc405886950"/>
      <w:bookmarkStart w:id="219" w:name="_Toc412122439"/>
      <w:bookmarkStart w:id="220" w:name="_Toc428799381"/>
      <w:r>
        <w:t>with an LMC</w:t>
      </w:r>
      <w:r w:rsidRPr="009C6CB0">
        <w:t xml:space="preserve"> or </w:t>
      </w:r>
      <w:r>
        <w:t>a DHB primary maternity service.</w:t>
      </w:r>
    </w:p>
    <w:p w:rsidR="00381FF5" w:rsidRDefault="00381FF5">
      <w:pPr>
        <w:spacing w:line="240" w:lineRule="auto"/>
      </w:pPr>
      <w:r>
        <w:br w:type="page"/>
      </w:r>
    </w:p>
    <w:p w:rsidR="000655BC" w:rsidRDefault="000655BC" w:rsidP="00591C2F">
      <w:pPr>
        <w:pStyle w:val="Heading2"/>
      </w:pPr>
      <w:bookmarkStart w:id="221" w:name="_Toc431462727"/>
      <w:bookmarkStart w:id="222" w:name="_Toc434672125"/>
      <w:bookmarkEnd w:id="216"/>
      <w:bookmarkEnd w:id="217"/>
      <w:bookmarkEnd w:id="218"/>
      <w:bookmarkEnd w:id="219"/>
      <w:bookmarkEnd w:id="220"/>
      <w:r>
        <w:t>Primary maternity care</w:t>
      </w:r>
      <w:bookmarkEnd w:id="221"/>
      <w:bookmarkEnd w:id="222"/>
    </w:p>
    <w:p w:rsidR="00C723C1" w:rsidRDefault="000655BC" w:rsidP="00E93F0F">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 xml:space="preserve">Primary maternity care is usually provided by a community-based </w:t>
      </w:r>
      <w:r>
        <w:t>LMC</w:t>
      </w:r>
      <w:r w:rsidRPr="006A522D">
        <w:t>. A</w:t>
      </w:r>
      <w:r>
        <w:t>n</w:t>
      </w:r>
      <w:r w:rsidRPr="006A522D">
        <w:t xml:space="preserve"> LMC provides a </w:t>
      </w:r>
      <w:r w:rsidR="00C723C1">
        <w:t>‘</w:t>
      </w:r>
      <w:r w:rsidRPr="006A522D">
        <w:t>woman and her baby with continuity of care throughout pregnancy, labour and birth and the postnatal period</w:t>
      </w:r>
      <w:r w:rsidR="00C723C1">
        <w:t>’</w:t>
      </w:r>
      <w:r>
        <w:t>.</w:t>
      </w:r>
      <w:r w:rsidRPr="00591C2F">
        <w:rPr>
          <w:rStyle w:val="FootnoteReference"/>
        </w:rPr>
        <w:footnoteReference w:id="8"/>
      </w:r>
    </w:p>
    <w:p w:rsidR="000655BC" w:rsidRPr="006A522D" w:rsidRDefault="000655BC" w:rsidP="00E93F0F">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Women who do not access a</w:t>
      </w:r>
      <w:r>
        <w:t>n</w:t>
      </w:r>
      <w:r w:rsidRPr="006A522D">
        <w:t xml:space="preserve"> LMC, </w:t>
      </w:r>
      <w:r>
        <w:t xml:space="preserve">either </w:t>
      </w:r>
      <w:r w:rsidRPr="006A522D">
        <w:t xml:space="preserve">through choice or </w:t>
      </w:r>
      <w:r>
        <w:t xml:space="preserve">lack of </w:t>
      </w:r>
      <w:r w:rsidRPr="006A522D">
        <w:t xml:space="preserve">availability, are entitled to receive primary maternity services from their DHB. </w:t>
      </w:r>
      <w:r>
        <w:t>Collection of data from DHB primary maternity services is under way; currently, only some DHBs have provided their data.</w:t>
      </w:r>
    </w:p>
    <w:p w:rsidR="000655BC" w:rsidRDefault="000655BC" w:rsidP="00591C2F"/>
    <w:p w:rsidR="00C723C1" w:rsidRDefault="000655BC" w:rsidP="00591C2F">
      <w:r w:rsidRPr="00CA687F">
        <w:t>The vast majority of women giving birth in 2014 received primary maternity care from an LMC (91.3%</w:t>
      </w:r>
      <w:r>
        <w:t>:</w:t>
      </w:r>
      <w:r w:rsidRPr="00CA687F">
        <w:t xml:space="preserve"> 54,020 women). A further 3.9% (2296) received care from a DHB </w:t>
      </w:r>
      <w:r>
        <w:t>primary maternity</w:t>
      </w:r>
      <w:r w:rsidRPr="00CA687F">
        <w:t xml:space="preserve"> service. Provision of care was unknown for 2877 women </w:t>
      </w:r>
      <w:r>
        <w:t>(4.9</w:t>
      </w:r>
      <w:r w:rsidRPr="00CA687F">
        <w:t xml:space="preserve">%). These women most likely received care from their respective </w:t>
      </w:r>
      <w:r>
        <w:t>DHB primary maternity services</w:t>
      </w:r>
      <w:r w:rsidRPr="00CA687F">
        <w:t xml:space="preserve"> (not yet reporting)</w:t>
      </w:r>
      <w:r w:rsidR="00591C2F">
        <w:t>,</w:t>
      </w:r>
      <w:r w:rsidRPr="00591C2F">
        <w:rPr>
          <w:rStyle w:val="FootnoteReference"/>
        </w:rPr>
        <w:footnoteReference w:id="9"/>
      </w:r>
      <w:r w:rsidRPr="00CA687F">
        <w:t xml:space="preserve"> but some may not</w:t>
      </w:r>
      <w:r>
        <w:t xml:space="preserve"> have</w:t>
      </w:r>
      <w:r w:rsidRPr="00CA687F">
        <w:t xml:space="preserve"> received any primary maternity care.</w:t>
      </w:r>
    </w:p>
    <w:p w:rsidR="000655BC" w:rsidRDefault="000655BC" w:rsidP="00591C2F"/>
    <w:p w:rsidR="000655BC" w:rsidRDefault="000655BC" w:rsidP="00591C2F">
      <w:r>
        <w:t>There was a statistically significant increase in the proportion of women registered with an LMC, from 81.6% in 2008 to 91.3% in 2014. Approximately 5% of women giving birth between 2008 and 2014 were registered with a DHB primary maternity service (</w:t>
      </w:r>
      <w:r>
        <w:fldChar w:fldCharType="begin"/>
      </w:r>
      <w:r>
        <w:instrText xml:space="preserve"> REF _Ref428979421 \h </w:instrText>
      </w:r>
      <w:r>
        <w:fldChar w:fldCharType="separate"/>
      </w:r>
      <w:r w:rsidR="000E5AFA">
        <w:t xml:space="preserve">Figure </w:t>
      </w:r>
      <w:r w:rsidR="000E5AFA">
        <w:rPr>
          <w:noProof/>
        </w:rPr>
        <w:t>22</w:t>
      </w:r>
      <w:r>
        <w:fldChar w:fldCharType="end"/>
      </w:r>
      <w:r>
        <w:t>).</w:t>
      </w:r>
    </w:p>
    <w:p w:rsidR="000655BC" w:rsidRDefault="000655BC" w:rsidP="00591C2F"/>
    <w:p w:rsidR="000655BC" w:rsidRDefault="000655BC" w:rsidP="00591C2F">
      <w:pPr>
        <w:pStyle w:val="Figure"/>
      </w:pPr>
      <w:bookmarkStart w:id="223" w:name="_Ref428979421"/>
      <w:bookmarkStart w:id="224" w:name="_Toc433389781"/>
      <w:bookmarkStart w:id="225" w:name="_Toc434672173"/>
      <w:r>
        <w:t xml:space="preserve">Figure </w:t>
      </w:r>
      <w:fldSimple w:instr=" SEQ Figure \* ARABIC ">
        <w:r w:rsidR="000E5AFA">
          <w:rPr>
            <w:noProof/>
          </w:rPr>
          <w:t>22</w:t>
        </w:r>
      </w:fldSimple>
      <w:bookmarkEnd w:id="223"/>
      <w:r>
        <w:t xml:space="preserve">: </w:t>
      </w:r>
      <w:bookmarkStart w:id="226" w:name="_Ref431306940"/>
      <w:r>
        <w:t>Percentage of women giving birth, by primary maternity care provider,</w:t>
      </w:r>
      <w:r>
        <w:br/>
        <w:t>2008–2014</w:t>
      </w:r>
      <w:bookmarkEnd w:id="224"/>
      <w:bookmarkEnd w:id="225"/>
      <w:bookmarkEnd w:id="226"/>
    </w:p>
    <w:p w:rsidR="000655BC" w:rsidRDefault="000655BC" w:rsidP="000655BC">
      <w:r>
        <w:rPr>
          <w:noProof/>
          <w:lang w:eastAsia="en-NZ"/>
        </w:rPr>
        <w:drawing>
          <wp:inline distT="0" distB="0" distL="0" distR="0" wp14:anchorId="14B8F7F5" wp14:editId="170D1C57">
            <wp:extent cx="4513810" cy="2302625"/>
            <wp:effectExtent l="0" t="0" r="1270" b="2540"/>
            <wp:docPr id="6" name="Picture 6" title="Figure 22: Percentage of women giving birth, by primary maternity care provider,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1600" t="1773" r="1876" b="-1"/>
                    <a:stretch/>
                  </pic:blipFill>
                  <pic:spPr bwMode="auto">
                    <a:xfrm>
                      <a:off x="0" y="0"/>
                      <a:ext cx="4519146" cy="2305347"/>
                    </a:xfrm>
                    <a:prstGeom prst="rect">
                      <a:avLst/>
                    </a:prstGeom>
                    <a:noFill/>
                    <a:ln>
                      <a:noFill/>
                    </a:ln>
                    <a:extLst>
                      <a:ext uri="{53640926-AAD7-44D8-BBD7-CCE9431645EC}">
                        <a14:shadowObscured xmlns:a14="http://schemas.microsoft.com/office/drawing/2010/main"/>
                      </a:ext>
                    </a:extLst>
                  </pic:spPr>
                </pic:pic>
              </a:graphicData>
            </a:graphic>
          </wp:inline>
        </w:drawing>
      </w:r>
    </w:p>
    <w:p w:rsidR="00C723C1" w:rsidRDefault="000655BC" w:rsidP="00DE3424">
      <w:pPr>
        <w:pStyle w:val="Note"/>
        <w:ind w:right="1984"/>
      </w:pPr>
      <w:r w:rsidRPr="006A522D">
        <w:t>Note</w:t>
      </w:r>
      <w:r>
        <w:t>s</w:t>
      </w:r>
      <w:r w:rsidRPr="006A522D">
        <w:t>:</w:t>
      </w:r>
    </w:p>
    <w:p w:rsidR="00591C2F" w:rsidRDefault="000655BC" w:rsidP="00DE3424">
      <w:pPr>
        <w:pStyle w:val="Note"/>
        <w:ind w:right="1984"/>
      </w:pPr>
      <w:r>
        <w:t>LMC: women registered with a Lead Maternity Carer.</w:t>
      </w:r>
    </w:p>
    <w:p w:rsidR="00591C2F" w:rsidRDefault="000655BC" w:rsidP="00DE3424">
      <w:pPr>
        <w:pStyle w:val="Note"/>
        <w:ind w:right="1984"/>
      </w:pPr>
      <w:r>
        <w:t>DHB: women registered with a DHB primary maternity service.</w:t>
      </w:r>
    </w:p>
    <w:p w:rsidR="000655BC" w:rsidRDefault="000655BC" w:rsidP="00DE3424">
      <w:pPr>
        <w:pStyle w:val="Note"/>
        <w:ind w:right="1984"/>
      </w:pPr>
      <w:r>
        <w:t>The d</w:t>
      </w:r>
      <w:r w:rsidRPr="006A522D">
        <w:t>enominator used to calculate percentages is t</w:t>
      </w:r>
      <w:r>
        <w:t>he number of women giving birth.</w:t>
      </w:r>
    </w:p>
    <w:p w:rsidR="000655BC" w:rsidRDefault="000655BC" w:rsidP="00591C2F"/>
    <w:p w:rsidR="000655BC" w:rsidRDefault="000655BC" w:rsidP="00591C2F">
      <w:pPr>
        <w:pStyle w:val="Heading3"/>
      </w:pPr>
      <w:r>
        <w:t>Registration with a Lead Maternity Carer</w:t>
      </w:r>
    </w:p>
    <w:p w:rsidR="000655BC" w:rsidRPr="006A522D" w:rsidRDefault="000655BC" w:rsidP="00DE3424">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Most LMCs are midwives</w:t>
      </w:r>
      <w:r>
        <w:t>,</w:t>
      </w:r>
      <w:r w:rsidRPr="006A522D">
        <w:t xml:space="preserve"> but a </w:t>
      </w:r>
      <w:r>
        <w:t>GP</w:t>
      </w:r>
      <w:r w:rsidRPr="006A522D">
        <w:t xml:space="preserve"> meeting </w:t>
      </w:r>
      <w:r>
        <w:t xml:space="preserve">the </w:t>
      </w:r>
      <w:r w:rsidRPr="006A522D">
        <w:t xml:space="preserve">required criteria or an obstetrician may also provide LMC services. A description of LMC services from registration to discharge is available from </w:t>
      </w:r>
      <w:r w:rsidRPr="00BD56A5">
        <w:rPr>
          <w:szCs w:val="22"/>
        </w:rPr>
        <w:t xml:space="preserve">the </w:t>
      </w:r>
      <w:hyperlink r:id="rId45" w:history="1">
        <w:r w:rsidRPr="00801B23">
          <w:rPr>
            <w:rStyle w:val="Hyperlink"/>
            <w:rFonts w:cs="Arial"/>
            <w:color w:val="auto"/>
            <w:szCs w:val="22"/>
            <w:u w:val="none"/>
          </w:rPr>
          <w:t>New Zealand College of Midwives</w:t>
        </w:r>
      </w:hyperlink>
      <w:r w:rsidRPr="006A522D">
        <w:t xml:space="preserve"> website</w:t>
      </w:r>
      <w:r w:rsidR="00801B23">
        <w:t xml:space="preserve"> www.midwife.org.nz</w:t>
      </w:r>
      <w:r w:rsidRPr="006A522D">
        <w:t>.</w:t>
      </w:r>
    </w:p>
    <w:p w:rsidR="000655BC" w:rsidRPr="006A522D" w:rsidRDefault="000655BC" w:rsidP="00DE3424">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Registration</w:t>
      </w:r>
      <w:r w:rsidRPr="006A522D">
        <w:t xml:space="preserve"> </w:t>
      </w:r>
      <w:r>
        <w:t xml:space="preserve">refers to </w:t>
      </w:r>
      <w:r w:rsidRPr="006A522D">
        <w:t>the selection of a</w:t>
      </w:r>
      <w:r>
        <w:t>n</w:t>
      </w:r>
      <w:r w:rsidRPr="006A522D">
        <w:t xml:space="preserve"> LMC and the documentation of this selection.</w:t>
      </w:r>
    </w:p>
    <w:p w:rsidR="000655BC" w:rsidRDefault="000655BC" w:rsidP="00DE3424">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Discharge</w:t>
      </w:r>
      <w:r w:rsidRPr="006A522D">
        <w:t xml:space="preserve"> </w:t>
      </w:r>
      <w:r>
        <w:t xml:space="preserve">refers to </w:t>
      </w:r>
      <w:r w:rsidRPr="006A522D">
        <w:t>the end of a</w:t>
      </w:r>
      <w:r>
        <w:t>n</w:t>
      </w:r>
      <w:r w:rsidRPr="006A522D">
        <w:t xml:space="preserve"> LMC care episode, which occurs</w:t>
      </w:r>
      <w:r>
        <w:t xml:space="preserve"> four to six</w:t>
      </w:r>
      <w:r w:rsidRPr="006A522D">
        <w:t xml:space="preserve"> weeks after the baby</w:t>
      </w:r>
      <w:r w:rsidR="00C723C1">
        <w:t>’</w:t>
      </w:r>
      <w:r w:rsidRPr="006A522D">
        <w:t>s birth.</w:t>
      </w:r>
    </w:p>
    <w:p w:rsidR="000655BC" w:rsidRDefault="000655BC" w:rsidP="00DE3424">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This section focuses on women registered with a</w:t>
      </w:r>
      <w:r>
        <w:t>n</w:t>
      </w:r>
      <w:r w:rsidRPr="006A522D">
        <w:t xml:space="preserve"> LMC, when they registered and the type of practitioner they chose. Information presented in this chapter may not fully reflect the collaborative and complex nature of primary maternity care. LMCs may work in a group or as solo practitioners with a back-up LMC for when they are not available. </w:t>
      </w:r>
      <w:r>
        <w:t>This publication does not present analysis of n</w:t>
      </w:r>
      <w:r w:rsidRPr="006A522D">
        <w:t xml:space="preserve">on-LMC maternity services such as </w:t>
      </w:r>
      <w:r>
        <w:t xml:space="preserve">maternity-related </w:t>
      </w:r>
      <w:r w:rsidRPr="006A522D">
        <w:t>GP visits and ultrasounds</w:t>
      </w:r>
      <w:r>
        <w:t>,</w:t>
      </w:r>
      <w:r w:rsidRPr="006A522D">
        <w:t xml:space="preserve"> and </w:t>
      </w:r>
      <w:r>
        <w:t xml:space="preserve">of </w:t>
      </w:r>
      <w:r w:rsidRPr="006A522D">
        <w:t xml:space="preserve">DHB-funded primary maternity </w:t>
      </w:r>
      <w:r>
        <w:t>services (although data can be obtained on request).</w:t>
      </w:r>
    </w:p>
    <w:p w:rsidR="000655BC" w:rsidRPr="006A522D" w:rsidRDefault="000655BC" w:rsidP="00DE3424">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 xml:space="preserve">The data presented </w:t>
      </w:r>
      <w:r>
        <w:t xml:space="preserve">here </w:t>
      </w:r>
      <w:r w:rsidRPr="006A522D">
        <w:t>is sourced from LMC claim forms submitted to the Ministry of Health for payment of services.</w:t>
      </w:r>
    </w:p>
    <w:p w:rsidR="000655BC" w:rsidRPr="006A522D" w:rsidRDefault="000655BC" w:rsidP="00591C2F"/>
    <w:p w:rsidR="000655BC" w:rsidRPr="00146CB4" w:rsidRDefault="000655BC" w:rsidP="00591C2F">
      <w:r>
        <w:t>The proportion of LMC registration</w:t>
      </w:r>
      <w:r w:rsidRPr="00146CB4">
        <w:t xml:space="preserve"> </w:t>
      </w:r>
      <w:r>
        <w:t xml:space="preserve">in 2014 </w:t>
      </w:r>
      <w:r w:rsidRPr="00146CB4">
        <w:t>varied across age groups, ethnic groups and neighbourhood deprivation</w:t>
      </w:r>
      <w:r>
        <w:t>;</w:t>
      </w:r>
      <w:r w:rsidRPr="00146CB4">
        <w:t xml:space="preserve"> </w:t>
      </w:r>
      <w:r>
        <w:t xml:space="preserve">within </w:t>
      </w:r>
      <w:r w:rsidRPr="00146CB4">
        <w:t>most groups</w:t>
      </w:r>
      <w:r>
        <w:t>,</w:t>
      </w:r>
      <w:r w:rsidRPr="00146CB4">
        <w:t xml:space="preserve"> at least 80</w:t>
      </w:r>
      <w:r>
        <w:t>%</w:t>
      </w:r>
      <w:r w:rsidRPr="00146CB4">
        <w:t xml:space="preserve"> of women </w:t>
      </w:r>
      <w:r>
        <w:t xml:space="preserve">giving birth were </w:t>
      </w:r>
      <w:r w:rsidRPr="00146CB4">
        <w:t xml:space="preserve">registered </w:t>
      </w:r>
      <w:r>
        <w:t xml:space="preserve">with an LMC </w:t>
      </w:r>
      <w:r w:rsidRPr="00146CB4">
        <w:t>(</w:t>
      </w:r>
      <w:r w:rsidRPr="00146CB4">
        <w:fldChar w:fldCharType="begin"/>
      </w:r>
      <w:r w:rsidRPr="00146CB4">
        <w:instrText xml:space="preserve"> REF _Ref428544132 \h </w:instrText>
      </w:r>
      <w:r>
        <w:instrText xml:space="preserve"> \* MERGEFORMAT </w:instrText>
      </w:r>
      <w:r w:rsidRPr="00146CB4">
        <w:fldChar w:fldCharType="separate"/>
      </w:r>
      <w:r w:rsidR="000E5AFA" w:rsidRPr="00670C4B">
        <w:t xml:space="preserve">Figure </w:t>
      </w:r>
      <w:r w:rsidR="000E5AFA">
        <w:rPr>
          <w:noProof/>
        </w:rPr>
        <w:t>23</w:t>
      </w:r>
      <w:r w:rsidRPr="00146CB4">
        <w:fldChar w:fldCharType="end"/>
      </w:r>
      <w:r w:rsidRPr="00146CB4">
        <w:t>)</w:t>
      </w:r>
      <w:r>
        <w:t>.</w:t>
      </w:r>
    </w:p>
    <w:p w:rsidR="000655BC" w:rsidRPr="00146CB4" w:rsidRDefault="000655BC" w:rsidP="00591C2F"/>
    <w:p w:rsidR="000655BC" w:rsidRPr="004A37DE" w:rsidRDefault="000655BC" w:rsidP="00591C2F">
      <w:pPr>
        <w:rPr>
          <w:highlight w:val="yellow"/>
        </w:rPr>
      </w:pPr>
      <w:r w:rsidRPr="001478C9">
        <w:t xml:space="preserve">The proportion of women </w:t>
      </w:r>
      <w:r>
        <w:t xml:space="preserve">giving birth who were </w:t>
      </w:r>
      <w:r w:rsidRPr="001478C9">
        <w:t xml:space="preserve">registered with an LMC ranged between 88.3% and 92.3% across all age groups. </w:t>
      </w:r>
      <w:r>
        <w:t>Women in the European or Other ethnic group</w:t>
      </w:r>
      <w:r w:rsidRPr="001478C9">
        <w:t xml:space="preserve"> were most likely to register with an LMC (95.7%), followed by Māori women (91.6%). Registration with an LMC was less common among Pacific women (75.3%) and Indian women (82.3%).</w:t>
      </w:r>
    </w:p>
    <w:p w:rsidR="000655BC" w:rsidRPr="004A37DE" w:rsidRDefault="000655BC" w:rsidP="00591C2F">
      <w:pPr>
        <w:rPr>
          <w:highlight w:val="yellow"/>
        </w:rPr>
      </w:pPr>
    </w:p>
    <w:p w:rsidR="000655BC" w:rsidRPr="001478C9" w:rsidRDefault="000655BC" w:rsidP="00591C2F">
      <w:r w:rsidRPr="001478C9">
        <w:t xml:space="preserve">Registration with an LMC was less common </w:t>
      </w:r>
      <w:r>
        <w:t xml:space="preserve">among </w:t>
      </w:r>
      <w:r w:rsidRPr="001478C9">
        <w:t xml:space="preserve">women in the most deprived neighbourhoods (85.5% </w:t>
      </w:r>
      <w:r>
        <w:t>of women</w:t>
      </w:r>
      <w:r w:rsidRPr="00FA1D63">
        <w:t xml:space="preserve"> </w:t>
      </w:r>
      <w:r>
        <w:t xml:space="preserve">in quintile </w:t>
      </w:r>
      <w:r w:rsidRPr="001478C9">
        <w:t xml:space="preserve">5 compared to 93.8% </w:t>
      </w:r>
      <w:r>
        <w:t>of women</w:t>
      </w:r>
      <w:r w:rsidRPr="00FA1D63">
        <w:t xml:space="preserve"> </w:t>
      </w:r>
      <w:r>
        <w:t xml:space="preserve">in </w:t>
      </w:r>
      <w:r w:rsidRPr="001478C9">
        <w:t>quintiles 1–4).</w:t>
      </w:r>
    </w:p>
    <w:p w:rsidR="000655BC" w:rsidRPr="001478C9" w:rsidRDefault="000655BC" w:rsidP="00591C2F"/>
    <w:p w:rsidR="00C723C1" w:rsidRDefault="000655BC" w:rsidP="00591C2F">
      <w:r w:rsidRPr="005728EE">
        <w:t xml:space="preserve">Variations in the proportion of women registered with an LMC </w:t>
      </w:r>
      <w:r>
        <w:t>likely</w:t>
      </w:r>
      <w:r w:rsidRPr="005728EE">
        <w:t xml:space="preserve"> reflect the</w:t>
      </w:r>
      <w:r>
        <w:t xml:space="preserve"> LMC workforce availability. DHB primary maternity services are expected to be available f</w:t>
      </w:r>
      <w:r w:rsidRPr="005728EE">
        <w:t>or women who do not access an LMC (through choice or availability).</w:t>
      </w:r>
    </w:p>
    <w:p w:rsidR="000655BC" w:rsidRDefault="000655BC" w:rsidP="00591C2F"/>
    <w:p w:rsidR="000655BC" w:rsidRPr="00E477FB" w:rsidRDefault="000655BC" w:rsidP="00591C2F">
      <w:r w:rsidRPr="00E477FB">
        <w:t xml:space="preserve">The proportion of women who registered with an LMC was generally very high </w:t>
      </w:r>
      <w:r>
        <w:t>in</w:t>
      </w:r>
      <w:r w:rsidRPr="00E477FB">
        <w:t xml:space="preserve"> most DHB regions</w:t>
      </w:r>
      <w:r>
        <w:t>.</w:t>
      </w:r>
      <w:r w:rsidRPr="00E477FB">
        <w:t xml:space="preserve"> </w:t>
      </w:r>
      <w:r>
        <w:t xml:space="preserve">In </w:t>
      </w:r>
      <w:r w:rsidR="00381FF5">
        <w:t>six</w:t>
      </w:r>
      <w:r>
        <w:t xml:space="preserve"> DHB regions,</w:t>
      </w:r>
      <w:r w:rsidRPr="00E477FB">
        <w:t xml:space="preserve"> at least 99</w:t>
      </w:r>
      <w:r>
        <w:t>%</w:t>
      </w:r>
      <w:r w:rsidRPr="00E477FB">
        <w:t xml:space="preserve"> of women </w:t>
      </w:r>
      <w:r>
        <w:t xml:space="preserve">giving birth were </w:t>
      </w:r>
      <w:r w:rsidRPr="00E477FB">
        <w:t xml:space="preserve">registered with an LMC: Bay of Plenty, </w:t>
      </w:r>
      <w:r w:rsidR="00381FF5">
        <w:t xml:space="preserve">Taranaki, </w:t>
      </w:r>
      <w:r w:rsidRPr="00E477FB">
        <w:t>Wairarapa, Canterbury, South Canterbury and Southern</w:t>
      </w:r>
      <w:r>
        <w:t>. West Coast, Counties Manukau and Auckland DHB regions had the lowest proportion of women registered with an LMC (49.1%, 76.4% and 77.0%, respectively).</w:t>
      </w:r>
    </w:p>
    <w:p w:rsidR="000655BC" w:rsidRPr="00E477FB" w:rsidRDefault="000655BC" w:rsidP="00591C2F"/>
    <w:p w:rsidR="000655BC" w:rsidRPr="0015420B" w:rsidRDefault="000655BC" w:rsidP="00591C2F">
      <w:r w:rsidRPr="0015420B">
        <w:t>The proportion of women</w:t>
      </w:r>
      <w:r>
        <w:t xml:space="preserve"> giving birth who were</w:t>
      </w:r>
      <w:r w:rsidRPr="0015420B">
        <w:t xml:space="preserve"> registered with an LMC </w:t>
      </w:r>
      <w:r>
        <w:t>remained close to 100%</w:t>
      </w:r>
      <w:r w:rsidR="00381FF5">
        <w:t>,</w:t>
      </w:r>
      <w:r>
        <w:t xml:space="preserve"> or showed a statistically significant increase from 2010 to 2014</w:t>
      </w:r>
      <w:r w:rsidR="00381FF5">
        <w:t>,</w:t>
      </w:r>
      <w:r>
        <w:t xml:space="preserve"> </w:t>
      </w:r>
      <w:r w:rsidR="00381FF5">
        <w:t>in</w:t>
      </w:r>
      <w:r>
        <w:t xml:space="preserve"> all DHB regions. </w:t>
      </w:r>
      <w:r w:rsidRPr="0015420B">
        <w:t>The largest increase was among women residing in Whanganui DHB (from 65.7% to 95.0%) (</w:t>
      </w:r>
      <w:r w:rsidRPr="0015420B">
        <w:fldChar w:fldCharType="begin"/>
      </w:r>
      <w:r w:rsidRPr="0015420B">
        <w:instrText xml:space="preserve"> REF _Ref428544146 \h </w:instrText>
      </w:r>
      <w:r>
        <w:instrText xml:space="preserve"> \* MERGEFORMAT </w:instrText>
      </w:r>
      <w:r w:rsidRPr="0015420B">
        <w:fldChar w:fldCharType="separate"/>
      </w:r>
      <w:r w:rsidR="000E5AFA" w:rsidRPr="004338A3">
        <w:t xml:space="preserve">Figure </w:t>
      </w:r>
      <w:r w:rsidR="000E5AFA">
        <w:rPr>
          <w:noProof/>
        </w:rPr>
        <w:t>24</w:t>
      </w:r>
      <w:r w:rsidRPr="0015420B">
        <w:fldChar w:fldCharType="end"/>
      </w:r>
      <w:r w:rsidRPr="0015420B">
        <w:t>).</w:t>
      </w:r>
    </w:p>
    <w:p w:rsidR="000655BC" w:rsidRPr="005728EE" w:rsidRDefault="000655BC" w:rsidP="00591C2F"/>
    <w:p w:rsidR="000655BC" w:rsidRPr="006A522D" w:rsidRDefault="000655BC" w:rsidP="00591C2F">
      <w:pPr>
        <w:pStyle w:val="Figure"/>
      </w:pPr>
      <w:bookmarkStart w:id="227" w:name="_Ref428544132"/>
      <w:bookmarkStart w:id="228" w:name="_Toc400706143"/>
      <w:bookmarkStart w:id="229" w:name="_Toc405886951"/>
      <w:bookmarkStart w:id="230" w:name="_Toc412122440"/>
      <w:bookmarkStart w:id="231" w:name="_Toc428799382"/>
      <w:bookmarkStart w:id="232" w:name="_Toc433389782"/>
      <w:bookmarkStart w:id="233" w:name="_Toc434672174"/>
      <w:r w:rsidRPr="00670C4B">
        <w:t xml:space="preserve">Figure </w:t>
      </w:r>
      <w:fldSimple w:instr=" SEQ Figure \* ARABIC ">
        <w:r w:rsidR="000E5AFA">
          <w:rPr>
            <w:noProof/>
          </w:rPr>
          <w:t>23</w:t>
        </w:r>
      </w:fldSimple>
      <w:bookmarkEnd w:id="227"/>
      <w:r w:rsidRPr="00670C4B">
        <w:rPr>
          <w:noProof/>
        </w:rPr>
        <w:t>:</w:t>
      </w:r>
      <w:r w:rsidRPr="00670C4B">
        <w:t xml:space="preserve"> Percentage of women </w:t>
      </w:r>
      <w:r>
        <w:t xml:space="preserve">giving birth who </w:t>
      </w:r>
      <w:r w:rsidRPr="00670C4B">
        <w:t>registe</w:t>
      </w:r>
      <w:r>
        <w:t xml:space="preserve">red with a Lead Maternity Carer </w:t>
      </w:r>
      <w:r w:rsidRPr="00670C4B">
        <w:t xml:space="preserve">by age group, ethnic group and neighbourhood deprivation quintile, </w:t>
      </w:r>
      <w:bookmarkEnd w:id="228"/>
      <w:bookmarkEnd w:id="229"/>
      <w:bookmarkEnd w:id="230"/>
      <w:r w:rsidRPr="00670C4B">
        <w:t>2014</w:t>
      </w:r>
      <w:bookmarkEnd w:id="231"/>
      <w:bookmarkEnd w:id="232"/>
      <w:bookmarkEnd w:id="233"/>
    </w:p>
    <w:p w:rsidR="000655BC" w:rsidRPr="00984D6A" w:rsidRDefault="00DE3424" w:rsidP="00591C2F">
      <w:r>
        <w:rPr>
          <w:noProof/>
          <w:lang w:eastAsia="en-NZ"/>
        </w:rPr>
        <w:drawing>
          <wp:inline distT="0" distB="0" distL="0" distR="0" wp14:anchorId="54325E8E">
            <wp:extent cx="5220000" cy="3200282"/>
            <wp:effectExtent l="0" t="0" r="0" b="635"/>
            <wp:docPr id="31" name="Picture 31" title="Figure 23: Percentage of women giving birth who registered with a Lead Maternity Carer by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0000" cy="3200282"/>
                    </a:xfrm>
                    <a:prstGeom prst="rect">
                      <a:avLst/>
                    </a:prstGeom>
                    <a:noFill/>
                  </pic:spPr>
                </pic:pic>
              </a:graphicData>
            </a:graphic>
          </wp:inline>
        </w:drawing>
      </w:r>
    </w:p>
    <w:p w:rsidR="000655BC" w:rsidRPr="006A522D" w:rsidRDefault="000655BC" w:rsidP="00DE3424">
      <w:pPr>
        <w:pStyle w:val="Note"/>
        <w:ind w:right="1133"/>
      </w:pPr>
      <w:r w:rsidRPr="006A522D">
        <w:t xml:space="preserve">Note: </w:t>
      </w:r>
      <w:r>
        <w:t xml:space="preserve">The </w:t>
      </w:r>
      <w:r w:rsidRPr="00BD5A21">
        <w:t>denominator used to calculate percentages is the number of women giving birth for that demographic</w:t>
      </w:r>
      <w:r>
        <w:t xml:space="preserve"> group</w:t>
      </w:r>
      <w:r w:rsidRPr="006A522D">
        <w:t>.</w:t>
      </w:r>
    </w:p>
    <w:p w:rsidR="000655BC" w:rsidRDefault="000655BC" w:rsidP="00591C2F"/>
    <w:p w:rsidR="000655BC" w:rsidRDefault="000655BC" w:rsidP="00591C2F">
      <w:pPr>
        <w:pStyle w:val="Figure"/>
      </w:pPr>
      <w:bookmarkStart w:id="234" w:name="_Ref428544146"/>
      <w:bookmarkStart w:id="235" w:name="_Toc400706144"/>
      <w:bookmarkStart w:id="236" w:name="_Toc405886952"/>
      <w:bookmarkStart w:id="237" w:name="_Toc412122441"/>
      <w:bookmarkStart w:id="238" w:name="_Toc428799383"/>
      <w:bookmarkStart w:id="239" w:name="_Toc433389783"/>
      <w:bookmarkStart w:id="240" w:name="_Toc434672175"/>
      <w:r w:rsidRPr="004338A3">
        <w:t xml:space="preserve">Figure </w:t>
      </w:r>
      <w:fldSimple w:instr=" SEQ Figure \* ARABIC ">
        <w:r w:rsidR="000E5AFA">
          <w:rPr>
            <w:noProof/>
          </w:rPr>
          <w:t>24</w:t>
        </w:r>
      </w:fldSimple>
      <w:bookmarkEnd w:id="234"/>
      <w:r w:rsidRPr="004338A3">
        <w:t xml:space="preserve">: Percentage of women registered with a </w:t>
      </w:r>
      <w:r>
        <w:t xml:space="preserve">Lead Maternity Carer, </w:t>
      </w:r>
      <w:r w:rsidRPr="004338A3">
        <w:t>by DHB of residence</w:t>
      </w:r>
      <w:bookmarkEnd w:id="235"/>
      <w:bookmarkEnd w:id="236"/>
      <w:r w:rsidRPr="004338A3">
        <w:t>, 2010 and 201</w:t>
      </w:r>
      <w:bookmarkEnd w:id="237"/>
      <w:r w:rsidRPr="004338A3">
        <w:t>4</w:t>
      </w:r>
      <w:bookmarkEnd w:id="238"/>
      <w:bookmarkEnd w:id="239"/>
      <w:bookmarkEnd w:id="240"/>
    </w:p>
    <w:p w:rsidR="000655BC" w:rsidRPr="00984D6A" w:rsidRDefault="000655BC" w:rsidP="000655BC">
      <w:r>
        <w:rPr>
          <w:noProof/>
          <w:lang w:eastAsia="en-NZ"/>
        </w:rPr>
        <w:drawing>
          <wp:inline distT="0" distB="0" distL="0" distR="0" wp14:anchorId="24B9D658" wp14:editId="0860A20C">
            <wp:extent cx="5220000" cy="3511991"/>
            <wp:effectExtent l="0" t="0" r="0" b="0"/>
            <wp:docPr id="78" name="Picture 78" title="Figure 24: Percentage of women registered with a Lead Maternity Carer, by DHB of residence, 2010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regYear_LMCReg.jpg"/>
                    <pic:cNvPicPr/>
                  </pic:nvPicPr>
                  <pic:blipFill>
                    <a:blip r:embed="rId47">
                      <a:extLst>
                        <a:ext uri="{28A0092B-C50C-407E-A947-70E740481C1C}">
                          <a14:useLocalDpi xmlns:a14="http://schemas.microsoft.com/office/drawing/2010/main" val="0"/>
                        </a:ext>
                      </a:extLst>
                    </a:blip>
                    <a:stretch>
                      <a:fillRect/>
                    </a:stretch>
                  </pic:blipFill>
                  <pic:spPr>
                    <a:xfrm>
                      <a:off x="0" y="0"/>
                      <a:ext cx="5220000" cy="3511991"/>
                    </a:xfrm>
                    <a:prstGeom prst="rect">
                      <a:avLst/>
                    </a:prstGeom>
                  </pic:spPr>
                </pic:pic>
              </a:graphicData>
            </a:graphic>
          </wp:inline>
        </w:drawing>
      </w:r>
    </w:p>
    <w:p w:rsidR="000655BC" w:rsidRDefault="000655BC" w:rsidP="00DE3424">
      <w:pPr>
        <w:pStyle w:val="Note"/>
        <w:ind w:right="1133"/>
      </w:pPr>
      <w:r w:rsidRPr="006A522D">
        <w:t xml:space="preserve">Note: </w:t>
      </w:r>
      <w:r>
        <w:t>The d</w:t>
      </w:r>
      <w:r w:rsidRPr="006A522D">
        <w:t>enominator used to calculate percentages is the number of women giving birth residing in the DHB region.</w:t>
      </w:r>
    </w:p>
    <w:p w:rsidR="000655BC" w:rsidRPr="00BD5A21" w:rsidRDefault="000655BC" w:rsidP="00591C2F"/>
    <w:p w:rsidR="000655BC" w:rsidRPr="003D7B37" w:rsidRDefault="000655BC" w:rsidP="00591C2F">
      <w:pPr>
        <w:pStyle w:val="Heading4"/>
      </w:pPr>
      <w:r w:rsidRPr="003D7B37">
        <w:t>Trimester of registration with Lead Maternity Carer</w:t>
      </w:r>
    </w:p>
    <w:p w:rsidR="000655BC" w:rsidRPr="00D128F0" w:rsidRDefault="000655BC" w:rsidP="00591C2F">
      <w:pPr>
        <w:keepLines/>
      </w:pPr>
      <w:bookmarkStart w:id="241" w:name="_Ref401750772"/>
      <w:bookmarkStart w:id="242" w:name="_Toc400706145"/>
      <w:r w:rsidRPr="003D7B37">
        <w:t>Of the women giving birth in 2014 who registered with an LMC, 67.7% registered within the first trimester of pregnancy</w:t>
      </w:r>
      <w:r>
        <w:t xml:space="preserve"> (under 13 weeks</w:t>
      </w:r>
      <w:r w:rsidR="00C723C1">
        <w:t>’</w:t>
      </w:r>
      <w:r>
        <w:t xml:space="preserve"> gestation)</w:t>
      </w:r>
      <w:r w:rsidRPr="003D7B37">
        <w:t>, a statistically significant increase from 50.2% in 2008. Accordingly, the percentage of women who registered during the second trimester of pregnancy</w:t>
      </w:r>
      <w:r>
        <w:t xml:space="preserve"> (13–28 weeks</w:t>
      </w:r>
      <w:r w:rsidR="00C723C1">
        <w:t>’</w:t>
      </w:r>
      <w:r>
        <w:t xml:space="preserve"> gestation)</w:t>
      </w:r>
      <w:r w:rsidRPr="003D7B37">
        <w:t xml:space="preserve"> decreased significantly from 43.3% in 2008 to 27.6% in 2014 (</w:t>
      </w:r>
      <w:r w:rsidRPr="003D7B37">
        <w:fldChar w:fldCharType="begin"/>
      </w:r>
      <w:r w:rsidRPr="003D7B37">
        <w:instrText xml:space="preserve"> REF _Ref428802665 \h  \* MERGEFORMAT </w:instrText>
      </w:r>
      <w:r w:rsidRPr="003D7B37">
        <w:fldChar w:fldCharType="separate"/>
      </w:r>
      <w:r w:rsidR="000E5AFA" w:rsidRPr="00D128F0">
        <w:t xml:space="preserve">Figure </w:t>
      </w:r>
      <w:r w:rsidR="000E5AFA">
        <w:rPr>
          <w:noProof/>
        </w:rPr>
        <w:t>25</w:t>
      </w:r>
      <w:r w:rsidRPr="003D7B37">
        <w:fldChar w:fldCharType="end"/>
      </w:r>
      <w:r w:rsidRPr="003D7B37">
        <w:t>).</w:t>
      </w:r>
    </w:p>
    <w:p w:rsidR="000655BC" w:rsidRPr="00D128F0" w:rsidRDefault="000655BC" w:rsidP="00591C2F"/>
    <w:p w:rsidR="000655BC" w:rsidRPr="006A522D" w:rsidRDefault="000655BC" w:rsidP="00591C2F">
      <w:pPr>
        <w:pStyle w:val="Figure"/>
      </w:pPr>
      <w:bookmarkStart w:id="243" w:name="_Ref428802665"/>
      <w:bookmarkStart w:id="244" w:name="_Toc405886953"/>
      <w:bookmarkStart w:id="245" w:name="_Toc412122442"/>
      <w:bookmarkStart w:id="246" w:name="_Toc428799327"/>
      <w:bookmarkStart w:id="247" w:name="_Toc433389784"/>
      <w:bookmarkStart w:id="248" w:name="_Toc434672176"/>
      <w:bookmarkEnd w:id="241"/>
      <w:r w:rsidRPr="00D128F0">
        <w:t xml:space="preserve">Figure </w:t>
      </w:r>
      <w:fldSimple w:instr=" SEQ Figure \* ARABIC ">
        <w:r w:rsidR="000E5AFA">
          <w:rPr>
            <w:noProof/>
          </w:rPr>
          <w:t>25</w:t>
        </w:r>
      </w:fldSimple>
      <w:bookmarkEnd w:id="243"/>
      <w:r w:rsidRPr="00D128F0">
        <w:rPr>
          <w:noProof/>
        </w:rPr>
        <w:t>:</w:t>
      </w:r>
      <w:r w:rsidRPr="00D128F0">
        <w:t xml:space="preserve"> Percentage of women registered with a Lead Maternity Carer by trimester of </w:t>
      </w:r>
      <w:r>
        <w:t xml:space="preserve">first </w:t>
      </w:r>
      <w:r w:rsidRPr="00D128F0">
        <w:t>registration, 2008–201</w:t>
      </w:r>
      <w:bookmarkEnd w:id="242"/>
      <w:bookmarkEnd w:id="244"/>
      <w:bookmarkEnd w:id="245"/>
      <w:bookmarkEnd w:id="246"/>
      <w:r w:rsidRPr="00D128F0">
        <w:t>4</w:t>
      </w:r>
      <w:bookmarkEnd w:id="247"/>
      <w:bookmarkEnd w:id="248"/>
    </w:p>
    <w:p w:rsidR="000655BC" w:rsidRPr="00984D6A" w:rsidRDefault="00146F0C" w:rsidP="000655BC">
      <w:r>
        <w:rPr>
          <w:noProof/>
          <w:lang w:eastAsia="en-NZ"/>
        </w:rPr>
        <w:drawing>
          <wp:inline distT="0" distB="0" distL="0" distR="0" wp14:anchorId="745AC24A">
            <wp:extent cx="4500000" cy="2252743"/>
            <wp:effectExtent l="0" t="0" r="0" b="0"/>
            <wp:docPr id="35" name="Picture 35" title="Figure 25: Percentage of women registered with a Lead Maternity Carer by trimester of first registration,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0000" cy="2252743"/>
                    </a:xfrm>
                    <a:prstGeom prst="rect">
                      <a:avLst/>
                    </a:prstGeom>
                    <a:noFill/>
                  </pic:spPr>
                </pic:pic>
              </a:graphicData>
            </a:graphic>
          </wp:inline>
        </w:drawing>
      </w:r>
    </w:p>
    <w:p w:rsidR="000655BC" w:rsidRDefault="000655BC" w:rsidP="00146F0C">
      <w:pPr>
        <w:pStyle w:val="Note"/>
        <w:ind w:right="1984"/>
      </w:pPr>
      <w:r w:rsidRPr="006A522D">
        <w:t xml:space="preserve">Note: </w:t>
      </w:r>
      <w:r>
        <w:t>The d</w:t>
      </w:r>
      <w:r w:rsidRPr="006A522D">
        <w:t>enominator used to calculate percentages is the number of women registered with a</w:t>
      </w:r>
      <w:r>
        <w:t>n</w:t>
      </w:r>
      <w:r w:rsidRPr="006A522D">
        <w:t xml:space="preserve"> LMC.</w:t>
      </w:r>
    </w:p>
    <w:p w:rsidR="000655BC" w:rsidRDefault="000655BC" w:rsidP="00591C2F"/>
    <w:p w:rsidR="00C723C1" w:rsidRDefault="000655BC" w:rsidP="00591C2F">
      <w:r w:rsidRPr="00534725">
        <w:fldChar w:fldCharType="begin"/>
      </w:r>
      <w:r w:rsidRPr="00534725">
        <w:instrText xml:space="preserve"> REF _Ref428802681 \h </w:instrText>
      </w:r>
      <w:r>
        <w:instrText xml:space="preserve"> \* MERGEFORMAT </w:instrText>
      </w:r>
      <w:r w:rsidRPr="00534725">
        <w:fldChar w:fldCharType="separate"/>
      </w:r>
      <w:r w:rsidR="000E5AFA" w:rsidRPr="00873530">
        <w:t xml:space="preserve">Figure </w:t>
      </w:r>
      <w:r w:rsidR="000E5AFA">
        <w:rPr>
          <w:noProof/>
        </w:rPr>
        <w:t>26</w:t>
      </w:r>
      <w:r w:rsidRPr="00534725">
        <w:fldChar w:fldCharType="end"/>
      </w:r>
      <w:r w:rsidRPr="00534725">
        <w:t xml:space="preserve"> shows the number of women registered with an LMC during the first, second and third trimester of pregnancy</w:t>
      </w:r>
      <w:r>
        <w:t>,</w:t>
      </w:r>
      <w:r w:rsidRPr="00534725">
        <w:t xml:space="preserve"> as a proportion of the</w:t>
      </w:r>
      <w:r>
        <w:t xml:space="preserve"> total</w:t>
      </w:r>
      <w:r w:rsidRPr="00534725">
        <w:t xml:space="preserve"> number of women giving birth.</w:t>
      </w:r>
    </w:p>
    <w:p w:rsidR="000655BC" w:rsidRDefault="000655BC" w:rsidP="00591C2F"/>
    <w:p w:rsidR="000655BC" w:rsidRPr="004C1CA8" w:rsidRDefault="000655BC" w:rsidP="00591C2F">
      <w:r w:rsidRPr="004C1CA8">
        <w:t xml:space="preserve">Registration with an LMC during the first trimester of </w:t>
      </w:r>
      <w:r>
        <w:t>pregnancy was less common among:</w:t>
      </w:r>
    </w:p>
    <w:p w:rsidR="000655BC" w:rsidRPr="004C1CA8" w:rsidRDefault="000655BC" w:rsidP="00591C2F">
      <w:pPr>
        <w:pStyle w:val="Bullet"/>
      </w:pPr>
      <w:r w:rsidRPr="004C1CA8">
        <w:t>young women (43.3% of women aged under 20 years)</w:t>
      </w:r>
    </w:p>
    <w:p w:rsidR="000655BC" w:rsidRPr="004C1CA8" w:rsidRDefault="000655BC" w:rsidP="00591C2F">
      <w:pPr>
        <w:pStyle w:val="Bullet"/>
      </w:pPr>
      <w:r w:rsidRPr="004C1CA8">
        <w:t>Māori and Pacific women (48.9% of Māori women and 30.7% of Pacific women)</w:t>
      </w:r>
    </w:p>
    <w:p w:rsidR="000655BC" w:rsidRPr="004C1CA8" w:rsidRDefault="000655BC" w:rsidP="00591C2F">
      <w:pPr>
        <w:pStyle w:val="Bullet"/>
      </w:pPr>
      <w:r w:rsidRPr="004C1CA8">
        <w:t>women in the most deprived neighbourhoods (46.7% in quintile 5).</w:t>
      </w:r>
    </w:p>
    <w:p w:rsidR="000655BC" w:rsidRPr="004C1CA8" w:rsidRDefault="000655BC" w:rsidP="00591C2F"/>
    <w:p w:rsidR="000655BC" w:rsidRPr="00534725" w:rsidRDefault="000655BC" w:rsidP="00591C2F">
      <w:r>
        <w:t xml:space="preserve">Within </w:t>
      </w:r>
      <w:r w:rsidRPr="00146CB4">
        <w:t>most groups</w:t>
      </w:r>
      <w:r>
        <w:t xml:space="preserve"> presented in </w:t>
      </w:r>
      <w:r w:rsidRPr="00534725">
        <w:fldChar w:fldCharType="begin"/>
      </w:r>
      <w:r w:rsidRPr="00534725">
        <w:instrText xml:space="preserve"> REF _Ref428802681 \h </w:instrText>
      </w:r>
      <w:r>
        <w:instrText xml:space="preserve"> \* MERGEFORMAT </w:instrText>
      </w:r>
      <w:r w:rsidRPr="00534725">
        <w:fldChar w:fldCharType="separate"/>
      </w:r>
      <w:r w:rsidR="000E5AFA" w:rsidRPr="00873530">
        <w:t xml:space="preserve">Figure </w:t>
      </w:r>
      <w:r w:rsidR="000E5AFA">
        <w:rPr>
          <w:noProof/>
        </w:rPr>
        <w:t>26</w:t>
      </w:r>
      <w:r w:rsidRPr="00534725">
        <w:fldChar w:fldCharType="end"/>
      </w:r>
      <w:r>
        <w:t>,</w:t>
      </w:r>
      <w:r w:rsidRPr="00146CB4">
        <w:t xml:space="preserve"> at least 80</w:t>
      </w:r>
      <w:r>
        <w:t>%</w:t>
      </w:r>
      <w:r w:rsidRPr="00146CB4">
        <w:t xml:space="preserve"> of women </w:t>
      </w:r>
      <w:r>
        <w:t xml:space="preserve">had </w:t>
      </w:r>
      <w:r w:rsidRPr="00534725">
        <w:t>registered with an LMC by the end of the</w:t>
      </w:r>
      <w:r>
        <w:t>ir</w:t>
      </w:r>
      <w:r w:rsidRPr="00534725">
        <w:t xml:space="preserve"> second trimester, except </w:t>
      </w:r>
      <w:r>
        <w:t xml:space="preserve">among </w:t>
      </w:r>
      <w:r w:rsidRPr="00534725">
        <w:t xml:space="preserve">Pacific women (66.8%) and women </w:t>
      </w:r>
      <w:r>
        <w:t xml:space="preserve">residing </w:t>
      </w:r>
      <w:r w:rsidRPr="00534725">
        <w:t>in the most deprived neighbourhoods (78.9% in quintile 5).</w:t>
      </w:r>
    </w:p>
    <w:p w:rsidR="000655BC" w:rsidRPr="00534725" w:rsidRDefault="000655BC" w:rsidP="00591C2F"/>
    <w:p w:rsidR="000655BC" w:rsidRPr="00236838" w:rsidRDefault="000655BC" w:rsidP="00591C2F">
      <w:r w:rsidRPr="00236838">
        <w:t>The proportion of women</w:t>
      </w:r>
      <w:r>
        <w:t xml:space="preserve"> giving birth who</w:t>
      </w:r>
      <w:r w:rsidRPr="00236838">
        <w:t xml:space="preserve"> registered with an LMC within the first trimester of pregnancy ranged from 27.7% to 76.6% across DHBs. The lowest percentage was for women residing in West Coast and Counties Manukau DHB regions</w:t>
      </w:r>
      <w:r>
        <w:t xml:space="preserve">, where less than 40% of women registered with an LMC </w:t>
      </w:r>
      <w:r w:rsidRPr="00236838">
        <w:t>during the</w:t>
      </w:r>
      <w:r>
        <w:t>ir</w:t>
      </w:r>
      <w:r w:rsidRPr="00236838">
        <w:t xml:space="preserve"> first trimester. At least 50% of women in all other DHB regions registered with an LMC within the</w:t>
      </w:r>
      <w:r>
        <w:t>ir</w:t>
      </w:r>
      <w:r w:rsidRPr="00236838">
        <w:t xml:space="preserve"> first trimester, the highest </w:t>
      </w:r>
      <w:r>
        <w:t xml:space="preserve">proportion </w:t>
      </w:r>
      <w:r w:rsidRPr="00236838">
        <w:t xml:space="preserve">being </w:t>
      </w:r>
      <w:r>
        <w:t xml:space="preserve">evident among </w:t>
      </w:r>
      <w:r w:rsidRPr="00236838">
        <w:t xml:space="preserve">women </w:t>
      </w:r>
      <w:r>
        <w:t>in the Canterbury region (76.6</w:t>
      </w:r>
      <w:r w:rsidRPr="00236838">
        <w:t>%</w:t>
      </w:r>
      <w:r>
        <w:t>)</w:t>
      </w:r>
      <w:r w:rsidRPr="00236838">
        <w:t xml:space="preserve"> (</w:t>
      </w:r>
      <w:r w:rsidRPr="00236838">
        <w:fldChar w:fldCharType="begin"/>
      </w:r>
      <w:r w:rsidRPr="00236838">
        <w:instrText xml:space="preserve"> REF _Ref428802693 \h </w:instrText>
      </w:r>
      <w:r>
        <w:instrText xml:space="preserve"> \* MERGEFORMAT </w:instrText>
      </w:r>
      <w:r w:rsidRPr="00236838">
        <w:fldChar w:fldCharType="separate"/>
      </w:r>
      <w:r w:rsidR="000E5AFA" w:rsidRPr="00E26679">
        <w:t xml:space="preserve">Figure </w:t>
      </w:r>
      <w:r w:rsidR="000E5AFA">
        <w:rPr>
          <w:noProof/>
        </w:rPr>
        <w:t>27</w:t>
      </w:r>
      <w:r w:rsidRPr="00236838">
        <w:fldChar w:fldCharType="end"/>
      </w:r>
      <w:r w:rsidRPr="00236838">
        <w:t>).</w:t>
      </w:r>
    </w:p>
    <w:p w:rsidR="000655BC" w:rsidRPr="004A37DE" w:rsidRDefault="000655BC" w:rsidP="00591C2F">
      <w:pPr>
        <w:rPr>
          <w:highlight w:val="yellow"/>
        </w:rPr>
      </w:pPr>
    </w:p>
    <w:p w:rsidR="000655BC" w:rsidRPr="00236838" w:rsidRDefault="000655BC" w:rsidP="00591C2F">
      <w:r>
        <w:t xml:space="preserve">Between 2010 and 2014, the proportion of women registered with an LMC within the first trimester of pregnancy increased significantly among women giving birth in all DHB regions except Wairarapa. </w:t>
      </w:r>
      <w:r w:rsidRPr="00236838">
        <w:t xml:space="preserve">The largest increases were </w:t>
      </w:r>
      <w:r>
        <w:t xml:space="preserve">among </w:t>
      </w:r>
      <w:r w:rsidRPr="00236838">
        <w:t>women residing in South Canterbury DHB (from 33.0% to 62.9%) and Whanganui DHB (from 36.1% to 64.1%) regions (</w:t>
      </w:r>
      <w:r w:rsidRPr="00236838">
        <w:fldChar w:fldCharType="begin"/>
      </w:r>
      <w:r w:rsidRPr="00236838">
        <w:instrText xml:space="preserve"> REF _Ref428802693 \h </w:instrText>
      </w:r>
      <w:r>
        <w:instrText xml:space="preserve"> \* MERGEFORMAT </w:instrText>
      </w:r>
      <w:r w:rsidRPr="00236838">
        <w:fldChar w:fldCharType="separate"/>
      </w:r>
      <w:r w:rsidR="000E5AFA" w:rsidRPr="00E26679">
        <w:t xml:space="preserve">Figure </w:t>
      </w:r>
      <w:r w:rsidR="000E5AFA">
        <w:rPr>
          <w:noProof/>
        </w:rPr>
        <w:t>27</w:t>
      </w:r>
      <w:r w:rsidRPr="00236838">
        <w:fldChar w:fldCharType="end"/>
      </w:r>
      <w:r w:rsidRPr="00236838">
        <w:t>).</w:t>
      </w:r>
    </w:p>
    <w:p w:rsidR="000655BC" w:rsidRPr="004A37DE" w:rsidRDefault="000655BC" w:rsidP="00591C2F">
      <w:pPr>
        <w:rPr>
          <w:highlight w:val="yellow"/>
        </w:rPr>
      </w:pPr>
      <w:bookmarkStart w:id="249" w:name="_Ref405552064"/>
    </w:p>
    <w:p w:rsidR="000655BC" w:rsidRPr="006A522D" w:rsidRDefault="000655BC" w:rsidP="00591C2F">
      <w:pPr>
        <w:pStyle w:val="Figure"/>
      </w:pPr>
      <w:bookmarkStart w:id="250" w:name="_Ref428802681"/>
      <w:bookmarkStart w:id="251" w:name="_Toc400706146"/>
      <w:bookmarkStart w:id="252" w:name="_Toc405886954"/>
      <w:bookmarkStart w:id="253" w:name="_Toc412122443"/>
      <w:bookmarkStart w:id="254" w:name="_Toc428799328"/>
      <w:bookmarkStart w:id="255" w:name="_Toc433389785"/>
      <w:bookmarkStart w:id="256" w:name="_Toc434672177"/>
      <w:bookmarkEnd w:id="249"/>
      <w:r w:rsidRPr="00873530">
        <w:t xml:space="preserve">Figure </w:t>
      </w:r>
      <w:fldSimple w:instr=" SEQ Figure \* ARABIC ">
        <w:r w:rsidR="000E5AFA">
          <w:rPr>
            <w:noProof/>
          </w:rPr>
          <w:t>26</w:t>
        </w:r>
      </w:fldSimple>
      <w:bookmarkEnd w:id="250"/>
      <w:r w:rsidRPr="00873530">
        <w:rPr>
          <w:noProof/>
        </w:rPr>
        <w:t>:</w:t>
      </w:r>
      <w:r w:rsidRPr="00873530">
        <w:t xml:space="preserve"> Percentage of women</w:t>
      </w:r>
      <w:r>
        <w:t xml:space="preserve"> giving birth who</w:t>
      </w:r>
      <w:r w:rsidRPr="00873530">
        <w:t xml:space="preserve"> registered with a Lead Maternity Carer prior to birth, by trimester of registration, age group, ethnic group and neighbourhood deprivation quintile, </w:t>
      </w:r>
      <w:bookmarkEnd w:id="251"/>
      <w:bookmarkEnd w:id="252"/>
      <w:bookmarkEnd w:id="253"/>
      <w:bookmarkEnd w:id="254"/>
      <w:r w:rsidRPr="00873530">
        <w:t>2014</w:t>
      </w:r>
      <w:bookmarkEnd w:id="255"/>
      <w:bookmarkEnd w:id="256"/>
    </w:p>
    <w:p w:rsidR="000655BC" w:rsidRPr="00984D6A" w:rsidRDefault="00146F0C" w:rsidP="00591C2F">
      <w:r>
        <w:rPr>
          <w:noProof/>
          <w:lang w:eastAsia="en-NZ"/>
        </w:rPr>
        <w:drawing>
          <wp:inline distT="0" distB="0" distL="0" distR="0" wp14:anchorId="67640C14">
            <wp:extent cx="5220000" cy="3266954"/>
            <wp:effectExtent l="0" t="0" r="0" b="0"/>
            <wp:docPr id="37" name="Picture 37" title="Figure 26: Percentage of women giving birth who registered with a Lead Maternity Carer prior to birth, by trimester of registration,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0000" cy="3266954"/>
                    </a:xfrm>
                    <a:prstGeom prst="rect">
                      <a:avLst/>
                    </a:prstGeom>
                    <a:noFill/>
                  </pic:spPr>
                </pic:pic>
              </a:graphicData>
            </a:graphic>
          </wp:inline>
        </w:drawing>
      </w:r>
    </w:p>
    <w:p w:rsidR="000655BC" w:rsidRPr="006A522D" w:rsidRDefault="000655BC" w:rsidP="00146F0C">
      <w:pPr>
        <w:pStyle w:val="Note"/>
        <w:ind w:right="1133"/>
      </w:pPr>
      <w:r w:rsidRPr="006A522D">
        <w:t xml:space="preserve">Note: </w:t>
      </w:r>
      <w:r>
        <w:t>The d</w:t>
      </w:r>
      <w:r w:rsidRPr="006A522D">
        <w:t>enominator used to calculate percentages is the number of women giving birth for that demographic</w:t>
      </w:r>
      <w:r>
        <w:t xml:space="preserve"> group</w:t>
      </w:r>
      <w:r w:rsidRPr="006A522D">
        <w:t>.</w:t>
      </w:r>
    </w:p>
    <w:p w:rsidR="000655BC" w:rsidRPr="00984D6A" w:rsidRDefault="000655BC" w:rsidP="00591C2F"/>
    <w:p w:rsidR="000655BC" w:rsidRPr="006A522D" w:rsidRDefault="000655BC" w:rsidP="00591C2F">
      <w:pPr>
        <w:pStyle w:val="Figure"/>
      </w:pPr>
      <w:bookmarkStart w:id="257" w:name="_Ref428802693"/>
      <w:bookmarkStart w:id="258" w:name="_Toc400706147"/>
      <w:bookmarkStart w:id="259" w:name="_Toc405886955"/>
      <w:bookmarkStart w:id="260" w:name="_Toc412122444"/>
      <w:bookmarkStart w:id="261" w:name="_Toc428799329"/>
      <w:bookmarkStart w:id="262" w:name="_Toc433389786"/>
      <w:bookmarkStart w:id="263" w:name="_Toc434672178"/>
      <w:r w:rsidRPr="00E26679">
        <w:t xml:space="preserve">Figure </w:t>
      </w:r>
      <w:fldSimple w:instr=" SEQ Figure \* ARABIC ">
        <w:r w:rsidR="000E5AFA">
          <w:rPr>
            <w:noProof/>
          </w:rPr>
          <w:t>27</w:t>
        </w:r>
      </w:fldSimple>
      <w:bookmarkEnd w:id="257"/>
      <w:r w:rsidRPr="00E26679">
        <w:rPr>
          <w:noProof/>
        </w:rPr>
        <w:t>:</w:t>
      </w:r>
      <w:r w:rsidRPr="00E26679">
        <w:t xml:space="preserve"> Percentage of women giving birth who registered with a </w:t>
      </w:r>
      <w:r>
        <w:t>Lead Maternity Carer</w:t>
      </w:r>
      <w:r w:rsidRPr="00E26679">
        <w:t xml:space="preserve"> within the first trimester of pregnancy, by </w:t>
      </w:r>
      <w:bookmarkEnd w:id="258"/>
      <w:r w:rsidRPr="00E26679">
        <w:t>DHB of residence</w:t>
      </w:r>
      <w:bookmarkEnd w:id="259"/>
      <w:r w:rsidRPr="00E26679">
        <w:t>, 2010 and 201</w:t>
      </w:r>
      <w:bookmarkEnd w:id="260"/>
      <w:bookmarkEnd w:id="261"/>
      <w:r w:rsidRPr="00E26679">
        <w:t>4</w:t>
      </w:r>
      <w:bookmarkEnd w:id="262"/>
      <w:bookmarkEnd w:id="263"/>
    </w:p>
    <w:p w:rsidR="000655BC" w:rsidRPr="00984D6A" w:rsidRDefault="000655BC" w:rsidP="000655BC">
      <w:r>
        <w:rPr>
          <w:noProof/>
          <w:lang w:eastAsia="en-NZ"/>
        </w:rPr>
        <w:drawing>
          <wp:inline distT="0" distB="0" distL="0" distR="0" wp14:anchorId="7455A4AF" wp14:editId="149BC952">
            <wp:extent cx="5220000" cy="3511991"/>
            <wp:effectExtent l="0" t="0" r="0" b="0"/>
            <wp:docPr id="79" name="Picture 79" title="Figure 27: Percentage of women giving birth who registered with a Lead Maternity Carer within the first trimester of pregnancy, by DHB of residence, 2010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regYear_LMC1stTrim.jpg"/>
                    <pic:cNvPicPr/>
                  </pic:nvPicPr>
                  <pic:blipFill>
                    <a:blip r:embed="rId50">
                      <a:extLst>
                        <a:ext uri="{28A0092B-C50C-407E-A947-70E740481C1C}">
                          <a14:useLocalDpi xmlns:a14="http://schemas.microsoft.com/office/drawing/2010/main" val="0"/>
                        </a:ext>
                      </a:extLst>
                    </a:blip>
                    <a:stretch>
                      <a:fillRect/>
                    </a:stretch>
                  </pic:blipFill>
                  <pic:spPr>
                    <a:xfrm>
                      <a:off x="0" y="0"/>
                      <a:ext cx="5220000" cy="3511991"/>
                    </a:xfrm>
                    <a:prstGeom prst="rect">
                      <a:avLst/>
                    </a:prstGeom>
                  </pic:spPr>
                </pic:pic>
              </a:graphicData>
            </a:graphic>
          </wp:inline>
        </w:drawing>
      </w:r>
    </w:p>
    <w:p w:rsidR="000655BC" w:rsidRDefault="000655BC" w:rsidP="00146F0C">
      <w:pPr>
        <w:pStyle w:val="Note"/>
        <w:ind w:right="1133"/>
      </w:pPr>
      <w:r w:rsidRPr="006A522D">
        <w:t xml:space="preserve">Note: </w:t>
      </w:r>
      <w:r>
        <w:t>The d</w:t>
      </w:r>
      <w:r w:rsidRPr="006A522D">
        <w:t>enominator used to calculate percentages is the number of women giving birth residing in the DHB region.</w:t>
      </w:r>
    </w:p>
    <w:p w:rsidR="00591C2F" w:rsidRPr="00591C2F" w:rsidRDefault="00591C2F" w:rsidP="00591C2F"/>
    <w:p w:rsidR="000655BC" w:rsidRPr="008E6A07" w:rsidRDefault="000655BC" w:rsidP="00591C2F">
      <w:pPr>
        <w:pStyle w:val="Heading4"/>
      </w:pPr>
      <w:r w:rsidRPr="008E6A07">
        <w:t>Type of Lead Maternity Carer</w:t>
      </w:r>
    </w:p>
    <w:p w:rsidR="000655BC" w:rsidRPr="00923A98" w:rsidRDefault="000655BC" w:rsidP="00591C2F">
      <w:r w:rsidRPr="00923A98">
        <w:t>In 2014 the</w:t>
      </w:r>
      <w:r>
        <w:t xml:space="preserve"> majority of women giving birth</w:t>
      </w:r>
      <w:r w:rsidRPr="00923A98">
        <w:t xml:space="preserve"> who were registered with an LMC</w:t>
      </w:r>
      <w:r>
        <w:t xml:space="preserve"> had a midwife as their LMC (93.4%)</w:t>
      </w:r>
      <w:r w:rsidRPr="00923A98">
        <w:t xml:space="preserve">. A small proportion of women were registered with an obstetrician or a GP as </w:t>
      </w:r>
      <w:r>
        <w:t xml:space="preserve">their </w:t>
      </w:r>
      <w:r w:rsidRPr="00923A98">
        <w:t>LMC (6.0% and 0.5%, respectively). The number of women registered with a GP LMC as a proportion of all women registered with an LMC decreased steadil</w:t>
      </w:r>
      <w:r>
        <w:t>y between 2008 and 2014, from 2.8% to 0.5%</w:t>
      </w:r>
      <w:r w:rsidRPr="00923A98">
        <w:t xml:space="preserve">. Conversely, the proportion of women registered with a midwife LMC increased </w:t>
      </w:r>
      <w:r>
        <w:t xml:space="preserve">significantly, </w:t>
      </w:r>
      <w:r w:rsidRPr="00923A98">
        <w:t>from 89.8% in 2008 to 93.4% in 2014 (</w:t>
      </w:r>
      <w:r w:rsidRPr="00923A98">
        <w:fldChar w:fldCharType="begin"/>
      </w:r>
      <w:r w:rsidRPr="00923A98">
        <w:instrText xml:space="preserve"> REF _Ref428802718 \h </w:instrText>
      </w:r>
      <w:r>
        <w:instrText xml:space="preserve"> \* MERGEFORMAT </w:instrText>
      </w:r>
      <w:r w:rsidRPr="00923A98">
        <w:fldChar w:fldCharType="separate"/>
      </w:r>
      <w:r w:rsidR="000E5AFA" w:rsidRPr="00923A98">
        <w:t xml:space="preserve">Figure </w:t>
      </w:r>
      <w:r w:rsidR="000E5AFA">
        <w:rPr>
          <w:noProof/>
        </w:rPr>
        <w:t>28</w:t>
      </w:r>
      <w:r w:rsidRPr="00923A98">
        <w:fldChar w:fldCharType="end"/>
      </w:r>
      <w:r w:rsidRPr="00923A98">
        <w:t>).</w:t>
      </w:r>
    </w:p>
    <w:p w:rsidR="000655BC" w:rsidRPr="004A37DE" w:rsidRDefault="000655BC" w:rsidP="00FC763E">
      <w:pPr>
        <w:rPr>
          <w:highlight w:val="yellow"/>
        </w:rPr>
      </w:pPr>
    </w:p>
    <w:p w:rsidR="000655BC" w:rsidRDefault="000655BC" w:rsidP="00FC763E">
      <w:pPr>
        <w:pStyle w:val="Figure"/>
      </w:pPr>
      <w:bookmarkStart w:id="264" w:name="_Ref428802718"/>
      <w:bookmarkStart w:id="265" w:name="_Toc400706148"/>
      <w:bookmarkStart w:id="266" w:name="_Toc405886956"/>
      <w:bookmarkStart w:id="267" w:name="_Toc412122445"/>
      <w:bookmarkStart w:id="268" w:name="_Toc428799330"/>
      <w:bookmarkStart w:id="269" w:name="_Toc433389787"/>
      <w:bookmarkStart w:id="270" w:name="_Toc434672179"/>
      <w:r w:rsidRPr="00923A98">
        <w:t xml:space="preserve">Figure </w:t>
      </w:r>
      <w:fldSimple w:instr=" SEQ Figure \* ARABIC ">
        <w:r w:rsidR="000E5AFA">
          <w:rPr>
            <w:noProof/>
          </w:rPr>
          <w:t>28</w:t>
        </w:r>
      </w:fldSimple>
      <w:bookmarkEnd w:id="264"/>
      <w:r w:rsidRPr="00923A98">
        <w:rPr>
          <w:noProof/>
        </w:rPr>
        <w:t>:</w:t>
      </w:r>
      <w:r w:rsidRPr="00923A98">
        <w:t xml:space="preserve"> </w:t>
      </w:r>
      <w:bookmarkEnd w:id="265"/>
      <w:r w:rsidRPr="00923A98">
        <w:t xml:space="preserve">Percentage of women registered with a </w:t>
      </w:r>
      <w:r>
        <w:t>Lead Maternity Carer (LMC),</w:t>
      </w:r>
      <w:r w:rsidRPr="00923A98">
        <w:t xml:space="preserve"> by type of </w:t>
      </w:r>
      <w:r>
        <w:t>LMC</w:t>
      </w:r>
      <w:r w:rsidRPr="00923A98">
        <w:t>, 2008–201</w:t>
      </w:r>
      <w:bookmarkEnd w:id="266"/>
      <w:bookmarkEnd w:id="267"/>
      <w:bookmarkEnd w:id="268"/>
      <w:r w:rsidRPr="00923A98">
        <w:t>4</w:t>
      </w:r>
      <w:bookmarkEnd w:id="269"/>
      <w:bookmarkEnd w:id="270"/>
    </w:p>
    <w:p w:rsidR="000655BC" w:rsidRPr="00984D6A" w:rsidRDefault="007C2ACD" w:rsidP="000655BC">
      <w:r>
        <w:rPr>
          <w:noProof/>
          <w:lang w:eastAsia="en-NZ"/>
        </w:rPr>
        <w:drawing>
          <wp:inline distT="0" distB="0" distL="0" distR="0" wp14:anchorId="5A479F93">
            <wp:extent cx="4500000" cy="2268005"/>
            <wp:effectExtent l="0" t="0" r="0" b="0"/>
            <wp:docPr id="40" name="Picture 40" title="Figure 28: Percentage of women registered with a Lead Maternity Carer (LMC), by type of LMC,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0000" cy="2268005"/>
                    </a:xfrm>
                    <a:prstGeom prst="rect">
                      <a:avLst/>
                    </a:prstGeom>
                    <a:noFill/>
                  </pic:spPr>
                </pic:pic>
              </a:graphicData>
            </a:graphic>
          </wp:inline>
        </w:drawing>
      </w:r>
    </w:p>
    <w:p w:rsidR="000655BC" w:rsidRDefault="000655BC" w:rsidP="007C2ACD">
      <w:pPr>
        <w:pStyle w:val="Note"/>
        <w:ind w:right="1984"/>
      </w:pPr>
      <w:r w:rsidRPr="006A522D">
        <w:t xml:space="preserve">Note: </w:t>
      </w:r>
      <w:r>
        <w:t xml:space="preserve">The </w:t>
      </w:r>
      <w:r w:rsidRPr="006A522D">
        <w:t>denominator used to calculate the percentage is the number of women registered with a</w:t>
      </w:r>
      <w:r>
        <w:t>n</w:t>
      </w:r>
      <w:r w:rsidRPr="006A522D">
        <w:t xml:space="preserve"> LMC.</w:t>
      </w:r>
    </w:p>
    <w:p w:rsidR="000655BC" w:rsidRPr="008D3718" w:rsidRDefault="000655BC" w:rsidP="00FC763E"/>
    <w:p w:rsidR="000655BC" w:rsidRPr="00AD4F27" w:rsidRDefault="000655BC" w:rsidP="00FC763E">
      <w:r>
        <w:t xml:space="preserve">Between </w:t>
      </w:r>
      <w:r w:rsidRPr="00AD4F27">
        <w:t>2003 (prior to implementation of the Primary Maternity Services Notice 2007)</w:t>
      </w:r>
      <w:r>
        <w:t xml:space="preserve"> and 2014</w:t>
      </w:r>
      <w:r w:rsidRPr="00AD4F27">
        <w:t>, there was an increase in the percentage of women registered with a midwife LMC (from 60.7% in 2003 to 85.2% in 2014) and a decrease in the percentage of women registered with a GP LMC (from 6.1% to 0.1%). T</w:t>
      </w:r>
      <w:r>
        <w:t>able 2 presents t</w:t>
      </w:r>
      <w:r w:rsidRPr="00AD4F27">
        <w:t>he number and percentage of each LMC type in 2003 and 2014.</w:t>
      </w:r>
    </w:p>
    <w:p w:rsidR="000655BC" w:rsidRPr="004A37DE" w:rsidRDefault="000655BC" w:rsidP="00FC763E">
      <w:pPr>
        <w:rPr>
          <w:highlight w:val="yellow"/>
        </w:rPr>
      </w:pPr>
    </w:p>
    <w:p w:rsidR="000655BC" w:rsidRDefault="000655BC" w:rsidP="00FC763E">
      <w:pPr>
        <w:pStyle w:val="Table"/>
      </w:pPr>
      <w:bookmarkStart w:id="271" w:name="_Ref428802741"/>
      <w:bookmarkStart w:id="272" w:name="_Toc405886988"/>
      <w:bookmarkStart w:id="273" w:name="_Toc412122478"/>
      <w:bookmarkStart w:id="274" w:name="_Toc433389739"/>
      <w:bookmarkStart w:id="275" w:name="_Toc434672146"/>
      <w:r w:rsidRPr="00AD4F27">
        <w:t xml:space="preserve">Table </w:t>
      </w:r>
      <w:fldSimple w:instr=" SEQ Table \* ARABIC ">
        <w:r w:rsidR="000E5AFA">
          <w:rPr>
            <w:noProof/>
          </w:rPr>
          <w:t>2</w:t>
        </w:r>
      </w:fldSimple>
      <w:bookmarkEnd w:id="271"/>
      <w:r w:rsidRPr="00AD4F27">
        <w:rPr>
          <w:noProof/>
        </w:rPr>
        <w:t>:</w:t>
      </w:r>
      <w:r w:rsidRPr="00AD4F27">
        <w:t xml:space="preserve"> Comparison of Lead Maternity C</w:t>
      </w:r>
      <w:r>
        <w:t>arer</w:t>
      </w:r>
      <w:r w:rsidRPr="00AD4F27">
        <w:t xml:space="preserve"> types between 2003 and </w:t>
      </w:r>
      <w:bookmarkEnd w:id="272"/>
      <w:bookmarkEnd w:id="273"/>
      <w:r w:rsidRPr="00AD4F27">
        <w:t>2014</w:t>
      </w:r>
      <w:bookmarkEnd w:id="274"/>
      <w:bookmarkEnd w:id="275"/>
    </w:p>
    <w:tbl>
      <w:tblPr>
        <w:tblStyle w:val="TableGrid"/>
        <w:tblW w:w="9356" w:type="dxa"/>
        <w:tblInd w:w="57" w:type="dxa"/>
        <w:tblLayout w:type="fixed"/>
        <w:tblCellMar>
          <w:left w:w="57" w:type="dxa"/>
          <w:right w:w="57" w:type="dxa"/>
        </w:tblCellMar>
        <w:tblLook w:val="04A0" w:firstRow="1" w:lastRow="0" w:firstColumn="1" w:lastColumn="0" w:noHBand="0" w:noVBand="1"/>
        <w:tblCaption w:val="Table 2: Comparison of Lead Maternity Carer types between 2003 and 2014"/>
      </w:tblPr>
      <w:tblGrid>
        <w:gridCol w:w="2835"/>
        <w:gridCol w:w="1630"/>
        <w:gridCol w:w="1630"/>
        <w:gridCol w:w="1630"/>
        <w:gridCol w:w="1631"/>
      </w:tblGrid>
      <w:tr w:rsidR="00EC43CC" w:rsidTr="00F16B90">
        <w:trPr>
          <w:cantSplit/>
          <w:tblHeader/>
        </w:trPr>
        <w:tc>
          <w:tcPr>
            <w:tcW w:w="2835" w:type="dxa"/>
            <w:vMerge w:val="restart"/>
            <w:tcBorders>
              <w:left w:val="nil"/>
              <w:right w:val="nil"/>
            </w:tcBorders>
            <w:vAlign w:val="center"/>
          </w:tcPr>
          <w:p w:rsidR="00EC43CC" w:rsidRPr="00EC43CC" w:rsidRDefault="00EC43CC" w:rsidP="007C2ACD">
            <w:pPr>
              <w:pStyle w:val="TableText"/>
              <w:rPr>
                <w:b/>
              </w:rPr>
            </w:pPr>
            <w:r w:rsidRPr="00EC43CC">
              <w:rPr>
                <w:b/>
              </w:rPr>
              <w:t>Lead Maternity Carer (LMC) type</w:t>
            </w:r>
          </w:p>
        </w:tc>
        <w:tc>
          <w:tcPr>
            <w:tcW w:w="3260" w:type="dxa"/>
            <w:gridSpan w:val="2"/>
            <w:tcBorders>
              <w:left w:val="nil"/>
              <w:right w:val="nil"/>
            </w:tcBorders>
          </w:tcPr>
          <w:p w:rsidR="00EC43CC" w:rsidRPr="00EC43CC" w:rsidRDefault="00EC43CC" w:rsidP="00EC43CC">
            <w:pPr>
              <w:pStyle w:val="TableText"/>
              <w:jc w:val="center"/>
              <w:rPr>
                <w:b/>
              </w:rPr>
            </w:pPr>
            <w:r w:rsidRPr="00EC43CC">
              <w:rPr>
                <w:b/>
              </w:rPr>
              <w:t>2003</w:t>
            </w:r>
          </w:p>
        </w:tc>
        <w:tc>
          <w:tcPr>
            <w:tcW w:w="3261" w:type="dxa"/>
            <w:gridSpan w:val="2"/>
            <w:tcBorders>
              <w:left w:val="nil"/>
              <w:right w:val="nil"/>
            </w:tcBorders>
          </w:tcPr>
          <w:p w:rsidR="00EC43CC" w:rsidRPr="00EC43CC" w:rsidRDefault="00EC43CC" w:rsidP="00EC43CC">
            <w:pPr>
              <w:pStyle w:val="TableText"/>
              <w:jc w:val="center"/>
              <w:rPr>
                <w:b/>
              </w:rPr>
            </w:pPr>
            <w:r w:rsidRPr="00EC43CC">
              <w:rPr>
                <w:b/>
              </w:rPr>
              <w:t>2014</w:t>
            </w:r>
          </w:p>
        </w:tc>
      </w:tr>
      <w:tr w:rsidR="00EC43CC" w:rsidTr="00F16B90">
        <w:trPr>
          <w:cantSplit/>
          <w:tblHeader/>
        </w:trPr>
        <w:tc>
          <w:tcPr>
            <w:tcW w:w="2835" w:type="dxa"/>
            <w:vMerge/>
            <w:tcBorders>
              <w:left w:val="nil"/>
              <w:right w:val="nil"/>
            </w:tcBorders>
          </w:tcPr>
          <w:p w:rsidR="00EC43CC" w:rsidRPr="00EC43CC" w:rsidRDefault="00EC43CC" w:rsidP="00FC763E">
            <w:pPr>
              <w:pStyle w:val="TableText"/>
              <w:rPr>
                <w:b/>
              </w:rPr>
            </w:pPr>
          </w:p>
        </w:tc>
        <w:tc>
          <w:tcPr>
            <w:tcW w:w="1630" w:type="dxa"/>
            <w:tcBorders>
              <w:left w:val="nil"/>
              <w:right w:val="nil"/>
            </w:tcBorders>
          </w:tcPr>
          <w:p w:rsidR="00EC43CC" w:rsidRPr="00EC43CC" w:rsidRDefault="00EC43CC" w:rsidP="00EC43CC">
            <w:pPr>
              <w:pStyle w:val="TableText"/>
              <w:jc w:val="center"/>
              <w:rPr>
                <w:b/>
              </w:rPr>
            </w:pPr>
            <w:r w:rsidRPr="00EC43CC">
              <w:rPr>
                <w:b/>
              </w:rPr>
              <w:t>Number</w:t>
            </w:r>
          </w:p>
        </w:tc>
        <w:tc>
          <w:tcPr>
            <w:tcW w:w="1630" w:type="dxa"/>
            <w:tcBorders>
              <w:left w:val="nil"/>
              <w:right w:val="nil"/>
            </w:tcBorders>
          </w:tcPr>
          <w:p w:rsidR="00EC43CC" w:rsidRPr="00EC43CC" w:rsidRDefault="00EC43CC" w:rsidP="00EC43CC">
            <w:pPr>
              <w:pStyle w:val="TableText"/>
              <w:jc w:val="center"/>
              <w:rPr>
                <w:b/>
              </w:rPr>
            </w:pPr>
            <w:r w:rsidRPr="00EC43CC">
              <w:rPr>
                <w:b/>
              </w:rPr>
              <w:t>Percentage</w:t>
            </w:r>
          </w:p>
        </w:tc>
        <w:tc>
          <w:tcPr>
            <w:tcW w:w="1630" w:type="dxa"/>
            <w:tcBorders>
              <w:left w:val="nil"/>
              <w:right w:val="nil"/>
            </w:tcBorders>
          </w:tcPr>
          <w:p w:rsidR="00EC43CC" w:rsidRPr="00EC43CC" w:rsidRDefault="00EC43CC" w:rsidP="00EC43CC">
            <w:pPr>
              <w:pStyle w:val="TableText"/>
              <w:jc w:val="center"/>
              <w:rPr>
                <w:b/>
              </w:rPr>
            </w:pPr>
            <w:r w:rsidRPr="00EC43CC">
              <w:rPr>
                <w:b/>
              </w:rPr>
              <w:t>Number</w:t>
            </w:r>
          </w:p>
        </w:tc>
        <w:tc>
          <w:tcPr>
            <w:tcW w:w="1631" w:type="dxa"/>
            <w:tcBorders>
              <w:left w:val="nil"/>
              <w:right w:val="nil"/>
            </w:tcBorders>
          </w:tcPr>
          <w:p w:rsidR="00EC43CC" w:rsidRPr="00EC43CC" w:rsidRDefault="00EC43CC" w:rsidP="00EC43CC">
            <w:pPr>
              <w:pStyle w:val="TableText"/>
              <w:jc w:val="center"/>
              <w:rPr>
                <w:b/>
              </w:rPr>
            </w:pPr>
            <w:r w:rsidRPr="00EC43CC">
              <w:rPr>
                <w:b/>
              </w:rPr>
              <w:t>Percentage</w:t>
            </w:r>
          </w:p>
        </w:tc>
      </w:tr>
      <w:tr w:rsidR="00EC43CC" w:rsidTr="00EC43CC">
        <w:trPr>
          <w:cantSplit/>
        </w:trPr>
        <w:tc>
          <w:tcPr>
            <w:tcW w:w="2835" w:type="dxa"/>
            <w:tcBorders>
              <w:left w:val="nil"/>
              <w:bottom w:val="nil"/>
              <w:right w:val="nil"/>
            </w:tcBorders>
          </w:tcPr>
          <w:p w:rsidR="00EC43CC" w:rsidRPr="006A522D" w:rsidRDefault="00EC43CC" w:rsidP="00511868">
            <w:pPr>
              <w:pStyle w:val="TableText"/>
            </w:pPr>
            <w:r w:rsidRPr="006A522D">
              <w:t>Registered with LMC</w:t>
            </w:r>
          </w:p>
        </w:tc>
        <w:tc>
          <w:tcPr>
            <w:tcW w:w="1630" w:type="dxa"/>
            <w:tcBorders>
              <w:left w:val="nil"/>
              <w:bottom w:val="nil"/>
              <w:right w:val="nil"/>
            </w:tcBorders>
          </w:tcPr>
          <w:p w:rsidR="00EC43CC" w:rsidRPr="006A522D" w:rsidRDefault="00EC43CC" w:rsidP="00EC43CC">
            <w:pPr>
              <w:pStyle w:val="TableText"/>
              <w:tabs>
                <w:tab w:val="decimal" w:pos="1074"/>
              </w:tabs>
            </w:pPr>
            <w:r w:rsidRPr="006A522D">
              <w:t>42</w:t>
            </w:r>
            <w:r>
              <w:t>,</w:t>
            </w:r>
            <w:r w:rsidRPr="006A522D">
              <w:t>906</w:t>
            </w:r>
          </w:p>
        </w:tc>
        <w:tc>
          <w:tcPr>
            <w:tcW w:w="1630" w:type="dxa"/>
            <w:tcBorders>
              <w:left w:val="nil"/>
              <w:bottom w:val="nil"/>
              <w:right w:val="nil"/>
            </w:tcBorders>
          </w:tcPr>
          <w:p w:rsidR="00EC43CC" w:rsidRPr="006A522D" w:rsidRDefault="00EC43CC" w:rsidP="00EC43CC">
            <w:pPr>
              <w:pStyle w:val="TableText"/>
              <w:tabs>
                <w:tab w:val="decimal" w:pos="723"/>
              </w:tabs>
            </w:pPr>
            <w:r w:rsidRPr="006A522D">
              <w:t>77.7</w:t>
            </w:r>
          </w:p>
        </w:tc>
        <w:tc>
          <w:tcPr>
            <w:tcW w:w="1630" w:type="dxa"/>
            <w:tcBorders>
              <w:left w:val="nil"/>
              <w:bottom w:val="nil"/>
              <w:right w:val="nil"/>
            </w:tcBorders>
            <w:vAlign w:val="center"/>
          </w:tcPr>
          <w:p w:rsidR="00EC43CC" w:rsidRPr="00802FA9" w:rsidRDefault="00EC43CC" w:rsidP="00EC43CC">
            <w:pPr>
              <w:pStyle w:val="TableText"/>
              <w:tabs>
                <w:tab w:val="decimal" w:pos="1078"/>
              </w:tabs>
            </w:pPr>
            <w:r w:rsidRPr="00802FA9">
              <w:t>54</w:t>
            </w:r>
            <w:r>
              <w:t>,</w:t>
            </w:r>
            <w:r w:rsidRPr="00802FA9">
              <w:t>020</w:t>
            </w:r>
          </w:p>
        </w:tc>
        <w:tc>
          <w:tcPr>
            <w:tcW w:w="1631" w:type="dxa"/>
            <w:tcBorders>
              <w:left w:val="nil"/>
              <w:bottom w:val="nil"/>
              <w:right w:val="nil"/>
            </w:tcBorders>
            <w:vAlign w:val="center"/>
          </w:tcPr>
          <w:p w:rsidR="00EC43CC" w:rsidRPr="00802FA9" w:rsidRDefault="00EC43CC" w:rsidP="00EC43CC">
            <w:pPr>
              <w:pStyle w:val="TableText"/>
              <w:tabs>
                <w:tab w:val="decimal" w:pos="792"/>
              </w:tabs>
            </w:pPr>
            <w:r w:rsidRPr="00802FA9">
              <w:t>91.3</w:t>
            </w:r>
          </w:p>
        </w:tc>
      </w:tr>
      <w:tr w:rsidR="00EC43CC" w:rsidTr="00EC43CC">
        <w:trPr>
          <w:cantSplit/>
        </w:trPr>
        <w:tc>
          <w:tcPr>
            <w:tcW w:w="2835" w:type="dxa"/>
            <w:tcBorders>
              <w:top w:val="nil"/>
              <w:left w:val="nil"/>
              <w:bottom w:val="nil"/>
              <w:right w:val="nil"/>
            </w:tcBorders>
          </w:tcPr>
          <w:p w:rsidR="00EC43CC" w:rsidRPr="006A522D" w:rsidRDefault="00EC43CC" w:rsidP="00EC43CC">
            <w:pPr>
              <w:pStyle w:val="TableText"/>
              <w:ind w:left="284"/>
            </w:pPr>
            <w:r w:rsidRPr="006A522D">
              <w:t>Midwife</w:t>
            </w:r>
          </w:p>
        </w:tc>
        <w:tc>
          <w:tcPr>
            <w:tcW w:w="1630" w:type="dxa"/>
            <w:tcBorders>
              <w:top w:val="nil"/>
              <w:left w:val="nil"/>
              <w:bottom w:val="nil"/>
              <w:right w:val="nil"/>
            </w:tcBorders>
          </w:tcPr>
          <w:p w:rsidR="00EC43CC" w:rsidRPr="006A522D" w:rsidRDefault="00EC43CC" w:rsidP="00EC43CC">
            <w:pPr>
              <w:pStyle w:val="TableText"/>
              <w:tabs>
                <w:tab w:val="decimal" w:pos="1074"/>
              </w:tabs>
            </w:pPr>
            <w:r w:rsidRPr="006A522D">
              <w:t>33</w:t>
            </w:r>
            <w:r>
              <w:t>,</w:t>
            </w:r>
            <w:r w:rsidRPr="006A522D">
              <w:t>531</w:t>
            </w:r>
          </w:p>
        </w:tc>
        <w:tc>
          <w:tcPr>
            <w:tcW w:w="1630" w:type="dxa"/>
            <w:tcBorders>
              <w:top w:val="nil"/>
              <w:left w:val="nil"/>
              <w:bottom w:val="nil"/>
              <w:right w:val="nil"/>
            </w:tcBorders>
          </w:tcPr>
          <w:p w:rsidR="00EC43CC" w:rsidRPr="006A522D" w:rsidRDefault="00EC43CC" w:rsidP="00EC43CC">
            <w:pPr>
              <w:pStyle w:val="TableText"/>
              <w:tabs>
                <w:tab w:val="decimal" w:pos="723"/>
              </w:tabs>
            </w:pPr>
            <w:r w:rsidRPr="006A522D">
              <w:t>60.7</w:t>
            </w:r>
          </w:p>
        </w:tc>
        <w:tc>
          <w:tcPr>
            <w:tcW w:w="1630" w:type="dxa"/>
            <w:tcBorders>
              <w:top w:val="nil"/>
              <w:left w:val="nil"/>
              <w:bottom w:val="nil"/>
              <w:right w:val="nil"/>
            </w:tcBorders>
            <w:vAlign w:val="center"/>
          </w:tcPr>
          <w:p w:rsidR="00EC43CC" w:rsidRPr="00802FA9" w:rsidRDefault="00EC43CC" w:rsidP="00EC43CC">
            <w:pPr>
              <w:pStyle w:val="TableText"/>
              <w:tabs>
                <w:tab w:val="decimal" w:pos="1078"/>
              </w:tabs>
            </w:pPr>
            <w:r w:rsidRPr="00802FA9">
              <w:t>50</w:t>
            </w:r>
            <w:r>
              <w:t>,</w:t>
            </w:r>
            <w:r w:rsidRPr="00802FA9">
              <w:t>460</w:t>
            </w:r>
          </w:p>
        </w:tc>
        <w:tc>
          <w:tcPr>
            <w:tcW w:w="1631" w:type="dxa"/>
            <w:tcBorders>
              <w:top w:val="nil"/>
              <w:left w:val="nil"/>
              <w:bottom w:val="nil"/>
              <w:right w:val="nil"/>
            </w:tcBorders>
            <w:vAlign w:val="center"/>
          </w:tcPr>
          <w:p w:rsidR="00EC43CC" w:rsidRPr="00802FA9" w:rsidRDefault="00EC43CC" w:rsidP="00EC43CC">
            <w:pPr>
              <w:pStyle w:val="TableText"/>
              <w:tabs>
                <w:tab w:val="decimal" w:pos="792"/>
              </w:tabs>
            </w:pPr>
            <w:r w:rsidRPr="00802FA9">
              <w:t>85.2</w:t>
            </w:r>
          </w:p>
        </w:tc>
      </w:tr>
      <w:tr w:rsidR="00EC43CC" w:rsidTr="00EC43CC">
        <w:trPr>
          <w:cantSplit/>
        </w:trPr>
        <w:tc>
          <w:tcPr>
            <w:tcW w:w="2835" w:type="dxa"/>
            <w:tcBorders>
              <w:top w:val="nil"/>
              <w:left w:val="nil"/>
              <w:bottom w:val="nil"/>
              <w:right w:val="nil"/>
            </w:tcBorders>
          </w:tcPr>
          <w:p w:rsidR="00EC43CC" w:rsidRPr="006A522D" w:rsidRDefault="00EC43CC" w:rsidP="00EC43CC">
            <w:pPr>
              <w:pStyle w:val="TableText"/>
              <w:ind w:left="284"/>
            </w:pPr>
            <w:r w:rsidRPr="006A522D">
              <w:t>Obstetrician</w:t>
            </w:r>
          </w:p>
        </w:tc>
        <w:tc>
          <w:tcPr>
            <w:tcW w:w="1630" w:type="dxa"/>
            <w:tcBorders>
              <w:top w:val="nil"/>
              <w:left w:val="nil"/>
              <w:bottom w:val="nil"/>
              <w:right w:val="nil"/>
            </w:tcBorders>
          </w:tcPr>
          <w:p w:rsidR="00EC43CC" w:rsidRPr="006A522D" w:rsidRDefault="00EC43CC" w:rsidP="00EC43CC">
            <w:pPr>
              <w:pStyle w:val="TableText"/>
              <w:tabs>
                <w:tab w:val="decimal" w:pos="1074"/>
              </w:tabs>
            </w:pPr>
            <w:r w:rsidRPr="006A522D">
              <w:t>3</w:t>
            </w:r>
            <w:r>
              <w:t>,</w:t>
            </w:r>
            <w:r w:rsidRPr="006A522D">
              <w:t>342</w:t>
            </w:r>
          </w:p>
        </w:tc>
        <w:tc>
          <w:tcPr>
            <w:tcW w:w="1630" w:type="dxa"/>
            <w:tcBorders>
              <w:top w:val="nil"/>
              <w:left w:val="nil"/>
              <w:bottom w:val="nil"/>
              <w:right w:val="nil"/>
            </w:tcBorders>
          </w:tcPr>
          <w:p w:rsidR="00EC43CC" w:rsidRPr="006A522D" w:rsidRDefault="00EC43CC" w:rsidP="00EC43CC">
            <w:pPr>
              <w:pStyle w:val="TableText"/>
              <w:tabs>
                <w:tab w:val="decimal" w:pos="723"/>
              </w:tabs>
            </w:pPr>
            <w:r w:rsidRPr="006A522D">
              <w:t>6.1</w:t>
            </w:r>
          </w:p>
        </w:tc>
        <w:tc>
          <w:tcPr>
            <w:tcW w:w="1630" w:type="dxa"/>
            <w:tcBorders>
              <w:top w:val="nil"/>
              <w:left w:val="nil"/>
              <w:bottom w:val="nil"/>
              <w:right w:val="nil"/>
            </w:tcBorders>
            <w:vAlign w:val="center"/>
          </w:tcPr>
          <w:p w:rsidR="00EC43CC" w:rsidRPr="00802FA9" w:rsidRDefault="00EC43CC" w:rsidP="00EC43CC">
            <w:pPr>
              <w:pStyle w:val="TableText"/>
              <w:tabs>
                <w:tab w:val="decimal" w:pos="1078"/>
              </w:tabs>
            </w:pPr>
            <w:r w:rsidRPr="00802FA9">
              <w:t>3</w:t>
            </w:r>
            <w:r>
              <w:t>,</w:t>
            </w:r>
            <w:r w:rsidRPr="00802FA9">
              <w:t>254</w:t>
            </w:r>
          </w:p>
        </w:tc>
        <w:tc>
          <w:tcPr>
            <w:tcW w:w="1631" w:type="dxa"/>
            <w:tcBorders>
              <w:top w:val="nil"/>
              <w:left w:val="nil"/>
              <w:bottom w:val="nil"/>
              <w:right w:val="nil"/>
            </w:tcBorders>
            <w:vAlign w:val="center"/>
          </w:tcPr>
          <w:p w:rsidR="00EC43CC" w:rsidRPr="00802FA9" w:rsidRDefault="00EC43CC" w:rsidP="00EC43CC">
            <w:pPr>
              <w:pStyle w:val="TableText"/>
              <w:tabs>
                <w:tab w:val="decimal" w:pos="792"/>
              </w:tabs>
            </w:pPr>
            <w:r w:rsidRPr="00802FA9">
              <w:t>5.5</w:t>
            </w:r>
          </w:p>
        </w:tc>
      </w:tr>
      <w:tr w:rsidR="00EC43CC" w:rsidTr="00EC43CC">
        <w:trPr>
          <w:cantSplit/>
        </w:trPr>
        <w:tc>
          <w:tcPr>
            <w:tcW w:w="2835" w:type="dxa"/>
            <w:tcBorders>
              <w:top w:val="nil"/>
              <w:left w:val="nil"/>
              <w:bottom w:val="nil"/>
              <w:right w:val="nil"/>
            </w:tcBorders>
          </w:tcPr>
          <w:p w:rsidR="00EC43CC" w:rsidRPr="006A522D" w:rsidRDefault="00EC43CC" w:rsidP="00EC43CC">
            <w:pPr>
              <w:pStyle w:val="TableText"/>
              <w:ind w:left="284"/>
            </w:pPr>
            <w:r w:rsidRPr="006A522D">
              <w:t>General practitioner</w:t>
            </w:r>
          </w:p>
        </w:tc>
        <w:tc>
          <w:tcPr>
            <w:tcW w:w="1630" w:type="dxa"/>
            <w:tcBorders>
              <w:top w:val="nil"/>
              <w:left w:val="nil"/>
              <w:bottom w:val="nil"/>
              <w:right w:val="nil"/>
            </w:tcBorders>
          </w:tcPr>
          <w:p w:rsidR="00EC43CC" w:rsidRPr="006A522D" w:rsidRDefault="00EC43CC" w:rsidP="00EC43CC">
            <w:pPr>
              <w:pStyle w:val="TableText"/>
              <w:tabs>
                <w:tab w:val="decimal" w:pos="1074"/>
              </w:tabs>
            </w:pPr>
            <w:r w:rsidRPr="006A522D">
              <w:t>3</w:t>
            </w:r>
            <w:r>
              <w:t>,</w:t>
            </w:r>
            <w:r w:rsidRPr="006A522D">
              <w:t>376</w:t>
            </w:r>
          </w:p>
        </w:tc>
        <w:tc>
          <w:tcPr>
            <w:tcW w:w="1630" w:type="dxa"/>
            <w:tcBorders>
              <w:top w:val="nil"/>
              <w:left w:val="nil"/>
              <w:bottom w:val="nil"/>
              <w:right w:val="nil"/>
            </w:tcBorders>
          </w:tcPr>
          <w:p w:rsidR="00EC43CC" w:rsidRPr="006A522D" w:rsidRDefault="00EC43CC" w:rsidP="00EC43CC">
            <w:pPr>
              <w:pStyle w:val="TableText"/>
              <w:tabs>
                <w:tab w:val="decimal" w:pos="723"/>
              </w:tabs>
            </w:pPr>
            <w:r w:rsidRPr="006A522D">
              <w:t>6.1</w:t>
            </w:r>
          </w:p>
        </w:tc>
        <w:tc>
          <w:tcPr>
            <w:tcW w:w="1630" w:type="dxa"/>
            <w:tcBorders>
              <w:top w:val="nil"/>
              <w:left w:val="nil"/>
              <w:bottom w:val="nil"/>
              <w:right w:val="nil"/>
            </w:tcBorders>
            <w:vAlign w:val="center"/>
          </w:tcPr>
          <w:p w:rsidR="00EC43CC" w:rsidRPr="00802FA9" w:rsidRDefault="00EC43CC" w:rsidP="00EC43CC">
            <w:pPr>
              <w:pStyle w:val="TableText"/>
              <w:tabs>
                <w:tab w:val="decimal" w:pos="1078"/>
              </w:tabs>
            </w:pPr>
            <w:r w:rsidRPr="00802FA9">
              <w:t>261</w:t>
            </w:r>
          </w:p>
        </w:tc>
        <w:tc>
          <w:tcPr>
            <w:tcW w:w="1631" w:type="dxa"/>
            <w:tcBorders>
              <w:top w:val="nil"/>
              <w:left w:val="nil"/>
              <w:bottom w:val="nil"/>
              <w:right w:val="nil"/>
            </w:tcBorders>
            <w:vAlign w:val="center"/>
          </w:tcPr>
          <w:p w:rsidR="00EC43CC" w:rsidRPr="00802FA9" w:rsidRDefault="00EC43CC" w:rsidP="00EC43CC">
            <w:pPr>
              <w:pStyle w:val="TableText"/>
              <w:tabs>
                <w:tab w:val="decimal" w:pos="792"/>
              </w:tabs>
            </w:pPr>
            <w:r w:rsidRPr="00802FA9">
              <w:t>0.4</w:t>
            </w:r>
          </w:p>
        </w:tc>
      </w:tr>
      <w:tr w:rsidR="00EC43CC" w:rsidTr="0077770D">
        <w:trPr>
          <w:cantSplit/>
        </w:trPr>
        <w:tc>
          <w:tcPr>
            <w:tcW w:w="2835" w:type="dxa"/>
            <w:tcBorders>
              <w:top w:val="nil"/>
              <w:left w:val="nil"/>
              <w:bottom w:val="nil"/>
              <w:right w:val="nil"/>
            </w:tcBorders>
          </w:tcPr>
          <w:p w:rsidR="00EC43CC" w:rsidRPr="006A522D" w:rsidRDefault="00EC43CC" w:rsidP="00EC43CC">
            <w:pPr>
              <w:pStyle w:val="TableText"/>
              <w:ind w:left="284"/>
            </w:pPr>
            <w:r w:rsidRPr="006A522D">
              <w:t>Other/unknown</w:t>
            </w:r>
          </w:p>
        </w:tc>
        <w:tc>
          <w:tcPr>
            <w:tcW w:w="1630" w:type="dxa"/>
            <w:tcBorders>
              <w:top w:val="nil"/>
              <w:left w:val="nil"/>
              <w:bottom w:val="nil"/>
              <w:right w:val="nil"/>
            </w:tcBorders>
          </w:tcPr>
          <w:p w:rsidR="00EC43CC" w:rsidRPr="006A522D" w:rsidRDefault="00EC43CC" w:rsidP="00EC43CC">
            <w:pPr>
              <w:pStyle w:val="TableText"/>
              <w:tabs>
                <w:tab w:val="decimal" w:pos="1074"/>
              </w:tabs>
            </w:pPr>
            <w:r w:rsidRPr="006A522D">
              <w:t>2</w:t>
            </w:r>
            <w:r>
              <w:t>,</w:t>
            </w:r>
            <w:r w:rsidRPr="006A522D">
              <w:t>657</w:t>
            </w:r>
          </w:p>
        </w:tc>
        <w:tc>
          <w:tcPr>
            <w:tcW w:w="1630" w:type="dxa"/>
            <w:tcBorders>
              <w:top w:val="nil"/>
              <w:left w:val="nil"/>
              <w:bottom w:val="nil"/>
              <w:right w:val="nil"/>
            </w:tcBorders>
          </w:tcPr>
          <w:p w:rsidR="00EC43CC" w:rsidRPr="006A522D" w:rsidRDefault="00EC43CC" w:rsidP="00EC43CC">
            <w:pPr>
              <w:pStyle w:val="TableText"/>
              <w:tabs>
                <w:tab w:val="decimal" w:pos="723"/>
              </w:tabs>
            </w:pPr>
            <w:r w:rsidRPr="006A522D">
              <w:t>4.8</w:t>
            </w:r>
          </w:p>
        </w:tc>
        <w:tc>
          <w:tcPr>
            <w:tcW w:w="1630" w:type="dxa"/>
            <w:tcBorders>
              <w:top w:val="nil"/>
              <w:left w:val="nil"/>
              <w:bottom w:val="nil"/>
              <w:right w:val="nil"/>
            </w:tcBorders>
            <w:vAlign w:val="center"/>
          </w:tcPr>
          <w:p w:rsidR="00EC43CC" w:rsidRPr="00802FA9" w:rsidRDefault="00EC43CC" w:rsidP="00EC43CC">
            <w:pPr>
              <w:pStyle w:val="TableText"/>
              <w:tabs>
                <w:tab w:val="decimal" w:pos="1078"/>
              </w:tabs>
            </w:pPr>
            <w:r w:rsidRPr="00802FA9">
              <w:t>45</w:t>
            </w:r>
          </w:p>
        </w:tc>
        <w:tc>
          <w:tcPr>
            <w:tcW w:w="1631" w:type="dxa"/>
            <w:tcBorders>
              <w:top w:val="nil"/>
              <w:left w:val="nil"/>
              <w:bottom w:val="nil"/>
              <w:right w:val="nil"/>
            </w:tcBorders>
            <w:vAlign w:val="center"/>
          </w:tcPr>
          <w:p w:rsidR="00EC43CC" w:rsidRPr="00802FA9" w:rsidRDefault="00EC43CC" w:rsidP="00EC43CC">
            <w:pPr>
              <w:pStyle w:val="TableText"/>
              <w:tabs>
                <w:tab w:val="decimal" w:pos="792"/>
              </w:tabs>
            </w:pPr>
            <w:r w:rsidRPr="00802FA9">
              <w:t>0.1</w:t>
            </w:r>
          </w:p>
        </w:tc>
      </w:tr>
      <w:tr w:rsidR="00EC43CC" w:rsidTr="0077770D">
        <w:trPr>
          <w:cantSplit/>
        </w:trPr>
        <w:tc>
          <w:tcPr>
            <w:tcW w:w="2835" w:type="dxa"/>
            <w:tcBorders>
              <w:top w:val="nil"/>
              <w:left w:val="nil"/>
              <w:bottom w:val="single" w:sz="4" w:space="0" w:color="auto"/>
              <w:right w:val="nil"/>
            </w:tcBorders>
          </w:tcPr>
          <w:p w:rsidR="00EC43CC" w:rsidRPr="006A522D" w:rsidRDefault="00EC43CC" w:rsidP="00511868">
            <w:pPr>
              <w:pStyle w:val="TableText"/>
            </w:pPr>
            <w:r w:rsidRPr="006A522D">
              <w:t>Not registered with LMC</w:t>
            </w:r>
          </w:p>
        </w:tc>
        <w:tc>
          <w:tcPr>
            <w:tcW w:w="1630" w:type="dxa"/>
            <w:tcBorders>
              <w:top w:val="nil"/>
              <w:left w:val="nil"/>
              <w:bottom w:val="single" w:sz="4" w:space="0" w:color="auto"/>
              <w:right w:val="nil"/>
            </w:tcBorders>
          </w:tcPr>
          <w:p w:rsidR="00EC43CC" w:rsidRPr="006A522D" w:rsidRDefault="00EC43CC" w:rsidP="00EC43CC">
            <w:pPr>
              <w:pStyle w:val="TableText"/>
              <w:tabs>
                <w:tab w:val="decimal" w:pos="1074"/>
              </w:tabs>
            </w:pPr>
            <w:r w:rsidRPr="006A522D">
              <w:t>12</w:t>
            </w:r>
            <w:r>
              <w:t>,</w:t>
            </w:r>
            <w:r w:rsidRPr="006A522D">
              <w:t>306</w:t>
            </w:r>
          </w:p>
        </w:tc>
        <w:tc>
          <w:tcPr>
            <w:tcW w:w="1630" w:type="dxa"/>
            <w:tcBorders>
              <w:top w:val="nil"/>
              <w:left w:val="nil"/>
              <w:bottom w:val="single" w:sz="4" w:space="0" w:color="auto"/>
              <w:right w:val="nil"/>
            </w:tcBorders>
          </w:tcPr>
          <w:p w:rsidR="00EC43CC" w:rsidRPr="006A522D" w:rsidRDefault="00EC43CC" w:rsidP="00EC43CC">
            <w:pPr>
              <w:pStyle w:val="TableText"/>
              <w:tabs>
                <w:tab w:val="decimal" w:pos="723"/>
              </w:tabs>
            </w:pPr>
            <w:r w:rsidRPr="006A522D">
              <w:t>22.3</w:t>
            </w:r>
          </w:p>
        </w:tc>
        <w:tc>
          <w:tcPr>
            <w:tcW w:w="1630" w:type="dxa"/>
            <w:tcBorders>
              <w:top w:val="nil"/>
              <w:left w:val="nil"/>
              <w:bottom w:val="single" w:sz="4" w:space="0" w:color="auto"/>
              <w:right w:val="nil"/>
            </w:tcBorders>
            <w:vAlign w:val="center"/>
          </w:tcPr>
          <w:p w:rsidR="00EC43CC" w:rsidRPr="00802FA9" w:rsidRDefault="00EC43CC" w:rsidP="00EC43CC">
            <w:pPr>
              <w:pStyle w:val="TableText"/>
              <w:tabs>
                <w:tab w:val="decimal" w:pos="1078"/>
              </w:tabs>
            </w:pPr>
            <w:r w:rsidRPr="00802FA9">
              <w:t>5</w:t>
            </w:r>
            <w:r>
              <w:t>,</w:t>
            </w:r>
            <w:r w:rsidRPr="00802FA9">
              <w:t>173</w:t>
            </w:r>
          </w:p>
        </w:tc>
        <w:tc>
          <w:tcPr>
            <w:tcW w:w="1631" w:type="dxa"/>
            <w:tcBorders>
              <w:top w:val="nil"/>
              <w:left w:val="nil"/>
              <w:bottom w:val="single" w:sz="4" w:space="0" w:color="auto"/>
              <w:right w:val="nil"/>
            </w:tcBorders>
            <w:vAlign w:val="center"/>
          </w:tcPr>
          <w:p w:rsidR="00EC43CC" w:rsidRPr="00802FA9" w:rsidRDefault="00EC43CC" w:rsidP="00EC43CC">
            <w:pPr>
              <w:pStyle w:val="TableText"/>
              <w:tabs>
                <w:tab w:val="decimal" w:pos="792"/>
              </w:tabs>
            </w:pPr>
            <w:r w:rsidRPr="00802FA9">
              <w:t>8.7</w:t>
            </w:r>
          </w:p>
        </w:tc>
      </w:tr>
      <w:tr w:rsidR="00EC43CC" w:rsidRPr="00EC43CC" w:rsidTr="0077770D">
        <w:trPr>
          <w:cantSplit/>
        </w:trPr>
        <w:tc>
          <w:tcPr>
            <w:tcW w:w="2835" w:type="dxa"/>
            <w:tcBorders>
              <w:top w:val="single" w:sz="4" w:space="0" w:color="auto"/>
              <w:left w:val="nil"/>
              <w:right w:val="nil"/>
            </w:tcBorders>
          </w:tcPr>
          <w:p w:rsidR="00EC43CC" w:rsidRPr="00EC43CC" w:rsidRDefault="00EC43CC" w:rsidP="00511868">
            <w:pPr>
              <w:pStyle w:val="TableText"/>
              <w:rPr>
                <w:b/>
              </w:rPr>
            </w:pPr>
            <w:r w:rsidRPr="00EC43CC">
              <w:rPr>
                <w:b/>
              </w:rPr>
              <w:t>Total</w:t>
            </w:r>
          </w:p>
        </w:tc>
        <w:tc>
          <w:tcPr>
            <w:tcW w:w="1630" w:type="dxa"/>
            <w:tcBorders>
              <w:top w:val="single" w:sz="4" w:space="0" w:color="auto"/>
              <w:left w:val="nil"/>
              <w:right w:val="nil"/>
            </w:tcBorders>
          </w:tcPr>
          <w:p w:rsidR="00EC43CC" w:rsidRPr="00EC43CC" w:rsidRDefault="00EC43CC" w:rsidP="00EC43CC">
            <w:pPr>
              <w:pStyle w:val="TableText"/>
              <w:tabs>
                <w:tab w:val="decimal" w:pos="1074"/>
              </w:tabs>
              <w:rPr>
                <w:b/>
              </w:rPr>
            </w:pPr>
            <w:r w:rsidRPr="00EC43CC">
              <w:rPr>
                <w:b/>
              </w:rPr>
              <w:t>55,212</w:t>
            </w:r>
          </w:p>
        </w:tc>
        <w:tc>
          <w:tcPr>
            <w:tcW w:w="1630" w:type="dxa"/>
            <w:tcBorders>
              <w:top w:val="single" w:sz="4" w:space="0" w:color="auto"/>
              <w:left w:val="nil"/>
              <w:right w:val="nil"/>
            </w:tcBorders>
          </w:tcPr>
          <w:p w:rsidR="00EC43CC" w:rsidRPr="00EC43CC" w:rsidRDefault="00EC43CC" w:rsidP="00EC43CC">
            <w:pPr>
              <w:pStyle w:val="TableText"/>
              <w:tabs>
                <w:tab w:val="decimal" w:pos="723"/>
              </w:tabs>
              <w:rPr>
                <w:b/>
              </w:rPr>
            </w:pPr>
            <w:r w:rsidRPr="00EC43CC">
              <w:rPr>
                <w:b/>
              </w:rPr>
              <w:t>100.0</w:t>
            </w:r>
          </w:p>
        </w:tc>
        <w:tc>
          <w:tcPr>
            <w:tcW w:w="1630" w:type="dxa"/>
            <w:tcBorders>
              <w:top w:val="single" w:sz="4" w:space="0" w:color="auto"/>
              <w:left w:val="nil"/>
              <w:right w:val="nil"/>
            </w:tcBorders>
            <w:vAlign w:val="center"/>
          </w:tcPr>
          <w:p w:rsidR="00EC43CC" w:rsidRPr="00EC43CC" w:rsidRDefault="00EC43CC" w:rsidP="00EC43CC">
            <w:pPr>
              <w:pStyle w:val="TableText"/>
              <w:tabs>
                <w:tab w:val="decimal" w:pos="1078"/>
              </w:tabs>
              <w:rPr>
                <w:b/>
              </w:rPr>
            </w:pPr>
            <w:r w:rsidRPr="00EC43CC">
              <w:rPr>
                <w:b/>
              </w:rPr>
              <w:t>59,193</w:t>
            </w:r>
          </w:p>
        </w:tc>
        <w:tc>
          <w:tcPr>
            <w:tcW w:w="1631" w:type="dxa"/>
            <w:tcBorders>
              <w:top w:val="single" w:sz="4" w:space="0" w:color="auto"/>
              <w:left w:val="nil"/>
              <w:right w:val="nil"/>
            </w:tcBorders>
            <w:vAlign w:val="center"/>
          </w:tcPr>
          <w:p w:rsidR="00EC43CC" w:rsidRPr="00EC43CC" w:rsidRDefault="00EC43CC" w:rsidP="00EC43CC">
            <w:pPr>
              <w:pStyle w:val="TableText"/>
              <w:tabs>
                <w:tab w:val="decimal" w:pos="792"/>
              </w:tabs>
              <w:rPr>
                <w:b/>
              </w:rPr>
            </w:pPr>
            <w:r w:rsidRPr="00EC43CC">
              <w:rPr>
                <w:b/>
              </w:rPr>
              <w:t>100.0</w:t>
            </w:r>
          </w:p>
        </w:tc>
      </w:tr>
    </w:tbl>
    <w:p w:rsidR="000655BC" w:rsidRDefault="000655BC" w:rsidP="00EC43CC">
      <w:pPr>
        <w:pStyle w:val="Note"/>
        <w:ind w:right="0"/>
      </w:pPr>
      <w:r w:rsidRPr="006A522D">
        <w:t xml:space="preserve">Note: 2003 </w:t>
      </w:r>
      <w:r>
        <w:t>data</w:t>
      </w:r>
      <w:r w:rsidRPr="006A522D">
        <w:t xml:space="preserve"> </w:t>
      </w:r>
      <w:r>
        <w:t>was</w:t>
      </w:r>
      <w:r w:rsidRPr="006A522D">
        <w:t xml:space="preserve"> sourced from the </w:t>
      </w:r>
      <w:r w:rsidRPr="00046702">
        <w:t>Report on Maternity: Maternal and Newborn Information 2003</w:t>
      </w:r>
      <w:r w:rsidR="00EC43CC">
        <w:br/>
      </w:r>
      <w:r w:rsidRPr="006A522D">
        <w:t>(Ministry of Health 2006).</w:t>
      </w:r>
    </w:p>
    <w:p w:rsidR="000655BC" w:rsidRPr="00A2785E" w:rsidRDefault="000655BC" w:rsidP="00EC43CC"/>
    <w:p w:rsidR="000655BC" w:rsidRDefault="000655BC" w:rsidP="001C1F37">
      <w:pPr>
        <w:pStyle w:val="Heading3"/>
      </w:pPr>
      <w:bookmarkStart w:id="276" w:name="_Toc405887010"/>
      <w:bookmarkStart w:id="277" w:name="_Ref409532078"/>
      <w:bookmarkStart w:id="278" w:name="_Toc412122404"/>
      <w:r>
        <w:t>Registration with DHB primary maternity services</w:t>
      </w:r>
    </w:p>
    <w:p w:rsidR="000655BC" w:rsidRDefault="000655BC" w:rsidP="001C1F37">
      <w:r w:rsidRPr="00C01ECE">
        <w:t xml:space="preserve">In 2014, five DHBs reported having </w:t>
      </w:r>
      <w:r>
        <w:t xml:space="preserve">a total of 2296 </w:t>
      </w:r>
      <w:r w:rsidRPr="00C01ECE">
        <w:t xml:space="preserve">women registered with their </w:t>
      </w:r>
      <w:r>
        <w:t>primary maternity</w:t>
      </w:r>
      <w:r w:rsidRPr="00C01ECE">
        <w:t xml:space="preserve"> services</w:t>
      </w:r>
      <w:r>
        <w:t>. These DHBs were Waitemata, Auckland, Counties Manukau, Hawke</w:t>
      </w:r>
      <w:r w:rsidR="00C723C1">
        <w:t>’</w:t>
      </w:r>
      <w:r>
        <w:t>s Bay and Hutt Valley.</w:t>
      </w:r>
    </w:p>
    <w:p w:rsidR="000655BC" w:rsidRDefault="000655BC" w:rsidP="001C1F37"/>
    <w:p w:rsidR="000655BC" w:rsidRDefault="000655BC" w:rsidP="001C1F37">
      <w:r>
        <w:t>Registration with a DHB primary maternity service was more common among:</w:t>
      </w:r>
    </w:p>
    <w:p w:rsidR="000655BC" w:rsidRDefault="000655BC" w:rsidP="001C1F37">
      <w:pPr>
        <w:pStyle w:val="Bullet"/>
      </w:pPr>
      <w:r>
        <w:t>women in the under 2o years and 40 years and over age groups (6.2% and 5.1%, respectively)</w:t>
      </w:r>
    </w:p>
    <w:p w:rsidR="000655BC" w:rsidRDefault="000655BC" w:rsidP="001C1F37">
      <w:pPr>
        <w:pStyle w:val="Bullet"/>
      </w:pPr>
      <w:r>
        <w:t>Pacific and Indian women (12.7% and 9.8%, respectively)</w:t>
      </w:r>
    </w:p>
    <w:p w:rsidR="000655BC" w:rsidRDefault="000655BC" w:rsidP="001C1F37">
      <w:pPr>
        <w:pStyle w:val="Bullet"/>
      </w:pPr>
      <w:r>
        <w:t>women in the most deprived neighbourhoods (6.3% of women in quintile 5).</w:t>
      </w:r>
    </w:p>
    <w:p w:rsidR="000655BC" w:rsidRDefault="000655BC" w:rsidP="001C1F37"/>
    <w:p w:rsidR="00C723C1" w:rsidRDefault="000655BC" w:rsidP="001C1F37">
      <w:r w:rsidRPr="00467379">
        <w:fldChar w:fldCharType="begin"/>
      </w:r>
      <w:r w:rsidRPr="00467379">
        <w:instrText xml:space="preserve"> REF _Ref429395956 \h </w:instrText>
      </w:r>
      <w:r>
        <w:instrText xml:space="preserve"> \* MERGEFORMAT </w:instrText>
      </w:r>
      <w:r w:rsidRPr="00467379">
        <w:fldChar w:fldCharType="separate"/>
      </w:r>
      <w:r w:rsidR="000E5AFA" w:rsidRPr="00467379">
        <w:t xml:space="preserve">Figure </w:t>
      </w:r>
      <w:r w:rsidR="000E5AFA">
        <w:rPr>
          <w:noProof/>
        </w:rPr>
        <w:t>29</w:t>
      </w:r>
      <w:r w:rsidRPr="00467379">
        <w:fldChar w:fldCharType="end"/>
      </w:r>
      <w:r w:rsidRPr="00467379">
        <w:t xml:space="preserve"> shows the percentage of women giving birth who were registered with a DHB primary maternity service in 2014.</w:t>
      </w:r>
    </w:p>
    <w:p w:rsidR="000655BC" w:rsidRPr="00467379" w:rsidRDefault="000655BC" w:rsidP="001C1F37"/>
    <w:p w:rsidR="00C723C1" w:rsidRDefault="000655BC" w:rsidP="001C1F37">
      <w:r w:rsidRPr="00467379">
        <w:t xml:space="preserve">The vast majority of women </w:t>
      </w:r>
      <w:r>
        <w:t xml:space="preserve">who </w:t>
      </w:r>
      <w:r w:rsidRPr="00467379">
        <w:t xml:space="preserve">registered to receive care from a DHB primary maternity service instead of an LMC had </w:t>
      </w:r>
      <w:r>
        <w:t xml:space="preserve">already </w:t>
      </w:r>
      <w:r w:rsidRPr="00467379">
        <w:t>given birth at least once before doing so in 2014. Only 15</w:t>
      </w:r>
      <w:r w:rsidR="001C1F37">
        <w:t> </w:t>
      </w:r>
      <w:r w:rsidRPr="00467379">
        <w:t>women giving birth for the first time in 2014 were registered with a DHB primary maternity service.</w:t>
      </w:r>
    </w:p>
    <w:p w:rsidR="000655BC" w:rsidRPr="00467379" w:rsidRDefault="000655BC" w:rsidP="001C1F37"/>
    <w:p w:rsidR="000655BC" w:rsidRDefault="000655BC" w:rsidP="001C1F37">
      <w:pPr>
        <w:pStyle w:val="Figure"/>
      </w:pPr>
      <w:bookmarkStart w:id="279" w:name="_Ref429395956"/>
      <w:bookmarkStart w:id="280" w:name="_Toc433389788"/>
      <w:bookmarkStart w:id="281" w:name="_Toc434672180"/>
      <w:r w:rsidRPr="00467379">
        <w:t xml:space="preserve">Figure </w:t>
      </w:r>
      <w:fldSimple w:instr=" SEQ Figure \* ARABIC ">
        <w:r w:rsidR="000E5AFA">
          <w:rPr>
            <w:noProof/>
          </w:rPr>
          <w:t>29</w:t>
        </w:r>
      </w:fldSimple>
      <w:bookmarkEnd w:id="279"/>
      <w:r w:rsidRPr="00467379">
        <w:t>: Percentage of women giving birth who were registered with a DHB primary maternity service, 2014</w:t>
      </w:r>
      <w:bookmarkEnd w:id="280"/>
      <w:bookmarkEnd w:id="281"/>
    </w:p>
    <w:p w:rsidR="000655BC" w:rsidRDefault="007C2ACD" w:rsidP="000655BC">
      <w:r>
        <w:rPr>
          <w:noProof/>
          <w:lang w:eastAsia="en-NZ"/>
        </w:rPr>
        <w:drawing>
          <wp:inline distT="0" distB="0" distL="0" distR="0" wp14:anchorId="2A834CF6">
            <wp:extent cx="5220000" cy="3203456"/>
            <wp:effectExtent l="0" t="0" r="0" b="0"/>
            <wp:docPr id="42" name="Picture 42" title="Figure 29: Percentage of women giving birth who were registered with a DHB primary maternity servi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20000" cy="3203456"/>
                    </a:xfrm>
                    <a:prstGeom prst="rect">
                      <a:avLst/>
                    </a:prstGeom>
                    <a:noFill/>
                  </pic:spPr>
                </pic:pic>
              </a:graphicData>
            </a:graphic>
          </wp:inline>
        </w:drawing>
      </w:r>
    </w:p>
    <w:p w:rsidR="000655BC" w:rsidRDefault="000655BC" w:rsidP="007C2ACD">
      <w:pPr>
        <w:pStyle w:val="Note"/>
        <w:ind w:right="1133"/>
      </w:pPr>
      <w:r w:rsidRPr="006A522D">
        <w:t xml:space="preserve">Note: </w:t>
      </w:r>
      <w:r>
        <w:t xml:space="preserve">The </w:t>
      </w:r>
      <w:r w:rsidRPr="00BD5A21">
        <w:t>denominator used to calculate percentages is the number of women giving birth for that</w:t>
      </w:r>
      <w:r w:rsidR="001C1F37">
        <w:t> </w:t>
      </w:r>
      <w:r w:rsidRPr="00BD5A21">
        <w:t>demographic</w:t>
      </w:r>
      <w:r>
        <w:t xml:space="preserve"> group</w:t>
      </w:r>
      <w:r w:rsidRPr="006A522D">
        <w:t>.</w:t>
      </w:r>
    </w:p>
    <w:p w:rsidR="001C1F37" w:rsidRPr="001C1F37" w:rsidRDefault="001C1F37" w:rsidP="001C1F37"/>
    <w:p w:rsidR="001C1F37" w:rsidRDefault="001C1F37" w:rsidP="001C1F37">
      <w:bookmarkStart w:id="282" w:name="_Toc431462728"/>
      <w:r>
        <w:br w:type="page"/>
      </w:r>
    </w:p>
    <w:p w:rsidR="000655BC" w:rsidRPr="006A522D" w:rsidRDefault="000655BC" w:rsidP="001C1F37">
      <w:pPr>
        <w:pStyle w:val="Heading1"/>
      </w:pPr>
      <w:bookmarkStart w:id="283" w:name="_Toc434672126"/>
      <w:r w:rsidRPr="006A522D">
        <w:t>Labour and birth</w:t>
      </w:r>
      <w:bookmarkEnd w:id="276"/>
      <w:bookmarkEnd w:id="277"/>
      <w:bookmarkEnd w:id="278"/>
      <w:bookmarkEnd w:id="282"/>
      <w:bookmarkEnd w:id="283"/>
    </w:p>
    <w:p w:rsidR="000655BC" w:rsidRDefault="000655BC" w:rsidP="007866A5">
      <w:pPr>
        <w:pStyle w:val="Introparagraph"/>
        <w:rPr>
          <w:i w:val="0"/>
          <w:szCs w:val="22"/>
        </w:rPr>
      </w:pPr>
      <w:r w:rsidRPr="00801B23">
        <w:rPr>
          <w:i w:val="0"/>
          <w:szCs w:val="22"/>
        </w:rPr>
        <w:t>This chapter describes events relating to labour and birth, covering the type of birth, interventions and place of birth. It contains these sections are: Type of birth; Interventions; Plurality; and Place of birth.</w:t>
      </w:r>
    </w:p>
    <w:p w:rsidR="00801B23" w:rsidRPr="00801B23" w:rsidRDefault="00801B23" w:rsidP="00801B23"/>
    <w:p w:rsidR="000655BC" w:rsidRPr="006A522D" w:rsidRDefault="000655BC" w:rsidP="007866A5">
      <w:pPr>
        <w:pStyle w:val="Heading2"/>
      </w:pPr>
      <w:bookmarkStart w:id="284" w:name="_Ref405539912"/>
      <w:bookmarkStart w:id="285" w:name="_Toc405887011"/>
      <w:bookmarkStart w:id="286" w:name="_Toc412122405"/>
      <w:bookmarkStart w:id="287" w:name="_Toc431462729"/>
      <w:bookmarkStart w:id="288" w:name="_Toc434672127"/>
      <w:r w:rsidRPr="006A522D">
        <w:t>Type of birth</w:t>
      </w:r>
      <w:bookmarkEnd w:id="284"/>
      <w:bookmarkEnd w:id="285"/>
      <w:bookmarkEnd w:id="286"/>
      <w:bookmarkEnd w:id="287"/>
      <w:bookmarkEnd w:id="288"/>
    </w:p>
    <w:p w:rsidR="000655BC" w:rsidRPr="001B0D9B" w:rsidRDefault="000655BC" w:rsidP="00A84CF2">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The n</w:t>
      </w:r>
      <w:r w:rsidRPr="001B0D9B">
        <w:t xml:space="preserve">umbers presented in this section refer to the number of women giving birth, not the number of </w:t>
      </w:r>
      <w:r>
        <w:t>delivery</w:t>
      </w:r>
      <w:r w:rsidRPr="001B0D9B">
        <w:t xml:space="preserve"> procedures. A priority system is used to report a procedure type for women having more than one of the </w:t>
      </w:r>
      <w:r>
        <w:t>delivery</w:t>
      </w:r>
      <w:r w:rsidRPr="001B0D9B">
        <w:t xml:space="preserve"> procedures described (</w:t>
      </w:r>
      <w:r>
        <w:t>s</w:t>
      </w:r>
      <w:r w:rsidRPr="001B0D9B">
        <w:t xml:space="preserve">ee the </w:t>
      </w:r>
      <w:r w:rsidR="00C723C1">
        <w:t>‘</w:t>
      </w:r>
      <w:r w:rsidRPr="007648AB">
        <w:t>Type of birth</w:t>
      </w:r>
      <w:r w:rsidR="00C723C1">
        <w:t>’</w:t>
      </w:r>
      <w:r w:rsidRPr="001B0D9B">
        <w:t xml:space="preserve"> section in </w:t>
      </w:r>
      <w:r w:rsidR="00C723C1">
        <w:t>‘</w:t>
      </w:r>
      <w:r w:rsidRPr="007648AB">
        <w:t>Appendix 3: Technical notes</w:t>
      </w:r>
      <w:r w:rsidR="00C723C1">
        <w:t>’</w:t>
      </w:r>
      <w:r w:rsidRPr="001B0D9B">
        <w:t xml:space="preserve"> for more information). Types of birth have been grouped into the</w:t>
      </w:r>
      <w:r>
        <w:t xml:space="preserve"> following</w:t>
      </w:r>
      <w:r w:rsidRPr="001B0D9B">
        <w:t xml:space="preserve"> aggregated categories</w:t>
      </w:r>
      <w:r>
        <w:t>.</w:t>
      </w:r>
    </w:p>
    <w:p w:rsidR="000655BC" w:rsidRDefault="000655BC" w:rsidP="00A84CF2">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1B0D9B">
        <w:rPr>
          <w:b/>
        </w:rPr>
        <w:t>Spontaneous vaginal birth</w:t>
      </w:r>
      <w:r w:rsidRPr="001B0D9B">
        <w:t xml:space="preserve">: birth </w:t>
      </w:r>
      <w:r>
        <w:t>of a baby without any obstetric delivery assistance</w:t>
      </w:r>
      <w:r w:rsidRPr="001B0D9B">
        <w:t xml:space="preserve"> to facilitate delivery</w:t>
      </w:r>
      <w:r>
        <w:t>;</w:t>
      </w:r>
      <w:r w:rsidRPr="001B0D9B">
        <w:t xml:space="preserve"> includes spontaneous breech birth (vaginal birth in which the baby</w:t>
      </w:r>
      <w:r w:rsidR="00C723C1">
        <w:t>’</w:t>
      </w:r>
      <w:r w:rsidRPr="001B0D9B">
        <w:t xml:space="preserve">s buttocks or lower limbs precede its head). </w:t>
      </w:r>
      <w:r>
        <w:t>These births may also include</w:t>
      </w:r>
      <w:r w:rsidRPr="001B0D9B">
        <w:t xml:space="preserve"> </w:t>
      </w:r>
      <w:r>
        <w:t>interventions</w:t>
      </w:r>
      <w:r w:rsidRPr="001B0D9B">
        <w:t xml:space="preserve"> such as induction</w:t>
      </w:r>
      <w:r>
        <w:t xml:space="preserve"> or augmentation prior to delivery</w:t>
      </w:r>
      <w:r w:rsidRPr="001B0D9B">
        <w:t>.</w:t>
      </w:r>
    </w:p>
    <w:p w:rsidR="00C723C1" w:rsidRDefault="000655BC" w:rsidP="00A84CF2">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Spontaneous vaginal birth is known to provide multiple benefits for the woman and her baby. These benefits are evident at time of birth and have long-term effects for society as a whole. It specifically contributes to the physical and emotional wellbeing of women and babies by:</w:t>
      </w:r>
    </w:p>
    <w:p w:rsidR="000655BC" w:rsidRDefault="000655BC" w:rsidP="00A84CF2">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preparing the baby for birth as a result of mother</w:t>
      </w:r>
      <w:r w:rsidR="00C723C1">
        <w:t>’</w:t>
      </w:r>
      <w:r>
        <w:t>s hormonal response in spontaneous labour</w:t>
      </w:r>
    </w:p>
    <w:p w:rsidR="000655BC" w:rsidRDefault="000655BC" w:rsidP="00A84CF2">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rPr>
          <w:rFonts w:cs="Georgia"/>
          <w:color w:val="000000"/>
          <w:szCs w:val="22"/>
          <w:lang w:eastAsia="en-NZ"/>
        </w:rPr>
      </w:pPr>
      <w:r>
        <w:t>i</w:t>
      </w:r>
      <w:r>
        <w:rPr>
          <w:rFonts w:cs="Georgia"/>
          <w:color w:val="000000"/>
          <w:szCs w:val="22"/>
          <w:lang w:eastAsia="en-NZ"/>
        </w:rPr>
        <w:t>nitiating the bonding process through sight, touch and smell, from immediate skin-to-skin contact between mother and baby after birth</w:t>
      </w:r>
    </w:p>
    <w:p w:rsidR="000655BC" w:rsidRDefault="000655BC" w:rsidP="00A84CF2">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reassuring the baby with ongoing attachment to a familiar environment (ie, the mother)</w:t>
      </w:r>
    </w:p>
    <w:p w:rsidR="000655BC" w:rsidRDefault="000655BC" w:rsidP="00A84CF2">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reducing risk of respiratory difficulties for the baby after birth</w:t>
      </w:r>
    </w:p>
    <w:p w:rsidR="000655BC" w:rsidRDefault="000655BC" w:rsidP="00A84CF2">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exposing the baby to normal flora from the mother, so that it colonises the baby</w:t>
      </w:r>
      <w:r w:rsidR="00C723C1">
        <w:t>’</w:t>
      </w:r>
      <w:r>
        <w:t>s intestine</w:t>
      </w:r>
    </w:p>
    <w:p w:rsidR="000655BC" w:rsidRDefault="000655BC" w:rsidP="00A84CF2">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promoting early initiation of breastfeeding, thereby supporting exclusive breastfeeding for a longer duration</w:t>
      </w:r>
    </w:p>
    <w:p w:rsidR="000655BC" w:rsidRDefault="000655BC" w:rsidP="00A84CF2">
      <w:pPr>
        <w:pStyle w:val="BoxBulle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contributing to an easier transition to motherhood with easier physical recovery following birth (Levine 2001; Jordan 2005; Penders 2006; Chalmers 2010; Gregory 2012; PMMRC 2014).</w:t>
      </w:r>
    </w:p>
    <w:p w:rsidR="000655BC" w:rsidRPr="001B0D9B" w:rsidRDefault="000655BC" w:rsidP="00A84CF2">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1B0D9B">
        <w:rPr>
          <w:b/>
        </w:rPr>
        <w:t>Assisted birth</w:t>
      </w:r>
      <w:r w:rsidRPr="001B0D9B">
        <w:t>: vaginal birth (including assisted breech birth) requiring obstetric delivery assistance (forceps, vacuum).</w:t>
      </w:r>
    </w:p>
    <w:p w:rsidR="000655BC" w:rsidRPr="006A522D" w:rsidRDefault="000655BC" w:rsidP="00A84CF2">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1B0D9B">
        <w:rPr>
          <w:b/>
        </w:rPr>
        <w:t>Caesarean section</w:t>
      </w:r>
      <w:r w:rsidRPr="001B0D9B">
        <w:t>: delivery involving an operation through an abdominal incision.</w:t>
      </w:r>
    </w:p>
    <w:p w:rsidR="000655BC" w:rsidRPr="00984D6A" w:rsidRDefault="000655BC" w:rsidP="007866A5"/>
    <w:p w:rsidR="006D0DB4" w:rsidRDefault="006D0DB4">
      <w:pPr>
        <w:spacing w:line="240" w:lineRule="auto"/>
      </w:pPr>
      <w:r>
        <w:br w:type="page"/>
      </w:r>
    </w:p>
    <w:p w:rsidR="000655BC" w:rsidRDefault="000655BC" w:rsidP="007866A5">
      <w:r w:rsidRPr="005A2411">
        <w:t>Of the 58,328 women with a known type of birth in 2014, 37</w:t>
      </w:r>
      <w:r>
        <w:t>,</w:t>
      </w:r>
      <w:r w:rsidRPr="005A2411">
        <w:t>821 (64.8%) had a spontaneous vaginal birth, 15,088 (25.9%) had a caesarean section and 5419 (9.3%) had an assisted birth (</w:t>
      </w:r>
      <w:r w:rsidRPr="005A2411">
        <w:fldChar w:fldCharType="begin"/>
      </w:r>
      <w:r w:rsidRPr="005A2411">
        <w:instrText xml:space="preserve"> REF _Ref428802917 \h </w:instrText>
      </w:r>
      <w:r>
        <w:instrText xml:space="preserve"> \* MERGEFORMAT </w:instrText>
      </w:r>
      <w:r w:rsidRPr="005A2411">
        <w:fldChar w:fldCharType="separate"/>
      </w:r>
      <w:r w:rsidR="000E5AFA" w:rsidRPr="006B5579">
        <w:t xml:space="preserve">Table </w:t>
      </w:r>
      <w:r w:rsidR="000E5AFA">
        <w:rPr>
          <w:noProof/>
        </w:rPr>
        <w:t>3</w:t>
      </w:r>
      <w:r w:rsidRPr="005A2411">
        <w:fldChar w:fldCharType="end"/>
      </w:r>
      <w:r w:rsidRPr="005A2411">
        <w:t>).</w:t>
      </w:r>
    </w:p>
    <w:p w:rsidR="007866A5" w:rsidRDefault="007866A5" w:rsidP="007866A5"/>
    <w:p w:rsidR="000655BC" w:rsidRDefault="000655BC" w:rsidP="007866A5">
      <w:pPr>
        <w:pStyle w:val="Table"/>
      </w:pPr>
      <w:bookmarkStart w:id="289" w:name="_Ref428802917"/>
      <w:bookmarkStart w:id="290" w:name="_Toc400706150"/>
      <w:bookmarkStart w:id="291" w:name="_Toc405886989"/>
      <w:bookmarkStart w:id="292" w:name="_Toc412122479"/>
      <w:bookmarkStart w:id="293" w:name="_Toc428802810"/>
      <w:bookmarkStart w:id="294" w:name="_Toc433389740"/>
      <w:bookmarkStart w:id="295" w:name="_Toc434672147"/>
      <w:r w:rsidRPr="006B5579">
        <w:t xml:space="preserve">Table </w:t>
      </w:r>
      <w:fldSimple w:instr=" SEQ Table \* ARABIC ">
        <w:r w:rsidR="000E5AFA">
          <w:rPr>
            <w:noProof/>
          </w:rPr>
          <w:t>3</w:t>
        </w:r>
      </w:fldSimple>
      <w:bookmarkEnd w:id="289"/>
      <w:r w:rsidRPr="006B5579">
        <w:rPr>
          <w:noProof/>
        </w:rPr>
        <w:t>:</w:t>
      </w:r>
      <w:r w:rsidRPr="006B5579">
        <w:t xml:space="preserve"> Number and percentage of women giving birth, by type of birth, 201</w:t>
      </w:r>
      <w:bookmarkEnd w:id="290"/>
      <w:bookmarkEnd w:id="291"/>
      <w:bookmarkEnd w:id="292"/>
      <w:bookmarkEnd w:id="293"/>
      <w:r w:rsidRPr="006B5579">
        <w:t>4</w:t>
      </w:r>
      <w:bookmarkEnd w:id="294"/>
      <w:bookmarkEnd w:id="295"/>
    </w:p>
    <w:tbl>
      <w:tblPr>
        <w:tblStyle w:val="TableGrid"/>
        <w:tblW w:w="7371"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3: Number and percentage of women giving birth, by type of birth, 2014"/>
      </w:tblPr>
      <w:tblGrid>
        <w:gridCol w:w="3891"/>
        <w:gridCol w:w="1740"/>
        <w:gridCol w:w="1740"/>
      </w:tblGrid>
      <w:tr w:rsidR="007866A5" w:rsidRPr="007866A5" w:rsidTr="00F16B90">
        <w:trPr>
          <w:cantSplit/>
          <w:tblHeader/>
        </w:trPr>
        <w:tc>
          <w:tcPr>
            <w:tcW w:w="4962" w:type="dxa"/>
            <w:tcBorders>
              <w:top w:val="single" w:sz="4" w:space="0" w:color="auto"/>
              <w:bottom w:val="single" w:sz="4" w:space="0" w:color="auto"/>
            </w:tcBorders>
            <w:shd w:val="clear" w:color="auto" w:fill="auto"/>
          </w:tcPr>
          <w:p w:rsidR="007866A5" w:rsidRPr="007866A5" w:rsidRDefault="000E5AFA" w:rsidP="007866A5">
            <w:pPr>
              <w:pStyle w:val="TableText"/>
              <w:rPr>
                <w:b/>
              </w:rPr>
            </w:pPr>
            <w:r>
              <w:rPr>
                <w:b/>
              </w:rPr>
              <w:t>Type of birth</w:t>
            </w:r>
          </w:p>
        </w:tc>
        <w:tc>
          <w:tcPr>
            <w:tcW w:w="2197" w:type="dxa"/>
            <w:tcBorders>
              <w:top w:val="single" w:sz="4" w:space="0" w:color="auto"/>
              <w:bottom w:val="single" w:sz="4" w:space="0" w:color="auto"/>
            </w:tcBorders>
            <w:shd w:val="clear" w:color="auto" w:fill="auto"/>
          </w:tcPr>
          <w:p w:rsidR="007866A5" w:rsidRPr="007866A5" w:rsidRDefault="007866A5" w:rsidP="007866A5">
            <w:pPr>
              <w:pStyle w:val="TableText"/>
              <w:jc w:val="center"/>
              <w:rPr>
                <w:b/>
              </w:rPr>
            </w:pPr>
            <w:r w:rsidRPr="007866A5">
              <w:rPr>
                <w:b/>
              </w:rPr>
              <w:t>Number</w:t>
            </w:r>
          </w:p>
        </w:tc>
        <w:tc>
          <w:tcPr>
            <w:tcW w:w="2197" w:type="dxa"/>
            <w:tcBorders>
              <w:top w:val="single" w:sz="4" w:space="0" w:color="auto"/>
              <w:bottom w:val="single" w:sz="4" w:space="0" w:color="auto"/>
            </w:tcBorders>
            <w:shd w:val="clear" w:color="auto" w:fill="auto"/>
          </w:tcPr>
          <w:p w:rsidR="007866A5" w:rsidRPr="007866A5" w:rsidRDefault="007866A5" w:rsidP="007866A5">
            <w:pPr>
              <w:pStyle w:val="TableText"/>
              <w:jc w:val="center"/>
              <w:rPr>
                <w:b/>
              </w:rPr>
            </w:pPr>
            <w:r w:rsidRPr="007866A5">
              <w:rPr>
                <w:b/>
              </w:rPr>
              <w:t>Percentage</w:t>
            </w:r>
          </w:p>
        </w:tc>
      </w:tr>
      <w:tr w:rsidR="007866A5" w:rsidRPr="007866A5" w:rsidTr="00A93783">
        <w:trPr>
          <w:cantSplit/>
        </w:trPr>
        <w:tc>
          <w:tcPr>
            <w:tcW w:w="4962" w:type="dxa"/>
            <w:tcBorders>
              <w:top w:val="single" w:sz="4" w:space="0" w:color="auto"/>
            </w:tcBorders>
            <w:shd w:val="clear" w:color="auto" w:fill="auto"/>
          </w:tcPr>
          <w:p w:rsidR="007866A5" w:rsidRPr="007866A5" w:rsidRDefault="007866A5" w:rsidP="00511868">
            <w:pPr>
              <w:pStyle w:val="TableText"/>
              <w:rPr>
                <w:b/>
              </w:rPr>
            </w:pPr>
            <w:r w:rsidRPr="007866A5">
              <w:rPr>
                <w:b/>
              </w:rPr>
              <w:t>Spontaneous vaginal birth</w:t>
            </w:r>
          </w:p>
        </w:tc>
        <w:tc>
          <w:tcPr>
            <w:tcW w:w="2197" w:type="dxa"/>
            <w:tcBorders>
              <w:top w:val="single" w:sz="4" w:space="0" w:color="auto"/>
            </w:tcBorders>
            <w:shd w:val="clear" w:color="auto" w:fill="auto"/>
          </w:tcPr>
          <w:p w:rsidR="007866A5" w:rsidRPr="007866A5" w:rsidRDefault="007866A5" w:rsidP="007866A5">
            <w:pPr>
              <w:pStyle w:val="TableText"/>
              <w:tabs>
                <w:tab w:val="decimal" w:pos="1360"/>
              </w:tabs>
              <w:rPr>
                <w:b/>
              </w:rPr>
            </w:pPr>
            <w:r w:rsidRPr="007866A5">
              <w:rPr>
                <w:b/>
              </w:rPr>
              <w:t>37,821</w:t>
            </w:r>
          </w:p>
        </w:tc>
        <w:tc>
          <w:tcPr>
            <w:tcW w:w="2197" w:type="dxa"/>
            <w:tcBorders>
              <w:top w:val="single" w:sz="4" w:space="0" w:color="auto"/>
            </w:tcBorders>
            <w:shd w:val="clear" w:color="auto" w:fill="auto"/>
          </w:tcPr>
          <w:p w:rsidR="007866A5" w:rsidRPr="007866A5" w:rsidRDefault="007866A5" w:rsidP="007866A5">
            <w:pPr>
              <w:pStyle w:val="TableText"/>
              <w:tabs>
                <w:tab w:val="decimal" w:pos="1148"/>
              </w:tabs>
              <w:rPr>
                <w:b/>
              </w:rPr>
            </w:pPr>
            <w:r w:rsidRPr="007866A5">
              <w:rPr>
                <w:b/>
              </w:rPr>
              <w:t>64.8</w:t>
            </w:r>
          </w:p>
        </w:tc>
      </w:tr>
      <w:tr w:rsidR="007866A5" w:rsidTr="00A93783">
        <w:trPr>
          <w:cantSplit/>
        </w:trPr>
        <w:tc>
          <w:tcPr>
            <w:tcW w:w="4962" w:type="dxa"/>
            <w:shd w:val="clear" w:color="auto" w:fill="auto"/>
          </w:tcPr>
          <w:p w:rsidR="007866A5" w:rsidRPr="006A522D" w:rsidRDefault="007866A5" w:rsidP="00C46FDB">
            <w:pPr>
              <w:pStyle w:val="TableText"/>
              <w:ind w:left="227"/>
            </w:pPr>
            <w:r w:rsidRPr="006A522D">
              <w:t>Spontaneous vertex</w:t>
            </w:r>
          </w:p>
        </w:tc>
        <w:tc>
          <w:tcPr>
            <w:tcW w:w="2197" w:type="dxa"/>
            <w:shd w:val="clear" w:color="auto" w:fill="auto"/>
          </w:tcPr>
          <w:p w:rsidR="007866A5" w:rsidRPr="0005424D" w:rsidRDefault="007866A5" w:rsidP="007866A5">
            <w:pPr>
              <w:pStyle w:val="TableText"/>
              <w:tabs>
                <w:tab w:val="decimal" w:pos="1360"/>
              </w:tabs>
            </w:pPr>
            <w:r w:rsidRPr="0005424D">
              <w:t>37,656</w:t>
            </w:r>
          </w:p>
        </w:tc>
        <w:tc>
          <w:tcPr>
            <w:tcW w:w="2197" w:type="dxa"/>
            <w:shd w:val="clear" w:color="auto" w:fill="auto"/>
          </w:tcPr>
          <w:p w:rsidR="007866A5" w:rsidRPr="0015127F" w:rsidRDefault="007866A5" w:rsidP="007866A5">
            <w:pPr>
              <w:pStyle w:val="TableText"/>
              <w:tabs>
                <w:tab w:val="decimal" w:pos="1148"/>
              </w:tabs>
            </w:pPr>
            <w:r w:rsidRPr="0015127F">
              <w:t>64.6</w:t>
            </w:r>
          </w:p>
        </w:tc>
      </w:tr>
      <w:tr w:rsidR="007866A5" w:rsidTr="00A93783">
        <w:trPr>
          <w:cantSplit/>
        </w:trPr>
        <w:tc>
          <w:tcPr>
            <w:tcW w:w="4962" w:type="dxa"/>
            <w:tcBorders>
              <w:bottom w:val="single" w:sz="4" w:space="0" w:color="A6A6A6" w:themeColor="background1" w:themeShade="A6"/>
            </w:tcBorders>
            <w:shd w:val="clear" w:color="auto" w:fill="auto"/>
          </w:tcPr>
          <w:p w:rsidR="007866A5" w:rsidRPr="006A522D" w:rsidRDefault="007866A5" w:rsidP="00C46FDB">
            <w:pPr>
              <w:pStyle w:val="TableText"/>
              <w:ind w:left="227"/>
            </w:pPr>
            <w:r w:rsidRPr="006A522D">
              <w:t>Spontaneous breech</w:t>
            </w:r>
          </w:p>
        </w:tc>
        <w:tc>
          <w:tcPr>
            <w:tcW w:w="2197" w:type="dxa"/>
            <w:tcBorders>
              <w:bottom w:val="single" w:sz="4" w:space="0" w:color="A6A6A6" w:themeColor="background1" w:themeShade="A6"/>
            </w:tcBorders>
            <w:shd w:val="clear" w:color="auto" w:fill="auto"/>
          </w:tcPr>
          <w:p w:rsidR="007866A5" w:rsidRPr="0005424D" w:rsidRDefault="007866A5" w:rsidP="007866A5">
            <w:pPr>
              <w:pStyle w:val="TableText"/>
              <w:tabs>
                <w:tab w:val="decimal" w:pos="1360"/>
              </w:tabs>
            </w:pPr>
            <w:r w:rsidRPr="0005424D">
              <w:t>165</w:t>
            </w:r>
          </w:p>
        </w:tc>
        <w:tc>
          <w:tcPr>
            <w:tcW w:w="2197" w:type="dxa"/>
            <w:tcBorders>
              <w:bottom w:val="single" w:sz="4" w:space="0" w:color="A6A6A6" w:themeColor="background1" w:themeShade="A6"/>
            </w:tcBorders>
            <w:shd w:val="clear" w:color="auto" w:fill="auto"/>
          </w:tcPr>
          <w:p w:rsidR="007866A5" w:rsidRPr="0015127F" w:rsidRDefault="007866A5" w:rsidP="007866A5">
            <w:pPr>
              <w:pStyle w:val="TableText"/>
              <w:tabs>
                <w:tab w:val="decimal" w:pos="1148"/>
              </w:tabs>
            </w:pPr>
            <w:r w:rsidRPr="0015127F">
              <w:t>0.3</w:t>
            </w:r>
          </w:p>
        </w:tc>
      </w:tr>
      <w:tr w:rsidR="007866A5" w:rsidRPr="007866A5" w:rsidTr="00A93783">
        <w:trPr>
          <w:cantSplit/>
        </w:trPr>
        <w:tc>
          <w:tcPr>
            <w:tcW w:w="4962" w:type="dxa"/>
            <w:tcBorders>
              <w:top w:val="single" w:sz="4" w:space="0" w:color="A6A6A6" w:themeColor="background1" w:themeShade="A6"/>
              <w:bottom w:val="nil"/>
            </w:tcBorders>
            <w:shd w:val="clear" w:color="auto" w:fill="auto"/>
          </w:tcPr>
          <w:p w:rsidR="007866A5" w:rsidRPr="007866A5" w:rsidRDefault="007866A5" w:rsidP="00511868">
            <w:pPr>
              <w:pStyle w:val="TableText"/>
              <w:rPr>
                <w:b/>
              </w:rPr>
            </w:pPr>
            <w:r w:rsidRPr="007866A5">
              <w:rPr>
                <w:b/>
              </w:rPr>
              <w:t>Assisted birth</w:t>
            </w:r>
          </w:p>
        </w:tc>
        <w:tc>
          <w:tcPr>
            <w:tcW w:w="2197" w:type="dxa"/>
            <w:tcBorders>
              <w:top w:val="single" w:sz="4" w:space="0" w:color="A6A6A6" w:themeColor="background1" w:themeShade="A6"/>
              <w:bottom w:val="nil"/>
            </w:tcBorders>
            <w:shd w:val="clear" w:color="auto" w:fill="auto"/>
          </w:tcPr>
          <w:p w:rsidR="007866A5" w:rsidRPr="007866A5" w:rsidRDefault="007866A5" w:rsidP="007866A5">
            <w:pPr>
              <w:pStyle w:val="TableText"/>
              <w:tabs>
                <w:tab w:val="decimal" w:pos="1360"/>
              </w:tabs>
              <w:rPr>
                <w:b/>
              </w:rPr>
            </w:pPr>
            <w:r w:rsidRPr="007866A5">
              <w:rPr>
                <w:b/>
              </w:rPr>
              <w:t>5,419</w:t>
            </w:r>
          </w:p>
        </w:tc>
        <w:tc>
          <w:tcPr>
            <w:tcW w:w="2197" w:type="dxa"/>
            <w:tcBorders>
              <w:top w:val="single" w:sz="4" w:space="0" w:color="A6A6A6" w:themeColor="background1" w:themeShade="A6"/>
              <w:bottom w:val="nil"/>
            </w:tcBorders>
            <w:shd w:val="clear" w:color="auto" w:fill="auto"/>
          </w:tcPr>
          <w:p w:rsidR="007866A5" w:rsidRPr="007866A5" w:rsidRDefault="007866A5" w:rsidP="007866A5">
            <w:pPr>
              <w:pStyle w:val="TableText"/>
              <w:tabs>
                <w:tab w:val="decimal" w:pos="1148"/>
              </w:tabs>
              <w:rPr>
                <w:b/>
              </w:rPr>
            </w:pPr>
            <w:r w:rsidRPr="007866A5">
              <w:rPr>
                <w:b/>
              </w:rPr>
              <w:t>9.3</w:t>
            </w:r>
          </w:p>
        </w:tc>
      </w:tr>
      <w:tr w:rsidR="007866A5" w:rsidTr="00A93783">
        <w:trPr>
          <w:cantSplit/>
        </w:trPr>
        <w:tc>
          <w:tcPr>
            <w:tcW w:w="4962" w:type="dxa"/>
            <w:tcBorders>
              <w:top w:val="nil"/>
              <w:bottom w:val="nil"/>
            </w:tcBorders>
            <w:shd w:val="clear" w:color="auto" w:fill="auto"/>
          </w:tcPr>
          <w:p w:rsidR="007866A5" w:rsidRPr="006A522D" w:rsidRDefault="007866A5" w:rsidP="00C46FDB">
            <w:pPr>
              <w:pStyle w:val="TableText"/>
              <w:ind w:left="227"/>
            </w:pPr>
            <w:r w:rsidRPr="006A522D">
              <w:t>Forceps only</w:t>
            </w:r>
          </w:p>
        </w:tc>
        <w:tc>
          <w:tcPr>
            <w:tcW w:w="2197" w:type="dxa"/>
            <w:tcBorders>
              <w:top w:val="nil"/>
              <w:bottom w:val="nil"/>
            </w:tcBorders>
            <w:shd w:val="clear" w:color="auto" w:fill="auto"/>
          </w:tcPr>
          <w:p w:rsidR="007866A5" w:rsidRPr="0005424D" w:rsidRDefault="007866A5" w:rsidP="007866A5">
            <w:pPr>
              <w:pStyle w:val="TableText"/>
              <w:tabs>
                <w:tab w:val="decimal" w:pos="1360"/>
              </w:tabs>
            </w:pPr>
            <w:r w:rsidRPr="0005424D">
              <w:t>2,068</w:t>
            </w:r>
          </w:p>
        </w:tc>
        <w:tc>
          <w:tcPr>
            <w:tcW w:w="2197" w:type="dxa"/>
            <w:tcBorders>
              <w:top w:val="nil"/>
              <w:bottom w:val="nil"/>
            </w:tcBorders>
            <w:shd w:val="clear" w:color="auto" w:fill="auto"/>
          </w:tcPr>
          <w:p w:rsidR="007866A5" w:rsidRPr="0015127F" w:rsidRDefault="007866A5" w:rsidP="007866A5">
            <w:pPr>
              <w:pStyle w:val="TableText"/>
              <w:tabs>
                <w:tab w:val="decimal" w:pos="1148"/>
              </w:tabs>
            </w:pPr>
            <w:r w:rsidRPr="0015127F">
              <w:t>3.5</w:t>
            </w:r>
          </w:p>
        </w:tc>
      </w:tr>
      <w:tr w:rsidR="007866A5" w:rsidTr="00A93783">
        <w:trPr>
          <w:cantSplit/>
        </w:trPr>
        <w:tc>
          <w:tcPr>
            <w:tcW w:w="4962" w:type="dxa"/>
            <w:tcBorders>
              <w:top w:val="nil"/>
              <w:bottom w:val="nil"/>
            </w:tcBorders>
            <w:shd w:val="clear" w:color="auto" w:fill="auto"/>
          </w:tcPr>
          <w:p w:rsidR="007866A5" w:rsidRPr="006A522D" w:rsidRDefault="007866A5" w:rsidP="00C46FDB">
            <w:pPr>
              <w:pStyle w:val="TableText"/>
              <w:ind w:left="227"/>
            </w:pPr>
            <w:r w:rsidRPr="006A522D">
              <w:t>Vacuum only</w:t>
            </w:r>
          </w:p>
        </w:tc>
        <w:tc>
          <w:tcPr>
            <w:tcW w:w="2197" w:type="dxa"/>
            <w:tcBorders>
              <w:top w:val="nil"/>
              <w:bottom w:val="nil"/>
            </w:tcBorders>
            <w:shd w:val="clear" w:color="auto" w:fill="auto"/>
          </w:tcPr>
          <w:p w:rsidR="007866A5" w:rsidRPr="0005424D" w:rsidRDefault="007866A5" w:rsidP="007866A5">
            <w:pPr>
              <w:pStyle w:val="TableText"/>
              <w:tabs>
                <w:tab w:val="decimal" w:pos="1360"/>
              </w:tabs>
            </w:pPr>
            <w:r w:rsidRPr="0005424D">
              <w:t>3,231</w:t>
            </w:r>
          </w:p>
        </w:tc>
        <w:tc>
          <w:tcPr>
            <w:tcW w:w="2197" w:type="dxa"/>
            <w:tcBorders>
              <w:top w:val="nil"/>
              <w:bottom w:val="nil"/>
            </w:tcBorders>
            <w:shd w:val="clear" w:color="auto" w:fill="auto"/>
          </w:tcPr>
          <w:p w:rsidR="007866A5" w:rsidRPr="0015127F" w:rsidRDefault="007866A5" w:rsidP="007866A5">
            <w:pPr>
              <w:pStyle w:val="TableText"/>
              <w:tabs>
                <w:tab w:val="decimal" w:pos="1148"/>
              </w:tabs>
            </w:pPr>
            <w:r w:rsidRPr="0015127F">
              <w:t>5.5</w:t>
            </w:r>
          </w:p>
        </w:tc>
      </w:tr>
      <w:tr w:rsidR="007866A5" w:rsidTr="00A93783">
        <w:trPr>
          <w:cantSplit/>
        </w:trPr>
        <w:tc>
          <w:tcPr>
            <w:tcW w:w="4962" w:type="dxa"/>
            <w:tcBorders>
              <w:top w:val="nil"/>
              <w:bottom w:val="nil"/>
            </w:tcBorders>
            <w:shd w:val="clear" w:color="auto" w:fill="auto"/>
          </w:tcPr>
          <w:p w:rsidR="007866A5" w:rsidRPr="006A522D" w:rsidRDefault="007866A5" w:rsidP="00C46FDB">
            <w:pPr>
              <w:pStyle w:val="TableText"/>
              <w:ind w:left="227"/>
            </w:pPr>
            <w:r w:rsidRPr="006A522D">
              <w:t>Forceps and vacuum</w:t>
            </w:r>
          </w:p>
        </w:tc>
        <w:tc>
          <w:tcPr>
            <w:tcW w:w="2197" w:type="dxa"/>
            <w:tcBorders>
              <w:top w:val="nil"/>
              <w:bottom w:val="nil"/>
            </w:tcBorders>
            <w:shd w:val="clear" w:color="auto" w:fill="auto"/>
          </w:tcPr>
          <w:p w:rsidR="007866A5" w:rsidRPr="0005424D" w:rsidRDefault="007866A5" w:rsidP="007866A5">
            <w:pPr>
              <w:pStyle w:val="TableText"/>
              <w:tabs>
                <w:tab w:val="decimal" w:pos="1360"/>
              </w:tabs>
            </w:pPr>
            <w:r w:rsidRPr="0005424D">
              <w:t>17</w:t>
            </w:r>
          </w:p>
        </w:tc>
        <w:tc>
          <w:tcPr>
            <w:tcW w:w="2197" w:type="dxa"/>
            <w:tcBorders>
              <w:top w:val="nil"/>
              <w:bottom w:val="nil"/>
            </w:tcBorders>
            <w:shd w:val="clear" w:color="auto" w:fill="auto"/>
          </w:tcPr>
          <w:p w:rsidR="007866A5" w:rsidRPr="0015127F" w:rsidRDefault="007866A5" w:rsidP="007866A5">
            <w:pPr>
              <w:pStyle w:val="TableText"/>
              <w:tabs>
                <w:tab w:val="decimal" w:pos="1148"/>
              </w:tabs>
            </w:pPr>
            <w:r w:rsidRPr="0015127F">
              <w:t>0.0</w:t>
            </w:r>
          </w:p>
        </w:tc>
      </w:tr>
      <w:tr w:rsidR="007866A5" w:rsidTr="00A93783">
        <w:trPr>
          <w:cantSplit/>
        </w:trPr>
        <w:tc>
          <w:tcPr>
            <w:tcW w:w="4962" w:type="dxa"/>
            <w:tcBorders>
              <w:top w:val="nil"/>
              <w:bottom w:val="nil"/>
            </w:tcBorders>
            <w:shd w:val="clear" w:color="auto" w:fill="auto"/>
          </w:tcPr>
          <w:p w:rsidR="007866A5" w:rsidRPr="006A522D" w:rsidRDefault="007866A5" w:rsidP="00C46FDB">
            <w:pPr>
              <w:pStyle w:val="TableText"/>
              <w:ind w:left="227"/>
            </w:pPr>
            <w:r w:rsidRPr="006A522D">
              <w:t>Assisted breech</w:t>
            </w:r>
          </w:p>
        </w:tc>
        <w:tc>
          <w:tcPr>
            <w:tcW w:w="2197" w:type="dxa"/>
            <w:tcBorders>
              <w:top w:val="nil"/>
              <w:bottom w:val="nil"/>
            </w:tcBorders>
            <w:shd w:val="clear" w:color="auto" w:fill="auto"/>
          </w:tcPr>
          <w:p w:rsidR="007866A5" w:rsidRPr="0005424D" w:rsidRDefault="007866A5" w:rsidP="007866A5">
            <w:pPr>
              <w:pStyle w:val="TableText"/>
              <w:tabs>
                <w:tab w:val="decimal" w:pos="1360"/>
              </w:tabs>
            </w:pPr>
            <w:r w:rsidRPr="0005424D">
              <w:t>57</w:t>
            </w:r>
          </w:p>
        </w:tc>
        <w:tc>
          <w:tcPr>
            <w:tcW w:w="2197" w:type="dxa"/>
            <w:tcBorders>
              <w:top w:val="nil"/>
              <w:bottom w:val="nil"/>
            </w:tcBorders>
            <w:shd w:val="clear" w:color="auto" w:fill="auto"/>
          </w:tcPr>
          <w:p w:rsidR="007866A5" w:rsidRPr="0015127F" w:rsidRDefault="007866A5" w:rsidP="007866A5">
            <w:pPr>
              <w:pStyle w:val="TableText"/>
              <w:tabs>
                <w:tab w:val="decimal" w:pos="1148"/>
              </w:tabs>
            </w:pPr>
            <w:r w:rsidRPr="0015127F">
              <w:t>0.1</w:t>
            </w:r>
          </w:p>
        </w:tc>
      </w:tr>
      <w:tr w:rsidR="007866A5" w:rsidTr="00A93783">
        <w:trPr>
          <w:cantSplit/>
        </w:trPr>
        <w:tc>
          <w:tcPr>
            <w:tcW w:w="4962" w:type="dxa"/>
            <w:tcBorders>
              <w:top w:val="nil"/>
              <w:bottom w:val="single" w:sz="4" w:space="0" w:color="A6A6A6" w:themeColor="background1" w:themeShade="A6"/>
            </w:tcBorders>
            <w:shd w:val="clear" w:color="auto" w:fill="auto"/>
          </w:tcPr>
          <w:p w:rsidR="007866A5" w:rsidRPr="006A522D" w:rsidRDefault="007866A5" w:rsidP="00C46FDB">
            <w:pPr>
              <w:pStyle w:val="TableText"/>
              <w:ind w:left="227"/>
            </w:pPr>
            <w:r w:rsidRPr="006A522D">
              <w:t>Breech extraction</w:t>
            </w:r>
          </w:p>
        </w:tc>
        <w:tc>
          <w:tcPr>
            <w:tcW w:w="2197" w:type="dxa"/>
            <w:tcBorders>
              <w:top w:val="nil"/>
              <w:bottom w:val="single" w:sz="4" w:space="0" w:color="A6A6A6" w:themeColor="background1" w:themeShade="A6"/>
            </w:tcBorders>
            <w:shd w:val="clear" w:color="auto" w:fill="auto"/>
          </w:tcPr>
          <w:p w:rsidR="007866A5" w:rsidRPr="0005424D" w:rsidRDefault="007866A5" w:rsidP="007866A5">
            <w:pPr>
              <w:pStyle w:val="TableText"/>
              <w:tabs>
                <w:tab w:val="decimal" w:pos="1360"/>
              </w:tabs>
            </w:pPr>
            <w:r w:rsidRPr="0005424D">
              <w:t>46</w:t>
            </w:r>
          </w:p>
        </w:tc>
        <w:tc>
          <w:tcPr>
            <w:tcW w:w="2197" w:type="dxa"/>
            <w:tcBorders>
              <w:top w:val="nil"/>
              <w:bottom w:val="single" w:sz="4" w:space="0" w:color="A6A6A6" w:themeColor="background1" w:themeShade="A6"/>
            </w:tcBorders>
            <w:shd w:val="clear" w:color="auto" w:fill="auto"/>
          </w:tcPr>
          <w:p w:rsidR="007866A5" w:rsidRPr="0015127F" w:rsidRDefault="007866A5" w:rsidP="007866A5">
            <w:pPr>
              <w:pStyle w:val="TableText"/>
              <w:tabs>
                <w:tab w:val="decimal" w:pos="1148"/>
              </w:tabs>
            </w:pPr>
            <w:r w:rsidRPr="0015127F">
              <w:t>0.1</w:t>
            </w:r>
          </w:p>
        </w:tc>
      </w:tr>
      <w:tr w:rsidR="007866A5" w:rsidRPr="007866A5" w:rsidTr="00A93783">
        <w:trPr>
          <w:cantSplit/>
        </w:trPr>
        <w:tc>
          <w:tcPr>
            <w:tcW w:w="4962" w:type="dxa"/>
            <w:tcBorders>
              <w:top w:val="single" w:sz="4" w:space="0" w:color="A6A6A6" w:themeColor="background1" w:themeShade="A6"/>
            </w:tcBorders>
            <w:shd w:val="clear" w:color="auto" w:fill="auto"/>
          </w:tcPr>
          <w:p w:rsidR="007866A5" w:rsidRPr="007866A5" w:rsidRDefault="007866A5" w:rsidP="00511868">
            <w:pPr>
              <w:pStyle w:val="TableText"/>
              <w:rPr>
                <w:b/>
              </w:rPr>
            </w:pPr>
            <w:r w:rsidRPr="007866A5">
              <w:rPr>
                <w:b/>
              </w:rPr>
              <w:t>Caesarean section</w:t>
            </w:r>
          </w:p>
        </w:tc>
        <w:tc>
          <w:tcPr>
            <w:tcW w:w="2197" w:type="dxa"/>
            <w:tcBorders>
              <w:top w:val="single" w:sz="4" w:space="0" w:color="A6A6A6" w:themeColor="background1" w:themeShade="A6"/>
            </w:tcBorders>
            <w:shd w:val="clear" w:color="auto" w:fill="auto"/>
          </w:tcPr>
          <w:p w:rsidR="007866A5" w:rsidRPr="007866A5" w:rsidRDefault="007866A5" w:rsidP="007866A5">
            <w:pPr>
              <w:pStyle w:val="TableText"/>
              <w:tabs>
                <w:tab w:val="decimal" w:pos="1360"/>
              </w:tabs>
              <w:rPr>
                <w:b/>
              </w:rPr>
            </w:pPr>
            <w:r w:rsidRPr="007866A5">
              <w:rPr>
                <w:b/>
              </w:rPr>
              <w:t>15,088</w:t>
            </w:r>
          </w:p>
        </w:tc>
        <w:tc>
          <w:tcPr>
            <w:tcW w:w="2197" w:type="dxa"/>
            <w:tcBorders>
              <w:top w:val="single" w:sz="4" w:space="0" w:color="A6A6A6" w:themeColor="background1" w:themeShade="A6"/>
            </w:tcBorders>
            <w:shd w:val="clear" w:color="auto" w:fill="auto"/>
          </w:tcPr>
          <w:p w:rsidR="007866A5" w:rsidRPr="007866A5" w:rsidRDefault="007866A5" w:rsidP="007866A5">
            <w:pPr>
              <w:pStyle w:val="TableText"/>
              <w:tabs>
                <w:tab w:val="decimal" w:pos="1148"/>
              </w:tabs>
              <w:rPr>
                <w:b/>
              </w:rPr>
            </w:pPr>
            <w:r w:rsidRPr="007866A5">
              <w:rPr>
                <w:b/>
              </w:rPr>
              <w:t>25.9</w:t>
            </w:r>
          </w:p>
        </w:tc>
      </w:tr>
      <w:tr w:rsidR="007866A5" w:rsidTr="00A93783">
        <w:trPr>
          <w:cantSplit/>
        </w:trPr>
        <w:tc>
          <w:tcPr>
            <w:tcW w:w="4962" w:type="dxa"/>
            <w:shd w:val="clear" w:color="auto" w:fill="auto"/>
          </w:tcPr>
          <w:p w:rsidR="007866A5" w:rsidRPr="006A522D" w:rsidRDefault="007866A5" w:rsidP="00C46FDB">
            <w:pPr>
              <w:pStyle w:val="TableText"/>
              <w:ind w:left="227"/>
            </w:pPr>
            <w:r w:rsidRPr="006A522D">
              <w:t>Emergency caesarean</w:t>
            </w:r>
          </w:p>
        </w:tc>
        <w:tc>
          <w:tcPr>
            <w:tcW w:w="2197" w:type="dxa"/>
            <w:shd w:val="clear" w:color="auto" w:fill="auto"/>
          </w:tcPr>
          <w:p w:rsidR="007866A5" w:rsidRPr="0005424D" w:rsidRDefault="007866A5" w:rsidP="007866A5">
            <w:pPr>
              <w:pStyle w:val="TableText"/>
              <w:tabs>
                <w:tab w:val="decimal" w:pos="1360"/>
              </w:tabs>
            </w:pPr>
            <w:r w:rsidRPr="0005424D">
              <w:t>8,038</w:t>
            </w:r>
          </w:p>
        </w:tc>
        <w:tc>
          <w:tcPr>
            <w:tcW w:w="2197" w:type="dxa"/>
            <w:shd w:val="clear" w:color="auto" w:fill="auto"/>
          </w:tcPr>
          <w:p w:rsidR="007866A5" w:rsidRPr="0015127F" w:rsidRDefault="007866A5" w:rsidP="007866A5">
            <w:pPr>
              <w:pStyle w:val="TableText"/>
              <w:tabs>
                <w:tab w:val="decimal" w:pos="1148"/>
              </w:tabs>
            </w:pPr>
            <w:r w:rsidRPr="0015127F">
              <w:t>13.8</w:t>
            </w:r>
          </w:p>
        </w:tc>
      </w:tr>
      <w:tr w:rsidR="007866A5" w:rsidTr="00A93783">
        <w:trPr>
          <w:cantSplit/>
        </w:trPr>
        <w:tc>
          <w:tcPr>
            <w:tcW w:w="4962" w:type="dxa"/>
            <w:tcBorders>
              <w:bottom w:val="single" w:sz="4" w:space="0" w:color="A6A6A6" w:themeColor="background1" w:themeShade="A6"/>
            </w:tcBorders>
            <w:shd w:val="clear" w:color="auto" w:fill="auto"/>
          </w:tcPr>
          <w:p w:rsidR="007866A5" w:rsidRPr="006A522D" w:rsidRDefault="007866A5" w:rsidP="00C46FDB">
            <w:pPr>
              <w:pStyle w:val="TableText"/>
              <w:ind w:left="227"/>
            </w:pPr>
            <w:r w:rsidRPr="006A522D">
              <w:t>Elective caesarean</w:t>
            </w:r>
          </w:p>
        </w:tc>
        <w:tc>
          <w:tcPr>
            <w:tcW w:w="2197" w:type="dxa"/>
            <w:tcBorders>
              <w:bottom w:val="single" w:sz="4" w:space="0" w:color="A6A6A6" w:themeColor="background1" w:themeShade="A6"/>
            </w:tcBorders>
            <w:shd w:val="clear" w:color="auto" w:fill="auto"/>
          </w:tcPr>
          <w:p w:rsidR="007866A5" w:rsidRPr="0005424D" w:rsidRDefault="007866A5" w:rsidP="007866A5">
            <w:pPr>
              <w:pStyle w:val="TableText"/>
              <w:tabs>
                <w:tab w:val="decimal" w:pos="1360"/>
              </w:tabs>
            </w:pPr>
            <w:r w:rsidRPr="0005424D">
              <w:t>7,050</w:t>
            </w:r>
          </w:p>
        </w:tc>
        <w:tc>
          <w:tcPr>
            <w:tcW w:w="2197" w:type="dxa"/>
            <w:tcBorders>
              <w:bottom w:val="single" w:sz="4" w:space="0" w:color="A6A6A6" w:themeColor="background1" w:themeShade="A6"/>
            </w:tcBorders>
            <w:shd w:val="clear" w:color="auto" w:fill="auto"/>
          </w:tcPr>
          <w:p w:rsidR="007866A5" w:rsidRPr="0015127F" w:rsidRDefault="007866A5" w:rsidP="007866A5">
            <w:pPr>
              <w:pStyle w:val="TableText"/>
              <w:tabs>
                <w:tab w:val="decimal" w:pos="1148"/>
              </w:tabs>
            </w:pPr>
            <w:r w:rsidRPr="0015127F">
              <w:t>12.1</w:t>
            </w:r>
          </w:p>
        </w:tc>
      </w:tr>
      <w:tr w:rsidR="007866A5" w:rsidRPr="007866A5" w:rsidTr="00A93783">
        <w:trPr>
          <w:cantSplit/>
        </w:trPr>
        <w:tc>
          <w:tcPr>
            <w:tcW w:w="4962" w:type="dxa"/>
            <w:tcBorders>
              <w:top w:val="single" w:sz="4" w:space="0" w:color="A6A6A6" w:themeColor="background1" w:themeShade="A6"/>
              <w:bottom w:val="single" w:sz="4" w:space="0" w:color="auto"/>
            </w:tcBorders>
            <w:shd w:val="clear" w:color="auto" w:fill="auto"/>
          </w:tcPr>
          <w:p w:rsidR="007866A5" w:rsidRPr="007866A5" w:rsidRDefault="007866A5" w:rsidP="00511868">
            <w:pPr>
              <w:pStyle w:val="TableText"/>
              <w:rPr>
                <w:b/>
              </w:rPr>
            </w:pPr>
            <w:r w:rsidRPr="007866A5">
              <w:rPr>
                <w:b/>
              </w:rPr>
              <w:t>Unknown</w:t>
            </w:r>
          </w:p>
        </w:tc>
        <w:tc>
          <w:tcPr>
            <w:tcW w:w="2197" w:type="dxa"/>
            <w:tcBorders>
              <w:top w:val="single" w:sz="4" w:space="0" w:color="A6A6A6" w:themeColor="background1" w:themeShade="A6"/>
              <w:bottom w:val="single" w:sz="4" w:space="0" w:color="auto"/>
            </w:tcBorders>
            <w:shd w:val="clear" w:color="auto" w:fill="auto"/>
          </w:tcPr>
          <w:p w:rsidR="007866A5" w:rsidRPr="007866A5" w:rsidRDefault="007866A5" w:rsidP="007866A5">
            <w:pPr>
              <w:pStyle w:val="TableText"/>
              <w:tabs>
                <w:tab w:val="decimal" w:pos="1360"/>
              </w:tabs>
              <w:rPr>
                <w:b/>
              </w:rPr>
            </w:pPr>
            <w:r w:rsidRPr="007866A5">
              <w:rPr>
                <w:b/>
              </w:rPr>
              <w:t>865</w:t>
            </w:r>
          </w:p>
        </w:tc>
        <w:tc>
          <w:tcPr>
            <w:tcW w:w="2197" w:type="dxa"/>
            <w:tcBorders>
              <w:top w:val="single" w:sz="4" w:space="0" w:color="A6A6A6" w:themeColor="background1" w:themeShade="A6"/>
              <w:bottom w:val="single" w:sz="4" w:space="0" w:color="auto"/>
            </w:tcBorders>
            <w:shd w:val="clear" w:color="auto" w:fill="auto"/>
          </w:tcPr>
          <w:p w:rsidR="007866A5" w:rsidRPr="007866A5" w:rsidRDefault="007866A5" w:rsidP="007866A5">
            <w:pPr>
              <w:pStyle w:val="TableText"/>
              <w:tabs>
                <w:tab w:val="decimal" w:pos="1148"/>
              </w:tabs>
              <w:rPr>
                <w:b/>
              </w:rPr>
            </w:pPr>
            <w:r w:rsidRPr="007866A5">
              <w:rPr>
                <w:b/>
              </w:rPr>
              <w:t>–</w:t>
            </w:r>
          </w:p>
        </w:tc>
      </w:tr>
      <w:tr w:rsidR="007866A5" w:rsidTr="00A93783">
        <w:trPr>
          <w:cantSplit/>
        </w:trPr>
        <w:tc>
          <w:tcPr>
            <w:tcW w:w="4962" w:type="dxa"/>
            <w:tcBorders>
              <w:top w:val="single" w:sz="4" w:space="0" w:color="auto"/>
            </w:tcBorders>
            <w:shd w:val="clear" w:color="auto" w:fill="auto"/>
          </w:tcPr>
          <w:p w:rsidR="007866A5" w:rsidRPr="007866A5" w:rsidRDefault="007866A5" w:rsidP="00511868">
            <w:pPr>
              <w:pStyle w:val="TableText"/>
            </w:pPr>
            <w:r>
              <w:rPr>
                <w:b/>
              </w:rPr>
              <w:t>Total</w:t>
            </w:r>
          </w:p>
        </w:tc>
        <w:tc>
          <w:tcPr>
            <w:tcW w:w="2197" w:type="dxa"/>
            <w:tcBorders>
              <w:top w:val="single" w:sz="4" w:space="0" w:color="auto"/>
            </w:tcBorders>
            <w:shd w:val="clear" w:color="auto" w:fill="auto"/>
          </w:tcPr>
          <w:p w:rsidR="007866A5" w:rsidRPr="007866A5" w:rsidRDefault="007866A5" w:rsidP="007866A5">
            <w:pPr>
              <w:pStyle w:val="TableText"/>
              <w:tabs>
                <w:tab w:val="decimal" w:pos="1360"/>
              </w:tabs>
              <w:rPr>
                <w:b/>
              </w:rPr>
            </w:pPr>
            <w:r w:rsidRPr="007866A5">
              <w:rPr>
                <w:b/>
              </w:rPr>
              <w:t>59,193</w:t>
            </w:r>
          </w:p>
        </w:tc>
        <w:tc>
          <w:tcPr>
            <w:tcW w:w="2197" w:type="dxa"/>
            <w:tcBorders>
              <w:top w:val="single" w:sz="4" w:space="0" w:color="auto"/>
            </w:tcBorders>
            <w:shd w:val="clear" w:color="auto" w:fill="auto"/>
          </w:tcPr>
          <w:p w:rsidR="007866A5" w:rsidRPr="007866A5" w:rsidRDefault="007866A5" w:rsidP="007866A5">
            <w:pPr>
              <w:pStyle w:val="TableText"/>
              <w:tabs>
                <w:tab w:val="decimal" w:pos="1148"/>
              </w:tabs>
              <w:rPr>
                <w:b/>
              </w:rPr>
            </w:pPr>
            <w:r w:rsidRPr="007866A5">
              <w:rPr>
                <w:b/>
              </w:rPr>
              <w:t>100.0</w:t>
            </w:r>
          </w:p>
        </w:tc>
      </w:tr>
    </w:tbl>
    <w:p w:rsidR="007866A5" w:rsidRDefault="007866A5" w:rsidP="007866A5"/>
    <w:p w:rsidR="000655BC" w:rsidRPr="003D7B37" w:rsidRDefault="000655BC" w:rsidP="007866A5">
      <w:r>
        <w:t>The distribution of b</w:t>
      </w:r>
      <w:r w:rsidRPr="003D7B37">
        <w:t xml:space="preserve">irth types </w:t>
      </w:r>
      <w:r>
        <w:t>has</w:t>
      </w:r>
      <w:r w:rsidRPr="003D7B37">
        <w:t xml:space="preserve"> changed over the last decade</w:t>
      </w:r>
      <w:r>
        <w:t>. There was</w:t>
      </w:r>
      <w:r w:rsidRPr="003D7B37">
        <w:t xml:space="preserve"> a statistically significant decrease in the proportion of women having a spontaneous vaginal birth (from 67.7% in 2005 to 64.8% in 2014) and a statistically significant increase in the proportion of caesarean sections (from 23.3% in 2005 to 25.9% in 2014). The proportion of assisted births remained stable, ranging from 8.4% to 9.3% (</w:t>
      </w:r>
      <w:r w:rsidRPr="003D7B37">
        <w:fldChar w:fldCharType="begin"/>
      </w:r>
      <w:r w:rsidRPr="003D7B37">
        <w:instrText xml:space="preserve"> REF _Ref428804254 \h </w:instrText>
      </w:r>
      <w:r>
        <w:instrText xml:space="preserve"> \* MERGEFORMAT </w:instrText>
      </w:r>
      <w:r w:rsidRPr="003D7B37">
        <w:fldChar w:fldCharType="separate"/>
      </w:r>
      <w:r w:rsidR="000E5AFA" w:rsidRPr="003D7B37">
        <w:t xml:space="preserve">Figure </w:t>
      </w:r>
      <w:r w:rsidR="000E5AFA">
        <w:rPr>
          <w:noProof/>
        </w:rPr>
        <w:t>30</w:t>
      </w:r>
      <w:r w:rsidRPr="003D7B37">
        <w:fldChar w:fldCharType="end"/>
      </w:r>
      <w:r w:rsidRPr="003D7B37">
        <w:t>).</w:t>
      </w:r>
    </w:p>
    <w:p w:rsidR="000655BC" w:rsidRPr="003D7B37" w:rsidRDefault="000655BC" w:rsidP="007866A5"/>
    <w:p w:rsidR="000655BC" w:rsidRPr="006A522D" w:rsidRDefault="000655BC" w:rsidP="007866A5">
      <w:pPr>
        <w:pStyle w:val="Figure"/>
      </w:pPr>
      <w:bookmarkStart w:id="296" w:name="_Ref428804254"/>
      <w:bookmarkStart w:id="297" w:name="_Toc400706151"/>
      <w:bookmarkStart w:id="298" w:name="_Toc405886957"/>
      <w:bookmarkStart w:id="299" w:name="_Toc412122446"/>
      <w:bookmarkStart w:id="300" w:name="_Toc428799331"/>
      <w:bookmarkStart w:id="301" w:name="_Toc433389789"/>
      <w:bookmarkStart w:id="302" w:name="_Toc434672181"/>
      <w:r w:rsidRPr="003D7B37">
        <w:t xml:space="preserve">Figure </w:t>
      </w:r>
      <w:fldSimple w:instr=" SEQ Figure \* ARABIC ">
        <w:r w:rsidR="000E5AFA">
          <w:rPr>
            <w:noProof/>
          </w:rPr>
          <w:t>30</w:t>
        </w:r>
      </w:fldSimple>
      <w:bookmarkEnd w:id="296"/>
      <w:r w:rsidRPr="003D7B37">
        <w:rPr>
          <w:noProof/>
        </w:rPr>
        <w:t>:</w:t>
      </w:r>
      <w:r w:rsidRPr="003D7B37">
        <w:t xml:space="preserve"> Percentage of women giving birth, by type of birth (aggregated), 2005–201</w:t>
      </w:r>
      <w:bookmarkEnd w:id="297"/>
      <w:bookmarkEnd w:id="298"/>
      <w:bookmarkEnd w:id="299"/>
      <w:bookmarkEnd w:id="300"/>
      <w:r w:rsidRPr="003D7B37">
        <w:t>4</w:t>
      </w:r>
      <w:bookmarkEnd w:id="301"/>
      <w:bookmarkEnd w:id="302"/>
    </w:p>
    <w:p w:rsidR="000655BC" w:rsidRPr="00984D6A" w:rsidRDefault="004C08FE" w:rsidP="000655BC">
      <w:r>
        <w:rPr>
          <w:noProof/>
          <w:lang w:eastAsia="en-NZ"/>
        </w:rPr>
        <w:drawing>
          <wp:inline distT="0" distB="0" distL="0" distR="0" wp14:anchorId="65583FB9">
            <wp:extent cx="4500000" cy="2252743"/>
            <wp:effectExtent l="0" t="0" r="0" b="0"/>
            <wp:docPr id="43" name="Picture 43" title="Figure 30: Percentage of women giving birth, by type of birth (aggregated), 200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0000" cy="2252743"/>
                    </a:xfrm>
                    <a:prstGeom prst="rect">
                      <a:avLst/>
                    </a:prstGeom>
                    <a:noFill/>
                  </pic:spPr>
                </pic:pic>
              </a:graphicData>
            </a:graphic>
          </wp:inline>
        </w:drawing>
      </w:r>
    </w:p>
    <w:p w:rsidR="000655BC" w:rsidRDefault="000655BC" w:rsidP="004C08FE">
      <w:pPr>
        <w:pStyle w:val="Note"/>
        <w:ind w:right="1984"/>
      </w:pPr>
      <w:r w:rsidRPr="006A522D">
        <w:t>Note</w:t>
      </w:r>
      <w:r>
        <w:t>s:</w:t>
      </w:r>
    </w:p>
    <w:p w:rsidR="000655BC" w:rsidRDefault="000655BC" w:rsidP="004C08FE">
      <w:pPr>
        <w:pStyle w:val="Note"/>
        <w:ind w:right="1984"/>
      </w:pPr>
      <w:r w:rsidRPr="006A522D">
        <w:t>Spontaneous vaginal birth includes spontaneous vertex and breech births. Assisted birth includes breech extraction and assisted breech.</w:t>
      </w:r>
    </w:p>
    <w:p w:rsidR="000655BC" w:rsidRDefault="000655BC" w:rsidP="004C08FE">
      <w:pPr>
        <w:pStyle w:val="Note"/>
        <w:ind w:right="1984"/>
      </w:pPr>
      <w:r>
        <w:t>The d</w:t>
      </w:r>
      <w:r w:rsidRPr="006A522D">
        <w:t>enominator used to calculate percentages is the number of women giving birth, excluding those with unknown birth type.</w:t>
      </w:r>
    </w:p>
    <w:p w:rsidR="007866A5" w:rsidRPr="007866A5" w:rsidRDefault="007866A5" w:rsidP="007866A5"/>
    <w:p w:rsidR="000655BC" w:rsidRPr="007B5461" w:rsidRDefault="000655BC" w:rsidP="007866A5">
      <w:pPr>
        <w:keepLines/>
      </w:pPr>
      <w:r w:rsidRPr="007B5461">
        <w:t>The Organisation for Economic Co-operation and Development (OECD) presented a comparison of caesarean section rates (number of caesarean section deliveries performed per 100</w:t>
      </w:r>
      <w:r w:rsidR="007866A5">
        <w:t> </w:t>
      </w:r>
      <w:r w:rsidRPr="007B5461">
        <w:t xml:space="preserve">live births) across OECD countries between 2000 and 2011 in the most recent edition of the </w:t>
      </w:r>
      <w:r w:rsidRPr="007B5461">
        <w:rPr>
          <w:i/>
        </w:rPr>
        <w:t>Health at a Glance</w:t>
      </w:r>
      <w:r w:rsidRPr="007B5461">
        <w:t xml:space="preserve"> publication (OECD 2013).</w:t>
      </w:r>
      <w:r w:rsidRPr="007866A5">
        <w:rPr>
          <w:rStyle w:val="FootnoteReference"/>
        </w:rPr>
        <w:footnoteReference w:id="10"/>
      </w:r>
    </w:p>
    <w:p w:rsidR="000655BC" w:rsidRPr="007B5461" w:rsidRDefault="000655BC" w:rsidP="007866A5"/>
    <w:p w:rsidR="000655BC" w:rsidRPr="007B5461" w:rsidRDefault="000655BC" w:rsidP="007866A5">
      <w:r w:rsidRPr="007B5461">
        <w:t>The rate of caesarean sections for New Zealand in 2011 was 24.3 per 100 live births,</w:t>
      </w:r>
      <w:r w:rsidR="00684F46">
        <w:t xml:space="preserve"> similar to</w:t>
      </w:r>
      <w:r w:rsidRPr="007B5461">
        <w:t xml:space="preserve"> the United Kingdom</w:t>
      </w:r>
      <w:r>
        <w:t xml:space="preserve"> </w:t>
      </w:r>
      <w:r w:rsidR="00684F46">
        <w:t>(24.1 per 100 live births, 2011)</w:t>
      </w:r>
      <w:r w:rsidRPr="007B5461">
        <w:t>. The New Zealand rate was lower than the rates for the United States and Australia (31.4 and 32.2 per 100 live births, respectively, 2010), as well as the overall OECD rate (26.9 per 100 live births, 2011) (</w:t>
      </w:r>
      <w:r>
        <w:fldChar w:fldCharType="begin"/>
      </w:r>
      <w:r>
        <w:instrText xml:space="preserve"> REF _Ref428804236 \h </w:instrText>
      </w:r>
      <w:r>
        <w:fldChar w:fldCharType="separate"/>
      </w:r>
      <w:r w:rsidR="000E5AFA">
        <w:t>Figure </w:t>
      </w:r>
      <w:r w:rsidR="000E5AFA">
        <w:rPr>
          <w:noProof/>
        </w:rPr>
        <w:t>31</w:t>
      </w:r>
      <w:r>
        <w:fldChar w:fldCharType="end"/>
      </w:r>
      <w:r w:rsidRPr="007B5461">
        <w:t>).</w:t>
      </w:r>
    </w:p>
    <w:p w:rsidR="000655BC" w:rsidRPr="007B5461" w:rsidRDefault="000655BC" w:rsidP="007866A5"/>
    <w:p w:rsidR="000655BC" w:rsidRDefault="000655BC" w:rsidP="007866A5">
      <w:r w:rsidRPr="007B5461">
        <w:t>Almost all OECD countries, including New Zealand, showed an increase in the caesarean section rate between 2000 and 2011. The increases were</w:t>
      </w:r>
      <w:r w:rsidR="00192C09">
        <w:t xml:space="preserve"> particularly rapid</w:t>
      </w:r>
      <w:r w:rsidRPr="007B5461">
        <w:t xml:space="preserve"> in </w:t>
      </w:r>
      <w:r w:rsidR="00192C09">
        <w:t xml:space="preserve">the Czech Republic, </w:t>
      </w:r>
      <w:r w:rsidRPr="007B5461">
        <w:t>Mexico</w:t>
      </w:r>
      <w:r w:rsidR="00192C09">
        <w:t>, Slovenia, the Slovak Republic and</w:t>
      </w:r>
      <w:r w:rsidRPr="007B5461">
        <w:t xml:space="preserve"> Turkey. However, the growth rate has slowed or reversed since 2005 for Finland, Italy, Korea and Sweden (</w:t>
      </w:r>
      <w:r w:rsidR="007866A5">
        <w:fldChar w:fldCharType="begin"/>
      </w:r>
      <w:r w:rsidR="007866A5">
        <w:instrText xml:space="preserve"> REF _Ref428804236 \h </w:instrText>
      </w:r>
      <w:r w:rsidR="007866A5">
        <w:fldChar w:fldCharType="separate"/>
      </w:r>
      <w:r w:rsidR="000E5AFA">
        <w:t>Figure </w:t>
      </w:r>
      <w:r w:rsidR="000E5AFA">
        <w:rPr>
          <w:noProof/>
        </w:rPr>
        <w:t>31</w:t>
      </w:r>
      <w:r w:rsidR="007866A5">
        <w:fldChar w:fldCharType="end"/>
      </w:r>
      <w:r w:rsidRPr="007B5461">
        <w:t>).</w:t>
      </w:r>
    </w:p>
    <w:p w:rsidR="000655BC" w:rsidRDefault="000655BC" w:rsidP="000960BF"/>
    <w:p w:rsidR="00C723C1" w:rsidRDefault="000655BC" w:rsidP="000960BF">
      <w:r>
        <w:t>The caesarean section rate for New Zealand in 2014 was 25.4 per 100 live births,</w:t>
      </w:r>
      <w:r w:rsidRPr="007866A5">
        <w:rPr>
          <w:rStyle w:val="FootnoteReference"/>
        </w:rPr>
        <w:footnoteReference w:id="11"/>
      </w:r>
      <w:r>
        <w:t xml:space="preserve"> an increase from 24.3 per 100 live births in 2011.</w:t>
      </w:r>
    </w:p>
    <w:p w:rsidR="000655BC" w:rsidRDefault="000655BC" w:rsidP="000960BF">
      <w:bookmarkStart w:id="303" w:name="_Ref401670009"/>
      <w:bookmarkStart w:id="304" w:name="_Toc405886958"/>
      <w:bookmarkStart w:id="305" w:name="_Toc412122447"/>
    </w:p>
    <w:p w:rsidR="000655BC" w:rsidRPr="006A522D" w:rsidRDefault="000655BC" w:rsidP="000960BF">
      <w:pPr>
        <w:pStyle w:val="Figure"/>
      </w:pPr>
      <w:bookmarkStart w:id="306" w:name="_Ref428804236"/>
      <w:bookmarkStart w:id="307" w:name="_Toc428799332"/>
      <w:bookmarkStart w:id="308" w:name="_Toc433389790"/>
      <w:bookmarkStart w:id="309" w:name="_Ref434657788"/>
      <w:bookmarkStart w:id="310" w:name="_Toc434672182"/>
      <w:bookmarkEnd w:id="303"/>
      <w:r>
        <w:t>Figure</w:t>
      </w:r>
      <w:r w:rsidR="007866A5">
        <w:t> </w:t>
      </w:r>
      <w:fldSimple w:instr=" SEQ Figure \* ARABIC ">
        <w:r w:rsidR="000E5AFA">
          <w:rPr>
            <w:noProof/>
          </w:rPr>
          <w:t>31</w:t>
        </w:r>
      </w:fldSimple>
      <w:bookmarkEnd w:id="306"/>
      <w:r w:rsidRPr="007B5461">
        <w:rPr>
          <w:noProof/>
        </w:rPr>
        <w:t>:</w:t>
      </w:r>
      <w:r w:rsidRPr="007B5461">
        <w:t xml:space="preserve"> Comparison of caesarean section rates (per 100 live births) in 2000, 2005 and 2011 (or nearest year) for OECD countries</w:t>
      </w:r>
      <w:bookmarkEnd w:id="304"/>
      <w:bookmarkEnd w:id="305"/>
      <w:bookmarkEnd w:id="307"/>
      <w:bookmarkEnd w:id="308"/>
      <w:bookmarkEnd w:id="309"/>
      <w:bookmarkEnd w:id="310"/>
    </w:p>
    <w:p w:rsidR="000655BC" w:rsidRPr="00984D6A" w:rsidRDefault="004F7D98" w:rsidP="000655BC">
      <w:pPr>
        <w:rPr>
          <w:noProof/>
          <w:lang w:eastAsia="en-NZ"/>
        </w:rPr>
      </w:pPr>
      <w:r>
        <w:rPr>
          <w:noProof/>
          <w:lang w:eastAsia="en-NZ"/>
        </w:rPr>
        <w:drawing>
          <wp:inline distT="0" distB="0" distL="0" distR="0" wp14:anchorId="0160142C">
            <wp:extent cx="5760000" cy="3668532"/>
            <wp:effectExtent l="0" t="0" r="0" b="8255"/>
            <wp:docPr id="46" name="Picture 46" title="Figure 31: Comparison of caesarean section rates (per 100 live births) in 2000, 2005 and 2011 (or nearest year) for OEC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00" cy="3668532"/>
                    </a:xfrm>
                    <a:prstGeom prst="rect">
                      <a:avLst/>
                    </a:prstGeom>
                    <a:noFill/>
                  </pic:spPr>
                </pic:pic>
              </a:graphicData>
            </a:graphic>
          </wp:inline>
        </w:drawing>
      </w:r>
    </w:p>
    <w:p w:rsidR="000655BC" w:rsidRDefault="000655BC" w:rsidP="004F7D98">
      <w:pPr>
        <w:pStyle w:val="Note"/>
        <w:ind w:right="283"/>
      </w:pPr>
      <w:r w:rsidRPr="006A522D">
        <w:t>Note</w:t>
      </w:r>
      <w:r>
        <w:t>s:</w:t>
      </w:r>
    </w:p>
    <w:p w:rsidR="000655BC" w:rsidRDefault="000655BC" w:rsidP="004F7D98">
      <w:pPr>
        <w:pStyle w:val="Note"/>
        <w:ind w:right="283"/>
      </w:pPr>
      <w:r w:rsidRPr="006A522D">
        <w:t xml:space="preserve">Data was sourced from </w:t>
      </w:r>
      <w:r w:rsidRPr="006F0681">
        <w:rPr>
          <w:i/>
        </w:rPr>
        <w:t xml:space="preserve">Health at a Glance 2013: OECD </w:t>
      </w:r>
      <w:r>
        <w:rPr>
          <w:i/>
        </w:rPr>
        <w:t>i</w:t>
      </w:r>
      <w:r w:rsidRPr="006F0681">
        <w:rPr>
          <w:i/>
        </w:rPr>
        <w:t>ndicators</w:t>
      </w:r>
      <w:r w:rsidRPr="006A522D">
        <w:t xml:space="preserve"> (OECD 2013). Refer to </w:t>
      </w:r>
      <w:r w:rsidRPr="006F51C3">
        <w:t>publication</w:t>
      </w:r>
      <w:r w:rsidRPr="006A522D">
        <w:t xml:space="preserve"> for more details on limitations in data comparability.</w:t>
      </w:r>
    </w:p>
    <w:p w:rsidR="000655BC" w:rsidRDefault="000655BC" w:rsidP="004F7D98">
      <w:pPr>
        <w:pStyle w:val="Note"/>
        <w:ind w:right="283"/>
      </w:pPr>
      <w:r w:rsidRPr="006A522D">
        <w:t xml:space="preserve">Countries for which </w:t>
      </w:r>
      <w:r>
        <w:t xml:space="preserve">the </w:t>
      </w:r>
      <w:r w:rsidRPr="006A522D">
        <w:t>caesarean section rate was unavailable for the year 2000 are marked with an asterisk (*)</w:t>
      </w:r>
      <w:r>
        <w:t>.</w:t>
      </w:r>
    </w:p>
    <w:p w:rsidR="000960BF" w:rsidRDefault="000655BC" w:rsidP="004F7D98">
      <w:pPr>
        <w:pStyle w:val="Note"/>
        <w:ind w:right="283"/>
      </w:pPr>
      <w:r w:rsidRPr="006A522D">
        <w:t>The rate presented is the number of caesarean deliveries performed per 100 live births.</w:t>
      </w:r>
    </w:p>
    <w:p w:rsidR="000655BC" w:rsidRPr="006A522D" w:rsidRDefault="000655BC" w:rsidP="000960BF">
      <w:pPr>
        <w:pStyle w:val="Heading3"/>
        <w:spacing w:before="360"/>
      </w:pPr>
      <w:r w:rsidRPr="006A522D">
        <w:t>Breech births</w:t>
      </w:r>
    </w:p>
    <w:p w:rsidR="000655BC" w:rsidRPr="006A522D" w:rsidRDefault="000655BC" w:rsidP="0058433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 xml:space="preserve">Breech birth in this publication </w:t>
      </w:r>
      <w:r>
        <w:t xml:space="preserve">refers to </w:t>
      </w:r>
      <w:r w:rsidRPr="006A522D">
        <w:t>a vaginal birth of a baby by the buttocks or lower limbs first rather than the head.</w:t>
      </w:r>
    </w:p>
    <w:p w:rsidR="000655BC" w:rsidRPr="006A522D" w:rsidRDefault="000655BC" w:rsidP="0058433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Spontaneous breech</w:t>
      </w:r>
      <w:r w:rsidRPr="006A522D">
        <w:t xml:space="preserve"> </w:t>
      </w:r>
      <w:r>
        <w:t>refers to t</w:t>
      </w:r>
      <w:r w:rsidRPr="006A522D">
        <w:t>he birth of a baby from a breech presentation without obstetric intervention to facilitate delivery</w:t>
      </w:r>
      <w:r>
        <w:t>,</w:t>
      </w:r>
      <w:r w:rsidRPr="006A522D">
        <w:t xml:space="preserve"> but </w:t>
      </w:r>
      <w:r>
        <w:t xml:space="preserve">which </w:t>
      </w:r>
      <w:r w:rsidRPr="006A522D">
        <w:t>may include other obstetric procedures such as induction.</w:t>
      </w:r>
    </w:p>
    <w:p w:rsidR="000655BC" w:rsidRPr="006A522D" w:rsidRDefault="000655BC" w:rsidP="0058433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 xml:space="preserve">Assisted breech </w:t>
      </w:r>
      <w:r w:rsidRPr="00CD018F">
        <w:t>refers to</w:t>
      </w:r>
      <w:r>
        <w:rPr>
          <w:b/>
        </w:rPr>
        <w:t xml:space="preserve"> </w:t>
      </w:r>
      <w:r>
        <w:t>a</w:t>
      </w:r>
      <w:r w:rsidRPr="006A522D">
        <w:t>n assisted vaginal birth in which a baby being born feet or buttocks first is delivered spontaneously as far as its umbilicus and is then extracted. It may include the use of forceps.</w:t>
      </w:r>
    </w:p>
    <w:p w:rsidR="000655BC" w:rsidRPr="002B3A38" w:rsidRDefault="000655BC" w:rsidP="0058433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 xml:space="preserve">Breech extraction </w:t>
      </w:r>
      <w:r w:rsidRPr="00CD018F">
        <w:t>refers to</w:t>
      </w:r>
      <w:r>
        <w:rPr>
          <w:b/>
        </w:rPr>
        <w:t xml:space="preserve"> </w:t>
      </w:r>
      <w:r>
        <w:t>a</w:t>
      </w:r>
      <w:r w:rsidRPr="006A522D">
        <w:t>n assisted vaginal birth</w:t>
      </w:r>
      <w:r>
        <w:t>, performed</w:t>
      </w:r>
      <w:r w:rsidRPr="006A522D">
        <w:t xml:space="preserve"> by grasping the baby</w:t>
      </w:r>
      <w:r w:rsidR="00C723C1">
        <w:t>’</w:t>
      </w:r>
      <w:r w:rsidRPr="006A522D">
        <w:t>s feet or buttocks before any part of the trunk is born and deliver</w:t>
      </w:r>
      <w:r>
        <w:t>ing</w:t>
      </w:r>
      <w:r w:rsidRPr="006A522D">
        <w:t xml:space="preserve"> by traction. It may include the use of forceps.</w:t>
      </w:r>
    </w:p>
    <w:p w:rsidR="000655BC" w:rsidRPr="00984D6A" w:rsidRDefault="000655BC" w:rsidP="003D3916"/>
    <w:p w:rsidR="000655BC" w:rsidRPr="00CB3B9E" w:rsidRDefault="000655BC" w:rsidP="003D3916">
      <w:r w:rsidRPr="00CB3B9E">
        <w:t>A total of 268 women had a vaginal breech birth in 2014; 165 had a spontaneous breech</w:t>
      </w:r>
      <w:r>
        <w:t xml:space="preserve"> birth</w:t>
      </w:r>
      <w:r w:rsidRPr="00CB3B9E">
        <w:t>, 57</w:t>
      </w:r>
      <w:r w:rsidR="003D3916">
        <w:t> </w:t>
      </w:r>
      <w:r>
        <w:t xml:space="preserve">an </w:t>
      </w:r>
      <w:r w:rsidRPr="00CB3B9E">
        <w:t xml:space="preserve">assisted breech </w:t>
      </w:r>
      <w:r>
        <w:t xml:space="preserve">birth </w:t>
      </w:r>
      <w:r w:rsidRPr="00CB3B9E">
        <w:t xml:space="preserve">and </w:t>
      </w:r>
      <w:r>
        <w:t>4</w:t>
      </w:r>
      <w:r w:rsidRPr="00CB3B9E">
        <w:t xml:space="preserve">6 </w:t>
      </w:r>
      <w:r>
        <w:t xml:space="preserve">a birth </w:t>
      </w:r>
      <w:r w:rsidRPr="00CB3B9E">
        <w:t>by breech extraction (</w:t>
      </w:r>
      <w:r w:rsidRPr="00CB3B9E">
        <w:fldChar w:fldCharType="begin"/>
      </w:r>
      <w:r w:rsidRPr="00CB3B9E">
        <w:instrText xml:space="preserve"> REF _Ref428802917 \h </w:instrText>
      </w:r>
      <w:r>
        <w:instrText xml:space="preserve"> \* MERGEFORMAT </w:instrText>
      </w:r>
      <w:r w:rsidRPr="00CB3B9E">
        <w:fldChar w:fldCharType="separate"/>
      </w:r>
      <w:r w:rsidR="000E5AFA" w:rsidRPr="006B5579">
        <w:t xml:space="preserve">Table </w:t>
      </w:r>
      <w:r w:rsidR="000E5AFA">
        <w:rPr>
          <w:noProof/>
        </w:rPr>
        <w:t>3</w:t>
      </w:r>
      <w:r w:rsidRPr="00CB3B9E">
        <w:fldChar w:fldCharType="end"/>
      </w:r>
      <w:r w:rsidRPr="00CB3B9E">
        <w:t xml:space="preserve">). </w:t>
      </w:r>
      <w:r>
        <w:t xml:space="preserve">These births </w:t>
      </w:r>
      <w:r w:rsidRPr="00CB3B9E">
        <w:t>represented 0.5% of all births with a known birth type.</w:t>
      </w:r>
    </w:p>
    <w:p w:rsidR="000655BC" w:rsidRPr="00903856" w:rsidRDefault="000655BC" w:rsidP="003D3916">
      <w:pPr>
        <w:rPr>
          <w:highlight w:val="yellow"/>
        </w:rPr>
      </w:pPr>
    </w:p>
    <w:p w:rsidR="000655BC" w:rsidRPr="00E50FDD" w:rsidRDefault="000655BC" w:rsidP="003D3916">
      <w:r w:rsidRPr="00E50FDD">
        <w:t>Vaginal breech births ranged from 0.4% to 0.5% of all births between 2005 and 2014 (</w:t>
      </w:r>
      <w:r w:rsidR="003D3916">
        <w:fldChar w:fldCharType="begin"/>
      </w:r>
      <w:r w:rsidR="003D3916">
        <w:instrText xml:space="preserve"> REF _Ref428804219 \h </w:instrText>
      </w:r>
      <w:r w:rsidR="003D3916">
        <w:fldChar w:fldCharType="separate"/>
      </w:r>
      <w:r w:rsidR="000E5AFA" w:rsidRPr="00794B49">
        <w:t>Figure</w:t>
      </w:r>
      <w:r w:rsidR="000E5AFA">
        <w:t> </w:t>
      </w:r>
      <w:r w:rsidR="000E5AFA">
        <w:rPr>
          <w:noProof/>
        </w:rPr>
        <w:t>32</w:t>
      </w:r>
      <w:r w:rsidR="003D3916">
        <w:fldChar w:fldCharType="end"/>
      </w:r>
      <w:r w:rsidRPr="00E50FDD">
        <w:t>).</w:t>
      </w:r>
    </w:p>
    <w:p w:rsidR="000655BC" w:rsidRPr="00903856" w:rsidRDefault="000655BC" w:rsidP="003D3916">
      <w:pPr>
        <w:rPr>
          <w:highlight w:val="yellow"/>
        </w:rPr>
      </w:pPr>
    </w:p>
    <w:p w:rsidR="000655BC" w:rsidRPr="006A522D" w:rsidRDefault="000655BC" w:rsidP="003D3916">
      <w:pPr>
        <w:pStyle w:val="Figure"/>
      </w:pPr>
      <w:bookmarkStart w:id="311" w:name="_Ref428804219"/>
      <w:bookmarkStart w:id="312" w:name="_Ref401317130"/>
      <w:bookmarkStart w:id="313" w:name="_Toc405886959"/>
      <w:bookmarkStart w:id="314" w:name="_Toc412122448"/>
      <w:bookmarkStart w:id="315" w:name="_Toc428799333"/>
      <w:bookmarkStart w:id="316" w:name="_Toc433389791"/>
      <w:bookmarkStart w:id="317" w:name="_Toc434672183"/>
      <w:r w:rsidRPr="00794B49">
        <w:t>Figure</w:t>
      </w:r>
      <w:r w:rsidR="003D3916">
        <w:t> </w:t>
      </w:r>
      <w:fldSimple w:instr=" SEQ Figure \* ARABIC ">
        <w:r w:rsidR="000E5AFA">
          <w:rPr>
            <w:noProof/>
          </w:rPr>
          <w:t>32</w:t>
        </w:r>
      </w:fldSimple>
      <w:bookmarkEnd w:id="311"/>
      <w:r w:rsidRPr="00794B49">
        <w:rPr>
          <w:noProof/>
        </w:rPr>
        <w:t>:</w:t>
      </w:r>
      <w:r w:rsidRPr="00794B49">
        <w:t xml:space="preserve"> Percentage of vaginal breech births, 2005–201</w:t>
      </w:r>
      <w:bookmarkEnd w:id="312"/>
      <w:bookmarkEnd w:id="313"/>
      <w:bookmarkEnd w:id="314"/>
      <w:bookmarkEnd w:id="315"/>
      <w:r w:rsidRPr="00794B49">
        <w:t>4</w:t>
      </w:r>
      <w:bookmarkEnd w:id="316"/>
      <w:bookmarkEnd w:id="317"/>
    </w:p>
    <w:p w:rsidR="000655BC" w:rsidRPr="00984D6A" w:rsidRDefault="00584338" w:rsidP="000655BC">
      <w:r>
        <w:rPr>
          <w:noProof/>
          <w:lang w:eastAsia="en-NZ"/>
        </w:rPr>
        <w:drawing>
          <wp:inline distT="0" distB="0" distL="0" distR="0" wp14:anchorId="601B298A">
            <wp:extent cx="4500000" cy="2252743"/>
            <wp:effectExtent l="0" t="0" r="0" b="0"/>
            <wp:docPr id="47" name="Picture 47" title="Figure 32: Percentage of vaginal breech births, 200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00000" cy="2252743"/>
                    </a:xfrm>
                    <a:prstGeom prst="rect">
                      <a:avLst/>
                    </a:prstGeom>
                    <a:noFill/>
                  </pic:spPr>
                </pic:pic>
              </a:graphicData>
            </a:graphic>
          </wp:inline>
        </w:drawing>
      </w:r>
    </w:p>
    <w:p w:rsidR="000655BC" w:rsidRPr="006A522D" w:rsidRDefault="000655BC" w:rsidP="00584338">
      <w:pPr>
        <w:pStyle w:val="Note"/>
        <w:ind w:right="1984"/>
      </w:pPr>
      <w:r w:rsidRPr="006A522D">
        <w:t xml:space="preserve">Note: </w:t>
      </w:r>
      <w:r>
        <w:t>The d</w:t>
      </w:r>
      <w:r w:rsidRPr="006A522D">
        <w:t>enominator used to calculate percentages is the number of women giving birth, excluding those with unknown birth type.</w:t>
      </w:r>
    </w:p>
    <w:p w:rsidR="000655BC" w:rsidRPr="00984D6A" w:rsidRDefault="000655BC" w:rsidP="003D3916"/>
    <w:p w:rsidR="000655BC" w:rsidRDefault="000655BC" w:rsidP="003D3916">
      <w:r w:rsidRPr="00702191">
        <w:t>The majority of spontaneous and assisted breech births</w:t>
      </w:r>
      <w:r>
        <w:t xml:space="preserve"> in 2014</w:t>
      </w:r>
      <w:r w:rsidRPr="00702191">
        <w:t xml:space="preserve"> were for singleton pregnancies (72.7% and 61.4%, respectively)</w:t>
      </w:r>
      <w:r>
        <w:t>;</w:t>
      </w:r>
      <w:r w:rsidRPr="00702191">
        <w:t xml:space="preserve"> 87</w:t>
      </w:r>
      <w:r>
        <w:t>%</w:t>
      </w:r>
      <w:r w:rsidRPr="00702191">
        <w:t xml:space="preserve"> of breech extractions were for twin pregnancies.</w:t>
      </w:r>
    </w:p>
    <w:p w:rsidR="000655BC" w:rsidRPr="00CB3B9E" w:rsidRDefault="000655BC" w:rsidP="003D3916"/>
    <w:p w:rsidR="000655BC" w:rsidRPr="00702191" w:rsidRDefault="000655BC" w:rsidP="003D3916">
      <w:r w:rsidRPr="00702191">
        <w:t xml:space="preserve">Over half </w:t>
      </w:r>
      <w:r>
        <w:t xml:space="preserve">(52.9%) </w:t>
      </w:r>
      <w:r w:rsidRPr="00702191">
        <w:t>of babies born by vaginal breech birth were preterm (&lt;37 weeks</w:t>
      </w:r>
      <w:r w:rsidR="00C723C1">
        <w:t>’</w:t>
      </w:r>
      <w:r w:rsidRPr="00702191">
        <w:t xml:space="preserve"> gestation).</w:t>
      </w:r>
    </w:p>
    <w:p w:rsidR="000655BC" w:rsidRDefault="000655BC" w:rsidP="003D3916">
      <w:pPr>
        <w:rPr>
          <w:highlight w:val="yellow"/>
        </w:rPr>
      </w:pPr>
    </w:p>
    <w:p w:rsidR="000655BC" w:rsidRPr="00E50FDD" w:rsidRDefault="000655BC" w:rsidP="003D3916">
      <w:r w:rsidRPr="00E50FDD">
        <w:t xml:space="preserve">The distribution of </w:t>
      </w:r>
      <w:r>
        <w:t xml:space="preserve">vaginal </w:t>
      </w:r>
      <w:r w:rsidRPr="00E50FDD">
        <w:t xml:space="preserve">breech birth types </w:t>
      </w:r>
      <w:r>
        <w:t>c</w:t>
      </w:r>
      <w:r w:rsidRPr="00E50FDD">
        <w:t xml:space="preserve">hanged </w:t>
      </w:r>
      <w:r>
        <w:t>from 2005 to 2014.There was</w:t>
      </w:r>
      <w:r w:rsidRPr="00E50FDD">
        <w:t xml:space="preserve"> an increase in the proportion of spontaneous breech births (from </w:t>
      </w:r>
      <w:r>
        <w:t>46.8% to 61.6% of breech births)</w:t>
      </w:r>
      <w:r w:rsidRPr="00E50FDD">
        <w:t xml:space="preserve"> and a decrease in the proportion of assisted breech births (from </w:t>
      </w:r>
      <w:r>
        <w:t>36.6% to 21.3</w:t>
      </w:r>
      <w:r w:rsidRPr="00E50FDD">
        <w:t>%</w:t>
      </w:r>
      <w:r>
        <w:t xml:space="preserve"> of breech births</w:t>
      </w:r>
      <w:r w:rsidRPr="00E50FDD">
        <w:t xml:space="preserve">). The proportion of breech extraction fluctuated between </w:t>
      </w:r>
      <w:r>
        <w:t>14.4</w:t>
      </w:r>
      <w:r w:rsidRPr="00E50FDD">
        <w:t>% and 20.1%</w:t>
      </w:r>
      <w:r>
        <w:t xml:space="preserve"> of breech births</w:t>
      </w:r>
      <w:r w:rsidRPr="00E50FDD">
        <w:t xml:space="preserve"> over the same time period (</w:t>
      </w:r>
      <w:r>
        <w:fldChar w:fldCharType="begin"/>
      </w:r>
      <w:r>
        <w:instrText xml:space="preserve"> REF _Ref428805091 \h </w:instrText>
      </w:r>
      <w:r>
        <w:fldChar w:fldCharType="separate"/>
      </w:r>
      <w:r w:rsidR="000E5AFA">
        <w:t xml:space="preserve">Figure </w:t>
      </w:r>
      <w:r w:rsidR="000E5AFA">
        <w:rPr>
          <w:noProof/>
        </w:rPr>
        <w:t>33</w:t>
      </w:r>
      <w:r>
        <w:fldChar w:fldCharType="end"/>
      </w:r>
      <w:r w:rsidRPr="00E50FDD">
        <w:t>).</w:t>
      </w:r>
    </w:p>
    <w:p w:rsidR="000655BC" w:rsidRPr="00E50FDD" w:rsidRDefault="000655BC" w:rsidP="003D3916"/>
    <w:p w:rsidR="000655BC" w:rsidRPr="006A522D" w:rsidRDefault="000655BC" w:rsidP="003D3916">
      <w:pPr>
        <w:pStyle w:val="Figure"/>
      </w:pPr>
      <w:bookmarkStart w:id="318" w:name="_Ref428805091"/>
      <w:bookmarkStart w:id="319" w:name="_Toc412122449"/>
      <w:bookmarkStart w:id="320" w:name="_Toc428799334"/>
      <w:bookmarkStart w:id="321" w:name="_Toc433389792"/>
      <w:bookmarkStart w:id="322" w:name="_Toc434672184"/>
      <w:r>
        <w:t xml:space="preserve">Figure </w:t>
      </w:r>
      <w:fldSimple w:instr=" SEQ Figure \* ARABIC ">
        <w:r w:rsidR="000E5AFA">
          <w:rPr>
            <w:noProof/>
          </w:rPr>
          <w:t>33</w:t>
        </w:r>
      </w:fldSimple>
      <w:bookmarkEnd w:id="318"/>
      <w:r w:rsidRPr="00CB3B9E">
        <w:rPr>
          <w:noProof/>
        </w:rPr>
        <w:t>:</w:t>
      </w:r>
      <w:r w:rsidRPr="00CB3B9E">
        <w:t xml:space="preserve"> Distribution of breech birth types, 200</w:t>
      </w:r>
      <w:r>
        <w:t>5</w:t>
      </w:r>
      <w:r w:rsidRPr="00CB3B9E">
        <w:t>–201</w:t>
      </w:r>
      <w:bookmarkEnd w:id="319"/>
      <w:bookmarkEnd w:id="320"/>
      <w:r>
        <w:t>4</w:t>
      </w:r>
      <w:bookmarkEnd w:id="321"/>
      <w:bookmarkEnd w:id="322"/>
    </w:p>
    <w:p w:rsidR="000655BC" w:rsidRPr="00984D6A" w:rsidRDefault="000655BC" w:rsidP="000655BC">
      <w:pPr>
        <w:rPr>
          <w:rStyle w:val="NoteChar"/>
        </w:rPr>
      </w:pPr>
      <w:r>
        <w:rPr>
          <w:rStyle w:val="NoteChar"/>
          <w:noProof/>
          <w:lang w:eastAsia="en-NZ"/>
        </w:rPr>
        <w:drawing>
          <wp:inline distT="0" distB="0" distL="0" distR="0" wp14:anchorId="466E2005" wp14:editId="09CF37A3">
            <wp:extent cx="4500000" cy="2252742"/>
            <wp:effectExtent l="0" t="0" r="0" b="0"/>
            <wp:docPr id="26" name="Picture 26" title="Figure 33: Distribution of breech birth types, 200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00000" cy="2252742"/>
                    </a:xfrm>
                    <a:prstGeom prst="rect">
                      <a:avLst/>
                    </a:prstGeom>
                    <a:noFill/>
                  </pic:spPr>
                </pic:pic>
              </a:graphicData>
            </a:graphic>
          </wp:inline>
        </w:drawing>
      </w:r>
    </w:p>
    <w:p w:rsidR="000655BC" w:rsidRDefault="000655BC" w:rsidP="006C14E4">
      <w:pPr>
        <w:pStyle w:val="Note"/>
        <w:ind w:right="1842"/>
        <w:rPr>
          <w:rStyle w:val="NoteChar"/>
        </w:rPr>
      </w:pPr>
      <w:r w:rsidRPr="006A522D">
        <w:rPr>
          <w:rStyle w:val="NoteChar"/>
        </w:rPr>
        <w:t xml:space="preserve">Note: </w:t>
      </w:r>
      <w:r>
        <w:rPr>
          <w:rStyle w:val="NoteChar"/>
        </w:rPr>
        <w:t>The d</w:t>
      </w:r>
      <w:r w:rsidRPr="006A522D">
        <w:rPr>
          <w:rStyle w:val="NoteChar"/>
        </w:rPr>
        <w:t>enominator used to calculate percentages is the n</w:t>
      </w:r>
      <w:r>
        <w:rPr>
          <w:rStyle w:val="NoteChar"/>
        </w:rPr>
        <w:t>umber of vaginal breech births.</w:t>
      </w:r>
    </w:p>
    <w:p w:rsidR="000655BC" w:rsidRPr="002B3A38" w:rsidRDefault="000655BC" w:rsidP="003D3916"/>
    <w:p w:rsidR="000655BC" w:rsidRPr="006A522D" w:rsidRDefault="000655BC" w:rsidP="003D3916">
      <w:pPr>
        <w:pStyle w:val="Heading3"/>
      </w:pPr>
      <w:r w:rsidRPr="006A522D">
        <w:t>Caesarean sections</w:t>
      </w:r>
    </w:p>
    <w:p w:rsidR="000655BC" w:rsidRDefault="000655BC" w:rsidP="007072D0">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Emergency caesarean section</w:t>
      </w:r>
      <w:r w:rsidRPr="006A522D">
        <w:t xml:space="preserve"> </w:t>
      </w:r>
      <w:r>
        <w:t>refers to a</w:t>
      </w:r>
      <w:r w:rsidRPr="006A522D">
        <w:t xml:space="preserve"> caesarean section performed urgently for clinical reasons, such as the health of the woman or baby, once labour has started.</w:t>
      </w:r>
    </w:p>
    <w:p w:rsidR="000655BC" w:rsidRPr="006A522D" w:rsidRDefault="000655BC" w:rsidP="007072D0">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Elective caesarean section</w:t>
      </w:r>
      <w:r w:rsidRPr="006A522D">
        <w:t xml:space="preserve"> </w:t>
      </w:r>
      <w:r>
        <w:t>refers to a</w:t>
      </w:r>
      <w:r w:rsidRPr="006A522D">
        <w:t xml:space="preserve"> caesarean section performed as a planned procedure before or following the onset of labour</w:t>
      </w:r>
      <w:r>
        <w:t>,</w:t>
      </w:r>
      <w:r w:rsidRPr="006A522D">
        <w:t xml:space="preserve"> </w:t>
      </w:r>
      <w:r>
        <w:t>where</w:t>
      </w:r>
      <w:r w:rsidRPr="006A522D">
        <w:t xml:space="preserve"> the decision to have a caesarean section was made before labour.</w:t>
      </w:r>
    </w:p>
    <w:p w:rsidR="000655BC" w:rsidRPr="00984D6A" w:rsidRDefault="000655BC" w:rsidP="003D3916"/>
    <w:p w:rsidR="000655BC" w:rsidRPr="00FA1753" w:rsidRDefault="000655BC" w:rsidP="003D3916">
      <w:r w:rsidRPr="00FA1753">
        <w:t>One in four women giving birth in 2014 had a caesarean section</w:t>
      </w:r>
      <w:r>
        <w:t>;</w:t>
      </w:r>
      <w:r w:rsidRPr="00FA1753">
        <w:t xml:space="preserve"> just over half </w:t>
      </w:r>
      <w:r>
        <w:t xml:space="preserve">of these were </w:t>
      </w:r>
      <w:r w:rsidRPr="00FA1753">
        <w:t>emergency caesarean section</w:t>
      </w:r>
      <w:r>
        <w:t>s</w:t>
      </w:r>
      <w:r w:rsidRPr="00FA1753">
        <w:t xml:space="preserve"> (</w:t>
      </w:r>
      <w:r w:rsidRPr="00FA1753">
        <w:fldChar w:fldCharType="begin"/>
      </w:r>
      <w:r w:rsidRPr="00FA1753">
        <w:instrText xml:space="preserve"> REF _Ref428802917 \h  \* MERGEFORMAT </w:instrText>
      </w:r>
      <w:r w:rsidRPr="00FA1753">
        <w:fldChar w:fldCharType="separate"/>
      </w:r>
      <w:r w:rsidR="000E5AFA" w:rsidRPr="006B5579">
        <w:t xml:space="preserve">Table </w:t>
      </w:r>
      <w:r w:rsidR="000E5AFA">
        <w:rPr>
          <w:noProof/>
        </w:rPr>
        <w:t>3</w:t>
      </w:r>
      <w:r w:rsidRPr="00FA1753">
        <w:fldChar w:fldCharType="end"/>
      </w:r>
      <w:r w:rsidRPr="00FA1753">
        <w:t>).</w:t>
      </w:r>
    </w:p>
    <w:p w:rsidR="000655BC" w:rsidRPr="00903856" w:rsidRDefault="000655BC" w:rsidP="003D3916">
      <w:pPr>
        <w:rPr>
          <w:highlight w:val="yellow"/>
        </w:rPr>
      </w:pPr>
    </w:p>
    <w:p w:rsidR="000655BC" w:rsidRDefault="000655BC" w:rsidP="003D3916">
      <w:r w:rsidRPr="00907234">
        <w:t xml:space="preserve">Between 2005 and 2014 the percentage of elective caesarean sections </w:t>
      </w:r>
      <w:r>
        <w:t>showed a statistically significant increase,</w:t>
      </w:r>
      <w:r w:rsidRPr="00907234">
        <w:t xml:space="preserve"> from 9.2% to 12.1% of all births, while the percentage of emergency caesarean sections remained fairly stable, ranging from 13.2% to 14.4% of all births (</w:t>
      </w:r>
      <w:r>
        <w:fldChar w:fldCharType="begin"/>
      </w:r>
      <w:r>
        <w:instrText xml:space="preserve"> REF _Ref428805521 \h </w:instrText>
      </w:r>
      <w:r>
        <w:fldChar w:fldCharType="separate"/>
      </w:r>
      <w:r w:rsidR="000E5AFA">
        <w:t xml:space="preserve">Figure </w:t>
      </w:r>
      <w:r w:rsidR="000E5AFA">
        <w:rPr>
          <w:noProof/>
        </w:rPr>
        <w:t>34</w:t>
      </w:r>
      <w:r>
        <w:fldChar w:fldCharType="end"/>
      </w:r>
      <w:r w:rsidRPr="00907234">
        <w:t>).</w:t>
      </w:r>
    </w:p>
    <w:p w:rsidR="000655BC" w:rsidRDefault="000655BC" w:rsidP="003D3916"/>
    <w:p w:rsidR="000655BC" w:rsidRPr="006A522D" w:rsidRDefault="000655BC" w:rsidP="003D3916">
      <w:pPr>
        <w:pStyle w:val="Figure"/>
      </w:pPr>
      <w:bookmarkStart w:id="323" w:name="_Ref428805521"/>
      <w:bookmarkStart w:id="324" w:name="_Toc405886960"/>
      <w:bookmarkStart w:id="325" w:name="_Toc412122450"/>
      <w:bookmarkStart w:id="326" w:name="_Toc428799335"/>
      <w:bookmarkStart w:id="327" w:name="_Toc433389793"/>
      <w:bookmarkStart w:id="328" w:name="_Toc434672185"/>
      <w:bookmarkStart w:id="329" w:name="_Ref401582581"/>
      <w:r>
        <w:t xml:space="preserve">Figure </w:t>
      </w:r>
      <w:fldSimple w:instr=" SEQ Figure \* ARABIC ">
        <w:r w:rsidR="000E5AFA">
          <w:rPr>
            <w:noProof/>
          </w:rPr>
          <w:t>34</w:t>
        </w:r>
      </w:fldSimple>
      <w:bookmarkEnd w:id="323"/>
      <w:r w:rsidRPr="00FA1753">
        <w:rPr>
          <w:noProof/>
        </w:rPr>
        <w:t>:</w:t>
      </w:r>
      <w:r w:rsidRPr="00FA1753">
        <w:t xml:space="preserve"> Percentage of emergency and elective caesarean sections, 2005–201</w:t>
      </w:r>
      <w:bookmarkEnd w:id="324"/>
      <w:bookmarkEnd w:id="325"/>
      <w:bookmarkEnd w:id="326"/>
      <w:r w:rsidRPr="00FA1753">
        <w:t>4</w:t>
      </w:r>
      <w:bookmarkEnd w:id="327"/>
      <w:bookmarkEnd w:id="328"/>
    </w:p>
    <w:p w:rsidR="000655BC" w:rsidRPr="00984D6A" w:rsidRDefault="007072D0" w:rsidP="003D3916">
      <w:r>
        <w:rPr>
          <w:noProof/>
          <w:lang w:eastAsia="en-NZ"/>
        </w:rPr>
        <w:drawing>
          <wp:inline distT="0" distB="0" distL="0" distR="0" wp14:anchorId="2215230E">
            <wp:extent cx="4500000" cy="2252743"/>
            <wp:effectExtent l="0" t="0" r="0" b="0"/>
            <wp:docPr id="48" name="Picture 48" title="Figure 34: Percentage of emergency and elective caesarean sections, 200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00000" cy="2252743"/>
                    </a:xfrm>
                    <a:prstGeom prst="rect">
                      <a:avLst/>
                    </a:prstGeom>
                    <a:noFill/>
                  </pic:spPr>
                </pic:pic>
              </a:graphicData>
            </a:graphic>
          </wp:inline>
        </w:drawing>
      </w:r>
    </w:p>
    <w:p w:rsidR="000655BC" w:rsidRPr="006A522D" w:rsidRDefault="000655BC" w:rsidP="007072D0">
      <w:pPr>
        <w:pStyle w:val="Note"/>
        <w:ind w:right="1984"/>
      </w:pPr>
      <w:r w:rsidRPr="006A522D">
        <w:t xml:space="preserve">Note: </w:t>
      </w:r>
      <w:r>
        <w:t>The d</w:t>
      </w:r>
      <w:r w:rsidRPr="006A522D">
        <w:t>enominator used to calculate percentages is the total number of women giving birth, excluding those with unknown birth type.</w:t>
      </w:r>
    </w:p>
    <w:p w:rsidR="000655BC" w:rsidRDefault="000655BC" w:rsidP="003D3916">
      <w:bookmarkStart w:id="330" w:name="_Ref401748678"/>
    </w:p>
    <w:p w:rsidR="000655BC" w:rsidRPr="006433D1" w:rsidRDefault="000655BC" w:rsidP="003D3916">
      <w:r w:rsidRPr="006433D1">
        <w:t xml:space="preserve">The percentage of women having a caesarean section varied by age group, ethnic group and </w:t>
      </w:r>
      <w:r>
        <w:t>neighbourhood deprivation quintile</w:t>
      </w:r>
      <w:r w:rsidRPr="006433D1">
        <w:t xml:space="preserve"> (</w:t>
      </w:r>
      <w:r w:rsidRPr="006433D1">
        <w:fldChar w:fldCharType="begin"/>
      </w:r>
      <w:r w:rsidRPr="006433D1">
        <w:instrText xml:space="preserve"> REF _Ref428806115 \h </w:instrText>
      </w:r>
      <w:r>
        <w:instrText xml:space="preserve"> \* MERGEFORMAT </w:instrText>
      </w:r>
      <w:r w:rsidRPr="006433D1">
        <w:fldChar w:fldCharType="separate"/>
      </w:r>
      <w:r w:rsidR="000E5AFA" w:rsidRPr="00884F56">
        <w:t xml:space="preserve">Figure </w:t>
      </w:r>
      <w:r w:rsidR="000E5AFA">
        <w:rPr>
          <w:noProof/>
        </w:rPr>
        <w:t>35</w:t>
      </w:r>
      <w:r w:rsidRPr="006433D1">
        <w:fldChar w:fldCharType="end"/>
      </w:r>
      <w:r w:rsidRPr="006433D1">
        <w:t>). This variation was primarily driven by the difference in proportion of women having an elective caesarean section by demographic group. The percentage of women having an emergency caesarean section ranged from 11.4% to 22.0% across age groups, ethnic groups and deprivation quintiles.</w:t>
      </w:r>
    </w:p>
    <w:p w:rsidR="000655BC" w:rsidRPr="006433D1" w:rsidRDefault="000655BC" w:rsidP="003D3916"/>
    <w:p w:rsidR="000655BC" w:rsidRPr="006433D1" w:rsidRDefault="000655BC" w:rsidP="003D3916">
      <w:r w:rsidRPr="006433D1">
        <w:t>Caesarean sections were more common among women:</w:t>
      </w:r>
    </w:p>
    <w:p w:rsidR="000655BC" w:rsidRPr="006433D1" w:rsidRDefault="000655BC" w:rsidP="003D3916">
      <w:pPr>
        <w:pStyle w:val="Bullet"/>
      </w:pPr>
      <w:r w:rsidRPr="006433D1">
        <w:t>aged 35 years or more (34.2% of women aged 35–39 years and 42.1% of women aged 40 years and over)</w:t>
      </w:r>
    </w:p>
    <w:p w:rsidR="000655BC" w:rsidRPr="006433D1" w:rsidRDefault="000655BC" w:rsidP="003D3916">
      <w:pPr>
        <w:pStyle w:val="Bullet"/>
      </w:pPr>
      <w:r w:rsidRPr="006433D1">
        <w:t xml:space="preserve">of Indian, </w:t>
      </w:r>
      <w:r>
        <w:t>Asian (excl. Indian)</w:t>
      </w:r>
      <w:r w:rsidRPr="006433D1">
        <w:t xml:space="preserve">, European or other ethnicities (34.9% of Indian women, 30.0% of </w:t>
      </w:r>
      <w:r>
        <w:t>Asian (excl. Indian)</w:t>
      </w:r>
      <w:r w:rsidRPr="006433D1">
        <w:t xml:space="preserve"> women </w:t>
      </w:r>
      <w:r>
        <w:t xml:space="preserve">and </w:t>
      </w:r>
      <w:r w:rsidRPr="006433D1">
        <w:t>28.1% of women in the European or Other ethnic group)</w:t>
      </w:r>
    </w:p>
    <w:p w:rsidR="000655BC" w:rsidRPr="006433D1" w:rsidRDefault="000655BC" w:rsidP="003D3916">
      <w:pPr>
        <w:pStyle w:val="Bullet"/>
      </w:pPr>
      <w:r w:rsidRPr="006433D1">
        <w:t>in the least deprived neighbourhoods (31.7% of women in quintile 1).</w:t>
      </w:r>
    </w:p>
    <w:p w:rsidR="000655BC" w:rsidRPr="00903856" w:rsidRDefault="000655BC" w:rsidP="003D3916">
      <w:pPr>
        <w:rPr>
          <w:highlight w:val="yellow"/>
        </w:rPr>
      </w:pPr>
    </w:p>
    <w:p w:rsidR="00C723C1" w:rsidRDefault="000655BC" w:rsidP="003D3916">
      <w:bookmarkStart w:id="331" w:name="_Ref405550061"/>
      <w:bookmarkStart w:id="332" w:name="_Toc405886961"/>
      <w:bookmarkStart w:id="333" w:name="_Toc412122451"/>
      <w:r>
        <w:t>Emergency caesarean sections were more common for women having their first baby (21.9%) than for women who had given birth before (7.9%). The opposite was true for elective caesarean sections (6.0% of women giving birth for the first time compared with 16.0% of women who had given birth at least once).</w:t>
      </w:r>
    </w:p>
    <w:p w:rsidR="003D3916" w:rsidRDefault="003D3916" w:rsidP="003D3916"/>
    <w:p w:rsidR="000655BC" w:rsidRPr="006A522D" w:rsidRDefault="000655BC" w:rsidP="003D3916">
      <w:pPr>
        <w:pStyle w:val="Figure"/>
      </w:pPr>
      <w:bookmarkStart w:id="334" w:name="_Ref428806115"/>
      <w:bookmarkStart w:id="335" w:name="_Toc428799336"/>
      <w:bookmarkStart w:id="336" w:name="_Toc433389794"/>
      <w:bookmarkStart w:id="337" w:name="_Toc434672186"/>
      <w:bookmarkEnd w:id="329"/>
      <w:bookmarkEnd w:id="330"/>
      <w:bookmarkEnd w:id="331"/>
      <w:r w:rsidRPr="00884F56">
        <w:t xml:space="preserve">Figure </w:t>
      </w:r>
      <w:fldSimple w:instr=" SEQ Figure \* ARABIC ">
        <w:r w:rsidR="000E5AFA">
          <w:rPr>
            <w:noProof/>
          </w:rPr>
          <w:t>35</w:t>
        </w:r>
      </w:fldSimple>
      <w:bookmarkEnd w:id="334"/>
      <w:r w:rsidRPr="00884F56">
        <w:rPr>
          <w:noProof/>
        </w:rPr>
        <w:t>:</w:t>
      </w:r>
      <w:r w:rsidRPr="00884F56">
        <w:t xml:space="preserve"> Percentage of caesarean sections, by type, age group, ethnic group and</w:t>
      </w:r>
      <w:r w:rsidRPr="00FE4B48">
        <w:t xml:space="preserve"> </w:t>
      </w:r>
      <w:r>
        <w:t>neighbourhood deprivation quintile</w:t>
      </w:r>
      <w:r w:rsidRPr="00FE4B48">
        <w:t xml:space="preserve">, </w:t>
      </w:r>
      <w:bookmarkEnd w:id="332"/>
      <w:bookmarkEnd w:id="333"/>
      <w:bookmarkEnd w:id="335"/>
      <w:r w:rsidRPr="00FE4B48">
        <w:t>2014</w:t>
      </w:r>
      <w:bookmarkEnd w:id="336"/>
      <w:bookmarkEnd w:id="337"/>
    </w:p>
    <w:p w:rsidR="000655BC" w:rsidRPr="00984D6A" w:rsidRDefault="007072D0" w:rsidP="000655BC">
      <w:r>
        <w:rPr>
          <w:noProof/>
          <w:lang w:eastAsia="en-NZ"/>
        </w:rPr>
        <w:drawing>
          <wp:inline distT="0" distB="0" distL="0" distR="0" wp14:anchorId="4327D8A8">
            <wp:extent cx="5220000" cy="3266954"/>
            <wp:effectExtent l="0" t="0" r="0" b="0"/>
            <wp:docPr id="49" name="Picture 49" title="Figure 35: Percentage of caesarean sections, by type,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20000" cy="3266954"/>
                    </a:xfrm>
                    <a:prstGeom prst="rect">
                      <a:avLst/>
                    </a:prstGeom>
                    <a:noFill/>
                  </pic:spPr>
                </pic:pic>
              </a:graphicData>
            </a:graphic>
          </wp:inline>
        </w:drawing>
      </w:r>
    </w:p>
    <w:p w:rsidR="000655BC" w:rsidRDefault="000655BC" w:rsidP="007072D0">
      <w:pPr>
        <w:pStyle w:val="Note"/>
        <w:ind w:right="1133"/>
      </w:pPr>
      <w:r w:rsidRPr="006A522D">
        <w:t xml:space="preserve">Note: </w:t>
      </w:r>
      <w:r>
        <w:t>The d</w:t>
      </w:r>
      <w:r w:rsidRPr="006A522D">
        <w:t>enominator used to calculate percentages is the total number of women giving birth, excluding those with unknown birth type.</w:t>
      </w:r>
    </w:p>
    <w:p w:rsidR="000655BC" w:rsidRDefault="000655BC" w:rsidP="003D3916"/>
    <w:p w:rsidR="006C14E4" w:rsidRDefault="006C14E4">
      <w:pPr>
        <w:spacing w:line="240" w:lineRule="auto"/>
      </w:pPr>
      <w:r>
        <w:br w:type="page"/>
      </w:r>
    </w:p>
    <w:p w:rsidR="000655BC" w:rsidRPr="00D77D61" w:rsidRDefault="006C14E4" w:rsidP="003D3916">
      <w:r>
        <w:t>T</w:t>
      </w:r>
      <w:r w:rsidR="000655BC" w:rsidRPr="00D77D61">
        <w:t>he proportion of emergency caesarean sections varied throughout the country</w:t>
      </w:r>
      <w:r w:rsidR="000655BC">
        <w:t>. G</w:t>
      </w:r>
      <w:r w:rsidR="000655BC" w:rsidRPr="00D77D61">
        <w:t>enerally</w:t>
      </w:r>
      <w:r w:rsidR="000655BC">
        <w:t>,</w:t>
      </w:r>
      <w:r w:rsidR="000655BC" w:rsidRPr="00D77D61">
        <w:t xml:space="preserve"> proportions </w:t>
      </w:r>
      <w:r w:rsidR="000655BC">
        <w:t xml:space="preserve">were lower </w:t>
      </w:r>
      <w:r w:rsidR="000655BC" w:rsidRPr="00D77D61">
        <w:t xml:space="preserve">in the middle of the North Island. Whanganui DHB region had the lowest proportion of emergency sections </w:t>
      </w:r>
      <w:r w:rsidR="000655BC">
        <w:t>(</w:t>
      </w:r>
      <w:r w:rsidR="000655BC" w:rsidRPr="00D77D61">
        <w:t>9.6% of women giving birth</w:t>
      </w:r>
      <w:r w:rsidR="000655BC">
        <w:t>);</w:t>
      </w:r>
      <w:r w:rsidR="000655BC" w:rsidRPr="00D77D61">
        <w:t xml:space="preserve"> Wairarapa DHB region had the highest </w:t>
      </w:r>
      <w:r w:rsidR="000655BC">
        <w:t>(</w:t>
      </w:r>
      <w:r w:rsidR="000655BC" w:rsidRPr="00D77D61">
        <w:t>17.4%</w:t>
      </w:r>
      <w:r w:rsidR="000655BC">
        <w:t>)</w:t>
      </w:r>
      <w:r w:rsidR="000655BC" w:rsidRPr="00D77D61">
        <w:t xml:space="preserve"> (</w:t>
      </w:r>
      <w:r w:rsidR="000655BC" w:rsidRPr="00D77D61">
        <w:fldChar w:fldCharType="begin"/>
      </w:r>
      <w:r w:rsidR="000655BC" w:rsidRPr="00D77D61">
        <w:instrText xml:space="preserve"> REF _Ref428806647 \h </w:instrText>
      </w:r>
      <w:r w:rsidR="000655BC">
        <w:instrText xml:space="preserve"> \* MERGEFORMAT </w:instrText>
      </w:r>
      <w:r w:rsidR="000655BC" w:rsidRPr="00D77D61">
        <w:fldChar w:fldCharType="separate"/>
      </w:r>
      <w:r w:rsidR="000E5AFA" w:rsidRPr="00F970E1">
        <w:t>Figure</w:t>
      </w:r>
      <w:r w:rsidR="000E5AFA">
        <w:t> 36</w:t>
      </w:r>
      <w:r w:rsidR="000655BC" w:rsidRPr="00D77D61">
        <w:fldChar w:fldCharType="end"/>
      </w:r>
      <w:r w:rsidR="000655BC" w:rsidRPr="00D77D61">
        <w:t>).</w:t>
      </w:r>
    </w:p>
    <w:p w:rsidR="000655BC" w:rsidRPr="00D77D61" w:rsidRDefault="000655BC" w:rsidP="003D3916"/>
    <w:p w:rsidR="000655BC" w:rsidRDefault="000655BC" w:rsidP="003D3916">
      <w:pPr>
        <w:keepLines/>
      </w:pPr>
      <w:r w:rsidRPr="00D77D61">
        <w:t xml:space="preserve">A </w:t>
      </w:r>
      <w:r>
        <w:t xml:space="preserve">statistically </w:t>
      </w:r>
      <w:r w:rsidRPr="00D77D61">
        <w:t>significant increase in the proportion of emergency caesarean sections</w:t>
      </w:r>
      <w:r>
        <w:t xml:space="preserve"> from 2010 to 2014</w:t>
      </w:r>
      <w:r w:rsidRPr="00D77D61">
        <w:t xml:space="preserve"> was seen</w:t>
      </w:r>
      <w:r>
        <w:t xml:space="preserve"> </w:t>
      </w:r>
      <w:r w:rsidRPr="00D77D61">
        <w:t xml:space="preserve">in </w:t>
      </w:r>
      <w:r>
        <w:t xml:space="preserve">Waitemata (from 14.8% to 16.0%), Auckland (from 14.3% to 15.7%) and </w:t>
      </w:r>
      <w:r w:rsidRPr="00D77D61">
        <w:t xml:space="preserve">Counties </w:t>
      </w:r>
      <w:r>
        <w:t>M</w:t>
      </w:r>
      <w:r w:rsidRPr="00D77D61">
        <w:t>anukau</w:t>
      </w:r>
      <w:r>
        <w:t xml:space="preserve"> (from 11.9% to 14.7%) DHB regions. Conversely, the proportion of emergency caesarean sections decreased significantly for women in Canterbury DHB region (from 12.7% in 2010 to 11.6% in 2014). Ten other DHB regions showed a decrease (not statistically significant) in proportions of emergency caesarean sections from 2010 to 2014</w:t>
      </w:r>
      <w:r w:rsidRPr="00D77D61">
        <w:t xml:space="preserve"> (</w:t>
      </w:r>
      <w:r w:rsidR="003D3916">
        <w:fldChar w:fldCharType="begin"/>
      </w:r>
      <w:r w:rsidR="003D3916">
        <w:instrText xml:space="preserve"> REF _Ref428806647 \h </w:instrText>
      </w:r>
      <w:r w:rsidR="003D3916">
        <w:fldChar w:fldCharType="separate"/>
      </w:r>
      <w:r w:rsidR="000E5AFA" w:rsidRPr="00F970E1">
        <w:t>Figure</w:t>
      </w:r>
      <w:r w:rsidR="000E5AFA">
        <w:t> </w:t>
      </w:r>
      <w:r w:rsidR="000E5AFA">
        <w:rPr>
          <w:noProof/>
        </w:rPr>
        <w:t>36</w:t>
      </w:r>
      <w:r w:rsidR="003D3916">
        <w:fldChar w:fldCharType="end"/>
      </w:r>
      <w:r w:rsidRPr="00D77D61">
        <w:t>).</w:t>
      </w:r>
    </w:p>
    <w:p w:rsidR="000655BC" w:rsidRPr="006A522D" w:rsidRDefault="000655BC" w:rsidP="000655BC"/>
    <w:p w:rsidR="000655BC" w:rsidRPr="006A522D" w:rsidRDefault="000655BC" w:rsidP="003D3916">
      <w:pPr>
        <w:pStyle w:val="Figure"/>
      </w:pPr>
      <w:bookmarkStart w:id="338" w:name="_Ref428806647"/>
      <w:bookmarkStart w:id="339" w:name="_Toc405886962"/>
      <w:bookmarkStart w:id="340" w:name="_Toc412122452"/>
      <w:bookmarkStart w:id="341" w:name="_Toc428799337"/>
      <w:bookmarkStart w:id="342" w:name="_Toc433389795"/>
      <w:bookmarkStart w:id="343" w:name="_Toc434672187"/>
      <w:r w:rsidRPr="00F970E1">
        <w:t>Figure</w:t>
      </w:r>
      <w:r w:rsidR="003D3916">
        <w:t> </w:t>
      </w:r>
      <w:fldSimple w:instr=" SEQ Figure \* ARABIC ">
        <w:r w:rsidR="000E5AFA">
          <w:rPr>
            <w:noProof/>
          </w:rPr>
          <w:t>36</w:t>
        </w:r>
      </w:fldSimple>
      <w:bookmarkEnd w:id="338"/>
      <w:r w:rsidRPr="00F970E1">
        <w:rPr>
          <w:noProof/>
        </w:rPr>
        <w:t>:</w:t>
      </w:r>
      <w:r w:rsidRPr="00F970E1">
        <w:t xml:space="preserve"> Percentage of emergency caesarean sections, by DHB of residence</w:t>
      </w:r>
      <w:bookmarkEnd w:id="339"/>
      <w:r w:rsidRPr="00F970E1">
        <w:t xml:space="preserve">, 2010 and </w:t>
      </w:r>
      <w:bookmarkEnd w:id="340"/>
      <w:bookmarkEnd w:id="341"/>
      <w:r w:rsidRPr="00F970E1">
        <w:t>2014</w:t>
      </w:r>
      <w:bookmarkEnd w:id="342"/>
      <w:bookmarkEnd w:id="343"/>
    </w:p>
    <w:p w:rsidR="000655BC" w:rsidRPr="00984D6A" w:rsidRDefault="000655BC" w:rsidP="000655BC">
      <w:r>
        <w:rPr>
          <w:noProof/>
          <w:lang w:eastAsia="en-NZ"/>
        </w:rPr>
        <w:drawing>
          <wp:inline distT="0" distB="0" distL="0" distR="0" wp14:anchorId="327F7AFF" wp14:editId="5F9E45A0">
            <wp:extent cx="5220000" cy="3511991"/>
            <wp:effectExtent l="0" t="0" r="0" b="0"/>
            <wp:docPr id="25" name="Picture 25" title="Figure 36: Percentage of emergency caesarean sections, by DHB of residence, 2010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egYear_Emergency.jpg"/>
                    <pic:cNvPicPr/>
                  </pic:nvPicPr>
                  <pic:blipFill>
                    <a:blip r:embed="rId59">
                      <a:extLst>
                        <a:ext uri="{28A0092B-C50C-407E-A947-70E740481C1C}">
                          <a14:useLocalDpi xmlns:a14="http://schemas.microsoft.com/office/drawing/2010/main" val="0"/>
                        </a:ext>
                      </a:extLst>
                    </a:blip>
                    <a:stretch>
                      <a:fillRect/>
                    </a:stretch>
                  </pic:blipFill>
                  <pic:spPr>
                    <a:xfrm>
                      <a:off x="0" y="0"/>
                      <a:ext cx="5220000" cy="3511991"/>
                    </a:xfrm>
                    <a:prstGeom prst="rect">
                      <a:avLst/>
                    </a:prstGeom>
                  </pic:spPr>
                </pic:pic>
              </a:graphicData>
            </a:graphic>
          </wp:inline>
        </w:drawing>
      </w:r>
    </w:p>
    <w:p w:rsidR="000655BC" w:rsidRPr="006A522D" w:rsidRDefault="000655BC" w:rsidP="003D3916">
      <w:pPr>
        <w:pStyle w:val="Note"/>
        <w:ind w:right="1191"/>
      </w:pPr>
      <w:r w:rsidRPr="006A522D">
        <w:t xml:space="preserve">Note: </w:t>
      </w:r>
      <w:r>
        <w:t>The d</w:t>
      </w:r>
      <w:r w:rsidRPr="006A522D">
        <w:t>enominator used for calculating percentages is the number of women giving birth residing in the DHB region, excluding those with unknown type of birth.</w:t>
      </w:r>
    </w:p>
    <w:p w:rsidR="000655BC" w:rsidRDefault="000655BC" w:rsidP="003D3916">
      <w:bookmarkStart w:id="344" w:name="_Ref405547463"/>
    </w:p>
    <w:p w:rsidR="006C14E4" w:rsidRDefault="006C14E4">
      <w:pPr>
        <w:spacing w:line="240" w:lineRule="auto"/>
      </w:pPr>
      <w:r>
        <w:br w:type="page"/>
      </w:r>
    </w:p>
    <w:p w:rsidR="000655BC" w:rsidRDefault="000655BC" w:rsidP="003D3916">
      <w:r>
        <w:t>T</w:t>
      </w:r>
      <w:r w:rsidRPr="00232A22">
        <w:t xml:space="preserve">he proportion of elective caesarean sections was generally higher among women residing in the South Island (15.0%) than </w:t>
      </w:r>
      <w:r>
        <w:t xml:space="preserve">among </w:t>
      </w:r>
      <w:r w:rsidRPr="00232A22">
        <w:t xml:space="preserve">women residing in the North Island (11.4%). The highest proportion was </w:t>
      </w:r>
      <w:r>
        <w:t xml:space="preserve">among </w:t>
      </w:r>
      <w:r w:rsidRPr="00232A22">
        <w:t xml:space="preserve">women residing in Southern DHB region (15.6%), followed by Canterbury DHB region (15.1%). Northland DHB had the lowest percentage </w:t>
      </w:r>
      <w:r>
        <w:t>(</w:t>
      </w:r>
      <w:r w:rsidRPr="00232A22">
        <w:t>4.2%</w:t>
      </w:r>
      <w:r>
        <w:t>)</w:t>
      </w:r>
      <w:r w:rsidRPr="00232A22">
        <w:t xml:space="preserve"> (</w:t>
      </w:r>
      <w:r w:rsidR="003D3916">
        <w:fldChar w:fldCharType="begin"/>
      </w:r>
      <w:r w:rsidR="003D3916">
        <w:instrText xml:space="preserve"> REF _Ref428806673 \h </w:instrText>
      </w:r>
      <w:r w:rsidR="003D3916">
        <w:fldChar w:fldCharType="separate"/>
      </w:r>
      <w:r w:rsidR="000E5AFA" w:rsidRPr="0039156E">
        <w:t>Figure</w:t>
      </w:r>
      <w:r w:rsidR="000E5AFA">
        <w:t> </w:t>
      </w:r>
      <w:r w:rsidR="000E5AFA">
        <w:rPr>
          <w:noProof/>
        </w:rPr>
        <w:t>37</w:t>
      </w:r>
      <w:r w:rsidR="003D3916">
        <w:fldChar w:fldCharType="end"/>
      </w:r>
      <w:r>
        <w:t>).</w:t>
      </w:r>
    </w:p>
    <w:p w:rsidR="000655BC" w:rsidRDefault="000655BC" w:rsidP="003D3916"/>
    <w:p w:rsidR="00C723C1" w:rsidRDefault="000655BC" w:rsidP="003D3916">
      <w:r w:rsidRPr="003D7B37">
        <w:t xml:space="preserve">The proportion of women having an elective caesarean section increased from 2010 to 2014 for </w:t>
      </w:r>
      <w:r w:rsidR="00192C09">
        <w:t>17</w:t>
      </w:r>
      <w:r w:rsidRPr="003D7B37">
        <w:t xml:space="preserve"> of the 20 DHB regions (</w:t>
      </w:r>
      <w:r w:rsidRPr="003D7B37">
        <w:fldChar w:fldCharType="begin"/>
      </w:r>
      <w:r w:rsidRPr="003D7B37">
        <w:instrText xml:space="preserve"> REF _Ref428806673 \h  \* MERGEFORMAT </w:instrText>
      </w:r>
      <w:r w:rsidRPr="003D7B37">
        <w:fldChar w:fldCharType="separate"/>
      </w:r>
      <w:r w:rsidR="000E5AFA" w:rsidRPr="0039156E">
        <w:t>Figure</w:t>
      </w:r>
      <w:r w:rsidR="000E5AFA">
        <w:t> 37</w:t>
      </w:r>
      <w:r w:rsidRPr="003D7B37">
        <w:fldChar w:fldCharType="end"/>
      </w:r>
      <w:r w:rsidRPr="003D7B37">
        <w:t xml:space="preserve">). </w:t>
      </w:r>
      <w:r>
        <w:t xml:space="preserve">The following </w:t>
      </w:r>
      <w:r w:rsidRPr="003D7B37">
        <w:t>DHB regions showed a statistically significant increase: Waitemata (from 12.1% to 14.2%), Counties Manukau (from 8.2% to 10.0%), Tair</w:t>
      </w:r>
      <w:r w:rsidRPr="00D54858">
        <w:t>ā</w:t>
      </w:r>
      <w:r w:rsidRPr="003D7B37">
        <w:t xml:space="preserve">whiti (from 8.9% to 13.0%), Nelson Marlborough (from 12.0% to 14.9%) and Southern (from 13.1% to 15.6%). The proportion of elective caesarean sections decreased significantly in Whanganui DHB </w:t>
      </w:r>
      <w:r>
        <w:t>region (</w:t>
      </w:r>
      <w:r w:rsidRPr="003D7B37">
        <w:t>from 9.8% to 7.0%</w:t>
      </w:r>
      <w:r>
        <w:t>)</w:t>
      </w:r>
      <w:r w:rsidRPr="003D7B37">
        <w:t>.</w:t>
      </w:r>
    </w:p>
    <w:p w:rsidR="000655BC" w:rsidRPr="003C0DB1" w:rsidRDefault="000655BC" w:rsidP="003D3916"/>
    <w:p w:rsidR="000655BC" w:rsidRPr="006A522D" w:rsidRDefault="000655BC" w:rsidP="003D3916">
      <w:pPr>
        <w:pStyle w:val="Figure"/>
      </w:pPr>
      <w:bookmarkStart w:id="345" w:name="_Ref428806673"/>
      <w:bookmarkStart w:id="346" w:name="_Toc433389796"/>
      <w:bookmarkStart w:id="347" w:name="_Toc434672188"/>
      <w:bookmarkEnd w:id="344"/>
      <w:r w:rsidRPr="0039156E">
        <w:t>Figure</w:t>
      </w:r>
      <w:r w:rsidR="003D3916">
        <w:t> </w:t>
      </w:r>
      <w:fldSimple w:instr=" SEQ Figure \* ARABIC ">
        <w:r w:rsidR="000E5AFA">
          <w:rPr>
            <w:noProof/>
          </w:rPr>
          <w:t>37</w:t>
        </w:r>
      </w:fldSimple>
      <w:bookmarkEnd w:id="345"/>
      <w:r w:rsidRPr="0039156E">
        <w:rPr>
          <w:noProof/>
        </w:rPr>
        <w:t>:</w:t>
      </w:r>
      <w:r w:rsidRPr="0039156E">
        <w:t xml:space="preserve"> Percentage of elective caesarean sections, by DHB of residence, 2010 and 2014</w:t>
      </w:r>
      <w:bookmarkEnd w:id="346"/>
      <w:bookmarkEnd w:id="347"/>
    </w:p>
    <w:p w:rsidR="000655BC" w:rsidRPr="00984D6A" w:rsidRDefault="000655BC" w:rsidP="000655BC">
      <w:r>
        <w:rPr>
          <w:noProof/>
          <w:lang w:eastAsia="en-NZ"/>
        </w:rPr>
        <w:drawing>
          <wp:inline distT="0" distB="0" distL="0" distR="0" wp14:anchorId="55E205C8" wp14:editId="5B04B0C2">
            <wp:extent cx="5220000" cy="3511991"/>
            <wp:effectExtent l="0" t="0" r="0" b="0"/>
            <wp:docPr id="18" name="Picture 18" title="Figure 37: Percentage of elective caesarean sections, by DHB of residence, 2010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gYear_Elective.jpg"/>
                    <pic:cNvPicPr/>
                  </pic:nvPicPr>
                  <pic:blipFill>
                    <a:blip r:embed="rId60">
                      <a:extLst>
                        <a:ext uri="{28A0092B-C50C-407E-A947-70E740481C1C}">
                          <a14:useLocalDpi xmlns:a14="http://schemas.microsoft.com/office/drawing/2010/main" val="0"/>
                        </a:ext>
                      </a:extLst>
                    </a:blip>
                    <a:stretch>
                      <a:fillRect/>
                    </a:stretch>
                  </pic:blipFill>
                  <pic:spPr>
                    <a:xfrm>
                      <a:off x="0" y="0"/>
                      <a:ext cx="5220000" cy="3511991"/>
                    </a:xfrm>
                    <a:prstGeom prst="rect">
                      <a:avLst/>
                    </a:prstGeom>
                  </pic:spPr>
                </pic:pic>
              </a:graphicData>
            </a:graphic>
          </wp:inline>
        </w:drawing>
      </w:r>
    </w:p>
    <w:p w:rsidR="000655BC" w:rsidRDefault="000655BC" w:rsidP="003D3916">
      <w:pPr>
        <w:pStyle w:val="Note"/>
        <w:ind w:right="1191"/>
      </w:pPr>
      <w:r w:rsidRPr="006A522D">
        <w:t xml:space="preserve">Note: </w:t>
      </w:r>
      <w:r>
        <w:t>The d</w:t>
      </w:r>
      <w:r w:rsidRPr="006A522D">
        <w:t>enominator used for calculating percentages is the number of women giving birth residing in the DHB region, excluding those with unknown type of birth.</w:t>
      </w:r>
    </w:p>
    <w:p w:rsidR="000655BC" w:rsidRDefault="000655BC" w:rsidP="003D3916"/>
    <w:p w:rsidR="000655BC" w:rsidRPr="006A522D" w:rsidRDefault="000655BC" w:rsidP="003D3916">
      <w:pPr>
        <w:pStyle w:val="Heading2"/>
      </w:pPr>
      <w:bookmarkStart w:id="348" w:name="_Ref405539914"/>
      <w:bookmarkStart w:id="349" w:name="_Toc405887013"/>
      <w:bookmarkStart w:id="350" w:name="_Toc412122407"/>
      <w:bookmarkStart w:id="351" w:name="_Toc431462730"/>
      <w:bookmarkStart w:id="352" w:name="_Toc434672128"/>
      <w:r w:rsidRPr="006A522D">
        <w:t>Interventions</w:t>
      </w:r>
      <w:bookmarkEnd w:id="348"/>
      <w:bookmarkEnd w:id="349"/>
      <w:bookmarkEnd w:id="350"/>
      <w:bookmarkEnd w:id="351"/>
      <w:bookmarkEnd w:id="352"/>
    </w:p>
    <w:p w:rsidR="00C723C1" w:rsidRDefault="000655BC" w:rsidP="006C14E4">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This section describes women experiencing a normal birth and those having an obstetric intervention (induction, augmentation, epidural or episiotomy) during labour and birth.</w:t>
      </w:r>
    </w:p>
    <w:p w:rsidR="000655BC" w:rsidRPr="004817A1" w:rsidRDefault="000655BC" w:rsidP="006C14E4">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Pr>
          <w:b/>
        </w:rPr>
        <w:t>Normal</w:t>
      </w:r>
      <w:r>
        <w:t xml:space="preserve"> </w:t>
      </w:r>
      <w:r w:rsidRPr="004817A1">
        <w:rPr>
          <w:b/>
        </w:rPr>
        <w:t>birth</w:t>
      </w:r>
      <w:r>
        <w:t xml:space="preserve"> refers to spontaneous vaginal birth (including spontaneous vertex and spontaneous breech) without an induced or augmented labour, an epidural or an episiotomy.</w:t>
      </w:r>
    </w:p>
    <w:p w:rsidR="000655BC" w:rsidRPr="005D5B54" w:rsidRDefault="000655BC" w:rsidP="006C14E4">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5D5B54">
        <w:rPr>
          <w:b/>
        </w:rPr>
        <w:t xml:space="preserve">Induction </w:t>
      </w:r>
      <w:r w:rsidRPr="00202953">
        <w:t xml:space="preserve">refers to </w:t>
      </w:r>
      <w:r w:rsidRPr="00052565">
        <w:t xml:space="preserve">the </w:t>
      </w:r>
      <w:r w:rsidRPr="005D5B54">
        <w:t>process</w:t>
      </w:r>
      <w:r w:rsidRPr="005D5B54">
        <w:rPr>
          <w:b/>
        </w:rPr>
        <w:t xml:space="preserve"> </w:t>
      </w:r>
      <w:r w:rsidRPr="005D5B54">
        <w:t>of artificially stimulating the uterus to start labour by artificial rupture of membranes or pharmacological means.</w:t>
      </w:r>
    </w:p>
    <w:p w:rsidR="000655BC" w:rsidRPr="005D5B54" w:rsidRDefault="000655BC" w:rsidP="006C14E4">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5D5B54">
        <w:rPr>
          <w:b/>
        </w:rPr>
        <w:t>Augmentation</w:t>
      </w:r>
      <w:r w:rsidRPr="005D5B54">
        <w:t xml:space="preserve"> </w:t>
      </w:r>
      <w:r>
        <w:t xml:space="preserve">refers to the </w:t>
      </w:r>
      <w:r w:rsidRPr="005D5B54">
        <w:t>process of stimulating the uterus to increase the frequency, duration and intensity of contractions after the onset of spontaneous labour by artificial rupture of membranes or pharmacological means.</w:t>
      </w:r>
    </w:p>
    <w:p w:rsidR="000655BC" w:rsidRPr="005D5B54" w:rsidRDefault="000655BC" w:rsidP="006C14E4">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5D5B54">
        <w:rPr>
          <w:b/>
        </w:rPr>
        <w:t>Epidural</w:t>
      </w:r>
      <w:r w:rsidRPr="005D5B54">
        <w:t xml:space="preserve"> </w:t>
      </w:r>
      <w:r>
        <w:t xml:space="preserve">refers to </w:t>
      </w:r>
      <w:r w:rsidRPr="005D5B54">
        <w:t xml:space="preserve">a regional analgesic agent </w:t>
      </w:r>
      <w:r>
        <w:t xml:space="preserve">being </w:t>
      </w:r>
      <w:r w:rsidRPr="005D5B54">
        <w:t>injected into the epidural space of the spinal cord.</w:t>
      </w:r>
    </w:p>
    <w:p w:rsidR="000655BC" w:rsidRPr="005D5B54" w:rsidRDefault="000655BC" w:rsidP="006C14E4">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5D5B54">
        <w:rPr>
          <w:b/>
        </w:rPr>
        <w:t>Episiotomy</w:t>
      </w:r>
      <w:r w:rsidRPr="005D5B54">
        <w:t xml:space="preserve"> </w:t>
      </w:r>
      <w:r>
        <w:t xml:space="preserve">refers to </w:t>
      </w:r>
      <w:r w:rsidRPr="005D5B54">
        <w:t>an incision of the perineal tissue surrounding the vagina at the time of birth to facilitate delivery.</w:t>
      </w:r>
    </w:p>
    <w:p w:rsidR="000655BC" w:rsidRDefault="000655BC" w:rsidP="006C14E4">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Women who had their labour both induced and augmented are recorded as having had an induction only. Therefore, the number of augmentations presented may be lower than the true number.</w:t>
      </w:r>
    </w:p>
    <w:p w:rsidR="00C723C1" w:rsidRDefault="000655BC" w:rsidP="006C14E4">
      <w:pPr>
        <w:pStyle w:val="Box"/>
        <w:keepLines/>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5D5B54">
        <w:t xml:space="preserve">The number and percentage of inductions, augmentations and epidurals presented does not include women giving birth by elective caesarean section. The number and percentage of episiotomies is limited to vaginal births (all births excluding caesarean sections). It should be noted that women giving birth may have </w:t>
      </w:r>
      <w:r>
        <w:t xml:space="preserve">had </w:t>
      </w:r>
      <w:r w:rsidRPr="005D5B54">
        <w:t xml:space="preserve">more than one of these </w:t>
      </w:r>
      <w:r>
        <w:t>interventions</w:t>
      </w:r>
      <w:r w:rsidRPr="005D5B54">
        <w:t>.</w:t>
      </w:r>
    </w:p>
    <w:p w:rsidR="000655BC" w:rsidRDefault="000655BC" w:rsidP="003D3916"/>
    <w:p w:rsidR="000655BC" w:rsidRPr="00ED028A" w:rsidRDefault="000655BC" w:rsidP="003D3916">
      <w:r>
        <w:t>From 2005 to 2014, one in every three women</w:t>
      </w:r>
      <w:r w:rsidRPr="00ED028A">
        <w:t xml:space="preserve"> giving birth each year </w:t>
      </w:r>
      <w:r>
        <w:t xml:space="preserve">had a normal birth </w:t>
      </w:r>
      <w:r w:rsidRPr="00ED028A">
        <w:t>(</w:t>
      </w:r>
      <w:r w:rsidR="003D3916">
        <w:fldChar w:fldCharType="begin"/>
      </w:r>
      <w:r w:rsidR="003D3916">
        <w:instrText xml:space="preserve"> REF _Ref428894427 \h </w:instrText>
      </w:r>
      <w:r w:rsidR="003D3916">
        <w:fldChar w:fldCharType="separate"/>
      </w:r>
      <w:r w:rsidR="000E5AFA" w:rsidRPr="00ED028A">
        <w:t>Figure</w:t>
      </w:r>
      <w:r w:rsidR="000E5AFA">
        <w:t> </w:t>
      </w:r>
      <w:r w:rsidR="000E5AFA">
        <w:rPr>
          <w:noProof/>
        </w:rPr>
        <w:t>38</w:t>
      </w:r>
      <w:r w:rsidR="003D3916">
        <w:fldChar w:fldCharType="end"/>
      </w:r>
      <w:r w:rsidRPr="00ED028A">
        <w:t>).</w:t>
      </w:r>
    </w:p>
    <w:p w:rsidR="000655BC" w:rsidRDefault="000655BC" w:rsidP="003D3916"/>
    <w:p w:rsidR="00C723C1" w:rsidRDefault="000655BC" w:rsidP="003D3916">
      <w:r>
        <w:t>H</w:t>
      </w:r>
      <w:r w:rsidRPr="00E554FC">
        <w:t xml:space="preserve">alf of </w:t>
      </w:r>
      <w:r>
        <w:t xml:space="preserve">all </w:t>
      </w:r>
      <w:r w:rsidRPr="00E554FC">
        <w:t>women giving birth had at least one form of intervention during labour and birth (ie, induction, augmentation, epidural or episiotomy).</w:t>
      </w:r>
    </w:p>
    <w:p w:rsidR="000655BC" w:rsidRPr="00E554FC" w:rsidRDefault="000655BC" w:rsidP="003D3916"/>
    <w:p w:rsidR="000655BC" w:rsidRPr="00E554FC" w:rsidRDefault="000655BC" w:rsidP="003D3916">
      <w:r w:rsidRPr="00E554FC">
        <w:t xml:space="preserve">The proportion of inductions and episiotomies among women giving birth </w:t>
      </w:r>
      <w:r>
        <w:t>showed a statistically significant increase</w:t>
      </w:r>
      <w:r w:rsidRPr="00E554FC">
        <w:t xml:space="preserve"> from 2005 to 2014 (from 19.0% to 24.4% for inductions and from 11.7% to 14.6% for episiotomies). Conversely, women having their labour augmented as a proportion of women giving birth </w:t>
      </w:r>
      <w:r>
        <w:t>showed a statistically significant decrease</w:t>
      </w:r>
      <w:r w:rsidRPr="00E554FC">
        <w:t xml:space="preserve"> </w:t>
      </w:r>
      <w:r>
        <w:t>(</w:t>
      </w:r>
      <w:r w:rsidRPr="00E554FC">
        <w:t>from 31.5% to 25.6%</w:t>
      </w:r>
      <w:r>
        <w:t>)</w:t>
      </w:r>
      <w:r w:rsidRPr="00E554FC">
        <w:t xml:space="preserve"> over the same time period. About </w:t>
      </w:r>
      <w:r>
        <w:t>one-</w:t>
      </w:r>
      <w:r w:rsidRPr="00E554FC">
        <w:t>quarter of women giving birth had an epidural</w:t>
      </w:r>
      <w:r>
        <w:t>;</w:t>
      </w:r>
      <w:r w:rsidRPr="00E554FC">
        <w:t xml:space="preserve"> </w:t>
      </w:r>
      <w:r>
        <w:t xml:space="preserve">this figure </w:t>
      </w:r>
      <w:r w:rsidRPr="00E554FC">
        <w:t>fluctuat</w:t>
      </w:r>
      <w:r>
        <w:t>ed</w:t>
      </w:r>
      <w:r w:rsidRPr="00E554FC">
        <w:t xml:space="preserve"> between 25.3% and 28.2% each year (</w:t>
      </w:r>
      <w:r w:rsidRPr="00E554FC">
        <w:fldChar w:fldCharType="begin"/>
      </w:r>
      <w:r w:rsidRPr="00E554FC">
        <w:instrText xml:space="preserve"> REF _Ref428894427 \h </w:instrText>
      </w:r>
      <w:r>
        <w:instrText xml:space="preserve"> \* MERGEFORMAT </w:instrText>
      </w:r>
      <w:r w:rsidRPr="00E554FC">
        <w:fldChar w:fldCharType="separate"/>
      </w:r>
      <w:r w:rsidR="000E5AFA" w:rsidRPr="00ED028A">
        <w:t>Figure</w:t>
      </w:r>
      <w:r w:rsidR="000E5AFA">
        <w:t> 38</w:t>
      </w:r>
      <w:r w:rsidRPr="00E554FC">
        <w:fldChar w:fldCharType="end"/>
      </w:r>
      <w:r w:rsidRPr="00E554FC">
        <w:t>).</w:t>
      </w:r>
    </w:p>
    <w:p w:rsidR="000655BC" w:rsidRPr="00E708CB" w:rsidRDefault="000655BC" w:rsidP="003D3916">
      <w:pPr>
        <w:rPr>
          <w:highlight w:val="yellow"/>
        </w:rPr>
      </w:pPr>
    </w:p>
    <w:p w:rsidR="000655BC" w:rsidRPr="00ED028A" w:rsidRDefault="000655BC" w:rsidP="003D3916">
      <w:pPr>
        <w:pStyle w:val="Figure"/>
      </w:pPr>
      <w:bookmarkStart w:id="353" w:name="_Ref428894427"/>
      <w:bookmarkStart w:id="354" w:name="_Toc400706152"/>
      <w:bookmarkStart w:id="355" w:name="_Toc405886964"/>
      <w:bookmarkStart w:id="356" w:name="_Toc412122454"/>
      <w:bookmarkStart w:id="357" w:name="_Toc428799339"/>
      <w:bookmarkStart w:id="358" w:name="_Toc433389797"/>
      <w:bookmarkStart w:id="359" w:name="_Toc434672189"/>
      <w:r w:rsidRPr="00ED028A">
        <w:t>Figure</w:t>
      </w:r>
      <w:r w:rsidR="003D3916">
        <w:t> </w:t>
      </w:r>
      <w:fldSimple w:instr=" SEQ Figure \* ARABIC ">
        <w:r w:rsidR="000E5AFA">
          <w:rPr>
            <w:noProof/>
          </w:rPr>
          <w:t>38</w:t>
        </w:r>
      </w:fldSimple>
      <w:bookmarkEnd w:id="353"/>
      <w:r w:rsidRPr="00ED028A">
        <w:rPr>
          <w:noProof/>
        </w:rPr>
        <w:t>:</w:t>
      </w:r>
      <w:r w:rsidRPr="00ED028A">
        <w:t xml:space="preserve"> Percentage of women having a normal birth and having an induction, </w:t>
      </w:r>
      <w:r>
        <w:t>a</w:t>
      </w:r>
      <w:r w:rsidRPr="00ED028A">
        <w:t>ugmentation, epidural or episiotomy during labour and birth, 2005–201</w:t>
      </w:r>
      <w:bookmarkEnd w:id="354"/>
      <w:bookmarkEnd w:id="355"/>
      <w:bookmarkEnd w:id="356"/>
      <w:bookmarkEnd w:id="357"/>
      <w:r w:rsidRPr="00ED028A">
        <w:t>4</w:t>
      </w:r>
      <w:bookmarkEnd w:id="358"/>
      <w:bookmarkEnd w:id="359"/>
    </w:p>
    <w:p w:rsidR="000655BC" w:rsidRDefault="000655BC" w:rsidP="000655BC">
      <w:r w:rsidRPr="00ED028A">
        <w:rPr>
          <w:noProof/>
          <w:lang w:eastAsia="en-NZ"/>
        </w:rPr>
        <w:drawing>
          <wp:inline distT="0" distB="0" distL="0" distR="0" wp14:anchorId="5DFDD9EB" wp14:editId="6E9DE53C">
            <wp:extent cx="5935287" cy="5524971"/>
            <wp:effectExtent l="0" t="0" r="8890" b="0"/>
            <wp:docPr id="32" name="Picture 32" title="Figure 38: Percentage of women having a normal birth and having an induction, augmentation, epidural or episiotomy during labour and birth, 200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l="980" t="933" r="3222"/>
                    <a:stretch/>
                  </pic:blipFill>
                  <pic:spPr bwMode="auto">
                    <a:xfrm>
                      <a:off x="0" y="0"/>
                      <a:ext cx="5940425" cy="5529754"/>
                    </a:xfrm>
                    <a:prstGeom prst="rect">
                      <a:avLst/>
                    </a:prstGeom>
                    <a:noFill/>
                    <a:ln>
                      <a:noFill/>
                    </a:ln>
                    <a:extLst>
                      <a:ext uri="{53640926-AAD7-44D8-BBD7-CCE9431645EC}">
                        <a14:shadowObscured xmlns:a14="http://schemas.microsoft.com/office/drawing/2010/main"/>
                      </a:ext>
                    </a:extLst>
                  </pic:spPr>
                </pic:pic>
              </a:graphicData>
            </a:graphic>
          </wp:inline>
        </w:drawing>
      </w:r>
    </w:p>
    <w:p w:rsidR="000655BC" w:rsidRDefault="000655BC" w:rsidP="003D3916">
      <w:pPr>
        <w:pStyle w:val="Note"/>
        <w:ind w:right="0"/>
      </w:pPr>
      <w:r w:rsidRPr="006A522D">
        <w:t>Note</w:t>
      </w:r>
      <w:r>
        <w:t>s:</w:t>
      </w:r>
    </w:p>
    <w:p w:rsidR="000655BC" w:rsidRDefault="000655BC" w:rsidP="003D3916">
      <w:pPr>
        <w:pStyle w:val="Note"/>
        <w:ind w:right="0"/>
      </w:pPr>
      <w:r>
        <w:t xml:space="preserve">Normal births are women having a spontaneous vaginal birth </w:t>
      </w:r>
      <w:r w:rsidRPr="00ED028A">
        <w:t xml:space="preserve">without having an induced or augmented labour, an epidural or an episiotomy at time of birth. </w:t>
      </w:r>
      <w:r>
        <w:t>The denominator used to calculate normal births is the total number of women giving birth.</w:t>
      </w:r>
    </w:p>
    <w:p w:rsidR="000655BC" w:rsidRDefault="000655BC" w:rsidP="003D3916">
      <w:pPr>
        <w:pStyle w:val="Note"/>
        <w:ind w:right="0"/>
      </w:pPr>
      <w:r>
        <w:t>The d</w:t>
      </w:r>
      <w:r w:rsidRPr="006A522D">
        <w:t xml:space="preserve">enominator used to calculate percentage of induction, augmentation and epidural is the total number of women giving birth, excluding those who had </w:t>
      </w:r>
      <w:r w:rsidRPr="00052565">
        <w:t>an elective caesarean section and</w:t>
      </w:r>
      <w:r w:rsidRPr="006A522D">
        <w:t xml:space="preserve"> those with unknown birth type.</w:t>
      </w:r>
    </w:p>
    <w:p w:rsidR="000655BC" w:rsidRDefault="000655BC" w:rsidP="003D3916">
      <w:pPr>
        <w:pStyle w:val="Note"/>
        <w:ind w:right="0"/>
      </w:pPr>
      <w:r>
        <w:t>The d</w:t>
      </w:r>
      <w:r w:rsidRPr="006A522D">
        <w:t>enominator used to calculate percentage of episiotomy is the number of women who had vaginal births.</w:t>
      </w:r>
    </w:p>
    <w:p w:rsidR="003D3916" w:rsidRPr="003D3916" w:rsidRDefault="003D3916" w:rsidP="003D3916"/>
    <w:p w:rsidR="000655BC" w:rsidRDefault="000655BC" w:rsidP="003D3916">
      <w:pPr>
        <w:pStyle w:val="Heading3"/>
      </w:pPr>
      <w:r w:rsidRPr="00F3733A">
        <w:t>Normal births</w:t>
      </w:r>
    </w:p>
    <w:p w:rsidR="000655BC" w:rsidRPr="00F535EC" w:rsidRDefault="000655BC" w:rsidP="003D3916">
      <w:pPr>
        <w:keepNext/>
      </w:pPr>
      <w:r>
        <w:t>One-</w:t>
      </w:r>
      <w:r w:rsidRPr="004B2580">
        <w:t>third (33.2%</w:t>
      </w:r>
      <w:r>
        <w:t>:</w:t>
      </w:r>
      <w:r w:rsidRPr="004B2580">
        <w:t xml:space="preserve"> 19,646) of women giving birth in 2014 had a normal birth (ie, a spontaneous vaginal birth without an induction, augmentation, epidural or episiotomy). </w:t>
      </w:r>
      <w:r w:rsidRPr="004B2580">
        <w:fldChar w:fldCharType="begin"/>
      </w:r>
      <w:r w:rsidRPr="004B2580">
        <w:instrText xml:space="preserve"> REF _Ref428951094 \h  \* MERGEFORMAT </w:instrText>
      </w:r>
      <w:r w:rsidRPr="004B2580">
        <w:fldChar w:fldCharType="separate"/>
      </w:r>
      <w:r w:rsidR="000E5AFA" w:rsidRPr="00E01F29">
        <w:t xml:space="preserve">Figure </w:t>
      </w:r>
      <w:r w:rsidR="000E5AFA">
        <w:rPr>
          <w:noProof/>
        </w:rPr>
        <w:t>39</w:t>
      </w:r>
      <w:r w:rsidRPr="004B2580">
        <w:fldChar w:fldCharType="end"/>
      </w:r>
      <w:r w:rsidRPr="00F535EC">
        <w:t xml:space="preserve"> shows the distribution of women having a normal birth.</w:t>
      </w:r>
    </w:p>
    <w:p w:rsidR="000655BC" w:rsidRDefault="000655BC" w:rsidP="003D3916">
      <w:pPr>
        <w:keepNext/>
      </w:pPr>
    </w:p>
    <w:p w:rsidR="000655BC" w:rsidRPr="00F535EC" w:rsidRDefault="000655BC" w:rsidP="003D3916">
      <w:pPr>
        <w:keepNext/>
      </w:pPr>
      <w:r>
        <w:t>Normal births were more common among younger women giving birth: 36.6% of women aged under 30 years had a normal birth, compared to 21.1% of women aged 40 years and over.</w:t>
      </w:r>
    </w:p>
    <w:p w:rsidR="000655BC" w:rsidRPr="00E708CB" w:rsidRDefault="000655BC" w:rsidP="003D3916">
      <w:pPr>
        <w:keepNext/>
        <w:rPr>
          <w:highlight w:val="yellow"/>
        </w:rPr>
      </w:pPr>
    </w:p>
    <w:p w:rsidR="00C723C1" w:rsidRDefault="000655BC" w:rsidP="003D3916">
      <w:pPr>
        <w:keepNext/>
      </w:pPr>
      <w:r w:rsidRPr="00D73F15">
        <w:t>Compared to other ethnic groups, Māori women had the highest proportion of normal births (42.9%), while Indian women had the lowest proportion (19.0%).</w:t>
      </w:r>
    </w:p>
    <w:p w:rsidR="000655BC" w:rsidRDefault="000655BC" w:rsidP="003D3916"/>
    <w:p w:rsidR="00C723C1" w:rsidRDefault="000655BC" w:rsidP="003D3916">
      <w:r>
        <w:t>The proportion of women having normal births was lowest for those in the least deprived neighbourhoods and highest for those in the most deprived neighbourhoods (26.8% of women in quintile 1 compared with 37.7% of women in quintile 5).</w:t>
      </w:r>
    </w:p>
    <w:p w:rsidR="000655BC" w:rsidRDefault="000655BC" w:rsidP="003D3916">
      <w:pPr>
        <w:rPr>
          <w:highlight w:val="yellow"/>
        </w:rPr>
      </w:pPr>
    </w:p>
    <w:p w:rsidR="00C723C1" w:rsidRDefault="000655BC" w:rsidP="003D3916">
      <w:r w:rsidRPr="007A79D2">
        <w:t xml:space="preserve">Almost </w:t>
      </w:r>
      <w:r>
        <w:t>one-</w:t>
      </w:r>
      <w:r w:rsidRPr="007A79D2">
        <w:t>quarter (23.3%) of women giving birth for the first time in 2014 had a normal birth, compared with 40.7% of women who had given birth at least once before doing so in 2014.</w:t>
      </w:r>
    </w:p>
    <w:p w:rsidR="000655BC" w:rsidRDefault="000655BC" w:rsidP="003D3916"/>
    <w:p w:rsidR="000655BC" w:rsidRDefault="000655BC" w:rsidP="003D3916">
      <w:r>
        <w:t>Women in Northland and Tair</w:t>
      </w:r>
      <w:r w:rsidRPr="00D54858">
        <w:t>ā</w:t>
      </w:r>
      <w:r>
        <w:t>whiti DHB regions had the highest proportion of normal births (51.2% and 50.0%, respectively). The lowest proportion of normal births was in Auckland and Hutt Valley DHB regions (23.4% and 24.5%, respectively).</w:t>
      </w:r>
    </w:p>
    <w:p w:rsidR="003D3916" w:rsidRPr="007A79D2" w:rsidRDefault="003D3916" w:rsidP="003D3916"/>
    <w:p w:rsidR="000655BC" w:rsidRPr="006A522D" w:rsidRDefault="000655BC" w:rsidP="003D3916">
      <w:pPr>
        <w:pStyle w:val="Figure"/>
      </w:pPr>
      <w:bookmarkStart w:id="360" w:name="_Ref428951094"/>
      <w:bookmarkStart w:id="361" w:name="_Toc433389798"/>
      <w:bookmarkStart w:id="362" w:name="_Toc434672190"/>
      <w:r w:rsidRPr="00E01F29">
        <w:t xml:space="preserve">Figure </w:t>
      </w:r>
      <w:fldSimple w:instr=" SEQ Figure \* ARABIC ">
        <w:r w:rsidR="000E5AFA">
          <w:rPr>
            <w:noProof/>
          </w:rPr>
          <w:t>39</w:t>
        </w:r>
      </w:fldSimple>
      <w:bookmarkEnd w:id="360"/>
      <w:r w:rsidRPr="00E01F29">
        <w:rPr>
          <w:noProof/>
        </w:rPr>
        <w:t>:</w:t>
      </w:r>
      <w:r w:rsidRPr="00E01F29">
        <w:t xml:space="preserve"> Percentage of women having a normal birth, by age group, ethnic group and </w:t>
      </w:r>
      <w:r>
        <w:t>neighbourhood deprivation quintile</w:t>
      </w:r>
      <w:r w:rsidRPr="00E01F29">
        <w:t>, 2014</w:t>
      </w:r>
      <w:bookmarkEnd w:id="361"/>
      <w:bookmarkEnd w:id="362"/>
    </w:p>
    <w:p w:rsidR="000655BC" w:rsidRDefault="006C14E4" w:rsidP="000655BC">
      <w:r>
        <w:rPr>
          <w:noProof/>
          <w:lang w:eastAsia="en-NZ"/>
        </w:rPr>
        <w:drawing>
          <wp:inline distT="0" distB="0" distL="0" distR="0" wp14:anchorId="52832055">
            <wp:extent cx="5220000" cy="3200282"/>
            <wp:effectExtent l="0" t="0" r="0" b="635"/>
            <wp:docPr id="50" name="Picture 50" title="Figure 39: Percentage of women having a normal birth, by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20000" cy="3200282"/>
                    </a:xfrm>
                    <a:prstGeom prst="rect">
                      <a:avLst/>
                    </a:prstGeom>
                    <a:noFill/>
                  </pic:spPr>
                </pic:pic>
              </a:graphicData>
            </a:graphic>
          </wp:inline>
        </w:drawing>
      </w:r>
    </w:p>
    <w:p w:rsidR="00C723C1" w:rsidRDefault="000655BC" w:rsidP="006C14E4">
      <w:pPr>
        <w:pStyle w:val="Note"/>
        <w:ind w:right="1133"/>
      </w:pPr>
      <w:r>
        <w:t>Notes:</w:t>
      </w:r>
    </w:p>
    <w:p w:rsidR="00C723C1" w:rsidRDefault="000655BC" w:rsidP="006C14E4">
      <w:pPr>
        <w:pStyle w:val="Note"/>
        <w:ind w:right="1133"/>
      </w:pPr>
      <w:r w:rsidRPr="00E01F29">
        <w:t>Normal births are women having a spontaneous vaginal birth without having an induced or augmented labour, an epidural or an episiotomy at time of birth.</w:t>
      </w:r>
    </w:p>
    <w:p w:rsidR="000655BC" w:rsidRDefault="000655BC" w:rsidP="006C14E4">
      <w:pPr>
        <w:pStyle w:val="Note"/>
        <w:ind w:right="1133"/>
      </w:pPr>
      <w:r>
        <w:t>T</w:t>
      </w:r>
      <w:r w:rsidRPr="00052565">
        <w:t>he denominator used to calculate percentages is the number of women giving birth for that demographic group</w:t>
      </w:r>
      <w:r>
        <w:t>.</w:t>
      </w:r>
    </w:p>
    <w:p w:rsidR="003D3916" w:rsidRPr="003D3916" w:rsidRDefault="003D3916" w:rsidP="003D3916"/>
    <w:p w:rsidR="000655BC" w:rsidRPr="006A522D" w:rsidRDefault="000655BC" w:rsidP="003D3916">
      <w:pPr>
        <w:pStyle w:val="Heading3"/>
      </w:pPr>
      <w:r w:rsidRPr="006A522D">
        <w:t>Induction</w:t>
      </w:r>
    </w:p>
    <w:p w:rsidR="000655BC" w:rsidRPr="00123E90" w:rsidRDefault="000655BC" w:rsidP="003D3916">
      <w:r w:rsidRPr="00123E90">
        <w:t xml:space="preserve">In 2014, almost </w:t>
      </w:r>
      <w:r>
        <w:t>one-</w:t>
      </w:r>
      <w:r w:rsidRPr="00123E90">
        <w:t>quarter (24.4%</w:t>
      </w:r>
      <w:r>
        <w:t>:</w:t>
      </w:r>
      <w:r w:rsidRPr="00123E90">
        <w:t xml:space="preserve"> 12,506 women) of women giving birth (excluding </w:t>
      </w:r>
      <w:r>
        <w:t xml:space="preserve">those who had </w:t>
      </w:r>
      <w:r w:rsidRPr="00123E90">
        <w:t xml:space="preserve">elective caesarean sections) had their labour induced. </w:t>
      </w:r>
      <w:r w:rsidRPr="00123E90">
        <w:fldChar w:fldCharType="begin"/>
      </w:r>
      <w:r w:rsidRPr="00123E90">
        <w:instrText xml:space="preserve"> REF _Ref428953223 \h </w:instrText>
      </w:r>
      <w:r>
        <w:instrText xml:space="preserve"> \* MERGEFORMAT </w:instrText>
      </w:r>
      <w:r w:rsidRPr="00123E90">
        <w:fldChar w:fldCharType="separate"/>
      </w:r>
      <w:r w:rsidR="000E5AFA" w:rsidRPr="00123E90">
        <w:t xml:space="preserve">Figure </w:t>
      </w:r>
      <w:r w:rsidR="000E5AFA">
        <w:rPr>
          <w:noProof/>
        </w:rPr>
        <w:t>40</w:t>
      </w:r>
      <w:r w:rsidRPr="00123E90">
        <w:fldChar w:fldCharType="end"/>
      </w:r>
      <w:r w:rsidRPr="00123E90">
        <w:t xml:space="preserve"> shows the distribution of women undergoing induction.</w:t>
      </w:r>
    </w:p>
    <w:p w:rsidR="000655BC" w:rsidRPr="00E708CB" w:rsidRDefault="000655BC" w:rsidP="003D3916">
      <w:pPr>
        <w:rPr>
          <w:highlight w:val="yellow"/>
        </w:rPr>
      </w:pPr>
    </w:p>
    <w:p w:rsidR="000655BC" w:rsidRPr="000A1B99" w:rsidRDefault="000655BC" w:rsidP="003D3916">
      <w:r w:rsidRPr="000A1B99">
        <w:t>The proportion of inductions among women giving birth increased with maternal age, and was highest for women aged 40 years and over (</w:t>
      </w:r>
      <w:r>
        <w:t>21.0</w:t>
      </w:r>
      <w:r w:rsidRPr="000A1B99">
        <w:t>% of women aged under 20 years compared with 42.3% of women aged 40 years and over).</w:t>
      </w:r>
    </w:p>
    <w:p w:rsidR="000655BC" w:rsidRPr="000A1B99" w:rsidRDefault="000655BC" w:rsidP="003D3916"/>
    <w:p w:rsidR="000655BC" w:rsidRPr="000A1B99" w:rsidRDefault="000655BC" w:rsidP="003D3916">
      <w:r w:rsidRPr="000A1B99">
        <w:t>Inductions were more common among Indian women giving birth (32.5%) compared to women of other ethnicities. Inductions were leas</w:t>
      </w:r>
      <w:r>
        <w:t>t</w:t>
      </w:r>
      <w:r w:rsidRPr="000A1B99">
        <w:t xml:space="preserve"> common among Māori women (19.8%)</w:t>
      </w:r>
      <w:r>
        <w:t>.</w:t>
      </w:r>
    </w:p>
    <w:p w:rsidR="000655BC" w:rsidRPr="000A1B99" w:rsidRDefault="000655BC" w:rsidP="003D3916"/>
    <w:p w:rsidR="000655BC" w:rsidRPr="000A1B99" w:rsidRDefault="000655BC" w:rsidP="003D3916">
      <w:r w:rsidRPr="000A1B99">
        <w:t>The proportion of women giving birth who had their labour induced</w:t>
      </w:r>
      <w:r>
        <w:t xml:space="preserve"> was less varied</w:t>
      </w:r>
      <w:r w:rsidRPr="000A1B99">
        <w:t xml:space="preserve"> by neighbourhood deprivation</w:t>
      </w:r>
      <w:r>
        <w:t>: there was</w:t>
      </w:r>
      <w:r w:rsidRPr="000A1B99">
        <w:t xml:space="preserve"> a slightly higher proportion among women in the least deprived neighbourhoods (</w:t>
      </w:r>
      <w:r>
        <w:t>26.9</w:t>
      </w:r>
      <w:r w:rsidRPr="000A1B99">
        <w:t xml:space="preserve">% </w:t>
      </w:r>
      <w:r>
        <w:t xml:space="preserve">of women in quintile </w:t>
      </w:r>
      <w:r w:rsidRPr="000A1B99">
        <w:t>1) than</w:t>
      </w:r>
      <w:r>
        <w:t xml:space="preserve"> among those</w:t>
      </w:r>
      <w:r w:rsidRPr="000A1B99">
        <w:t xml:space="preserve"> in the most deprived neighbourhoods (</w:t>
      </w:r>
      <w:r>
        <w:t>23.2</w:t>
      </w:r>
      <w:r w:rsidRPr="000A1B99">
        <w:t xml:space="preserve">% </w:t>
      </w:r>
      <w:r>
        <w:t>of women in</w:t>
      </w:r>
      <w:r w:rsidRPr="000A1B99">
        <w:t xml:space="preserve"> quintile 5).</w:t>
      </w:r>
    </w:p>
    <w:p w:rsidR="000655BC" w:rsidRPr="00E708CB" w:rsidRDefault="000655BC" w:rsidP="003D3916">
      <w:pPr>
        <w:rPr>
          <w:highlight w:val="yellow"/>
        </w:rPr>
      </w:pPr>
    </w:p>
    <w:p w:rsidR="000655BC" w:rsidRDefault="000655BC" w:rsidP="003D3916">
      <w:r w:rsidRPr="00566FBD">
        <w:t>Women giving birth for the first time in 2014 had a higher proportion of inductions (28.7%) compared with women who had given birth previously (20.4%).</w:t>
      </w:r>
    </w:p>
    <w:p w:rsidR="000655BC" w:rsidRDefault="000655BC" w:rsidP="003D3916"/>
    <w:p w:rsidR="000655BC" w:rsidRPr="006A522D" w:rsidRDefault="000655BC" w:rsidP="003D3916">
      <w:pPr>
        <w:pStyle w:val="Figure"/>
      </w:pPr>
      <w:bookmarkStart w:id="363" w:name="_Ref428953223"/>
      <w:bookmarkStart w:id="364" w:name="_Toc400706153"/>
      <w:bookmarkStart w:id="365" w:name="_Toc405886965"/>
      <w:bookmarkStart w:id="366" w:name="_Toc412122455"/>
      <w:bookmarkStart w:id="367" w:name="_Toc428799340"/>
      <w:bookmarkStart w:id="368" w:name="_Toc433389799"/>
      <w:bookmarkStart w:id="369" w:name="_Toc434672191"/>
      <w:r w:rsidRPr="00123E90">
        <w:t xml:space="preserve">Figure </w:t>
      </w:r>
      <w:fldSimple w:instr=" SEQ Figure \* ARABIC ">
        <w:r w:rsidR="000E5AFA">
          <w:rPr>
            <w:noProof/>
          </w:rPr>
          <w:t>40</w:t>
        </w:r>
      </w:fldSimple>
      <w:bookmarkEnd w:id="363"/>
      <w:r w:rsidRPr="00123E90">
        <w:rPr>
          <w:noProof/>
        </w:rPr>
        <w:t>:</w:t>
      </w:r>
      <w:r w:rsidRPr="00123E90">
        <w:t xml:space="preserve"> Percentage of women having an induction of labour, by age group, ethnic group and neighbourhood deprivation quintile, </w:t>
      </w:r>
      <w:bookmarkEnd w:id="364"/>
      <w:bookmarkEnd w:id="365"/>
      <w:bookmarkEnd w:id="366"/>
      <w:bookmarkEnd w:id="367"/>
      <w:r w:rsidRPr="00123E90">
        <w:t>2014</w:t>
      </w:r>
      <w:bookmarkEnd w:id="368"/>
      <w:bookmarkEnd w:id="369"/>
    </w:p>
    <w:p w:rsidR="000655BC" w:rsidRPr="00984D6A" w:rsidRDefault="006C14E4" w:rsidP="000655BC">
      <w:r>
        <w:rPr>
          <w:noProof/>
          <w:lang w:eastAsia="en-NZ"/>
        </w:rPr>
        <w:drawing>
          <wp:inline distT="0" distB="0" distL="0" distR="0" wp14:anchorId="362C0E4C">
            <wp:extent cx="5220000" cy="3200282"/>
            <wp:effectExtent l="0" t="0" r="0" b="635"/>
            <wp:docPr id="51" name="Picture 51" title="Figure 40: Percentage of women having an induction of labour, by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20000" cy="3200282"/>
                    </a:xfrm>
                    <a:prstGeom prst="rect">
                      <a:avLst/>
                    </a:prstGeom>
                    <a:noFill/>
                  </pic:spPr>
                </pic:pic>
              </a:graphicData>
            </a:graphic>
          </wp:inline>
        </w:drawing>
      </w:r>
    </w:p>
    <w:p w:rsidR="000655BC" w:rsidRDefault="000655BC" w:rsidP="006C14E4">
      <w:pPr>
        <w:pStyle w:val="Note"/>
        <w:ind w:right="1133"/>
      </w:pPr>
      <w:r w:rsidRPr="00052565">
        <w:t xml:space="preserve">Note: </w:t>
      </w:r>
      <w:r>
        <w:t>T</w:t>
      </w:r>
      <w:r w:rsidRPr="00052565">
        <w:t>he denominator used to calculate percentages is the number of women giving birth for that demographic group, excluding those who had an elective caesarean section or those with unknown birth type.</w:t>
      </w:r>
    </w:p>
    <w:p w:rsidR="00FC24CC" w:rsidRPr="00FC24CC" w:rsidRDefault="00FC24CC" w:rsidP="00FC24CC"/>
    <w:p w:rsidR="000655BC" w:rsidRPr="006A522D" w:rsidRDefault="000655BC" w:rsidP="00FC24CC">
      <w:pPr>
        <w:pStyle w:val="Heading3"/>
      </w:pPr>
      <w:r w:rsidRPr="006A522D">
        <w:t>Augmentation</w:t>
      </w:r>
    </w:p>
    <w:p w:rsidR="000655BC" w:rsidRPr="00E259B5" w:rsidRDefault="000655BC" w:rsidP="00FC24CC">
      <w:pPr>
        <w:keepNext/>
      </w:pPr>
      <w:bookmarkStart w:id="370" w:name="_Toc400706154"/>
      <w:r>
        <w:t>One in every four</w:t>
      </w:r>
      <w:r w:rsidRPr="00E259B5">
        <w:t xml:space="preserve"> (25.6%</w:t>
      </w:r>
      <w:r>
        <w:t>:</w:t>
      </w:r>
      <w:r w:rsidRPr="00E259B5">
        <w:t xml:space="preserve"> 13,103) women giving birth in 2014 (excluding </w:t>
      </w:r>
      <w:r>
        <w:t xml:space="preserve">those who had </w:t>
      </w:r>
      <w:r w:rsidRPr="00E259B5">
        <w:t>elective caesarean sections) had their labour augmented.</w:t>
      </w:r>
      <w:r w:rsidRPr="00FC24CC">
        <w:rPr>
          <w:rStyle w:val="FootnoteReference"/>
        </w:rPr>
        <w:footnoteReference w:id="12"/>
      </w:r>
      <w:r w:rsidRPr="00E259B5">
        <w:t xml:space="preserve"> </w:t>
      </w:r>
      <w:r w:rsidRPr="00E259B5">
        <w:fldChar w:fldCharType="begin"/>
      </w:r>
      <w:r w:rsidRPr="00E259B5">
        <w:instrText xml:space="preserve"> REF _Ref428953213 \h </w:instrText>
      </w:r>
      <w:r>
        <w:instrText xml:space="preserve"> \* MERGEFORMAT </w:instrText>
      </w:r>
      <w:r w:rsidRPr="00E259B5">
        <w:fldChar w:fldCharType="separate"/>
      </w:r>
      <w:r w:rsidR="000E5AFA" w:rsidRPr="00133C2A">
        <w:t xml:space="preserve">Figure </w:t>
      </w:r>
      <w:r w:rsidR="000E5AFA">
        <w:rPr>
          <w:noProof/>
        </w:rPr>
        <w:t>41</w:t>
      </w:r>
      <w:r w:rsidRPr="00E259B5">
        <w:fldChar w:fldCharType="end"/>
      </w:r>
      <w:r w:rsidRPr="00E259B5">
        <w:t xml:space="preserve"> shows the distribution of women undergoing augmentation of labour.</w:t>
      </w:r>
    </w:p>
    <w:p w:rsidR="000655BC" w:rsidRPr="00E708CB" w:rsidRDefault="000655BC" w:rsidP="00FC24CC">
      <w:pPr>
        <w:rPr>
          <w:highlight w:val="yellow"/>
        </w:rPr>
      </w:pPr>
    </w:p>
    <w:p w:rsidR="000655BC" w:rsidRPr="0050725B" w:rsidRDefault="000655BC" w:rsidP="00FC24CC">
      <w:r w:rsidRPr="0050725B">
        <w:t>The proportion of augmentation among women giving birth decreased with maternal age (31.8% of women aged under 20 years compared with 16.2% of women aged 40 years and over).</w:t>
      </w:r>
    </w:p>
    <w:p w:rsidR="000655BC" w:rsidRPr="00E708CB" w:rsidRDefault="000655BC" w:rsidP="00FC24CC">
      <w:pPr>
        <w:rPr>
          <w:highlight w:val="yellow"/>
        </w:rPr>
      </w:pPr>
    </w:p>
    <w:p w:rsidR="00C723C1" w:rsidRDefault="000655BC" w:rsidP="00FC24CC">
      <w:r w:rsidRPr="0050725B">
        <w:t>Au</w:t>
      </w:r>
      <w:r w:rsidRPr="00FC24CC">
        <w:t>g</w:t>
      </w:r>
      <w:r w:rsidRPr="0050725B">
        <w:t>mentation was more common for Asian and Pacific women</w:t>
      </w:r>
      <w:r>
        <w:t>:</w:t>
      </w:r>
      <w:r w:rsidRPr="0050725B">
        <w:t xml:space="preserve"> 31.8% of Asian (excl. Indian), 28.8% of Indian and 27.4% of Pacific women </w:t>
      </w:r>
      <w:r>
        <w:t xml:space="preserve">had </w:t>
      </w:r>
      <w:r w:rsidRPr="0050725B">
        <w:t>an augmentation</w:t>
      </w:r>
      <w:r>
        <w:t>,</w:t>
      </w:r>
      <w:r w:rsidRPr="0050725B">
        <w:t xml:space="preserve"> compared with about 24% of women in the Māori and European or Other ethnic groups.</w:t>
      </w:r>
    </w:p>
    <w:p w:rsidR="000655BC" w:rsidRPr="00E73932" w:rsidRDefault="000655BC" w:rsidP="00FC24CC"/>
    <w:p w:rsidR="00C723C1" w:rsidRDefault="000655BC" w:rsidP="00FC24CC">
      <w:r w:rsidRPr="00E73932">
        <w:t>The proportion of women who had their labour augmented was similar across neighbourhood deprivation quintiles, ranging from 24.8% to 26.6%.</w:t>
      </w:r>
    </w:p>
    <w:p w:rsidR="000655BC" w:rsidRPr="00E73932" w:rsidRDefault="000655BC" w:rsidP="00FC24CC"/>
    <w:p w:rsidR="00C723C1" w:rsidRDefault="000655BC" w:rsidP="00FC24CC">
      <w:r w:rsidRPr="00EC04F8">
        <w:t xml:space="preserve">Almost </w:t>
      </w:r>
      <w:r>
        <w:t>one-</w:t>
      </w:r>
      <w:r w:rsidRPr="00EC04F8">
        <w:t xml:space="preserve">third (31.5%) of women giving birth for the first time in 2014 had their labour augmented. In comparison, only </w:t>
      </w:r>
      <w:r>
        <w:t>one-</w:t>
      </w:r>
      <w:r w:rsidRPr="00EC04F8">
        <w:t xml:space="preserve">fifth (21.0%) of women who had given birth at least once before </w:t>
      </w:r>
      <w:r>
        <w:t xml:space="preserve">had </w:t>
      </w:r>
      <w:r w:rsidRPr="00EC04F8">
        <w:t>their labour augmented.</w:t>
      </w:r>
    </w:p>
    <w:p w:rsidR="000655BC" w:rsidRDefault="000655BC" w:rsidP="00FC24CC"/>
    <w:p w:rsidR="000655BC" w:rsidRPr="006A522D" w:rsidRDefault="000655BC" w:rsidP="00FC24CC">
      <w:pPr>
        <w:pStyle w:val="Figure"/>
      </w:pPr>
      <w:bookmarkStart w:id="371" w:name="_Ref428953213"/>
      <w:bookmarkStart w:id="372" w:name="_Toc405886966"/>
      <w:bookmarkStart w:id="373" w:name="_Toc412122456"/>
      <w:bookmarkStart w:id="374" w:name="_Toc428799341"/>
      <w:bookmarkStart w:id="375" w:name="_Toc433389800"/>
      <w:bookmarkStart w:id="376" w:name="_Toc434672192"/>
      <w:r w:rsidRPr="00133C2A">
        <w:t xml:space="preserve">Figure </w:t>
      </w:r>
      <w:fldSimple w:instr=" SEQ Figure \* ARABIC ">
        <w:r w:rsidR="000E5AFA">
          <w:rPr>
            <w:noProof/>
          </w:rPr>
          <w:t>41</w:t>
        </w:r>
      </w:fldSimple>
      <w:bookmarkEnd w:id="371"/>
      <w:r w:rsidRPr="00133C2A">
        <w:rPr>
          <w:noProof/>
        </w:rPr>
        <w:t>:</w:t>
      </w:r>
      <w:r w:rsidRPr="00133C2A">
        <w:t xml:space="preserve"> Percentage of women undergoing augmentation of labour, by age group, ethnic group and neighbourhood deprivation quintile, </w:t>
      </w:r>
      <w:bookmarkEnd w:id="370"/>
      <w:bookmarkEnd w:id="372"/>
      <w:bookmarkEnd w:id="373"/>
      <w:bookmarkEnd w:id="374"/>
      <w:r w:rsidRPr="00133C2A">
        <w:t>2014</w:t>
      </w:r>
      <w:bookmarkEnd w:id="375"/>
      <w:bookmarkEnd w:id="376"/>
    </w:p>
    <w:p w:rsidR="000655BC" w:rsidRPr="00984D6A" w:rsidRDefault="006C14E4" w:rsidP="000655BC">
      <w:r>
        <w:rPr>
          <w:noProof/>
          <w:lang w:eastAsia="en-NZ"/>
        </w:rPr>
        <w:drawing>
          <wp:inline distT="0" distB="0" distL="0" distR="0" wp14:anchorId="287D999E">
            <wp:extent cx="5220000" cy="3200282"/>
            <wp:effectExtent l="0" t="0" r="0" b="635"/>
            <wp:docPr id="52" name="Picture 52" title="Figure 41: Percentage of women undergoing augmentation of labour, by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20000" cy="3200282"/>
                    </a:xfrm>
                    <a:prstGeom prst="rect">
                      <a:avLst/>
                    </a:prstGeom>
                    <a:noFill/>
                  </pic:spPr>
                </pic:pic>
              </a:graphicData>
            </a:graphic>
          </wp:inline>
        </w:drawing>
      </w:r>
    </w:p>
    <w:p w:rsidR="000655BC" w:rsidRDefault="000655BC" w:rsidP="0082626E">
      <w:pPr>
        <w:pStyle w:val="Note"/>
        <w:ind w:right="1133"/>
      </w:pPr>
      <w:r w:rsidRPr="006A522D">
        <w:t xml:space="preserve">Note: </w:t>
      </w:r>
      <w:r>
        <w:t>The d</w:t>
      </w:r>
      <w:r w:rsidRPr="006A522D">
        <w:t>enominator used to calculate percentages is the number of women giving birth for that demographic</w:t>
      </w:r>
      <w:r>
        <w:t xml:space="preserve"> group</w:t>
      </w:r>
      <w:r w:rsidRPr="006A522D">
        <w:t>, excluding those who had an elective caesarean section or those with unknown birth type.</w:t>
      </w:r>
    </w:p>
    <w:p w:rsidR="00FC24CC" w:rsidRDefault="00FC24CC" w:rsidP="00FC24CC"/>
    <w:p w:rsidR="000655BC" w:rsidRPr="006A522D" w:rsidRDefault="000655BC" w:rsidP="00FC24CC">
      <w:pPr>
        <w:pStyle w:val="Heading3"/>
      </w:pPr>
      <w:r w:rsidRPr="006A522D">
        <w:t>Epidural</w:t>
      </w:r>
    </w:p>
    <w:p w:rsidR="000655BC" w:rsidRPr="00A4469F" w:rsidRDefault="000655BC" w:rsidP="00FC24CC">
      <w:pPr>
        <w:keepNext/>
      </w:pPr>
      <w:r w:rsidRPr="00A4469F">
        <w:t>A total of 13,889 (27.1%) women giving birth in 2014 (excluding</w:t>
      </w:r>
      <w:r>
        <w:t xml:space="preserve"> those who had</w:t>
      </w:r>
      <w:r w:rsidRPr="00A4469F">
        <w:t xml:space="preserve"> elective caesarean sections) had an epidural. </w:t>
      </w:r>
      <w:r w:rsidRPr="00A4469F">
        <w:fldChar w:fldCharType="begin"/>
      </w:r>
      <w:r w:rsidRPr="00A4469F">
        <w:instrText xml:space="preserve"> REF _Ref428953200 \h </w:instrText>
      </w:r>
      <w:r>
        <w:instrText xml:space="preserve"> \* MERGEFORMAT </w:instrText>
      </w:r>
      <w:r w:rsidRPr="00A4469F">
        <w:fldChar w:fldCharType="separate"/>
      </w:r>
      <w:r w:rsidR="000E5AFA" w:rsidRPr="005A7E4E">
        <w:t xml:space="preserve">Figure </w:t>
      </w:r>
      <w:r w:rsidR="000E5AFA">
        <w:rPr>
          <w:noProof/>
        </w:rPr>
        <w:t>42</w:t>
      </w:r>
      <w:r w:rsidRPr="00A4469F">
        <w:fldChar w:fldCharType="end"/>
      </w:r>
      <w:r w:rsidRPr="00A4469F">
        <w:t xml:space="preserve"> shows the distribution of women having an epidural.</w:t>
      </w:r>
    </w:p>
    <w:p w:rsidR="000655BC" w:rsidRPr="00A4469F" w:rsidRDefault="000655BC" w:rsidP="00FC24CC">
      <w:pPr>
        <w:keepNext/>
      </w:pPr>
    </w:p>
    <w:p w:rsidR="000655BC" w:rsidRPr="007D7D8E" w:rsidRDefault="000655BC" w:rsidP="00FC24CC">
      <w:r w:rsidRPr="007D7D8E">
        <w:t>The proportion of epidurals was fairly consistent across age groups, ranging from 24.3% (</w:t>
      </w:r>
      <w:r>
        <w:t xml:space="preserve">in the </w:t>
      </w:r>
      <w:r w:rsidRPr="007D7D8E">
        <w:t>20–24 years age group) to 29.2% (</w:t>
      </w:r>
      <w:r>
        <w:t xml:space="preserve">in the </w:t>
      </w:r>
      <w:r w:rsidRPr="007D7D8E">
        <w:t>30–34 years age group</w:t>
      </w:r>
      <w:r>
        <w:t>)</w:t>
      </w:r>
      <w:r w:rsidRPr="007D7D8E">
        <w:t>.</w:t>
      </w:r>
    </w:p>
    <w:p w:rsidR="000655BC" w:rsidRPr="00E708CB" w:rsidRDefault="000655BC" w:rsidP="00FC24CC">
      <w:pPr>
        <w:rPr>
          <w:highlight w:val="yellow"/>
        </w:rPr>
      </w:pPr>
    </w:p>
    <w:p w:rsidR="000655BC" w:rsidRPr="007D7D8E" w:rsidRDefault="000655BC" w:rsidP="00FC24CC">
      <w:r w:rsidRPr="007D7D8E">
        <w:t xml:space="preserve">Use of epidural </w:t>
      </w:r>
      <w:r>
        <w:t>varied notably</w:t>
      </w:r>
      <w:r w:rsidRPr="007D7D8E">
        <w:t xml:space="preserve"> by ethnic group</w:t>
      </w:r>
      <w:r>
        <w:t>. Epidurals</w:t>
      </w:r>
      <w:r w:rsidRPr="007D7D8E">
        <w:t xml:space="preserve"> </w:t>
      </w:r>
      <w:r>
        <w:t>were most common</w:t>
      </w:r>
      <w:r w:rsidRPr="007D7D8E">
        <w:t xml:space="preserve"> </w:t>
      </w:r>
      <w:r>
        <w:t>among</w:t>
      </w:r>
      <w:r w:rsidRPr="007D7D8E">
        <w:t xml:space="preserve"> Indian women (39.7%), followed by women in the Asian (excl. Indian) (34.5%) and European or Other (30.5%) ethnic groups. In contrast, 17.9% of Māori women and 20.6% of Pacific women </w:t>
      </w:r>
      <w:r>
        <w:t xml:space="preserve">giving birth </w:t>
      </w:r>
      <w:r w:rsidRPr="007D7D8E">
        <w:t>had an epidural.</w:t>
      </w:r>
    </w:p>
    <w:p w:rsidR="000655BC" w:rsidRPr="001C4832" w:rsidRDefault="000655BC" w:rsidP="00FC24CC"/>
    <w:p w:rsidR="00C723C1" w:rsidRDefault="000655BC" w:rsidP="00FC24CC">
      <w:r w:rsidRPr="001C4832">
        <w:t xml:space="preserve">Epidurals were more common among women in the least deprived neighbourhoods (35.7% </w:t>
      </w:r>
      <w:r>
        <w:t xml:space="preserve">of women in </w:t>
      </w:r>
      <w:r w:rsidRPr="001C4832">
        <w:t xml:space="preserve">quintile 1) </w:t>
      </w:r>
      <w:r>
        <w:t>than</w:t>
      </w:r>
      <w:r w:rsidRPr="001C4832">
        <w:t xml:space="preserve"> </w:t>
      </w:r>
      <w:r>
        <w:t xml:space="preserve">among </w:t>
      </w:r>
      <w:r w:rsidRPr="001C4832">
        <w:t xml:space="preserve">those in the most deprived neighbourhoods (20.7% </w:t>
      </w:r>
      <w:r>
        <w:t xml:space="preserve">of women in </w:t>
      </w:r>
      <w:r w:rsidRPr="001C4832">
        <w:t>quintile 5).</w:t>
      </w:r>
    </w:p>
    <w:p w:rsidR="000655BC" w:rsidRPr="001C4832" w:rsidRDefault="000655BC" w:rsidP="00FC24CC"/>
    <w:p w:rsidR="000655BC" w:rsidRPr="001C4832" w:rsidRDefault="000655BC" w:rsidP="00FC24CC">
      <w:r w:rsidRPr="001C4832">
        <w:t>The proportion of epidurals among women giving birth for the first time in 2014 was 2.8 times the proportion for women who had given birth previously (42.4% compared with 15.3%).</w:t>
      </w:r>
    </w:p>
    <w:p w:rsidR="000655BC" w:rsidRDefault="000655BC" w:rsidP="00FC24CC">
      <w:bookmarkStart w:id="377" w:name="_Ref405218220"/>
      <w:bookmarkStart w:id="378" w:name="_Toc400706155"/>
      <w:bookmarkStart w:id="379" w:name="_Toc405886967"/>
      <w:bookmarkStart w:id="380" w:name="_Toc412122457"/>
    </w:p>
    <w:p w:rsidR="000655BC" w:rsidRDefault="000655BC" w:rsidP="00FC24CC">
      <w:pPr>
        <w:pStyle w:val="Figure"/>
      </w:pPr>
      <w:bookmarkStart w:id="381" w:name="_Ref428953200"/>
      <w:bookmarkStart w:id="382" w:name="_Toc428799342"/>
      <w:bookmarkStart w:id="383" w:name="_Toc433389801"/>
      <w:bookmarkStart w:id="384" w:name="_Toc434672193"/>
      <w:bookmarkEnd w:id="377"/>
      <w:r w:rsidRPr="005A7E4E">
        <w:t xml:space="preserve">Figure </w:t>
      </w:r>
      <w:fldSimple w:instr=" SEQ Figure \* ARABIC ">
        <w:r w:rsidR="000E5AFA">
          <w:rPr>
            <w:noProof/>
          </w:rPr>
          <w:t>42</w:t>
        </w:r>
      </w:fldSimple>
      <w:bookmarkEnd w:id="381"/>
      <w:r w:rsidRPr="005A7E4E">
        <w:rPr>
          <w:noProof/>
        </w:rPr>
        <w:t>:</w:t>
      </w:r>
      <w:r w:rsidRPr="005A7E4E">
        <w:t xml:space="preserve"> Percentage of women having an epidural, by age group, ethnic group and neighbourhood deprivation quintile, </w:t>
      </w:r>
      <w:bookmarkEnd w:id="378"/>
      <w:bookmarkEnd w:id="379"/>
      <w:bookmarkEnd w:id="380"/>
      <w:bookmarkEnd w:id="382"/>
      <w:r w:rsidRPr="005A7E4E">
        <w:t>2014</w:t>
      </w:r>
      <w:bookmarkEnd w:id="383"/>
      <w:bookmarkEnd w:id="384"/>
    </w:p>
    <w:p w:rsidR="000655BC" w:rsidRPr="00C536F9" w:rsidRDefault="0082626E" w:rsidP="000655BC">
      <w:r>
        <w:rPr>
          <w:noProof/>
          <w:lang w:eastAsia="en-NZ"/>
        </w:rPr>
        <w:drawing>
          <wp:inline distT="0" distB="0" distL="0" distR="0" wp14:anchorId="2E0C9A80">
            <wp:extent cx="5220000" cy="3200282"/>
            <wp:effectExtent l="0" t="0" r="0" b="635"/>
            <wp:docPr id="55" name="Picture 55" title="Figure 42: Percentage of women having an epidural, by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20000" cy="3200282"/>
                    </a:xfrm>
                    <a:prstGeom prst="rect">
                      <a:avLst/>
                    </a:prstGeom>
                    <a:noFill/>
                  </pic:spPr>
                </pic:pic>
              </a:graphicData>
            </a:graphic>
          </wp:inline>
        </w:drawing>
      </w:r>
    </w:p>
    <w:p w:rsidR="000655BC" w:rsidRDefault="000655BC" w:rsidP="0082626E">
      <w:pPr>
        <w:pStyle w:val="Note"/>
        <w:ind w:right="1133"/>
        <w:rPr>
          <w:rStyle w:val="NoteChar"/>
        </w:rPr>
      </w:pPr>
      <w:r w:rsidRPr="00E95DB7">
        <w:rPr>
          <w:rStyle w:val="NoteChar"/>
        </w:rPr>
        <w:t xml:space="preserve">Note: </w:t>
      </w:r>
      <w:r>
        <w:rPr>
          <w:rStyle w:val="NoteChar"/>
        </w:rPr>
        <w:t>T</w:t>
      </w:r>
      <w:r w:rsidRPr="00E95DB7">
        <w:rPr>
          <w:rStyle w:val="NoteChar"/>
        </w:rPr>
        <w:t>he denominator used to calculate percentage</w:t>
      </w:r>
      <w:r>
        <w:rPr>
          <w:rStyle w:val="NoteChar"/>
        </w:rPr>
        <w:t>s</w:t>
      </w:r>
      <w:r w:rsidRPr="00E95DB7">
        <w:rPr>
          <w:rStyle w:val="NoteChar"/>
        </w:rPr>
        <w:t xml:space="preserve"> is the number of women giving birth for that demographic group, excluding those who had an elective caesarean section or those with unknown birth type.</w:t>
      </w:r>
    </w:p>
    <w:p w:rsidR="00FC24CC" w:rsidRPr="00FC24CC" w:rsidRDefault="00FC24CC" w:rsidP="00FC24CC"/>
    <w:p w:rsidR="000655BC" w:rsidRPr="006A522D" w:rsidRDefault="000655BC" w:rsidP="00FC24CC">
      <w:pPr>
        <w:pStyle w:val="Heading3"/>
      </w:pPr>
      <w:r w:rsidRPr="006A522D">
        <w:t>Episiotomy</w:t>
      </w:r>
    </w:p>
    <w:p w:rsidR="000655BC" w:rsidRPr="00057C54" w:rsidRDefault="000655BC" w:rsidP="00FC24CC">
      <w:pPr>
        <w:keepNext/>
      </w:pPr>
      <w:r w:rsidRPr="00057C54">
        <w:t xml:space="preserve">In 2014, 14.6% (6322) of women giving birth vaginally had an episiotomy. </w:t>
      </w:r>
      <w:r w:rsidRPr="00057C54">
        <w:fldChar w:fldCharType="begin"/>
      </w:r>
      <w:r w:rsidRPr="00057C54">
        <w:instrText xml:space="preserve"> REF _Ref428952647 \h </w:instrText>
      </w:r>
      <w:r>
        <w:instrText xml:space="preserve"> \* MERGEFORMAT </w:instrText>
      </w:r>
      <w:r w:rsidRPr="00057C54">
        <w:fldChar w:fldCharType="separate"/>
      </w:r>
      <w:r w:rsidR="000E5AFA" w:rsidRPr="00B41EDC">
        <w:t xml:space="preserve">Figure </w:t>
      </w:r>
      <w:r w:rsidR="000E5AFA">
        <w:rPr>
          <w:noProof/>
        </w:rPr>
        <w:t>43</w:t>
      </w:r>
      <w:r w:rsidRPr="00057C54">
        <w:fldChar w:fldCharType="end"/>
      </w:r>
      <w:r w:rsidRPr="00057C54">
        <w:t xml:space="preserve"> shows the distribution of women having an episiotomy.</w:t>
      </w:r>
    </w:p>
    <w:p w:rsidR="000655BC" w:rsidRPr="00057C54" w:rsidRDefault="000655BC" w:rsidP="00FC24CC">
      <w:pPr>
        <w:keepNext/>
      </w:pPr>
    </w:p>
    <w:p w:rsidR="000655BC" w:rsidRPr="007D7D8E" w:rsidRDefault="000655BC" w:rsidP="00FC24CC">
      <w:pPr>
        <w:keepNext/>
      </w:pPr>
      <w:r w:rsidRPr="007D7D8E">
        <w:t xml:space="preserve">The proportion of </w:t>
      </w:r>
      <w:r>
        <w:t>women having an episiotomy</w:t>
      </w:r>
      <w:r w:rsidRPr="007D7D8E">
        <w:t xml:space="preserve"> </w:t>
      </w:r>
      <w:r>
        <w:t>varied slightly</w:t>
      </w:r>
      <w:r w:rsidRPr="007D7D8E">
        <w:t xml:space="preserve"> across age groups, ranging from </w:t>
      </w:r>
      <w:r>
        <w:t>11.9</w:t>
      </w:r>
      <w:r w:rsidRPr="007D7D8E">
        <w:t>% (</w:t>
      </w:r>
      <w:r>
        <w:t>in the 40+</w:t>
      </w:r>
      <w:r w:rsidRPr="007D7D8E">
        <w:t xml:space="preserve"> years age group) to </w:t>
      </w:r>
      <w:r>
        <w:t>17.3</w:t>
      </w:r>
      <w:r w:rsidRPr="007D7D8E">
        <w:t>% (</w:t>
      </w:r>
      <w:r>
        <w:t xml:space="preserve">in the </w:t>
      </w:r>
      <w:r w:rsidRPr="007D7D8E">
        <w:t>30–34 years age group</w:t>
      </w:r>
      <w:r>
        <w:t>)</w:t>
      </w:r>
      <w:r w:rsidRPr="007D7D8E">
        <w:t>.</w:t>
      </w:r>
    </w:p>
    <w:p w:rsidR="000655BC" w:rsidRPr="00E708CB" w:rsidRDefault="000655BC" w:rsidP="00FC24CC">
      <w:pPr>
        <w:keepNext/>
        <w:rPr>
          <w:highlight w:val="yellow"/>
        </w:rPr>
      </w:pPr>
    </w:p>
    <w:p w:rsidR="000655BC" w:rsidRPr="00057C54" w:rsidRDefault="000655BC" w:rsidP="00FC24CC">
      <w:r w:rsidRPr="00057C54">
        <w:t xml:space="preserve">Asian women had a notably higher proportion of having an episiotomy compared to women in other ethnic groups. The proportion of having an episiotomy for </w:t>
      </w:r>
      <w:r>
        <w:t>Indian and other Asian women</w:t>
      </w:r>
      <w:r w:rsidRPr="00057C54">
        <w:t xml:space="preserve"> was </w:t>
      </w:r>
      <w:r>
        <w:t>at least four</w:t>
      </w:r>
      <w:r w:rsidRPr="00057C54">
        <w:t xml:space="preserve"> times the proportion for Māori women (31.9% of Indian women and </w:t>
      </w:r>
      <w:r>
        <w:t>27.6</w:t>
      </w:r>
      <w:r w:rsidRPr="00057C54">
        <w:t xml:space="preserve">% of Asian (excl. Indian) women compared with </w:t>
      </w:r>
      <w:r>
        <w:t xml:space="preserve">6.5% of Māori </w:t>
      </w:r>
      <w:r w:rsidRPr="00057C54">
        <w:t>women).</w:t>
      </w:r>
    </w:p>
    <w:p w:rsidR="000655BC" w:rsidRDefault="000655BC" w:rsidP="00FC24CC">
      <w:pPr>
        <w:rPr>
          <w:highlight w:val="yellow"/>
        </w:rPr>
      </w:pPr>
    </w:p>
    <w:p w:rsidR="000655BC" w:rsidRPr="00057C54" w:rsidRDefault="000655BC" w:rsidP="00FC24CC">
      <w:r w:rsidRPr="00057C54">
        <w:t>Women in the least deprived neighbourhoods had almost twice the proportion</w:t>
      </w:r>
      <w:r>
        <w:t xml:space="preserve"> of</w:t>
      </w:r>
      <w:r w:rsidRPr="00057C54">
        <w:t xml:space="preserve"> having an episiotomy compared with women in the most deprived neighbourhoods (19.8% </w:t>
      </w:r>
      <w:r>
        <w:t xml:space="preserve">of women in </w:t>
      </w:r>
      <w:r w:rsidRPr="00057C54">
        <w:t xml:space="preserve">quintile 1 compared with 10.4% </w:t>
      </w:r>
      <w:r>
        <w:t xml:space="preserve">of women in </w:t>
      </w:r>
      <w:r w:rsidRPr="00057C54">
        <w:t>quintile 5).</w:t>
      </w:r>
    </w:p>
    <w:p w:rsidR="000655BC" w:rsidRPr="00E708CB" w:rsidRDefault="000655BC" w:rsidP="00FC24CC">
      <w:pPr>
        <w:rPr>
          <w:highlight w:val="yellow"/>
        </w:rPr>
      </w:pPr>
    </w:p>
    <w:p w:rsidR="000655BC" w:rsidRPr="00374795" w:rsidRDefault="000655BC" w:rsidP="00FC24CC">
      <w:r w:rsidRPr="00374795">
        <w:t>Women giving birth for the first time in 2014 had five times the proportion of having an episiotomy compared to women who had given birth at least once before (28.6% compared with 5.6%)</w:t>
      </w:r>
      <w:r>
        <w:t>.</w:t>
      </w:r>
    </w:p>
    <w:p w:rsidR="000655BC" w:rsidRDefault="000655BC" w:rsidP="00FC24CC">
      <w:pPr>
        <w:rPr>
          <w:highlight w:val="yellow"/>
        </w:rPr>
      </w:pPr>
    </w:p>
    <w:p w:rsidR="000655BC" w:rsidRPr="006A522D" w:rsidRDefault="000655BC" w:rsidP="00FC24CC">
      <w:pPr>
        <w:pStyle w:val="Figure"/>
      </w:pPr>
      <w:bookmarkStart w:id="385" w:name="_Ref428952647"/>
      <w:bookmarkStart w:id="386" w:name="_Toc400706156"/>
      <w:bookmarkStart w:id="387" w:name="_Toc405886968"/>
      <w:bookmarkStart w:id="388" w:name="_Toc412122458"/>
      <w:bookmarkStart w:id="389" w:name="_Toc428799343"/>
      <w:bookmarkStart w:id="390" w:name="_Toc433389802"/>
      <w:bookmarkStart w:id="391" w:name="_Toc434672194"/>
      <w:r w:rsidRPr="00B41EDC">
        <w:t xml:space="preserve">Figure </w:t>
      </w:r>
      <w:fldSimple w:instr=" SEQ Figure \* ARABIC ">
        <w:r w:rsidR="000E5AFA">
          <w:rPr>
            <w:noProof/>
          </w:rPr>
          <w:t>43</w:t>
        </w:r>
      </w:fldSimple>
      <w:bookmarkEnd w:id="385"/>
      <w:r w:rsidRPr="00B41EDC">
        <w:rPr>
          <w:noProof/>
        </w:rPr>
        <w:t>:</w:t>
      </w:r>
      <w:r w:rsidRPr="00B41EDC">
        <w:t xml:space="preserve"> Percentage of women having an episiotomy, by age group, ethnic group and </w:t>
      </w:r>
      <w:r>
        <w:t>neighbourhood deprivation quintile</w:t>
      </w:r>
      <w:r w:rsidRPr="00B41EDC">
        <w:t xml:space="preserve">, </w:t>
      </w:r>
      <w:bookmarkEnd w:id="386"/>
      <w:bookmarkEnd w:id="387"/>
      <w:bookmarkEnd w:id="388"/>
      <w:bookmarkEnd w:id="389"/>
      <w:r w:rsidRPr="00B41EDC">
        <w:t>2014</w:t>
      </w:r>
      <w:bookmarkEnd w:id="390"/>
      <w:bookmarkEnd w:id="391"/>
    </w:p>
    <w:p w:rsidR="000655BC" w:rsidRPr="00984D6A" w:rsidRDefault="000E5AFA" w:rsidP="000655BC">
      <w:r>
        <w:rPr>
          <w:noProof/>
          <w:lang w:eastAsia="en-NZ"/>
        </w:rPr>
        <w:drawing>
          <wp:inline distT="0" distB="0" distL="0" distR="0" wp14:anchorId="1C9C41B0">
            <wp:extent cx="5220000" cy="3200282"/>
            <wp:effectExtent l="0" t="0" r="0" b="635"/>
            <wp:docPr id="60" name="Picture 60" title="Figure 43: Percentage of women having an episiotomy, by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20000" cy="3200282"/>
                    </a:xfrm>
                    <a:prstGeom prst="rect">
                      <a:avLst/>
                    </a:prstGeom>
                    <a:noFill/>
                  </pic:spPr>
                </pic:pic>
              </a:graphicData>
            </a:graphic>
          </wp:inline>
        </w:drawing>
      </w:r>
    </w:p>
    <w:p w:rsidR="000655BC" w:rsidRDefault="000655BC" w:rsidP="00FC24CC">
      <w:pPr>
        <w:pStyle w:val="Note"/>
        <w:ind w:right="1418"/>
      </w:pPr>
      <w:r w:rsidRPr="006A522D">
        <w:t xml:space="preserve">Note: </w:t>
      </w:r>
      <w:r>
        <w:t>The d</w:t>
      </w:r>
      <w:r w:rsidRPr="006A522D">
        <w:t xml:space="preserve">enominator used to calculate percentages is the number of women </w:t>
      </w:r>
      <w:r>
        <w:t>who had a vaginal birth</w:t>
      </w:r>
      <w:r w:rsidRPr="006A522D">
        <w:t xml:space="preserve"> for that demographic</w:t>
      </w:r>
      <w:r>
        <w:t xml:space="preserve"> group</w:t>
      </w:r>
      <w:r w:rsidRPr="006A522D">
        <w:t>, excluding those with unknown birth type.</w:t>
      </w:r>
    </w:p>
    <w:p w:rsidR="000655BC" w:rsidRPr="00477F09" w:rsidRDefault="000655BC" w:rsidP="00FC24CC"/>
    <w:p w:rsidR="000655BC" w:rsidRPr="006A522D" w:rsidRDefault="000655BC" w:rsidP="00FC24CC">
      <w:pPr>
        <w:pStyle w:val="Heading2"/>
      </w:pPr>
      <w:bookmarkStart w:id="392" w:name="_Ref405539915"/>
      <w:bookmarkStart w:id="393" w:name="_Ref405805370"/>
      <w:bookmarkStart w:id="394" w:name="_Toc405887012"/>
      <w:bookmarkStart w:id="395" w:name="_Toc412122406"/>
      <w:bookmarkStart w:id="396" w:name="_Toc431462731"/>
      <w:bookmarkStart w:id="397" w:name="_Toc434672129"/>
      <w:bookmarkStart w:id="398" w:name="_Ref405539917"/>
      <w:bookmarkStart w:id="399" w:name="_Ref405550097"/>
      <w:bookmarkStart w:id="400" w:name="_Toc405887014"/>
      <w:bookmarkStart w:id="401" w:name="_Toc412122408"/>
      <w:r w:rsidRPr="006A522D">
        <w:t>Plurality</w:t>
      </w:r>
      <w:bookmarkEnd w:id="392"/>
      <w:bookmarkEnd w:id="393"/>
      <w:bookmarkEnd w:id="394"/>
      <w:bookmarkEnd w:id="395"/>
      <w:bookmarkEnd w:id="396"/>
      <w:bookmarkEnd w:id="397"/>
    </w:p>
    <w:p w:rsidR="000655BC" w:rsidRPr="006A522D" w:rsidRDefault="000655BC" w:rsidP="000E5AFA">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Plurality is the number of babies resulting from a pregnancy.</w:t>
      </w:r>
    </w:p>
    <w:p w:rsidR="000655BC" w:rsidRPr="006A522D" w:rsidRDefault="000655BC" w:rsidP="000E5AFA">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Singleton pregnancy</w:t>
      </w:r>
      <w:r w:rsidRPr="006A522D">
        <w:t xml:space="preserve"> </w:t>
      </w:r>
      <w:r>
        <w:t xml:space="preserve">refers to being </w:t>
      </w:r>
      <w:r w:rsidRPr="006A522D">
        <w:t>pregnant with one baby</w:t>
      </w:r>
      <w:r>
        <w:t>.</w:t>
      </w:r>
    </w:p>
    <w:p w:rsidR="000655BC" w:rsidRPr="006A522D" w:rsidRDefault="000655BC" w:rsidP="000E5AFA">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Twin</w:t>
      </w:r>
      <w:r w:rsidRPr="006A522D">
        <w:t xml:space="preserve"> </w:t>
      </w:r>
      <w:r w:rsidRPr="006A522D">
        <w:rPr>
          <w:b/>
        </w:rPr>
        <w:t xml:space="preserve">pregnancy </w:t>
      </w:r>
      <w:r w:rsidRPr="009952C7">
        <w:t>refers to being</w:t>
      </w:r>
      <w:r>
        <w:rPr>
          <w:b/>
        </w:rPr>
        <w:t xml:space="preserve"> </w:t>
      </w:r>
      <w:r w:rsidRPr="006A522D">
        <w:t>pregnant with two babies</w:t>
      </w:r>
      <w:r>
        <w:t>.</w:t>
      </w:r>
    </w:p>
    <w:p w:rsidR="000655BC" w:rsidRPr="006A522D" w:rsidRDefault="000655BC" w:rsidP="000E5AFA">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Multiple</w:t>
      </w:r>
      <w:r w:rsidRPr="006A522D">
        <w:t xml:space="preserve"> </w:t>
      </w:r>
      <w:r w:rsidRPr="006A522D">
        <w:rPr>
          <w:b/>
        </w:rPr>
        <w:t>pregnancy</w:t>
      </w:r>
      <w:r w:rsidRPr="006A522D">
        <w:t xml:space="preserve"> </w:t>
      </w:r>
      <w:r>
        <w:t xml:space="preserve">refers to being </w:t>
      </w:r>
      <w:r w:rsidRPr="006A522D">
        <w:t>pregnant with three or more babies</w:t>
      </w:r>
      <w:r>
        <w:t>.</w:t>
      </w:r>
    </w:p>
    <w:p w:rsidR="000655BC" w:rsidRPr="006A522D" w:rsidRDefault="000655BC" w:rsidP="00FC24CC"/>
    <w:p w:rsidR="000655BC" w:rsidRPr="00AD5C49" w:rsidRDefault="000655BC" w:rsidP="00FC24CC">
      <w:r w:rsidRPr="00AD5C49">
        <w:t>The vast majority of women giving birth in 2014 (98.5%) gave birth to one baby</w:t>
      </w:r>
      <w:r>
        <w:t>,</w:t>
      </w:r>
      <w:r w:rsidRPr="00AD5C49">
        <w:t xml:space="preserve"> and 855 women (1.5%) gave birth to two or more babies.</w:t>
      </w:r>
      <w:r w:rsidRPr="00FC24CC">
        <w:rPr>
          <w:rStyle w:val="FootnoteReference"/>
        </w:rPr>
        <w:footnoteReference w:id="13"/>
      </w:r>
      <w:r w:rsidRPr="00AD5C49">
        <w:t xml:space="preserve"> The proportion of twin or multiple births has not changed much over the last decade, ranging from 1.4% to 1.6% of all women giving birth.</w:t>
      </w:r>
    </w:p>
    <w:p w:rsidR="000655BC" w:rsidRPr="00892B3C" w:rsidRDefault="000655BC" w:rsidP="00FC24CC">
      <w:pPr>
        <w:rPr>
          <w:highlight w:val="yellow"/>
        </w:rPr>
      </w:pPr>
    </w:p>
    <w:p w:rsidR="000655BC" w:rsidRDefault="000655BC" w:rsidP="00FC24CC">
      <w:r w:rsidRPr="00AD5C49">
        <w:t>The type of birth varied with plurality, as shown i</w:t>
      </w:r>
      <w:r w:rsidRPr="001F5779">
        <w:t xml:space="preserve">n </w:t>
      </w:r>
      <w:r w:rsidRPr="001F5779">
        <w:fldChar w:fldCharType="begin"/>
      </w:r>
      <w:r w:rsidRPr="001F5779">
        <w:instrText xml:space="preserve"> REF _Ref428807653 \h  \* MERGEFORMAT </w:instrText>
      </w:r>
      <w:r w:rsidRPr="001F5779">
        <w:fldChar w:fldCharType="separate"/>
      </w:r>
      <w:r w:rsidR="000E5AFA">
        <w:t xml:space="preserve">Table </w:t>
      </w:r>
      <w:r w:rsidR="000E5AFA">
        <w:rPr>
          <w:noProof/>
        </w:rPr>
        <w:t>4</w:t>
      </w:r>
      <w:r w:rsidRPr="001F5779">
        <w:fldChar w:fldCharType="end"/>
      </w:r>
      <w:r w:rsidRPr="001F5779">
        <w:t>. Approximately 75% of women with singleton pregnancies had a vaginal birth (includ</w:t>
      </w:r>
      <w:r>
        <w:t>ing</w:t>
      </w:r>
      <w:r w:rsidRPr="001F5779">
        <w:t xml:space="preserve"> assisted birth) compared with </w:t>
      </w:r>
      <w:r>
        <w:t xml:space="preserve">39.7% </w:t>
      </w:r>
      <w:r w:rsidRPr="001F5779">
        <w:t>of women pregnant with twins and 10</w:t>
      </w:r>
      <w:r>
        <w:t>.0</w:t>
      </w:r>
      <w:r w:rsidRPr="001F5779">
        <w:t>% of women with multiple pregnancy. The proportion of emergency and elective caesarean sections increased with the number of babies</w:t>
      </w:r>
      <w:r>
        <w:t>:</w:t>
      </w:r>
      <w:r w:rsidRPr="001F5779">
        <w:t xml:space="preserve"> 25.4% of women with a singleton pregnancy </w:t>
      </w:r>
      <w:r>
        <w:t xml:space="preserve">had </w:t>
      </w:r>
      <w:r w:rsidRPr="001F5779">
        <w:t>a caesarean section compared with 60.3% of women with a twin pregnancy and 90</w:t>
      </w:r>
      <w:r>
        <w:t>.0</w:t>
      </w:r>
      <w:r w:rsidRPr="001F5779">
        <w:t>% of women with a multiple pregnancy.</w:t>
      </w:r>
    </w:p>
    <w:p w:rsidR="000655BC" w:rsidRDefault="000655BC" w:rsidP="00FC24CC"/>
    <w:p w:rsidR="000655BC" w:rsidRDefault="000655BC" w:rsidP="00FC24CC">
      <w:pPr>
        <w:pStyle w:val="Table"/>
      </w:pPr>
      <w:bookmarkStart w:id="402" w:name="_Ref428807653"/>
      <w:bookmarkStart w:id="403" w:name="_Toc405886990"/>
      <w:bookmarkStart w:id="404" w:name="_Toc412122480"/>
      <w:bookmarkStart w:id="405" w:name="_Toc428802811"/>
      <w:bookmarkStart w:id="406" w:name="_Toc433389741"/>
      <w:bookmarkStart w:id="407" w:name="_Toc434672148"/>
      <w:r>
        <w:t xml:space="preserve">Table </w:t>
      </w:r>
      <w:fldSimple w:instr=" SEQ Table \* ARABIC ">
        <w:r w:rsidR="000E5AFA">
          <w:rPr>
            <w:noProof/>
          </w:rPr>
          <w:t>4</w:t>
        </w:r>
      </w:fldSimple>
      <w:bookmarkEnd w:id="402"/>
      <w:r>
        <w:rPr>
          <w:noProof/>
        </w:rPr>
        <w:t>:</w:t>
      </w:r>
      <w:r w:rsidRPr="006A522D">
        <w:t xml:space="preserve"> Number and percentage of women giving birth</w:t>
      </w:r>
      <w:r>
        <w:t>,</w:t>
      </w:r>
      <w:r w:rsidRPr="006A522D">
        <w:t xml:space="preserve"> by plurality</w:t>
      </w:r>
      <w:r>
        <w:t xml:space="preserve"> and type of birth</w:t>
      </w:r>
      <w:r w:rsidRPr="006A522D">
        <w:t xml:space="preserve">, </w:t>
      </w:r>
      <w:bookmarkEnd w:id="403"/>
      <w:bookmarkEnd w:id="404"/>
      <w:bookmarkEnd w:id="405"/>
      <w:r>
        <w:t>2014</w:t>
      </w:r>
      <w:bookmarkEnd w:id="406"/>
      <w:bookmarkEnd w:id="407"/>
    </w:p>
    <w:tbl>
      <w:tblPr>
        <w:tblW w:w="9072" w:type="dxa"/>
        <w:tblInd w:w="57" w:type="dxa"/>
        <w:tblLayout w:type="fixed"/>
        <w:tblCellMar>
          <w:left w:w="57" w:type="dxa"/>
          <w:right w:w="57" w:type="dxa"/>
        </w:tblCellMar>
        <w:tblLook w:val="0620" w:firstRow="1" w:lastRow="0" w:firstColumn="0" w:lastColumn="0" w:noHBand="1" w:noVBand="1"/>
      </w:tblPr>
      <w:tblGrid>
        <w:gridCol w:w="2014"/>
        <w:gridCol w:w="1175"/>
        <w:gridCol w:w="1177"/>
        <w:gridCol w:w="1176"/>
        <w:gridCol w:w="1177"/>
        <w:gridCol w:w="1176"/>
        <w:gridCol w:w="1177"/>
      </w:tblGrid>
      <w:tr w:rsidR="000655BC" w:rsidRPr="00625A43" w:rsidTr="00A93783">
        <w:trPr>
          <w:cantSplit/>
        </w:trPr>
        <w:tc>
          <w:tcPr>
            <w:tcW w:w="2081" w:type="dxa"/>
            <w:vMerge w:val="restart"/>
            <w:tcBorders>
              <w:top w:val="single" w:sz="4" w:space="0" w:color="auto"/>
              <w:bottom w:val="single" w:sz="4" w:space="0" w:color="auto"/>
            </w:tcBorders>
            <w:noWrap/>
            <w:vAlign w:val="center"/>
            <w:hideMark/>
          </w:tcPr>
          <w:p w:rsidR="000655BC" w:rsidRPr="00FC24CC" w:rsidRDefault="000655BC" w:rsidP="00A93783">
            <w:pPr>
              <w:pStyle w:val="TableText"/>
              <w:rPr>
                <w:rFonts w:ascii="Times New Roman" w:hAnsi="Times New Roman"/>
                <w:b/>
                <w:sz w:val="20"/>
                <w:szCs w:val="24"/>
                <w:lang w:eastAsia="en-NZ"/>
              </w:rPr>
            </w:pPr>
            <w:r w:rsidRPr="00FC24CC">
              <w:rPr>
                <w:b/>
                <w:lang w:eastAsia="en-NZ"/>
              </w:rPr>
              <w:t>Type of birth</w:t>
            </w:r>
          </w:p>
        </w:tc>
        <w:tc>
          <w:tcPr>
            <w:tcW w:w="2425" w:type="dxa"/>
            <w:gridSpan w:val="2"/>
            <w:tcBorders>
              <w:top w:val="single" w:sz="4" w:space="0" w:color="auto"/>
              <w:bottom w:val="single" w:sz="4" w:space="0" w:color="auto"/>
            </w:tcBorders>
            <w:noWrap/>
            <w:hideMark/>
          </w:tcPr>
          <w:p w:rsidR="000655BC" w:rsidRPr="00FC24CC" w:rsidRDefault="000655BC" w:rsidP="00FC24CC">
            <w:pPr>
              <w:pStyle w:val="TableText"/>
              <w:jc w:val="center"/>
              <w:rPr>
                <w:b/>
                <w:lang w:eastAsia="en-NZ"/>
              </w:rPr>
            </w:pPr>
            <w:r w:rsidRPr="00FC24CC">
              <w:rPr>
                <w:b/>
                <w:lang w:eastAsia="en-NZ"/>
              </w:rPr>
              <w:t>Singleton</w:t>
            </w:r>
          </w:p>
        </w:tc>
        <w:tc>
          <w:tcPr>
            <w:tcW w:w="2425" w:type="dxa"/>
            <w:gridSpan w:val="2"/>
            <w:tcBorders>
              <w:top w:val="single" w:sz="4" w:space="0" w:color="auto"/>
              <w:bottom w:val="single" w:sz="4" w:space="0" w:color="auto"/>
            </w:tcBorders>
            <w:noWrap/>
            <w:hideMark/>
          </w:tcPr>
          <w:p w:rsidR="000655BC" w:rsidRPr="00FC24CC" w:rsidRDefault="000655BC" w:rsidP="00FC24CC">
            <w:pPr>
              <w:pStyle w:val="TableText"/>
              <w:jc w:val="center"/>
              <w:rPr>
                <w:b/>
                <w:lang w:eastAsia="en-NZ"/>
              </w:rPr>
            </w:pPr>
            <w:r w:rsidRPr="00FC24CC">
              <w:rPr>
                <w:b/>
                <w:lang w:eastAsia="en-NZ"/>
              </w:rPr>
              <w:t>Twin</w:t>
            </w:r>
          </w:p>
        </w:tc>
        <w:tc>
          <w:tcPr>
            <w:tcW w:w="2425" w:type="dxa"/>
            <w:gridSpan w:val="2"/>
            <w:tcBorders>
              <w:top w:val="single" w:sz="4" w:space="0" w:color="auto"/>
              <w:bottom w:val="single" w:sz="4" w:space="0" w:color="auto"/>
            </w:tcBorders>
            <w:noWrap/>
            <w:hideMark/>
          </w:tcPr>
          <w:p w:rsidR="000655BC" w:rsidRPr="00FC24CC" w:rsidRDefault="000655BC" w:rsidP="00FC24CC">
            <w:pPr>
              <w:pStyle w:val="TableText"/>
              <w:jc w:val="center"/>
              <w:rPr>
                <w:b/>
                <w:lang w:eastAsia="en-NZ"/>
              </w:rPr>
            </w:pPr>
            <w:r w:rsidRPr="00FC24CC">
              <w:rPr>
                <w:b/>
                <w:lang w:eastAsia="en-NZ"/>
              </w:rPr>
              <w:t>Multiple</w:t>
            </w:r>
          </w:p>
        </w:tc>
      </w:tr>
      <w:tr w:rsidR="000655BC" w:rsidRPr="00625A43" w:rsidTr="00A93783">
        <w:trPr>
          <w:cantSplit/>
        </w:trPr>
        <w:tc>
          <w:tcPr>
            <w:tcW w:w="2081" w:type="dxa"/>
            <w:vMerge/>
            <w:tcBorders>
              <w:top w:val="single" w:sz="4" w:space="0" w:color="auto"/>
              <w:bottom w:val="single" w:sz="4" w:space="0" w:color="auto"/>
            </w:tcBorders>
            <w:noWrap/>
            <w:hideMark/>
          </w:tcPr>
          <w:p w:rsidR="000655BC" w:rsidRPr="00FC24CC" w:rsidRDefault="000655BC" w:rsidP="00FC24CC">
            <w:pPr>
              <w:pStyle w:val="TableText"/>
              <w:rPr>
                <w:b/>
                <w:lang w:eastAsia="en-NZ"/>
              </w:rPr>
            </w:pPr>
          </w:p>
        </w:tc>
        <w:tc>
          <w:tcPr>
            <w:tcW w:w="1212" w:type="dxa"/>
            <w:tcBorders>
              <w:top w:val="single" w:sz="4" w:space="0" w:color="auto"/>
              <w:bottom w:val="single" w:sz="4" w:space="0" w:color="auto"/>
            </w:tcBorders>
            <w:noWrap/>
            <w:hideMark/>
          </w:tcPr>
          <w:p w:rsidR="000655BC" w:rsidRPr="00FC24CC" w:rsidRDefault="000655BC" w:rsidP="00FC24CC">
            <w:pPr>
              <w:pStyle w:val="TableText"/>
              <w:jc w:val="center"/>
              <w:rPr>
                <w:b/>
                <w:lang w:eastAsia="en-NZ"/>
              </w:rPr>
            </w:pPr>
            <w:r w:rsidRPr="00FC24CC">
              <w:rPr>
                <w:b/>
                <w:lang w:eastAsia="en-NZ"/>
              </w:rPr>
              <w:t>Number</w:t>
            </w:r>
          </w:p>
        </w:tc>
        <w:tc>
          <w:tcPr>
            <w:tcW w:w="1213" w:type="dxa"/>
            <w:tcBorders>
              <w:top w:val="single" w:sz="4" w:space="0" w:color="auto"/>
              <w:bottom w:val="single" w:sz="4" w:space="0" w:color="auto"/>
            </w:tcBorders>
            <w:noWrap/>
            <w:hideMark/>
          </w:tcPr>
          <w:p w:rsidR="000655BC" w:rsidRPr="00FC24CC" w:rsidRDefault="000655BC" w:rsidP="00FC24CC">
            <w:pPr>
              <w:pStyle w:val="TableText"/>
              <w:jc w:val="center"/>
              <w:rPr>
                <w:b/>
                <w:lang w:eastAsia="en-NZ"/>
              </w:rPr>
            </w:pPr>
            <w:r w:rsidRPr="00FC24CC">
              <w:rPr>
                <w:b/>
                <w:lang w:eastAsia="en-NZ"/>
              </w:rPr>
              <w:t>Percentage</w:t>
            </w:r>
          </w:p>
        </w:tc>
        <w:tc>
          <w:tcPr>
            <w:tcW w:w="1212" w:type="dxa"/>
            <w:tcBorders>
              <w:top w:val="single" w:sz="4" w:space="0" w:color="auto"/>
              <w:bottom w:val="single" w:sz="4" w:space="0" w:color="auto"/>
            </w:tcBorders>
            <w:noWrap/>
            <w:hideMark/>
          </w:tcPr>
          <w:p w:rsidR="000655BC" w:rsidRPr="00FC24CC" w:rsidRDefault="000655BC" w:rsidP="00FC24CC">
            <w:pPr>
              <w:pStyle w:val="TableText"/>
              <w:jc w:val="center"/>
              <w:rPr>
                <w:b/>
                <w:lang w:eastAsia="en-NZ"/>
              </w:rPr>
            </w:pPr>
            <w:r w:rsidRPr="00FC24CC">
              <w:rPr>
                <w:b/>
                <w:lang w:eastAsia="en-NZ"/>
              </w:rPr>
              <w:t>Number</w:t>
            </w:r>
          </w:p>
        </w:tc>
        <w:tc>
          <w:tcPr>
            <w:tcW w:w="1213" w:type="dxa"/>
            <w:tcBorders>
              <w:top w:val="single" w:sz="4" w:space="0" w:color="auto"/>
              <w:bottom w:val="single" w:sz="4" w:space="0" w:color="auto"/>
            </w:tcBorders>
            <w:noWrap/>
            <w:hideMark/>
          </w:tcPr>
          <w:p w:rsidR="000655BC" w:rsidRPr="00FC24CC" w:rsidRDefault="000655BC" w:rsidP="00FC24CC">
            <w:pPr>
              <w:pStyle w:val="TableText"/>
              <w:jc w:val="center"/>
              <w:rPr>
                <w:b/>
                <w:lang w:eastAsia="en-NZ"/>
              </w:rPr>
            </w:pPr>
            <w:r w:rsidRPr="00FC24CC">
              <w:rPr>
                <w:b/>
                <w:lang w:eastAsia="en-NZ"/>
              </w:rPr>
              <w:t>Percentage</w:t>
            </w:r>
          </w:p>
        </w:tc>
        <w:tc>
          <w:tcPr>
            <w:tcW w:w="1212" w:type="dxa"/>
            <w:tcBorders>
              <w:top w:val="single" w:sz="4" w:space="0" w:color="auto"/>
              <w:bottom w:val="single" w:sz="4" w:space="0" w:color="auto"/>
            </w:tcBorders>
            <w:noWrap/>
            <w:hideMark/>
          </w:tcPr>
          <w:p w:rsidR="000655BC" w:rsidRPr="00FC24CC" w:rsidRDefault="000655BC" w:rsidP="00FC24CC">
            <w:pPr>
              <w:pStyle w:val="TableText"/>
              <w:jc w:val="center"/>
              <w:rPr>
                <w:b/>
                <w:lang w:eastAsia="en-NZ"/>
              </w:rPr>
            </w:pPr>
            <w:r w:rsidRPr="00FC24CC">
              <w:rPr>
                <w:b/>
                <w:lang w:eastAsia="en-NZ"/>
              </w:rPr>
              <w:t>Number</w:t>
            </w:r>
          </w:p>
        </w:tc>
        <w:tc>
          <w:tcPr>
            <w:tcW w:w="1213" w:type="dxa"/>
            <w:tcBorders>
              <w:top w:val="single" w:sz="4" w:space="0" w:color="auto"/>
              <w:bottom w:val="single" w:sz="4" w:space="0" w:color="auto"/>
            </w:tcBorders>
            <w:noWrap/>
            <w:hideMark/>
          </w:tcPr>
          <w:p w:rsidR="000655BC" w:rsidRPr="00FC24CC" w:rsidRDefault="000655BC" w:rsidP="00FC24CC">
            <w:pPr>
              <w:pStyle w:val="TableText"/>
              <w:jc w:val="center"/>
              <w:rPr>
                <w:b/>
                <w:lang w:eastAsia="en-NZ"/>
              </w:rPr>
            </w:pPr>
            <w:r w:rsidRPr="00FC24CC">
              <w:rPr>
                <w:b/>
                <w:lang w:eastAsia="en-NZ"/>
              </w:rPr>
              <w:t>Percentage</w:t>
            </w:r>
          </w:p>
        </w:tc>
      </w:tr>
      <w:tr w:rsidR="000655BC" w:rsidRPr="00625A43" w:rsidTr="00A93783">
        <w:trPr>
          <w:cantSplit/>
        </w:trPr>
        <w:tc>
          <w:tcPr>
            <w:tcW w:w="2081" w:type="dxa"/>
            <w:tcBorders>
              <w:top w:val="single" w:sz="4" w:space="0" w:color="auto"/>
            </w:tcBorders>
            <w:noWrap/>
            <w:hideMark/>
          </w:tcPr>
          <w:p w:rsidR="000655BC" w:rsidRPr="00625A43" w:rsidRDefault="000655BC" w:rsidP="00FC24CC">
            <w:pPr>
              <w:pStyle w:val="TableText"/>
              <w:rPr>
                <w:lang w:eastAsia="en-NZ"/>
              </w:rPr>
            </w:pPr>
            <w:r w:rsidRPr="00625A43">
              <w:rPr>
                <w:lang w:eastAsia="en-NZ"/>
              </w:rPr>
              <w:t>Spontaneous vaginal</w:t>
            </w:r>
          </w:p>
        </w:tc>
        <w:tc>
          <w:tcPr>
            <w:tcW w:w="1212" w:type="dxa"/>
            <w:tcBorders>
              <w:top w:val="single" w:sz="4" w:space="0" w:color="auto"/>
            </w:tcBorders>
            <w:noWrap/>
            <w:hideMark/>
          </w:tcPr>
          <w:p w:rsidR="000655BC" w:rsidRPr="00625A43" w:rsidRDefault="000655BC" w:rsidP="00FC24CC">
            <w:pPr>
              <w:pStyle w:val="TableText"/>
              <w:tabs>
                <w:tab w:val="decimal" w:pos="839"/>
              </w:tabs>
              <w:rPr>
                <w:lang w:eastAsia="en-NZ"/>
              </w:rPr>
            </w:pPr>
            <w:r w:rsidRPr="00625A43">
              <w:rPr>
                <w:lang w:eastAsia="en-NZ"/>
              </w:rPr>
              <w:t>37</w:t>
            </w:r>
            <w:r>
              <w:rPr>
                <w:lang w:eastAsia="en-NZ"/>
              </w:rPr>
              <w:t>,</w:t>
            </w:r>
            <w:r w:rsidRPr="00625A43">
              <w:rPr>
                <w:lang w:eastAsia="en-NZ"/>
              </w:rPr>
              <w:t>458</w:t>
            </w:r>
          </w:p>
        </w:tc>
        <w:tc>
          <w:tcPr>
            <w:tcW w:w="1213" w:type="dxa"/>
            <w:tcBorders>
              <w:top w:val="single" w:sz="4" w:space="0" w:color="auto"/>
            </w:tcBorders>
            <w:noWrap/>
            <w:hideMark/>
          </w:tcPr>
          <w:p w:rsidR="000655BC" w:rsidRPr="00625A43" w:rsidRDefault="000655BC" w:rsidP="00FC24CC">
            <w:pPr>
              <w:pStyle w:val="TableText"/>
              <w:tabs>
                <w:tab w:val="decimal" w:pos="551"/>
              </w:tabs>
              <w:rPr>
                <w:lang w:eastAsia="en-NZ"/>
              </w:rPr>
            </w:pPr>
            <w:r w:rsidRPr="00625A43">
              <w:rPr>
                <w:lang w:eastAsia="en-NZ"/>
              </w:rPr>
              <w:t>65.3</w:t>
            </w:r>
          </w:p>
        </w:tc>
        <w:tc>
          <w:tcPr>
            <w:tcW w:w="1212" w:type="dxa"/>
            <w:tcBorders>
              <w:top w:val="single" w:sz="4" w:space="0" w:color="auto"/>
            </w:tcBorders>
            <w:noWrap/>
            <w:hideMark/>
          </w:tcPr>
          <w:p w:rsidR="000655BC" w:rsidRPr="00625A43" w:rsidRDefault="000655BC" w:rsidP="00FC24CC">
            <w:pPr>
              <w:pStyle w:val="TableText"/>
              <w:tabs>
                <w:tab w:val="decimal" w:pos="686"/>
              </w:tabs>
              <w:rPr>
                <w:lang w:eastAsia="en-NZ"/>
              </w:rPr>
            </w:pPr>
            <w:r w:rsidRPr="00625A43">
              <w:rPr>
                <w:lang w:eastAsia="en-NZ"/>
              </w:rPr>
              <w:t>203</w:t>
            </w:r>
          </w:p>
        </w:tc>
        <w:tc>
          <w:tcPr>
            <w:tcW w:w="1213" w:type="dxa"/>
            <w:tcBorders>
              <w:top w:val="single" w:sz="4" w:space="0" w:color="auto"/>
            </w:tcBorders>
            <w:noWrap/>
            <w:hideMark/>
          </w:tcPr>
          <w:p w:rsidR="000655BC" w:rsidRPr="00625A43" w:rsidRDefault="000655BC" w:rsidP="00FC24CC">
            <w:pPr>
              <w:pStyle w:val="TableText"/>
              <w:tabs>
                <w:tab w:val="decimal" w:pos="535"/>
              </w:tabs>
              <w:rPr>
                <w:lang w:eastAsia="en-NZ"/>
              </w:rPr>
            </w:pPr>
            <w:r w:rsidRPr="00625A43">
              <w:rPr>
                <w:lang w:eastAsia="en-NZ"/>
              </w:rPr>
              <w:t>24.2</w:t>
            </w:r>
          </w:p>
        </w:tc>
        <w:tc>
          <w:tcPr>
            <w:tcW w:w="1212" w:type="dxa"/>
            <w:tcBorders>
              <w:top w:val="single" w:sz="4" w:space="0" w:color="auto"/>
            </w:tcBorders>
            <w:noWrap/>
            <w:hideMark/>
          </w:tcPr>
          <w:p w:rsidR="000655BC" w:rsidRPr="00625A43" w:rsidRDefault="000655BC" w:rsidP="00FC24CC">
            <w:pPr>
              <w:pStyle w:val="TableText"/>
              <w:tabs>
                <w:tab w:val="decimal" w:pos="631"/>
              </w:tabs>
              <w:rPr>
                <w:lang w:eastAsia="en-NZ"/>
              </w:rPr>
            </w:pPr>
            <w:r w:rsidRPr="00625A43">
              <w:rPr>
                <w:lang w:eastAsia="en-NZ"/>
              </w:rPr>
              <w:t>1</w:t>
            </w:r>
          </w:p>
        </w:tc>
        <w:tc>
          <w:tcPr>
            <w:tcW w:w="1213" w:type="dxa"/>
            <w:tcBorders>
              <w:top w:val="single" w:sz="4" w:space="0" w:color="auto"/>
            </w:tcBorders>
            <w:noWrap/>
            <w:hideMark/>
          </w:tcPr>
          <w:p w:rsidR="000655BC" w:rsidRPr="00625A43" w:rsidRDefault="000655BC" w:rsidP="00FC24CC">
            <w:pPr>
              <w:pStyle w:val="TableText"/>
              <w:tabs>
                <w:tab w:val="decimal" w:pos="584"/>
              </w:tabs>
              <w:rPr>
                <w:lang w:eastAsia="en-NZ"/>
              </w:rPr>
            </w:pPr>
            <w:r w:rsidRPr="00625A43">
              <w:rPr>
                <w:lang w:eastAsia="en-NZ"/>
              </w:rPr>
              <w:t>10.0</w:t>
            </w:r>
          </w:p>
        </w:tc>
      </w:tr>
      <w:tr w:rsidR="000655BC" w:rsidRPr="00625A43" w:rsidTr="00A93783">
        <w:trPr>
          <w:cantSplit/>
        </w:trPr>
        <w:tc>
          <w:tcPr>
            <w:tcW w:w="2081" w:type="dxa"/>
            <w:noWrap/>
            <w:hideMark/>
          </w:tcPr>
          <w:p w:rsidR="000655BC" w:rsidRPr="00625A43" w:rsidRDefault="000655BC" w:rsidP="00FC24CC">
            <w:pPr>
              <w:pStyle w:val="TableText"/>
              <w:rPr>
                <w:lang w:eastAsia="en-NZ"/>
              </w:rPr>
            </w:pPr>
            <w:r w:rsidRPr="00625A43">
              <w:rPr>
                <w:lang w:eastAsia="en-NZ"/>
              </w:rPr>
              <w:t>Assisted birth</w:t>
            </w:r>
          </w:p>
        </w:tc>
        <w:tc>
          <w:tcPr>
            <w:tcW w:w="1212" w:type="dxa"/>
            <w:noWrap/>
            <w:hideMark/>
          </w:tcPr>
          <w:p w:rsidR="000655BC" w:rsidRPr="00625A43" w:rsidRDefault="000655BC" w:rsidP="00FC24CC">
            <w:pPr>
              <w:pStyle w:val="TableText"/>
              <w:tabs>
                <w:tab w:val="decimal" w:pos="839"/>
              </w:tabs>
              <w:rPr>
                <w:lang w:eastAsia="en-NZ"/>
              </w:rPr>
            </w:pPr>
            <w:r w:rsidRPr="00625A43">
              <w:rPr>
                <w:lang w:eastAsia="en-NZ"/>
              </w:rPr>
              <w:t>5</w:t>
            </w:r>
            <w:r>
              <w:rPr>
                <w:lang w:eastAsia="en-NZ"/>
              </w:rPr>
              <w:t>,</w:t>
            </w:r>
            <w:r w:rsidRPr="00625A43">
              <w:rPr>
                <w:lang w:eastAsia="en-NZ"/>
              </w:rPr>
              <w:t>289</w:t>
            </w:r>
          </w:p>
        </w:tc>
        <w:tc>
          <w:tcPr>
            <w:tcW w:w="1213" w:type="dxa"/>
            <w:noWrap/>
            <w:hideMark/>
          </w:tcPr>
          <w:p w:rsidR="000655BC" w:rsidRPr="00625A43" w:rsidRDefault="000655BC" w:rsidP="00FC24CC">
            <w:pPr>
              <w:pStyle w:val="TableText"/>
              <w:tabs>
                <w:tab w:val="decimal" w:pos="551"/>
              </w:tabs>
              <w:rPr>
                <w:lang w:eastAsia="en-NZ"/>
              </w:rPr>
            </w:pPr>
            <w:r w:rsidRPr="00625A43">
              <w:rPr>
                <w:lang w:eastAsia="en-NZ"/>
              </w:rPr>
              <w:t>9.2</w:t>
            </w:r>
          </w:p>
        </w:tc>
        <w:tc>
          <w:tcPr>
            <w:tcW w:w="1212" w:type="dxa"/>
            <w:noWrap/>
            <w:hideMark/>
          </w:tcPr>
          <w:p w:rsidR="000655BC" w:rsidRPr="00625A43" w:rsidRDefault="000655BC" w:rsidP="00FC24CC">
            <w:pPr>
              <w:pStyle w:val="TableText"/>
              <w:tabs>
                <w:tab w:val="decimal" w:pos="686"/>
              </w:tabs>
              <w:rPr>
                <w:lang w:eastAsia="en-NZ"/>
              </w:rPr>
            </w:pPr>
            <w:r w:rsidRPr="00625A43">
              <w:rPr>
                <w:lang w:eastAsia="en-NZ"/>
              </w:rPr>
              <w:t>130</w:t>
            </w:r>
          </w:p>
        </w:tc>
        <w:tc>
          <w:tcPr>
            <w:tcW w:w="1213" w:type="dxa"/>
            <w:noWrap/>
            <w:hideMark/>
          </w:tcPr>
          <w:p w:rsidR="000655BC" w:rsidRPr="00625A43" w:rsidRDefault="000655BC" w:rsidP="00FC24CC">
            <w:pPr>
              <w:pStyle w:val="TableText"/>
              <w:tabs>
                <w:tab w:val="decimal" w:pos="535"/>
              </w:tabs>
              <w:rPr>
                <w:lang w:eastAsia="en-NZ"/>
              </w:rPr>
            </w:pPr>
            <w:r w:rsidRPr="00625A43">
              <w:rPr>
                <w:lang w:eastAsia="en-NZ"/>
              </w:rPr>
              <w:t>15.5</w:t>
            </w:r>
          </w:p>
        </w:tc>
        <w:tc>
          <w:tcPr>
            <w:tcW w:w="1212" w:type="dxa"/>
            <w:noWrap/>
            <w:hideMark/>
          </w:tcPr>
          <w:p w:rsidR="000655BC" w:rsidRPr="00625A43" w:rsidRDefault="000655BC" w:rsidP="00FC24CC">
            <w:pPr>
              <w:pStyle w:val="TableText"/>
              <w:tabs>
                <w:tab w:val="decimal" w:pos="631"/>
              </w:tabs>
              <w:rPr>
                <w:lang w:eastAsia="en-NZ"/>
              </w:rPr>
            </w:pPr>
            <w:r w:rsidRPr="00625A43">
              <w:rPr>
                <w:lang w:eastAsia="en-NZ"/>
              </w:rPr>
              <w:t>0</w:t>
            </w:r>
          </w:p>
        </w:tc>
        <w:tc>
          <w:tcPr>
            <w:tcW w:w="1213" w:type="dxa"/>
            <w:noWrap/>
            <w:hideMark/>
          </w:tcPr>
          <w:p w:rsidR="000655BC" w:rsidRPr="00625A43" w:rsidRDefault="000655BC" w:rsidP="00FC24CC">
            <w:pPr>
              <w:pStyle w:val="TableText"/>
              <w:tabs>
                <w:tab w:val="decimal" w:pos="584"/>
              </w:tabs>
              <w:rPr>
                <w:lang w:eastAsia="en-NZ"/>
              </w:rPr>
            </w:pPr>
            <w:r w:rsidRPr="00625A43">
              <w:rPr>
                <w:lang w:eastAsia="en-NZ"/>
              </w:rPr>
              <w:t>0.0</w:t>
            </w:r>
          </w:p>
        </w:tc>
      </w:tr>
      <w:tr w:rsidR="000655BC" w:rsidRPr="00625A43" w:rsidTr="00A93783">
        <w:trPr>
          <w:cantSplit/>
        </w:trPr>
        <w:tc>
          <w:tcPr>
            <w:tcW w:w="2081" w:type="dxa"/>
            <w:noWrap/>
            <w:hideMark/>
          </w:tcPr>
          <w:p w:rsidR="000655BC" w:rsidRPr="00625A43" w:rsidRDefault="000655BC" w:rsidP="00FC24CC">
            <w:pPr>
              <w:pStyle w:val="TableText"/>
              <w:rPr>
                <w:lang w:eastAsia="en-NZ"/>
              </w:rPr>
            </w:pPr>
            <w:r w:rsidRPr="00625A43">
              <w:rPr>
                <w:lang w:eastAsia="en-NZ"/>
              </w:rPr>
              <w:t>Emergency caesarean</w:t>
            </w:r>
          </w:p>
        </w:tc>
        <w:tc>
          <w:tcPr>
            <w:tcW w:w="1212" w:type="dxa"/>
            <w:noWrap/>
            <w:hideMark/>
          </w:tcPr>
          <w:p w:rsidR="000655BC" w:rsidRPr="00625A43" w:rsidRDefault="000655BC" w:rsidP="00FC24CC">
            <w:pPr>
              <w:pStyle w:val="TableText"/>
              <w:tabs>
                <w:tab w:val="decimal" w:pos="839"/>
              </w:tabs>
              <w:rPr>
                <w:lang w:eastAsia="en-NZ"/>
              </w:rPr>
            </w:pPr>
            <w:r w:rsidRPr="00625A43">
              <w:rPr>
                <w:lang w:eastAsia="en-NZ"/>
              </w:rPr>
              <w:t>7</w:t>
            </w:r>
            <w:r>
              <w:rPr>
                <w:lang w:eastAsia="en-NZ"/>
              </w:rPr>
              <w:t>,</w:t>
            </w:r>
            <w:r w:rsidRPr="00625A43">
              <w:rPr>
                <w:lang w:eastAsia="en-NZ"/>
              </w:rPr>
              <w:t>824</w:t>
            </w:r>
          </w:p>
        </w:tc>
        <w:tc>
          <w:tcPr>
            <w:tcW w:w="1213" w:type="dxa"/>
            <w:noWrap/>
            <w:hideMark/>
          </w:tcPr>
          <w:p w:rsidR="000655BC" w:rsidRPr="00625A43" w:rsidRDefault="000655BC" w:rsidP="00FC24CC">
            <w:pPr>
              <w:pStyle w:val="TableText"/>
              <w:tabs>
                <w:tab w:val="decimal" w:pos="551"/>
              </w:tabs>
              <w:rPr>
                <w:lang w:eastAsia="en-NZ"/>
              </w:rPr>
            </w:pPr>
            <w:r w:rsidRPr="00625A43">
              <w:rPr>
                <w:lang w:eastAsia="en-NZ"/>
              </w:rPr>
              <w:t>13.6</w:t>
            </w:r>
          </w:p>
        </w:tc>
        <w:tc>
          <w:tcPr>
            <w:tcW w:w="1212" w:type="dxa"/>
            <w:noWrap/>
            <w:hideMark/>
          </w:tcPr>
          <w:p w:rsidR="000655BC" w:rsidRPr="00625A43" w:rsidRDefault="000655BC" w:rsidP="00FC24CC">
            <w:pPr>
              <w:pStyle w:val="TableText"/>
              <w:tabs>
                <w:tab w:val="decimal" w:pos="686"/>
              </w:tabs>
              <w:rPr>
                <w:lang w:eastAsia="en-NZ"/>
              </w:rPr>
            </w:pPr>
            <w:r w:rsidRPr="00625A43">
              <w:rPr>
                <w:lang w:eastAsia="en-NZ"/>
              </w:rPr>
              <w:t>212</w:t>
            </w:r>
          </w:p>
        </w:tc>
        <w:tc>
          <w:tcPr>
            <w:tcW w:w="1213" w:type="dxa"/>
            <w:noWrap/>
            <w:hideMark/>
          </w:tcPr>
          <w:p w:rsidR="000655BC" w:rsidRPr="00625A43" w:rsidRDefault="000655BC" w:rsidP="00FC24CC">
            <w:pPr>
              <w:pStyle w:val="TableText"/>
              <w:tabs>
                <w:tab w:val="decimal" w:pos="535"/>
              </w:tabs>
              <w:rPr>
                <w:lang w:eastAsia="en-NZ"/>
              </w:rPr>
            </w:pPr>
            <w:r w:rsidRPr="00625A43">
              <w:rPr>
                <w:lang w:eastAsia="en-NZ"/>
              </w:rPr>
              <w:t>25.3</w:t>
            </w:r>
          </w:p>
        </w:tc>
        <w:tc>
          <w:tcPr>
            <w:tcW w:w="1212" w:type="dxa"/>
            <w:noWrap/>
            <w:hideMark/>
          </w:tcPr>
          <w:p w:rsidR="000655BC" w:rsidRPr="00625A43" w:rsidRDefault="000655BC" w:rsidP="00FC24CC">
            <w:pPr>
              <w:pStyle w:val="TableText"/>
              <w:tabs>
                <w:tab w:val="decimal" w:pos="631"/>
              </w:tabs>
              <w:rPr>
                <w:lang w:eastAsia="en-NZ"/>
              </w:rPr>
            </w:pPr>
            <w:r w:rsidRPr="00625A43">
              <w:rPr>
                <w:lang w:eastAsia="en-NZ"/>
              </w:rPr>
              <w:t>2</w:t>
            </w:r>
          </w:p>
        </w:tc>
        <w:tc>
          <w:tcPr>
            <w:tcW w:w="1213" w:type="dxa"/>
            <w:noWrap/>
            <w:hideMark/>
          </w:tcPr>
          <w:p w:rsidR="000655BC" w:rsidRPr="00625A43" w:rsidRDefault="000655BC" w:rsidP="00FC24CC">
            <w:pPr>
              <w:pStyle w:val="TableText"/>
              <w:tabs>
                <w:tab w:val="decimal" w:pos="584"/>
              </w:tabs>
              <w:rPr>
                <w:lang w:eastAsia="en-NZ"/>
              </w:rPr>
            </w:pPr>
            <w:r w:rsidRPr="00625A43">
              <w:rPr>
                <w:lang w:eastAsia="en-NZ"/>
              </w:rPr>
              <w:t>20.0</w:t>
            </w:r>
          </w:p>
        </w:tc>
      </w:tr>
      <w:tr w:rsidR="000655BC" w:rsidRPr="00625A43" w:rsidTr="00A93783">
        <w:trPr>
          <w:cantSplit/>
        </w:trPr>
        <w:tc>
          <w:tcPr>
            <w:tcW w:w="2081" w:type="dxa"/>
            <w:noWrap/>
            <w:hideMark/>
          </w:tcPr>
          <w:p w:rsidR="000655BC" w:rsidRPr="00625A43" w:rsidRDefault="000655BC" w:rsidP="00FC24CC">
            <w:pPr>
              <w:pStyle w:val="TableText"/>
              <w:rPr>
                <w:lang w:eastAsia="en-NZ"/>
              </w:rPr>
            </w:pPr>
            <w:r w:rsidRPr="00625A43">
              <w:rPr>
                <w:lang w:eastAsia="en-NZ"/>
              </w:rPr>
              <w:t>Elective caesarean</w:t>
            </w:r>
          </w:p>
        </w:tc>
        <w:tc>
          <w:tcPr>
            <w:tcW w:w="1212" w:type="dxa"/>
            <w:noWrap/>
            <w:hideMark/>
          </w:tcPr>
          <w:p w:rsidR="000655BC" w:rsidRPr="00625A43" w:rsidRDefault="000655BC" w:rsidP="00FC24CC">
            <w:pPr>
              <w:pStyle w:val="TableText"/>
              <w:tabs>
                <w:tab w:val="decimal" w:pos="839"/>
              </w:tabs>
              <w:rPr>
                <w:lang w:eastAsia="en-NZ"/>
              </w:rPr>
            </w:pPr>
            <w:r w:rsidRPr="00625A43">
              <w:rPr>
                <w:lang w:eastAsia="en-NZ"/>
              </w:rPr>
              <w:t>6</w:t>
            </w:r>
            <w:r>
              <w:rPr>
                <w:lang w:eastAsia="en-NZ"/>
              </w:rPr>
              <w:t>,</w:t>
            </w:r>
            <w:r w:rsidRPr="00625A43">
              <w:rPr>
                <w:lang w:eastAsia="en-NZ"/>
              </w:rPr>
              <w:t>749</w:t>
            </w:r>
          </w:p>
        </w:tc>
        <w:tc>
          <w:tcPr>
            <w:tcW w:w="1213" w:type="dxa"/>
            <w:noWrap/>
            <w:hideMark/>
          </w:tcPr>
          <w:p w:rsidR="000655BC" w:rsidRPr="00625A43" w:rsidRDefault="000655BC" w:rsidP="00FC24CC">
            <w:pPr>
              <w:pStyle w:val="TableText"/>
              <w:tabs>
                <w:tab w:val="decimal" w:pos="551"/>
              </w:tabs>
              <w:rPr>
                <w:lang w:eastAsia="en-NZ"/>
              </w:rPr>
            </w:pPr>
            <w:r w:rsidRPr="00625A43">
              <w:rPr>
                <w:lang w:eastAsia="en-NZ"/>
              </w:rPr>
              <w:t>11.8</w:t>
            </w:r>
          </w:p>
        </w:tc>
        <w:tc>
          <w:tcPr>
            <w:tcW w:w="1212" w:type="dxa"/>
            <w:noWrap/>
            <w:hideMark/>
          </w:tcPr>
          <w:p w:rsidR="000655BC" w:rsidRPr="00625A43" w:rsidRDefault="000655BC" w:rsidP="00FC24CC">
            <w:pPr>
              <w:pStyle w:val="TableText"/>
              <w:tabs>
                <w:tab w:val="decimal" w:pos="686"/>
              </w:tabs>
              <w:rPr>
                <w:lang w:eastAsia="en-NZ"/>
              </w:rPr>
            </w:pPr>
            <w:r w:rsidRPr="00625A43">
              <w:rPr>
                <w:lang w:eastAsia="en-NZ"/>
              </w:rPr>
              <w:t>294</w:t>
            </w:r>
          </w:p>
        </w:tc>
        <w:tc>
          <w:tcPr>
            <w:tcW w:w="1213" w:type="dxa"/>
            <w:noWrap/>
            <w:hideMark/>
          </w:tcPr>
          <w:p w:rsidR="000655BC" w:rsidRPr="00625A43" w:rsidRDefault="000655BC" w:rsidP="00FC24CC">
            <w:pPr>
              <w:pStyle w:val="TableText"/>
              <w:tabs>
                <w:tab w:val="decimal" w:pos="535"/>
              </w:tabs>
              <w:rPr>
                <w:lang w:eastAsia="en-NZ"/>
              </w:rPr>
            </w:pPr>
            <w:r w:rsidRPr="00625A43">
              <w:rPr>
                <w:lang w:eastAsia="en-NZ"/>
              </w:rPr>
              <w:t>35.0</w:t>
            </w:r>
          </w:p>
        </w:tc>
        <w:tc>
          <w:tcPr>
            <w:tcW w:w="1212" w:type="dxa"/>
            <w:noWrap/>
            <w:hideMark/>
          </w:tcPr>
          <w:p w:rsidR="000655BC" w:rsidRPr="00625A43" w:rsidRDefault="000655BC" w:rsidP="00FC24CC">
            <w:pPr>
              <w:pStyle w:val="TableText"/>
              <w:tabs>
                <w:tab w:val="decimal" w:pos="631"/>
              </w:tabs>
              <w:rPr>
                <w:lang w:eastAsia="en-NZ"/>
              </w:rPr>
            </w:pPr>
            <w:r w:rsidRPr="00625A43">
              <w:rPr>
                <w:lang w:eastAsia="en-NZ"/>
              </w:rPr>
              <w:t>7</w:t>
            </w:r>
          </w:p>
        </w:tc>
        <w:tc>
          <w:tcPr>
            <w:tcW w:w="1213" w:type="dxa"/>
            <w:noWrap/>
            <w:hideMark/>
          </w:tcPr>
          <w:p w:rsidR="000655BC" w:rsidRPr="00625A43" w:rsidRDefault="000655BC" w:rsidP="00FC24CC">
            <w:pPr>
              <w:pStyle w:val="TableText"/>
              <w:tabs>
                <w:tab w:val="decimal" w:pos="584"/>
              </w:tabs>
              <w:rPr>
                <w:lang w:eastAsia="en-NZ"/>
              </w:rPr>
            </w:pPr>
            <w:r w:rsidRPr="00625A43">
              <w:rPr>
                <w:lang w:eastAsia="en-NZ"/>
              </w:rPr>
              <w:t>70.0</w:t>
            </w:r>
          </w:p>
        </w:tc>
      </w:tr>
      <w:tr w:rsidR="000655BC" w:rsidRPr="00625A43" w:rsidTr="00A93783">
        <w:trPr>
          <w:cantSplit/>
        </w:trPr>
        <w:tc>
          <w:tcPr>
            <w:tcW w:w="2081" w:type="dxa"/>
            <w:tcBorders>
              <w:bottom w:val="single" w:sz="4" w:space="0" w:color="auto"/>
            </w:tcBorders>
            <w:noWrap/>
            <w:hideMark/>
          </w:tcPr>
          <w:p w:rsidR="000655BC" w:rsidRPr="00625A43" w:rsidRDefault="000655BC" w:rsidP="00FC24CC">
            <w:pPr>
              <w:pStyle w:val="TableText"/>
              <w:rPr>
                <w:lang w:eastAsia="en-NZ"/>
              </w:rPr>
            </w:pPr>
            <w:r w:rsidRPr="00625A43">
              <w:rPr>
                <w:lang w:eastAsia="en-NZ"/>
              </w:rPr>
              <w:t>Unknown</w:t>
            </w:r>
          </w:p>
        </w:tc>
        <w:tc>
          <w:tcPr>
            <w:tcW w:w="1212" w:type="dxa"/>
            <w:tcBorders>
              <w:bottom w:val="single" w:sz="4" w:space="0" w:color="auto"/>
            </w:tcBorders>
            <w:noWrap/>
            <w:hideMark/>
          </w:tcPr>
          <w:p w:rsidR="000655BC" w:rsidRPr="00625A43" w:rsidRDefault="000655BC" w:rsidP="00FC24CC">
            <w:pPr>
              <w:pStyle w:val="TableText"/>
              <w:tabs>
                <w:tab w:val="decimal" w:pos="839"/>
              </w:tabs>
              <w:rPr>
                <w:lang w:eastAsia="en-NZ"/>
              </w:rPr>
            </w:pPr>
            <w:r w:rsidRPr="00625A43">
              <w:rPr>
                <w:lang w:eastAsia="en-NZ"/>
              </w:rPr>
              <w:t>637</w:t>
            </w:r>
          </w:p>
        </w:tc>
        <w:tc>
          <w:tcPr>
            <w:tcW w:w="1213" w:type="dxa"/>
            <w:tcBorders>
              <w:bottom w:val="single" w:sz="4" w:space="0" w:color="auto"/>
            </w:tcBorders>
            <w:noWrap/>
            <w:hideMark/>
          </w:tcPr>
          <w:p w:rsidR="000655BC" w:rsidRPr="00625A43" w:rsidRDefault="00FC24CC" w:rsidP="004E67D0">
            <w:pPr>
              <w:pStyle w:val="TableText"/>
              <w:tabs>
                <w:tab w:val="decimal" w:pos="551"/>
              </w:tabs>
              <w:rPr>
                <w:lang w:eastAsia="en-NZ"/>
              </w:rPr>
            </w:pPr>
            <w:r>
              <w:rPr>
                <w:lang w:eastAsia="en-NZ"/>
              </w:rPr>
              <w:t>–</w:t>
            </w:r>
          </w:p>
        </w:tc>
        <w:tc>
          <w:tcPr>
            <w:tcW w:w="1212" w:type="dxa"/>
            <w:tcBorders>
              <w:bottom w:val="single" w:sz="4" w:space="0" w:color="auto"/>
            </w:tcBorders>
            <w:noWrap/>
            <w:hideMark/>
          </w:tcPr>
          <w:p w:rsidR="000655BC" w:rsidRPr="00625A43" w:rsidRDefault="000655BC" w:rsidP="00FC24CC">
            <w:pPr>
              <w:pStyle w:val="TableText"/>
              <w:tabs>
                <w:tab w:val="decimal" w:pos="686"/>
              </w:tabs>
              <w:rPr>
                <w:lang w:eastAsia="en-NZ"/>
              </w:rPr>
            </w:pPr>
            <w:r w:rsidRPr="00625A43">
              <w:rPr>
                <w:lang w:eastAsia="en-NZ"/>
              </w:rPr>
              <w:t>6</w:t>
            </w:r>
          </w:p>
        </w:tc>
        <w:tc>
          <w:tcPr>
            <w:tcW w:w="1213" w:type="dxa"/>
            <w:tcBorders>
              <w:bottom w:val="single" w:sz="4" w:space="0" w:color="auto"/>
            </w:tcBorders>
            <w:noWrap/>
            <w:hideMark/>
          </w:tcPr>
          <w:p w:rsidR="000655BC" w:rsidRPr="00625A43" w:rsidRDefault="00FC24CC" w:rsidP="00FC24CC">
            <w:pPr>
              <w:pStyle w:val="TableText"/>
              <w:tabs>
                <w:tab w:val="decimal" w:pos="535"/>
              </w:tabs>
              <w:rPr>
                <w:lang w:eastAsia="en-NZ"/>
              </w:rPr>
            </w:pPr>
            <w:r>
              <w:rPr>
                <w:lang w:eastAsia="en-NZ"/>
              </w:rPr>
              <w:t>–</w:t>
            </w:r>
          </w:p>
        </w:tc>
        <w:tc>
          <w:tcPr>
            <w:tcW w:w="1212" w:type="dxa"/>
            <w:tcBorders>
              <w:bottom w:val="single" w:sz="4" w:space="0" w:color="auto"/>
            </w:tcBorders>
            <w:noWrap/>
            <w:hideMark/>
          </w:tcPr>
          <w:p w:rsidR="000655BC" w:rsidRPr="00625A43" w:rsidRDefault="000655BC" w:rsidP="00FC24CC">
            <w:pPr>
              <w:pStyle w:val="TableText"/>
              <w:tabs>
                <w:tab w:val="decimal" w:pos="631"/>
              </w:tabs>
              <w:rPr>
                <w:lang w:eastAsia="en-NZ"/>
              </w:rPr>
            </w:pPr>
            <w:r w:rsidRPr="00625A43">
              <w:rPr>
                <w:lang w:eastAsia="en-NZ"/>
              </w:rPr>
              <w:t>0</w:t>
            </w:r>
          </w:p>
        </w:tc>
        <w:tc>
          <w:tcPr>
            <w:tcW w:w="1213" w:type="dxa"/>
            <w:tcBorders>
              <w:bottom w:val="single" w:sz="4" w:space="0" w:color="auto"/>
            </w:tcBorders>
            <w:noWrap/>
            <w:hideMark/>
          </w:tcPr>
          <w:p w:rsidR="000655BC" w:rsidRPr="00625A43" w:rsidRDefault="00FC24CC" w:rsidP="00FC24CC">
            <w:pPr>
              <w:pStyle w:val="TableText"/>
              <w:tabs>
                <w:tab w:val="decimal" w:pos="584"/>
              </w:tabs>
              <w:rPr>
                <w:lang w:eastAsia="en-NZ"/>
              </w:rPr>
            </w:pPr>
            <w:r>
              <w:rPr>
                <w:lang w:eastAsia="en-NZ"/>
              </w:rPr>
              <w:t>–</w:t>
            </w:r>
          </w:p>
        </w:tc>
      </w:tr>
      <w:tr w:rsidR="000655BC" w:rsidRPr="00625A43" w:rsidTr="00A93783">
        <w:trPr>
          <w:cantSplit/>
        </w:trPr>
        <w:tc>
          <w:tcPr>
            <w:tcW w:w="2081" w:type="dxa"/>
            <w:tcBorders>
              <w:top w:val="single" w:sz="4" w:space="0" w:color="auto"/>
              <w:bottom w:val="single" w:sz="4" w:space="0" w:color="auto"/>
            </w:tcBorders>
            <w:noWrap/>
            <w:hideMark/>
          </w:tcPr>
          <w:p w:rsidR="000655BC" w:rsidRPr="00625A43" w:rsidRDefault="000655BC" w:rsidP="00FC24CC">
            <w:pPr>
              <w:pStyle w:val="TableText"/>
              <w:rPr>
                <w:b/>
                <w:bCs/>
                <w:lang w:eastAsia="en-NZ"/>
              </w:rPr>
            </w:pPr>
            <w:r w:rsidRPr="00625A43">
              <w:rPr>
                <w:b/>
                <w:bCs/>
                <w:lang w:eastAsia="en-NZ"/>
              </w:rPr>
              <w:t>Total</w:t>
            </w:r>
          </w:p>
        </w:tc>
        <w:tc>
          <w:tcPr>
            <w:tcW w:w="1212" w:type="dxa"/>
            <w:tcBorders>
              <w:top w:val="single" w:sz="4" w:space="0" w:color="auto"/>
              <w:bottom w:val="single" w:sz="4" w:space="0" w:color="auto"/>
            </w:tcBorders>
            <w:noWrap/>
            <w:hideMark/>
          </w:tcPr>
          <w:p w:rsidR="000655BC" w:rsidRPr="00625A43" w:rsidRDefault="000655BC" w:rsidP="00FC24CC">
            <w:pPr>
              <w:pStyle w:val="TableText"/>
              <w:tabs>
                <w:tab w:val="decimal" w:pos="839"/>
              </w:tabs>
              <w:rPr>
                <w:b/>
                <w:bCs/>
                <w:lang w:eastAsia="en-NZ"/>
              </w:rPr>
            </w:pPr>
            <w:r w:rsidRPr="00625A43">
              <w:rPr>
                <w:b/>
                <w:bCs/>
                <w:lang w:eastAsia="en-NZ"/>
              </w:rPr>
              <w:t>57</w:t>
            </w:r>
            <w:r>
              <w:rPr>
                <w:b/>
                <w:bCs/>
                <w:lang w:eastAsia="en-NZ"/>
              </w:rPr>
              <w:t>,</w:t>
            </w:r>
            <w:r w:rsidRPr="00625A43">
              <w:rPr>
                <w:b/>
                <w:bCs/>
                <w:lang w:eastAsia="en-NZ"/>
              </w:rPr>
              <w:t>957</w:t>
            </w:r>
          </w:p>
        </w:tc>
        <w:tc>
          <w:tcPr>
            <w:tcW w:w="1213" w:type="dxa"/>
            <w:tcBorders>
              <w:top w:val="single" w:sz="4" w:space="0" w:color="auto"/>
              <w:bottom w:val="single" w:sz="4" w:space="0" w:color="auto"/>
            </w:tcBorders>
            <w:noWrap/>
            <w:hideMark/>
          </w:tcPr>
          <w:p w:rsidR="000655BC" w:rsidRPr="00625A43" w:rsidRDefault="000655BC" w:rsidP="00FC24CC">
            <w:pPr>
              <w:pStyle w:val="TableText"/>
              <w:tabs>
                <w:tab w:val="decimal" w:pos="551"/>
              </w:tabs>
              <w:rPr>
                <w:b/>
                <w:bCs/>
                <w:lang w:eastAsia="en-NZ"/>
              </w:rPr>
            </w:pPr>
            <w:r w:rsidRPr="00625A43">
              <w:rPr>
                <w:b/>
                <w:bCs/>
                <w:lang w:eastAsia="en-NZ"/>
              </w:rPr>
              <w:t>100.0</w:t>
            </w:r>
          </w:p>
        </w:tc>
        <w:tc>
          <w:tcPr>
            <w:tcW w:w="1212" w:type="dxa"/>
            <w:tcBorders>
              <w:top w:val="single" w:sz="4" w:space="0" w:color="auto"/>
              <w:bottom w:val="single" w:sz="4" w:space="0" w:color="auto"/>
            </w:tcBorders>
            <w:noWrap/>
            <w:hideMark/>
          </w:tcPr>
          <w:p w:rsidR="000655BC" w:rsidRPr="00625A43" w:rsidRDefault="000655BC" w:rsidP="00FC24CC">
            <w:pPr>
              <w:pStyle w:val="TableText"/>
              <w:tabs>
                <w:tab w:val="decimal" w:pos="686"/>
              </w:tabs>
              <w:rPr>
                <w:b/>
                <w:bCs/>
                <w:lang w:eastAsia="en-NZ"/>
              </w:rPr>
            </w:pPr>
            <w:r w:rsidRPr="00625A43">
              <w:rPr>
                <w:b/>
                <w:bCs/>
                <w:lang w:eastAsia="en-NZ"/>
              </w:rPr>
              <w:t>845</w:t>
            </w:r>
          </w:p>
        </w:tc>
        <w:tc>
          <w:tcPr>
            <w:tcW w:w="1213" w:type="dxa"/>
            <w:tcBorders>
              <w:top w:val="single" w:sz="4" w:space="0" w:color="auto"/>
              <w:bottom w:val="single" w:sz="4" w:space="0" w:color="auto"/>
            </w:tcBorders>
            <w:noWrap/>
            <w:hideMark/>
          </w:tcPr>
          <w:p w:rsidR="000655BC" w:rsidRPr="00625A43" w:rsidRDefault="000655BC" w:rsidP="00FC24CC">
            <w:pPr>
              <w:pStyle w:val="TableText"/>
              <w:tabs>
                <w:tab w:val="decimal" w:pos="535"/>
              </w:tabs>
              <w:rPr>
                <w:b/>
                <w:bCs/>
                <w:lang w:eastAsia="en-NZ"/>
              </w:rPr>
            </w:pPr>
            <w:r w:rsidRPr="00625A43">
              <w:rPr>
                <w:b/>
                <w:bCs/>
                <w:lang w:eastAsia="en-NZ"/>
              </w:rPr>
              <w:t>100.0</w:t>
            </w:r>
          </w:p>
        </w:tc>
        <w:tc>
          <w:tcPr>
            <w:tcW w:w="1212" w:type="dxa"/>
            <w:tcBorders>
              <w:top w:val="single" w:sz="4" w:space="0" w:color="auto"/>
              <w:bottom w:val="single" w:sz="4" w:space="0" w:color="auto"/>
            </w:tcBorders>
            <w:noWrap/>
            <w:hideMark/>
          </w:tcPr>
          <w:p w:rsidR="000655BC" w:rsidRPr="00625A43" w:rsidRDefault="000655BC" w:rsidP="00FC24CC">
            <w:pPr>
              <w:pStyle w:val="TableText"/>
              <w:tabs>
                <w:tab w:val="decimal" w:pos="631"/>
              </w:tabs>
              <w:rPr>
                <w:b/>
                <w:bCs/>
                <w:lang w:eastAsia="en-NZ"/>
              </w:rPr>
            </w:pPr>
            <w:r w:rsidRPr="00625A43">
              <w:rPr>
                <w:b/>
                <w:bCs/>
                <w:lang w:eastAsia="en-NZ"/>
              </w:rPr>
              <w:t>10</w:t>
            </w:r>
          </w:p>
        </w:tc>
        <w:tc>
          <w:tcPr>
            <w:tcW w:w="1213" w:type="dxa"/>
            <w:tcBorders>
              <w:top w:val="single" w:sz="4" w:space="0" w:color="auto"/>
              <w:bottom w:val="single" w:sz="4" w:space="0" w:color="auto"/>
            </w:tcBorders>
            <w:noWrap/>
            <w:hideMark/>
          </w:tcPr>
          <w:p w:rsidR="000655BC" w:rsidRPr="00625A43" w:rsidRDefault="000655BC" w:rsidP="00FC24CC">
            <w:pPr>
              <w:pStyle w:val="TableText"/>
              <w:tabs>
                <w:tab w:val="decimal" w:pos="584"/>
              </w:tabs>
              <w:rPr>
                <w:b/>
                <w:bCs/>
                <w:lang w:eastAsia="en-NZ"/>
              </w:rPr>
            </w:pPr>
            <w:r w:rsidRPr="00625A43">
              <w:rPr>
                <w:b/>
                <w:bCs/>
                <w:lang w:eastAsia="en-NZ"/>
              </w:rPr>
              <w:t>100.0</w:t>
            </w:r>
          </w:p>
        </w:tc>
      </w:tr>
    </w:tbl>
    <w:p w:rsidR="000655BC" w:rsidRPr="00243146" w:rsidRDefault="000655BC" w:rsidP="00FC24CC"/>
    <w:p w:rsidR="000655BC" w:rsidRPr="006A522D" w:rsidRDefault="000655BC" w:rsidP="00FC24CC">
      <w:pPr>
        <w:pStyle w:val="Heading2"/>
      </w:pPr>
      <w:bookmarkStart w:id="408" w:name="_Toc431462732"/>
      <w:bookmarkStart w:id="409" w:name="_Toc434672130"/>
      <w:r w:rsidRPr="006A522D">
        <w:t>Place of birth</w:t>
      </w:r>
      <w:bookmarkEnd w:id="398"/>
      <w:bookmarkEnd w:id="399"/>
      <w:bookmarkEnd w:id="400"/>
      <w:bookmarkEnd w:id="401"/>
      <w:bookmarkEnd w:id="408"/>
      <w:bookmarkEnd w:id="409"/>
    </w:p>
    <w:p w:rsidR="00C723C1" w:rsidRDefault="000655BC" w:rsidP="00A93783">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B1B1D">
        <w:t>Women are entitled to choose where they give birth. This may include a secondary or tertiary hospital, a primary birthing unit or at home. Women are entitled to give birth at a facility with greater clinical capacity than their expected clinical need. Primary birthing units and home births are recommended for well, healthy women likely to experience normal birth (Birthplace in England Collaborative Group 2011; NICE 2014). Place of birth usually reflects the local configuration of facilities and LMC access agreements</w:t>
      </w:r>
      <w:r>
        <w:t>,</w:t>
      </w:r>
      <w:r w:rsidRPr="006B1B1D">
        <w:t xml:space="preserve"> in addition to clinical need</w:t>
      </w:r>
      <w:r>
        <w:t xml:space="preserve"> and the woman</w:t>
      </w:r>
      <w:r w:rsidR="00C723C1">
        <w:t>’</w:t>
      </w:r>
      <w:r>
        <w:t>s preference</w:t>
      </w:r>
      <w:r w:rsidRPr="006B1B1D">
        <w:t>.</w:t>
      </w:r>
    </w:p>
    <w:p w:rsidR="000655BC" w:rsidRPr="00984D6A" w:rsidRDefault="000655BC" w:rsidP="00FC24CC">
      <w:pPr>
        <w:keepNext/>
      </w:pPr>
    </w:p>
    <w:p w:rsidR="000655BC" w:rsidRPr="00C61377" w:rsidRDefault="000655BC" w:rsidP="00FC24CC">
      <w:pPr>
        <w:keepNext/>
      </w:pPr>
      <w:r w:rsidRPr="00C61377">
        <w:t>The vast majority (96.6%) of women gave birth at a maternity facility in 2014</w:t>
      </w:r>
      <w:r>
        <w:t>:</w:t>
      </w:r>
      <w:r w:rsidRPr="00C61377">
        <w:t xml:space="preserve"> 9.1% of women </w:t>
      </w:r>
      <w:r>
        <w:t xml:space="preserve">gave </w:t>
      </w:r>
      <w:r w:rsidRPr="00C61377">
        <w:t>birth at a primary facility, 41.0% at a secondary facility and 46.6% at a tertiary facility. A total of 1966 women (3.4%) had a</w:t>
      </w:r>
      <w:r>
        <w:t xml:space="preserve"> planned</w:t>
      </w:r>
      <w:r w:rsidRPr="00C61377">
        <w:t xml:space="preserve"> home birth (</w:t>
      </w:r>
      <w:r w:rsidRPr="00C61377">
        <w:fldChar w:fldCharType="begin"/>
      </w:r>
      <w:r w:rsidRPr="00C61377">
        <w:instrText xml:space="preserve"> REF _Ref428958677 \h </w:instrText>
      </w:r>
      <w:r>
        <w:instrText xml:space="preserve"> \* MERGEFORMAT </w:instrText>
      </w:r>
      <w:r w:rsidRPr="00C61377">
        <w:fldChar w:fldCharType="separate"/>
      </w:r>
      <w:r w:rsidR="000E5AFA" w:rsidRPr="0074788B">
        <w:t xml:space="preserve">Table </w:t>
      </w:r>
      <w:r w:rsidR="000E5AFA">
        <w:rPr>
          <w:noProof/>
        </w:rPr>
        <w:t>5</w:t>
      </w:r>
      <w:r w:rsidRPr="00C61377">
        <w:fldChar w:fldCharType="end"/>
      </w:r>
      <w:r w:rsidRPr="00C61377">
        <w:t>).</w:t>
      </w:r>
    </w:p>
    <w:p w:rsidR="000655BC" w:rsidRPr="00C61377" w:rsidRDefault="000655BC" w:rsidP="00FC24CC">
      <w:pPr>
        <w:keepNext/>
      </w:pPr>
    </w:p>
    <w:p w:rsidR="000655BC" w:rsidRDefault="000655BC" w:rsidP="00FC24CC">
      <w:pPr>
        <w:pStyle w:val="Table"/>
      </w:pPr>
      <w:bookmarkStart w:id="410" w:name="_Ref428958677"/>
      <w:bookmarkStart w:id="411" w:name="_Toc405886991"/>
      <w:bookmarkStart w:id="412" w:name="_Toc412122481"/>
      <w:bookmarkStart w:id="413" w:name="_Toc428802812"/>
      <w:bookmarkStart w:id="414" w:name="_Toc433389742"/>
      <w:bookmarkStart w:id="415" w:name="_Toc434672149"/>
      <w:r w:rsidRPr="0074788B">
        <w:t xml:space="preserve">Table </w:t>
      </w:r>
      <w:fldSimple w:instr=" SEQ Table \* ARABIC ">
        <w:r w:rsidR="000E5AFA">
          <w:rPr>
            <w:noProof/>
          </w:rPr>
          <w:t>5</w:t>
        </w:r>
      </w:fldSimple>
      <w:bookmarkEnd w:id="410"/>
      <w:r w:rsidRPr="0074788B">
        <w:rPr>
          <w:noProof/>
        </w:rPr>
        <w:t>:</w:t>
      </w:r>
      <w:r w:rsidRPr="0074788B">
        <w:t xml:space="preserve"> Number and percentage of women giving birth, by place of birth, </w:t>
      </w:r>
      <w:bookmarkEnd w:id="411"/>
      <w:bookmarkEnd w:id="412"/>
      <w:bookmarkEnd w:id="413"/>
      <w:r w:rsidRPr="0074788B">
        <w:t>2014</w:t>
      </w:r>
      <w:bookmarkEnd w:id="414"/>
      <w:bookmarkEnd w:id="415"/>
    </w:p>
    <w:tbl>
      <w:tblPr>
        <w:tblStyle w:val="TableGrid"/>
        <w:tblW w:w="7371"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5: Number and percentage of women giving birth, by place of birth, 2014"/>
      </w:tblPr>
      <w:tblGrid>
        <w:gridCol w:w="3891"/>
        <w:gridCol w:w="1740"/>
        <w:gridCol w:w="1740"/>
      </w:tblGrid>
      <w:tr w:rsidR="00FC24CC" w:rsidRPr="007866A5" w:rsidTr="00F16B90">
        <w:trPr>
          <w:cantSplit/>
          <w:tblHeader/>
        </w:trPr>
        <w:tc>
          <w:tcPr>
            <w:tcW w:w="4962" w:type="dxa"/>
            <w:tcBorders>
              <w:top w:val="single" w:sz="4" w:space="0" w:color="auto"/>
              <w:bottom w:val="single" w:sz="4" w:space="0" w:color="auto"/>
            </w:tcBorders>
            <w:shd w:val="clear" w:color="auto" w:fill="auto"/>
          </w:tcPr>
          <w:p w:rsidR="00FC24CC" w:rsidRPr="007866A5" w:rsidRDefault="00FC24CC" w:rsidP="00511868">
            <w:pPr>
              <w:pStyle w:val="TableText"/>
              <w:rPr>
                <w:b/>
              </w:rPr>
            </w:pPr>
            <w:r>
              <w:rPr>
                <w:b/>
              </w:rPr>
              <w:t>Place of birth</w:t>
            </w:r>
          </w:p>
        </w:tc>
        <w:tc>
          <w:tcPr>
            <w:tcW w:w="2197" w:type="dxa"/>
            <w:tcBorders>
              <w:top w:val="single" w:sz="4" w:space="0" w:color="auto"/>
              <w:bottom w:val="single" w:sz="4" w:space="0" w:color="auto"/>
            </w:tcBorders>
            <w:shd w:val="clear" w:color="auto" w:fill="auto"/>
          </w:tcPr>
          <w:p w:rsidR="00FC24CC" w:rsidRPr="007866A5" w:rsidRDefault="00FC24CC" w:rsidP="00511868">
            <w:pPr>
              <w:pStyle w:val="TableText"/>
              <w:jc w:val="center"/>
              <w:rPr>
                <w:b/>
              </w:rPr>
            </w:pPr>
            <w:r w:rsidRPr="007866A5">
              <w:rPr>
                <w:b/>
              </w:rPr>
              <w:t>Number</w:t>
            </w:r>
          </w:p>
        </w:tc>
        <w:tc>
          <w:tcPr>
            <w:tcW w:w="2197" w:type="dxa"/>
            <w:tcBorders>
              <w:top w:val="single" w:sz="4" w:space="0" w:color="auto"/>
              <w:bottom w:val="single" w:sz="4" w:space="0" w:color="auto"/>
            </w:tcBorders>
            <w:shd w:val="clear" w:color="auto" w:fill="auto"/>
          </w:tcPr>
          <w:p w:rsidR="00FC24CC" w:rsidRPr="007866A5" w:rsidRDefault="00FC24CC" w:rsidP="00511868">
            <w:pPr>
              <w:pStyle w:val="TableText"/>
              <w:jc w:val="center"/>
              <w:rPr>
                <w:b/>
              </w:rPr>
            </w:pPr>
            <w:r w:rsidRPr="007866A5">
              <w:rPr>
                <w:b/>
              </w:rPr>
              <w:t>Percentage</w:t>
            </w:r>
          </w:p>
        </w:tc>
      </w:tr>
      <w:tr w:rsidR="00FC24CC" w:rsidRPr="007866A5" w:rsidTr="006157AF">
        <w:trPr>
          <w:cantSplit/>
        </w:trPr>
        <w:tc>
          <w:tcPr>
            <w:tcW w:w="4962" w:type="dxa"/>
            <w:tcBorders>
              <w:top w:val="single" w:sz="4" w:space="0" w:color="auto"/>
            </w:tcBorders>
            <w:shd w:val="clear" w:color="auto" w:fill="auto"/>
            <w:vAlign w:val="center"/>
          </w:tcPr>
          <w:p w:rsidR="00FC24CC" w:rsidRPr="006A522D" w:rsidRDefault="00FC24CC" w:rsidP="006157AF">
            <w:pPr>
              <w:pStyle w:val="TableText"/>
            </w:pPr>
            <w:r w:rsidRPr="006A522D">
              <w:t>Home</w:t>
            </w:r>
          </w:p>
        </w:tc>
        <w:tc>
          <w:tcPr>
            <w:tcW w:w="2197" w:type="dxa"/>
            <w:tcBorders>
              <w:top w:val="single" w:sz="4" w:space="0" w:color="auto"/>
            </w:tcBorders>
            <w:shd w:val="clear" w:color="auto" w:fill="auto"/>
            <w:vAlign w:val="center"/>
          </w:tcPr>
          <w:p w:rsidR="00FC24CC" w:rsidRDefault="00FC24CC" w:rsidP="006157AF">
            <w:pPr>
              <w:pStyle w:val="TableText"/>
              <w:tabs>
                <w:tab w:val="decimal" w:pos="1360"/>
              </w:tabs>
              <w:rPr>
                <w:rFonts w:cs="Arial"/>
                <w:color w:val="000000"/>
                <w:szCs w:val="18"/>
                <w:lang w:eastAsia="en-NZ"/>
              </w:rPr>
            </w:pPr>
            <w:r>
              <w:rPr>
                <w:rFonts w:cs="Arial"/>
                <w:color w:val="000000"/>
                <w:szCs w:val="18"/>
              </w:rPr>
              <w:t>1,966</w:t>
            </w:r>
          </w:p>
        </w:tc>
        <w:tc>
          <w:tcPr>
            <w:tcW w:w="2197" w:type="dxa"/>
            <w:tcBorders>
              <w:top w:val="single" w:sz="4" w:space="0" w:color="auto"/>
            </w:tcBorders>
            <w:shd w:val="clear" w:color="auto" w:fill="auto"/>
            <w:vAlign w:val="center"/>
          </w:tcPr>
          <w:p w:rsidR="00FC24CC" w:rsidRDefault="00FC24CC" w:rsidP="006157AF">
            <w:pPr>
              <w:pStyle w:val="TableText"/>
              <w:tabs>
                <w:tab w:val="decimal" w:pos="1084"/>
              </w:tabs>
              <w:rPr>
                <w:rFonts w:cs="Arial"/>
                <w:color w:val="000000"/>
                <w:szCs w:val="18"/>
              </w:rPr>
            </w:pPr>
            <w:r>
              <w:rPr>
                <w:rFonts w:cs="Arial"/>
                <w:color w:val="000000"/>
                <w:szCs w:val="18"/>
              </w:rPr>
              <w:t>3.4</w:t>
            </w:r>
          </w:p>
        </w:tc>
      </w:tr>
      <w:tr w:rsidR="00FC24CC" w:rsidRPr="0015127F" w:rsidTr="006157AF">
        <w:trPr>
          <w:cantSplit/>
        </w:trPr>
        <w:tc>
          <w:tcPr>
            <w:tcW w:w="4962" w:type="dxa"/>
            <w:shd w:val="clear" w:color="auto" w:fill="auto"/>
            <w:vAlign w:val="center"/>
          </w:tcPr>
          <w:p w:rsidR="00FC24CC" w:rsidRPr="006A522D" w:rsidRDefault="00FC24CC" w:rsidP="006157AF">
            <w:pPr>
              <w:pStyle w:val="TableText"/>
            </w:pPr>
            <w:r w:rsidRPr="006A522D">
              <w:t>Maternity facility</w:t>
            </w:r>
          </w:p>
        </w:tc>
        <w:tc>
          <w:tcPr>
            <w:tcW w:w="2197" w:type="dxa"/>
            <w:shd w:val="clear" w:color="auto" w:fill="auto"/>
            <w:vAlign w:val="center"/>
          </w:tcPr>
          <w:p w:rsidR="00FC24CC" w:rsidRDefault="00FC24CC" w:rsidP="006157AF">
            <w:pPr>
              <w:pStyle w:val="TableText"/>
              <w:tabs>
                <w:tab w:val="decimal" w:pos="1360"/>
              </w:tabs>
              <w:rPr>
                <w:rFonts w:cs="Arial"/>
                <w:color w:val="000000"/>
                <w:szCs w:val="18"/>
              </w:rPr>
            </w:pPr>
            <w:r>
              <w:rPr>
                <w:rFonts w:cs="Arial"/>
                <w:color w:val="000000"/>
                <w:szCs w:val="18"/>
              </w:rPr>
              <w:t>56,562</w:t>
            </w:r>
          </w:p>
        </w:tc>
        <w:tc>
          <w:tcPr>
            <w:tcW w:w="2197" w:type="dxa"/>
            <w:shd w:val="clear" w:color="auto" w:fill="auto"/>
            <w:vAlign w:val="center"/>
          </w:tcPr>
          <w:p w:rsidR="00FC24CC" w:rsidRDefault="00FC24CC" w:rsidP="006157AF">
            <w:pPr>
              <w:pStyle w:val="TableText"/>
              <w:tabs>
                <w:tab w:val="decimal" w:pos="1084"/>
              </w:tabs>
              <w:rPr>
                <w:rFonts w:cs="Arial"/>
                <w:color w:val="000000"/>
                <w:szCs w:val="18"/>
              </w:rPr>
            </w:pPr>
            <w:r>
              <w:rPr>
                <w:rFonts w:cs="Arial"/>
                <w:color w:val="000000"/>
                <w:szCs w:val="18"/>
              </w:rPr>
              <w:t>96.6</w:t>
            </w:r>
          </w:p>
        </w:tc>
      </w:tr>
      <w:tr w:rsidR="00FC24CC" w:rsidRPr="0015127F" w:rsidTr="006157AF">
        <w:trPr>
          <w:cantSplit/>
        </w:trPr>
        <w:tc>
          <w:tcPr>
            <w:tcW w:w="4962" w:type="dxa"/>
            <w:tcBorders>
              <w:bottom w:val="nil"/>
            </w:tcBorders>
            <w:shd w:val="clear" w:color="auto" w:fill="auto"/>
            <w:vAlign w:val="center"/>
          </w:tcPr>
          <w:p w:rsidR="00FC24CC" w:rsidRPr="006A522D" w:rsidRDefault="00FC24CC" w:rsidP="006157AF">
            <w:pPr>
              <w:pStyle w:val="TableText"/>
              <w:spacing w:before="0"/>
              <w:ind w:left="284"/>
            </w:pPr>
            <w:r w:rsidRPr="006A522D">
              <w:t>Primary</w:t>
            </w:r>
          </w:p>
        </w:tc>
        <w:tc>
          <w:tcPr>
            <w:tcW w:w="2197" w:type="dxa"/>
            <w:tcBorders>
              <w:bottom w:val="nil"/>
            </w:tcBorders>
            <w:shd w:val="clear" w:color="auto" w:fill="auto"/>
            <w:vAlign w:val="center"/>
          </w:tcPr>
          <w:p w:rsidR="00FC24CC" w:rsidRDefault="00FC24CC" w:rsidP="006157AF">
            <w:pPr>
              <w:pStyle w:val="TableText"/>
              <w:tabs>
                <w:tab w:val="decimal" w:pos="1360"/>
              </w:tabs>
              <w:spacing w:before="0"/>
              <w:rPr>
                <w:rFonts w:cs="Arial"/>
                <w:color w:val="000000"/>
                <w:szCs w:val="18"/>
              </w:rPr>
            </w:pPr>
            <w:r>
              <w:rPr>
                <w:rFonts w:cs="Arial"/>
                <w:color w:val="000000"/>
                <w:szCs w:val="18"/>
              </w:rPr>
              <w:t>5,301</w:t>
            </w:r>
          </w:p>
        </w:tc>
        <w:tc>
          <w:tcPr>
            <w:tcW w:w="2197" w:type="dxa"/>
            <w:tcBorders>
              <w:bottom w:val="nil"/>
            </w:tcBorders>
            <w:shd w:val="clear" w:color="auto" w:fill="auto"/>
            <w:vAlign w:val="center"/>
          </w:tcPr>
          <w:p w:rsidR="00FC24CC" w:rsidRDefault="00FC24CC" w:rsidP="006157AF">
            <w:pPr>
              <w:pStyle w:val="TableText"/>
              <w:tabs>
                <w:tab w:val="decimal" w:pos="1084"/>
              </w:tabs>
              <w:spacing w:before="0"/>
              <w:rPr>
                <w:rFonts w:cs="Arial"/>
                <w:color w:val="000000"/>
                <w:szCs w:val="18"/>
              </w:rPr>
            </w:pPr>
            <w:r>
              <w:rPr>
                <w:rFonts w:cs="Arial"/>
                <w:color w:val="000000"/>
                <w:szCs w:val="18"/>
              </w:rPr>
              <w:t>9.1</w:t>
            </w:r>
          </w:p>
        </w:tc>
      </w:tr>
      <w:tr w:rsidR="00FC24CC" w:rsidRPr="007866A5" w:rsidTr="006157AF">
        <w:trPr>
          <w:cantSplit/>
        </w:trPr>
        <w:tc>
          <w:tcPr>
            <w:tcW w:w="4962" w:type="dxa"/>
            <w:tcBorders>
              <w:top w:val="nil"/>
              <w:bottom w:val="nil"/>
            </w:tcBorders>
            <w:shd w:val="clear" w:color="auto" w:fill="auto"/>
            <w:vAlign w:val="center"/>
          </w:tcPr>
          <w:p w:rsidR="00FC24CC" w:rsidRPr="006A522D" w:rsidRDefault="00FC24CC" w:rsidP="006157AF">
            <w:pPr>
              <w:pStyle w:val="TableText"/>
              <w:spacing w:before="0"/>
              <w:ind w:left="284"/>
            </w:pPr>
            <w:r w:rsidRPr="006A522D">
              <w:t>Secondary</w:t>
            </w:r>
          </w:p>
        </w:tc>
        <w:tc>
          <w:tcPr>
            <w:tcW w:w="2197" w:type="dxa"/>
            <w:tcBorders>
              <w:top w:val="nil"/>
              <w:bottom w:val="nil"/>
            </w:tcBorders>
            <w:shd w:val="clear" w:color="auto" w:fill="auto"/>
            <w:vAlign w:val="center"/>
          </w:tcPr>
          <w:p w:rsidR="00FC24CC" w:rsidRDefault="00FC24CC" w:rsidP="006157AF">
            <w:pPr>
              <w:pStyle w:val="TableText"/>
              <w:tabs>
                <w:tab w:val="decimal" w:pos="1360"/>
              </w:tabs>
              <w:spacing w:before="0"/>
              <w:rPr>
                <w:rFonts w:cs="Arial"/>
                <w:color w:val="000000"/>
                <w:szCs w:val="18"/>
              </w:rPr>
            </w:pPr>
            <w:r>
              <w:rPr>
                <w:rFonts w:cs="Arial"/>
                <w:color w:val="000000"/>
                <w:szCs w:val="18"/>
              </w:rPr>
              <w:t>24,003</w:t>
            </w:r>
          </w:p>
        </w:tc>
        <w:tc>
          <w:tcPr>
            <w:tcW w:w="2197" w:type="dxa"/>
            <w:tcBorders>
              <w:top w:val="nil"/>
              <w:bottom w:val="nil"/>
            </w:tcBorders>
            <w:shd w:val="clear" w:color="auto" w:fill="auto"/>
            <w:vAlign w:val="center"/>
          </w:tcPr>
          <w:p w:rsidR="00FC24CC" w:rsidRDefault="00FC24CC" w:rsidP="006157AF">
            <w:pPr>
              <w:pStyle w:val="TableText"/>
              <w:tabs>
                <w:tab w:val="decimal" w:pos="1084"/>
              </w:tabs>
              <w:spacing w:before="0"/>
              <w:rPr>
                <w:rFonts w:cs="Arial"/>
                <w:color w:val="000000"/>
                <w:szCs w:val="18"/>
              </w:rPr>
            </w:pPr>
            <w:r>
              <w:rPr>
                <w:rFonts w:cs="Arial"/>
                <w:color w:val="000000"/>
                <w:szCs w:val="18"/>
              </w:rPr>
              <w:t>41.0</w:t>
            </w:r>
          </w:p>
        </w:tc>
      </w:tr>
      <w:tr w:rsidR="00FC24CC" w:rsidRPr="0015127F" w:rsidTr="006157AF">
        <w:trPr>
          <w:cantSplit/>
        </w:trPr>
        <w:tc>
          <w:tcPr>
            <w:tcW w:w="4962" w:type="dxa"/>
            <w:tcBorders>
              <w:top w:val="nil"/>
              <w:bottom w:val="nil"/>
            </w:tcBorders>
            <w:shd w:val="clear" w:color="auto" w:fill="auto"/>
            <w:vAlign w:val="center"/>
          </w:tcPr>
          <w:p w:rsidR="00FC24CC" w:rsidRPr="006A522D" w:rsidRDefault="00FC24CC" w:rsidP="006157AF">
            <w:pPr>
              <w:pStyle w:val="TableText"/>
              <w:spacing w:before="0"/>
              <w:ind w:left="284"/>
            </w:pPr>
            <w:r w:rsidRPr="006A522D">
              <w:t>Tertiary</w:t>
            </w:r>
          </w:p>
        </w:tc>
        <w:tc>
          <w:tcPr>
            <w:tcW w:w="2197" w:type="dxa"/>
            <w:tcBorders>
              <w:top w:val="nil"/>
              <w:bottom w:val="nil"/>
            </w:tcBorders>
            <w:shd w:val="clear" w:color="auto" w:fill="auto"/>
            <w:vAlign w:val="center"/>
          </w:tcPr>
          <w:p w:rsidR="00FC24CC" w:rsidRDefault="00FC24CC" w:rsidP="006157AF">
            <w:pPr>
              <w:pStyle w:val="TableText"/>
              <w:tabs>
                <w:tab w:val="decimal" w:pos="1360"/>
              </w:tabs>
              <w:spacing w:before="0"/>
              <w:rPr>
                <w:rFonts w:cs="Arial"/>
                <w:color w:val="000000"/>
                <w:szCs w:val="18"/>
              </w:rPr>
            </w:pPr>
            <w:r>
              <w:rPr>
                <w:rFonts w:cs="Arial"/>
                <w:color w:val="000000"/>
                <w:szCs w:val="18"/>
              </w:rPr>
              <w:t>27,258</w:t>
            </w:r>
          </w:p>
        </w:tc>
        <w:tc>
          <w:tcPr>
            <w:tcW w:w="2197" w:type="dxa"/>
            <w:tcBorders>
              <w:top w:val="nil"/>
              <w:bottom w:val="nil"/>
            </w:tcBorders>
            <w:shd w:val="clear" w:color="auto" w:fill="auto"/>
            <w:vAlign w:val="center"/>
          </w:tcPr>
          <w:p w:rsidR="00FC24CC" w:rsidRDefault="00FC24CC" w:rsidP="006157AF">
            <w:pPr>
              <w:pStyle w:val="TableText"/>
              <w:tabs>
                <w:tab w:val="decimal" w:pos="1084"/>
              </w:tabs>
              <w:spacing w:before="0"/>
              <w:rPr>
                <w:rFonts w:cs="Arial"/>
                <w:color w:val="000000"/>
                <w:szCs w:val="18"/>
              </w:rPr>
            </w:pPr>
            <w:r>
              <w:rPr>
                <w:rFonts w:cs="Arial"/>
                <w:color w:val="000000"/>
                <w:szCs w:val="18"/>
              </w:rPr>
              <w:t>46.6</w:t>
            </w:r>
          </w:p>
        </w:tc>
      </w:tr>
      <w:tr w:rsidR="00FC24CC" w:rsidRPr="0015127F" w:rsidTr="006157AF">
        <w:trPr>
          <w:cantSplit/>
        </w:trPr>
        <w:tc>
          <w:tcPr>
            <w:tcW w:w="4962" w:type="dxa"/>
            <w:tcBorders>
              <w:top w:val="nil"/>
              <w:bottom w:val="single" w:sz="4" w:space="0" w:color="auto"/>
            </w:tcBorders>
            <w:shd w:val="clear" w:color="auto" w:fill="auto"/>
            <w:vAlign w:val="center"/>
          </w:tcPr>
          <w:p w:rsidR="00FC24CC" w:rsidRPr="006A522D" w:rsidRDefault="00FC24CC" w:rsidP="006157AF">
            <w:pPr>
              <w:pStyle w:val="TableText"/>
            </w:pPr>
            <w:r w:rsidRPr="006A522D">
              <w:t>Unknown</w:t>
            </w:r>
          </w:p>
        </w:tc>
        <w:tc>
          <w:tcPr>
            <w:tcW w:w="2197" w:type="dxa"/>
            <w:tcBorders>
              <w:top w:val="nil"/>
              <w:bottom w:val="single" w:sz="4" w:space="0" w:color="auto"/>
            </w:tcBorders>
            <w:shd w:val="clear" w:color="auto" w:fill="auto"/>
            <w:vAlign w:val="center"/>
          </w:tcPr>
          <w:p w:rsidR="00FC24CC" w:rsidRDefault="00FC24CC" w:rsidP="006157AF">
            <w:pPr>
              <w:pStyle w:val="TableText"/>
              <w:tabs>
                <w:tab w:val="decimal" w:pos="1360"/>
              </w:tabs>
              <w:rPr>
                <w:rFonts w:cs="Arial"/>
                <w:color w:val="000000"/>
                <w:szCs w:val="18"/>
              </w:rPr>
            </w:pPr>
            <w:r>
              <w:rPr>
                <w:rFonts w:cs="Arial"/>
                <w:color w:val="000000"/>
                <w:szCs w:val="18"/>
              </w:rPr>
              <w:t>665</w:t>
            </w:r>
          </w:p>
        </w:tc>
        <w:tc>
          <w:tcPr>
            <w:tcW w:w="2197" w:type="dxa"/>
            <w:tcBorders>
              <w:top w:val="nil"/>
              <w:bottom w:val="single" w:sz="4" w:space="0" w:color="auto"/>
            </w:tcBorders>
            <w:shd w:val="clear" w:color="auto" w:fill="auto"/>
            <w:vAlign w:val="center"/>
          </w:tcPr>
          <w:p w:rsidR="00FC24CC" w:rsidRDefault="00FC24CC" w:rsidP="006157AF">
            <w:pPr>
              <w:pStyle w:val="TableText"/>
              <w:tabs>
                <w:tab w:val="decimal" w:pos="1084"/>
              </w:tabs>
              <w:rPr>
                <w:rFonts w:cs="Arial"/>
                <w:color w:val="000000"/>
                <w:szCs w:val="18"/>
              </w:rPr>
            </w:pPr>
            <w:r>
              <w:rPr>
                <w:rFonts w:cs="Arial"/>
                <w:color w:val="000000"/>
                <w:szCs w:val="18"/>
              </w:rPr>
              <w:t>–</w:t>
            </w:r>
          </w:p>
        </w:tc>
      </w:tr>
      <w:tr w:rsidR="00FC24CC" w:rsidRPr="0015127F" w:rsidTr="00A93783">
        <w:trPr>
          <w:cantSplit/>
        </w:trPr>
        <w:tc>
          <w:tcPr>
            <w:tcW w:w="4962" w:type="dxa"/>
            <w:tcBorders>
              <w:top w:val="single" w:sz="4" w:space="0" w:color="auto"/>
              <w:bottom w:val="single" w:sz="4" w:space="0" w:color="auto"/>
            </w:tcBorders>
            <w:shd w:val="clear" w:color="auto" w:fill="auto"/>
          </w:tcPr>
          <w:p w:rsidR="00FC24CC" w:rsidRPr="00477F09" w:rsidRDefault="00FC24CC" w:rsidP="00511868">
            <w:pPr>
              <w:pStyle w:val="TableText"/>
              <w:rPr>
                <w:b/>
              </w:rPr>
            </w:pPr>
            <w:r w:rsidRPr="00477F09">
              <w:rPr>
                <w:b/>
              </w:rPr>
              <w:t>Total</w:t>
            </w:r>
          </w:p>
        </w:tc>
        <w:tc>
          <w:tcPr>
            <w:tcW w:w="2197" w:type="dxa"/>
            <w:tcBorders>
              <w:top w:val="single" w:sz="4" w:space="0" w:color="auto"/>
              <w:bottom w:val="single" w:sz="4" w:space="0" w:color="auto"/>
            </w:tcBorders>
            <w:shd w:val="clear" w:color="auto" w:fill="auto"/>
            <w:vAlign w:val="bottom"/>
          </w:tcPr>
          <w:p w:rsidR="00FC24CC" w:rsidRDefault="00FC24CC" w:rsidP="00FC24CC">
            <w:pPr>
              <w:pStyle w:val="TableText"/>
              <w:tabs>
                <w:tab w:val="decimal" w:pos="1360"/>
              </w:tabs>
              <w:rPr>
                <w:rFonts w:cs="Arial"/>
                <w:b/>
                <w:bCs/>
                <w:color w:val="000000"/>
                <w:szCs w:val="18"/>
              </w:rPr>
            </w:pPr>
            <w:r>
              <w:rPr>
                <w:rFonts w:cs="Arial"/>
                <w:b/>
                <w:bCs/>
                <w:color w:val="000000"/>
                <w:szCs w:val="18"/>
              </w:rPr>
              <w:t>59,193</w:t>
            </w:r>
          </w:p>
        </w:tc>
        <w:tc>
          <w:tcPr>
            <w:tcW w:w="2197" w:type="dxa"/>
            <w:tcBorders>
              <w:top w:val="single" w:sz="4" w:space="0" w:color="auto"/>
              <w:bottom w:val="single" w:sz="4" w:space="0" w:color="auto"/>
            </w:tcBorders>
            <w:shd w:val="clear" w:color="auto" w:fill="auto"/>
            <w:vAlign w:val="bottom"/>
          </w:tcPr>
          <w:p w:rsidR="00FC24CC" w:rsidRDefault="00FC24CC" w:rsidP="004E67D0">
            <w:pPr>
              <w:pStyle w:val="TableText"/>
              <w:tabs>
                <w:tab w:val="decimal" w:pos="1084"/>
              </w:tabs>
              <w:rPr>
                <w:rFonts w:cs="Arial"/>
                <w:b/>
                <w:bCs/>
                <w:color w:val="000000"/>
                <w:szCs w:val="18"/>
              </w:rPr>
            </w:pPr>
            <w:r>
              <w:rPr>
                <w:rFonts w:cs="Arial"/>
                <w:b/>
                <w:bCs/>
                <w:color w:val="000000"/>
                <w:szCs w:val="18"/>
              </w:rPr>
              <w:t>100.0</w:t>
            </w:r>
          </w:p>
        </w:tc>
      </w:tr>
    </w:tbl>
    <w:p w:rsidR="00FC24CC" w:rsidRDefault="00FC24CC" w:rsidP="00FC24CC"/>
    <w:p w:rsidR="000655BC" w:rsidRPr="00925096" w:rsidRDefault="000655BC" w:rsidP="00FC24CC">
      <w:r w:rsidRPr="00925096">
        <w:t xml:space="preserve">The proportion of women giving birth at a tertiary facility increased steadily </w:t>
      </w:r>
      <w:r>
        <w:t xml:space="preserve">between 2007 and 2014, </w:t>
      </w:r>
      <w:r w:rsidRPr="00925096">
        <w:t>from 40.9</w:t>
      </w:r>
      <w:r>
        <w:t>%</w:t>
      </w:r>
      <w:r w:rsidRPr="00925096">
        <w:t xml:space="preserve"> to 46.6</w:t>
      </w:r>
      <w:r>
        <w:t>% percent</w:t>
      </w:r>
      <w:r w:rsidRPr="00925096">
        <w:t xml:space="preserve">. There was a corresponding decrease over this time in the proportion of women giving birth at a primary facility, </w:t>
      </w:r>
      <w:r>
        <w:t xml:space="preserve">which fell </w:t>
      </w:r>
      <w:r w:rsidRPr="00925096">
        <w:t>from 15.6% to 9.1</w:t>
      </w:r>
      <w:r>
        <w:t>%</w:t>
      </w:r>
      <w:r w:rsidRPr="00925096">
        <w:t>. The proportion of births at home and at secondary facilit</w:t>
      </w:r>
      <w:r>
        <w:t>ies</w:t>
      </w:r>
      <w:r w:rsidRPr="00925096">
        <w:t xml:space="preserve"> remained stable </w:t>
      </w:r>
      <w:r w:rsidR="006157AF">
        <w:t>during this time</w:t>
      </w:r>
      <w:r>
        <w:t xml:space="preserve"> </w:t>
      </w:r>
      <w:r w:rsidRPr="00925096">
        <w:t>(</w:t>
      </w:r>
      <w:r w:rsidR="00FC24CC">
        <w:fldChar w:fldCharType="begin"/>
      </w:r>
      <w:r w:rsidR="00FC24CC">
        <w:instrText xml:space="preserve"> REF _Ref428958734 \h </w:instrText>
      </w:r>
      <w:r w:rsidR="00FC24CC">
        <w:fldChar w:fldCharType="separate"/>
      </w:r>
      <w:r w:rsidR="000E5AFA" w:rsidRPr="00925096">
        <w:t>Figure</w:t>
      </w:r>
      <w:r w:rsidR="000E5AFA">
        <w:t> </w:t>
      </w:r>
      <w:r w:rsidR="000E5AFA">
        <w:rPr>
          <w:noProof/>
        </w:rPr>
        <w:t>44</w:t>
      </w:r>
      <w:r w:rsidR="00FC24CC">
        <w:fldChar w:fldCharType="end"/>
      </w:r>
      <w:r w:rsidRPr="00925096">
        <w:t>).</w:t>
      </w:r>
    </w:p>
    <w:p w:rsidR="000655BC" w:rsidRPr="00E708CB" w:rsidRDefault="000655BC" w:rsidP="00FC24CC">
      <w:pPr>
        <w:rPr>
          <w:highlight w:val="yellow"/>
        </w:rPr>
      </w:pPr>
    </w:p>
    <w:p w:rsidR="000655BC" w:rsidRPr="006A522D" w:rsidRDefault="000655BC" w:rsidP="00FC24CC">
      <w:pPr>
        <w:pStyle w:val="Figure"/>
      </w:pPr>
      <w:bookmarkStart w:id="416" w:name="_Ref428958734"/>
      <w:bookmarkStart w:id="417" w:name="_Toc405886969"/>
      <w:bookmarkStart w:id="418" w:name="_Toc412122459"/>
      <w:bookmarkStart w:id="419" w:name="_Toc428799344"/>
      <w:bookmarkStart w:id="420" w:name="_Toc433389803"/>
      <w:bookmarkStart w:id="421" w:name="_Toc434672195"/>
      <w:r w:rsidRPr="00925096">
        <w:t>Figure</w:t>
      </w:r>
      <w:r w:rsidR="00FC24CC">
        <w:t> </w:t>
      </w:r>
      <w:fldSimple w:instr=" SEQ Figure \* ARABIC ">
        <w:r w:rsidR="000E5AFA">
          <w:rPr>
            <w:noProof/>
          </w:rPr>
          <w:t>44</w:t>
        </w:r>
      </w:fldSimple>
      <w:bookmarkEnd w:id="416"/>
      <w:r w:rsidRPr="00925096">
        <w:t>: Percentage of women giving birth, by place of birth, 2005–201</w:t>
      </w:r>
      <w:bookmarkEnd w:id="417"/>
      <w:bookmarkEnd w:id="418"/>
      <w:bookmarkEnd w:id="419"/>
      <w:r w:rsidRPr="00925096">
        <w:t>4</w:t>
      </w:r>
      <w:bookmarkEnd w:id="420"/>
      <w:bookmarkEnd w:id="421"/>
    </w:p>
    <w:p w:rsidR="000655BC" w:rsidRPr="00984D6A" w:rsidRDefault="003E6B71" w:rsidP="000655BC">
      <w:r>
        <w:rPr>
          <w:noProof/>
          <w:lang w:eastAsia="en-NZ"/>
        </w:rPr>
        <w:drawing>
          <wp:inline distT="0" distB="0" distL="0" distR="0" wp14:anchorId="7BEE2F80">
            <wp:extent cx="4500000" cy="2252743"/>
            <wp:effectExtent l="0" t="0" r="0" b="0"/>
            <wp:docPr id="61" name="Picture 61" title="Figure 44: Percentage of women giving birth, by place of birth, 200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00000" cy="2252743"/>
                    </a:xfrm>
                    <a:prstGeom prst="rect">
                      <a:avLst/>
                    </a:prstGeom>
                    <a:noFill/>
                  </pic:spPr>
                </pic:pic>
              </a:graphicData>
            </a:graphic>
          </wp:inline>
        </w:drawing>
      </w:r>
    </w:p>
    <w:p w:rsidR="000655BC" w:rsidRPr="006A522D" w:rsidRDefault="000655BC" w:rsidP="00FC24CC">
      <w:pPr>
        <w:pStyle w:val="Note"/>
        <w:ind w:right="1985"/>
      </w:pPr>
      <w:r w:rsidRPr="006A522D">
        <w:t xml:space="preserve">Note: </w:t>
      </w:r>
      <w:r>
        <w:t>The d</w:t>
      </w:r>
      <w:r w:rsidRPr="006A522D">
        <w:t>enominator used to calculate percentages is the number of women giving birth, excluding women without a place of birth recorded.</w:t>
      </w:r>
    </w:p>
    <w:p w:rsidR="00FC24CC" w:rsidRDefault="00FC24CC" w:rsidP="00FC24CC"/>
    <w:p w:rsidR="003E6B71" w:rsidRDefault="003E6B71" w:rsidP="00FC24CC"/>
    <w:p w:rsidR="000655BC" w:rsidRPr="00BF7F96" w:rsidRDefault="000655BC" w:rsidP="00FC24CC">
      <w:r w:rsidRPr="00BF7F96">
        <w:t xml:space="preserve">The breakdown of women </w:t>
      </w:r>
      <w:r>
        <w:t xml:space="preserve">giving birth </w:t>
      </w:r>
      <w:r w:rsidRPr="00BF7F96">
        <w:t>by place of birth differed across DHB regions (</w:t>
      </w:r>
      <w:r w:rsidRPr="00BF7F96">
        <w:fldChar w:fldCharType="begin"/>
      </w:r>
      <w:r w:rsidRPr="00BF7F96">
        <w:instrText xml:space="preserve"> REF _Ref428958694 \h  \* MERGEFORMAT </w:instrText>
      </w:r>
      <w:r w:rsidRPr="00BF7F96">
        <w:fldChar w:fldCharType="separate"/>
      </w:r>
      <w:r w:rsidR="000E5AFA" w:rsidRPr="00267A0E">
        <w:t xml:space="preserve">Table </w:t>
      </w:r>
      <w:r w:rsidR="000E5AFA">
        <w:rPr>
          <w:noProof/>
        </w:rPr>
        <w:t>6</w:t>
      </w:r>
      <w:r w:rsidRPr="00BF7F96">
        <w:fldChar w:fldCharType="end"/>
      </w:r>
      <w:r w:rsidRPr="00BF7F96">
        <w:t>). Women residing in Northland DHB had the highest proportion of home births (7.6% compared with 3.4% nationally). At least 90% of women residing in 13 of the 20 DHBs gave birth at a maternity facility within their DHB of residence.</w:t>
      </w:r>
    </w:p>
    <w:p w:rsidR="000655BC" w:rsidRPr="00E708CB" w:rsidRDefault="000655BC" w:rsidP="00511868">
      <w:pPr>
        <w:rPr>
          <w:highlight w:val="yellow"/>
        </w:rPr>
      </w:pPr>
      <w:bookmarkStart w:id="422" w:name="_Ref401847705"/>
      <w:bookmarkStart w:id="423" w:name="_Toc405886992"/>
      <w:bookmarkStart w:id="424" w:name="_Toc412122482"/>
    </w:p>
    <w:p w:rsidR="000655BC" w:rsidRDefault="000655BC" w:rsidP="00511868">
      <w:pPr>
        <w:pStyle w:val="Table"/>
      </w:pPr>
      <w:bookmarkStart w:id="425" w:name="_Ref428958694"/>
      <w:bookmarkStart w:id="426" w:name="_Toc428802813"/>
      <w:bookmarkStart w:id="427" w:name="_Toc433389743"/>
      <w:bookmarkStart w:id="428" w:name="_Toc434672150"/>
      <w:bookmarkEnd w:id="422"/>
      <w:r w:rsidRPr="00267A0E">
        <w:t xml:space="preserve">Table </w:t>
      </w:r>
      <w:fldSimple w:instr=" SEQ Table \* ARABIC ">
        <w:r w:rsidR="000E5AFA">
          <w:rPr>
            <w:noProof/>
          </w:rPr>
          <w:t>6</w:t>
        </w:r>
      </w:fldSimple>
      <w:bookmarkEnd w:id="425"/>
      <w:r w:rsidRPr="00267A0E">
        <w:rPr>
          <w:noProof/>
        </w:rPr>
        <w:t>:</w:t>
      </w:r>
      <w:r w:rsidRPr="00267A0E">
        <w:t xml:space="preserve"> Number and percentage of women giving birth, by DHB of residence and place of birth, </w:t>
      </w:r>
      <w:bookmarkEnd w:id="423"/>
      <w:bookmarkEnd w:id="424"/>
      <w:bookmarkEnd w:id="426"/>
      <w:r w:rsidRPr="00267A0E">
        <w:t>2014</w:t>
      </w:r>
      <w:bookmarkEnd w:id="427"/>
      <w:bookmarkEnd w:id="428"/>
    </w:p>
    <w:tbl>
      <w:tblPr>
        <w:tblStyle w:val="TableGrid"/>
        <w:tblW w:w="9072"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Table 6: Number and percentage of women giving birth, by DHB of residence and place of birth, 2014"/>
      </w:tblPr>
      <w:tblGrid>
        <w:gridCol w:w="1784"/>
        <w:gridCol w:w="826"/>
        <w:gridCol w:w="826"/>
        <w:gridCol w:w="927"/>
        <w:gridCol w:w="928"/>
        <w:gridCol w:w="928"/>
        <w:gridCol w:w="928"/>
        <w:gridCol w:w="1099"/>
        <w:gridCol w:w="826"/>
      </w:tblGrid>
      <w:tr w:rsidR="006E57D5" w:rsidRPr="006E57D5" w:rsidTr="00F16B90">
        <w:trPr>
          <w:cantSplit/>
          <w:tblHeader/>
        </w:trPr>
        <w:tc>
          <w:tcPr>
            <w:tcW w:w="1843" w:type="dxa"/>
            <w:vMerge w:val="restart"/>
            <w:vAlign w:val="center"/>
          </w:tcPr>
          <w:p w:rsidR="006E57D5" w:rsidRPr="006E57D5" w:rsidRDefault="006E57D5" w:rsidP="003E6B71">
            <w:pPr>
              <w:pStyle w:val="TableText"/>
              <w:rPr>
                <w:b/>
              </w:rPr>
            </w:pPr>
            <w:r w:rsidRPr="006E57D5">
              <w:rPr>
                <w:b/>
              </w:rPr>
              <w:t>DHB of residence</w:t>
            </w:r>
          </w:p>
        </w:tc>
        <w:tc>
          <w:tcPr>
            <w:tcW w:w="1701" w:type="dxa"/>
            <w:gridSpan w:val="2"/>
            <w:vMerge w:val="restart"/>
            <w:vAlign w:val="center"/>
          </w:tcPr>
          <w:p w:rsidR="006E57D5" w:rsidRPr="006E57D5" w:rsidRDefault="006E57D5" w:rsidP="003E6B71">
            <w:pPr>
              <w:pStyle w:val="TableText"/>
              <w:jc w:val="center"/>
              <w:rPr>
                <w:b/>
              </w:rPr>
            </w:pPr>
            <w:r w:rsidRPr="006E57D5">
              <w:rPr>
                <w:b/>
              </w:rPr>
              <w:t>Home birth</w:t>
            </w:r>
          </w:p>
        </w:tc>
        <w:tc>
          <w:tcPr>
            <w:tcW w:w="3827" w:type="dxa"/>
            <w:gridSpan w:val="4"/>
          </w:tcPr>
          <w:p w:rsidR="006E57D5" w:rsidRPr="006E57D5" w:rsidRDefault="006E57D5" w:rsidP="006E57D5">
            <w:pPr>
              <w:pStyle w:val="TableText"/>
              <w:jc w:val="center"/>
              <w:rPr>
                <w:b/>
              </w:rPr>
            </w:pPr>
            <w:r w:rsidRPr="006E57D5">
              <w:rPr>
                <w:b/>
              </w:rPr>
              <w:t>Maternity facility</w:t>
            </w:r>
          </w:p>
        </w:tc>
        <w:tc>
          <w:tcPr>
            <w:tcW w:w="1134" w:type="dxa"/>
            <w:vMerge w:val="restart"/>
            <w:vAlign w:val="center"/>
          </w:tcPr>
          <w:p w:rsidR="006E57D5" w:rsidRPr="006E57D5" w:rsidRDefault="006E57D5" w:rsidP="003E6B71">
            <w:pPr>
              <w:pStyle w:val="TableText"/>
              <w:jc w:val="center"/>
              <w:rPr>
                <w:b/>
              </w:rPr>
            </w:pPr>
            <w:r w:rsidRPr="006E57D5">
              <w:rPr>
                <w:b/>
              </w:rPr>
              <w:t>Unknown</w:t>
            </w:r>
          </w:p>
        </w:tc>
        <w:tc>
          <w:tcPr>
            <w:tcW w:w="851" w:type="dxa"/>
            <w:vMerge w:val="restart"/>
            <w:vAlign w:val="center"/>
          </w:tcPr>
          <w:p w:rsidR="006E57D5" w:rsidRPr="006E57D5" w:rsidRDefault="006E57D5" w:rsidP="003E6B71">
            <w:pPr>
              <w:pStyle w:val="TableText"/>
              <w:jc w:val="center"/>
              <w:rPr>
                <w:b/>
              </w:rPr>
            </w:pPr>
            <w:r w:rsidRPr="006E57D5">
              <w:rPr>
                <w:b/>
              </w:rPr>
              <w:t>Total</w:t>
            </w:r>
          </w:p>
        </w:tc>
      </w:tr>
      <w:tr w:rsidR="006E57D5" w:rsidRPr="006E57D5" w:rsidTr="00F16B90">
        <w:trPr>
          <w:cantSplit/>
          <w:tblHeader/>
        </w:trPr>
        <w:tc>
          <w:tcPr>
            <w:tcW w:w="1843" w:type="dxa"/>
            <w:vMerge/>
          </w:tcPr>
          <w:p w:rsidR="006E57D5" w:rsidRPr="006E57D5" w:rsidRDefault="006E57D5" w:rsidP="00511868">
            <w:pPr>
              <w:pStyle w:val="TableText"/>
              <w:rPr>
                <w:b/>
              </w:rPr>
            </w:pPr>
          </w:p>
        </w:tc>
        <w:tc>
          <w:tcPr>
            <w:tcW w:w="1701" w:type="dxa"/>
            <w:gridSpan w:val="2"/>
            <w:vMerge/>
            <w:tcBorders>
              <w:bottom w:val="single" w:sz="4" w:space="0" w:color="auto"/>
            </w:tcBorders>
          </w:tcPr>
          <w:p w:rsidR="006E57D5" w:rsidRPr="006E57D5" w:rsidRDefault="006E57D5" w:rsidP="006E57D5">
            <w:pPr>
              <w:pStyle w:val="TableText"/>
              <w:jc w:val="center"/>
              <w:rPr>
                <w:b/>
              </w:rPr>
            </w:pPr>
          </w:p>
        </w:tc>
        <w:tc>
          <w:tcPr>
            <w:tcW w:w="1913" w:type="dxa"/>
            <w:gridSpan w:val="2"/>
            <w:tcBorders>
              <w:bottom w:val="single" w:sz="4" w:space="0" w:color="auto"/>
            </w:tcBorders>
          </w:tcPr>
          <w:p w:rsidR="006E57D5" w:rsidRPr="006E57D5" w:rsidRDefault="006E57D5" w:rsidP="006E57D5">
            <w:pPr>
              <w:pStyle w:val="TableText"/>
              <w:spacing w:before="0"/>
              <w:jc w:val="center"/>
              <w:rPr>
                <w:b/>
              </w:rPr>
            </w:pPr>
            <w:r w:rsidRPr="006E57D5">
              <w:rPr>
                <w:b/>
              </w:rPr>
              <w:t>In DHB</w:t>
            </w:r>
            <w:r w:rsidRPr="006E57D5">
              <w:rPr>
                <w:b/>
                <w:vertAlign w:val="superscript"/>
              </w:rPr>
              <w:t>1</w:t>
            </w:r>
          </w:p>
        </w:tc>
        <w:tc>
          <w:tcPr>
            <w:tcW w:w="1914" w:type="dxa"/>
            <w:gridSpan w:val="2"/>
            <w:tcBorders>
              <w:bottom w:val="single" w:sz="4" w:space="0" w:color="auto"/>
            </w:tcBorders>
          </w:tcPr>
          <w:p w:rsidR="006E57D5" w:rsidRPr="006E57D5" w:rsidRDefault="006E57D5" w:rsidP="006E57D5">
            <w:pPr>
              <w:pStyle w:val="TableText"/>
              <w:spacing w:before="0"/>
              <w:jc w:val="center"/>
              <w:rPr>
                <w:b/>
              </w:rPr>
            </w:pPr>
            <w:r w:rsidRPr="006E57D5">
              <w:rPr>
                <w:b/>
              </w:rPr>
              <w:t>Outside DHB</w:t>
            </w:r>
            <w:r w:rsidRPr="006E57D5">
              <w:rPr>
                <w:b/>
                <w:vertAlign w:val="superscript"/>
              </w:rPr>
              <w:t>2</w:t>
            </w:r>
          </w:p>
        </w:tc>
        <w:tc>
          <w:tcPr>
            <w:tcW w:w="1134" w:type="dxa"/>
            <w:vMerge/>
            <w:tcBorders>
              <w:bottom w:val="single" w:sz="4" w:space="0" w:color="auto"/>
            </w:tcBorders>
          </w:tcPr>
          <w:p w:rsidR="006E57D5" w:rsidRPr="006E57D5" w:rsidRDefault="006E57D5" w:rsidP="006E57D5">
            <w:pPr>
              <w:pStyle w:val="TableText"/>
              <w:jc w:val="center"/>
              <w:rPr>
                <w:b/>
              </w:rPr>
            </w:pPr>
          </w:p>
        </w:tc>
        <w:tc>
          <w:tcPr>
            <w:tcW w:w="851" w:type="dxa"/>
            <w:vMerge/>
            <w:tcBorders>
              <w:bottom w:val="single" w:sz="4" w:space="0" w:color="auto"/>
            </w:tcBorders>
          </w:tcPr>
          <w:p w:rsidR="006E57D5" w:rsidRPr="006E57D5" w:rsidRDefault="006E57D5" w:rsidP="006E57D5">
            <w:pPr>
              <w:pStyle w:val="TableText"/>
              <w:jc w:val="center"/>
              <w:rPr>
                <w:b/>
              </w:rPr>
            </w:pPr>
          </w:p>
        </w:tc>
      </w:tr>
      <w:tr w:rsidR="006E57D5" w:rsidRPr="006E57D5" w:rsidTr="00F16B90">
        <w:trPr>
          <w:cantSplit/>
          <w:tblHeader/>
        </w:trPr>
        <w:tc>
          <w:tcPr>
            <w:tcW w:w="1843" w:type="dxa"/>
            <w:vMerge/>
            <w:tcBorders>
              <w:bottom w:val="single" w:sz="4" w:space="0" w:color="auto"/>
            </w:tcBorders>
          </w:tcPr>
          <w:p w:rsidR="006E57D5" w:rsidRPr="006E57D5" w:rsidRDefault="006E57D5" w:rsidP="00511868">
            <w:pPr>
              <w:pStyle w:val="TableText"/>
              <w:rPr>
                <w:b/>
              </w:rPr>
            </w:pPr>
          </w:p>
        </w:tc>
        <w:tc>
          <w:tcPr>
            <w:tcW w:w="850" w:type="dxa"/>
            <w:tcBorders>
              <w:top w:val="single" w:sz="4" w:space="0" w:color="auto"/>
              <w:bottom w:val="single" w:sz="4" w:space="0" w:color="auto"/>
            </w:tcBorders>
            <w:vAlign w:val="center"/>
          </w:tcPr>
          <w:p w:rsidR="006E57D5" w:rsidRPr="006E57D5" w:rsidRDefault="006E57D5" w:rsidP="003E6B71">
            <w:pPr>
              <w:pStyle w:val="TableText"/>
              <w:jc w:val="center"/>
              <w:rPr>
                <w:b/>
              </w:rPr>
            </w:pPr>
            <w:r w:rsidRPr="006E57D5">
              <w:rPr>
                <w:b/>
              </w:rPr>
              <w:t>No.</w:t>
            </w:r>
          </w:p>
        </w:tc>
        <w:tc>
          <w:tcPr>
            <w:tcW w:w="851" w:type="dxa"/>
            <w:tcBorders>
              <w:top w:val="single" w:sz="4" w:space="0" w:color="auto"/>
              <w:bottom w:val="single" w:sz="4" w:space="0" w:color="auto"/>
            </w:tcBorders>
            <w:vAlign w:val="center"/>
          </w:tcPr>
          <w:p w:rsidR="006E57D5" w:rsidRPr="006E57D5" w:rsidRDefault="006E57D5" w:rsidP="003E6B71">
            <w:pPr>
              <w:pStyle w:val="TableText"/>
              <w:jc w:val="center"/>
              <w:rPr>
                <w:b/>
              </w:rPr>
            </w:pPr>
            <w:r w:rsidRPr="006E57D5">
              <w:rPr>
                <w:b/>
              </w:rPr>
              <w:t>%</w:t>
            </w:r>
            <w:r w:rsidRPr="006E57D5">
              <w:rPr>
                <w:b/>
                <w:vertAlign w:val="superscript"/>
              </w:rPr>
              <w:t>3</w:t>
            </w:r>
          </w:p>
        </w:tc>
        <w:tc>
          <w:tcPr>
            <w:tcW w:w="956" w:type="dxa"/>
            <w:tcBorders>
              <w:top w:val="single" w:sz="4" w:space="0" w:color="auto"/>
              <w:bottom w:val="single" w:sz="4" w:space="0" w:color="auto"/>
            </w:tcBorders>
            <w:vAlign w:val="center"/>
          </w:tcPr>
          <w:p w:rsidR="006E57D5" w:rsidRPr="006E57D5" w:rsidRDefault="006E57D5" w:rsidP="003E6B71">
            <w:pPr>
              <w:pStyle w:val="TableText"/>
              <w:jc w:val="center"/>
              <w:rPr>
                <w:b/>
              </w:rPr>
            </w:pPr>
            <w:r w:rsidRPr="006E57D5">
              <w:rPr>
                <w:b/>
              </w:rPr>
              <w:t>No.</w:t>
            </w:r>
          </w:p>
        </w:tc>
        <w:tc>
          <w:tcPr>
            <w:tcW w:w="957" w:type="dxa"/>
            <w:tcBorders>
              <w:top w:val="single" w:sz="4" w:space="0" w:color="auto"/>
              <w:bottom w:val="single" w:sz="4" w:space="0" w:color="auto"/>
            </w:tcBorders>
            <w:vAlign w:val="center"/>
          </w:tcPr>
          <w:p w:rsidR="006E57D5" w:rsidRPr="006E57D5" w:rsidRDefault="006E57D5" w:rsidP="003E6B71">
            <w:pPr>
              <w:pStyle w:val="TableText"/>
              <w:jc w:val="center"/>
              <w:rPr>
                <w:b/>
              </w:rPr>
            </w:pPr>
            <w:r w:rsidRPr="006E57D5">
              <w:rPr>
                <w:b/>
              </w:rPr>
              <w:t>%</w:t>
            </w:r>
            <w:r w:rsidRPr="006E57D5">
              <w:rPr>
                <w:b/>
                <w:vertAlign w:val="superscript"/>
              </w:rPr>
              <w:t>3</w:t>
            </w:r>
          </w:p>
        </w:tc>
        <w:tc>
          <w:tcPr>
            <w:tcW w:w="957" w:type="dxa"/>
            <w:tcBorders>
              <w:top w:val="single" w:sz="4" w:space="0" w:color="auto"/>
              <w:bottom w:val="single" w:sz="4" w:space="0" w:color="auto"/>
            </w:tcBorders>
            <w:vAlign w:val="center"/>
          </w:tcPr>
          <w:p w:rsidR="006E57D5" w:rsidRPr="006E57D5" w:rsidRDefault="006E57D5" w:rsidP="003E6B71">
            <w:pPr>
              <w:pStyle w:val="TableText"/>
              <w:jc w:val="center"/>
              <w:rPr>
                <w:b/>
              </w:rPr>
            </w:pPr>
            <w:r w:rsidRPr="006E57D5">
              <w:rPr>
                <w:b/>
              </w:rPr>
              <w:t>No.</w:t>
            </w:r>
          </w:p>
        </w:tc>
        <w:tc>
          <w:tcPr>
            <w:tcW w:w="957" w:type="dxa"/>
            <w:tcBorders>
              <w:top w:val="single" w:sz="4" w:space="0" w:color="auto"/>
              <w:bottom w:val="single" w:sz="4" w:space="0" w:color="auto"/>
            </w:tcBorders>
            <w:vAlign w:val="center"/>
          </w:tcPr>
          <w:p w:rsidR="006E57D5" w:rsidRPr="006E57D5" w:rsidRDefault="006E57D5" w:rsidP="003E6B71">
            <w:pPr>
              <w:pStyle w:val="TableText"/>
              <w:jc w:val="center"/>
              <w:rPr>
                <w:b/>
              </w:rPr>
            </w:pPr>
            <w:r w:rsidRPr="006E57D5">
              <w:rPr>
                <w:b/>
              </w:rPr>
              <w:t>%</w:t>
            </w:r>
            <w:r w:rsidRPr="006E57D5">
              <w:rPr>
                <w:b/>
                <w:vertAlign w:val="superscript"/>
              </w:rPr>
              <w:t>3</w:t>
            </w:r>
          </w:p>
        </w:tc>
        <w:tc>
          <w:tcPr>
            <w:tcW w:w="1134" w:type="dxa"/>
            <w:tcBorders>
              <w:top w:val="single" w:sz="4" w:space="0" w:color="auto"/>
              <w:bottom w:val="single" w:sz="4" w:space="0" w:color="auto"/>
            </w:tcBorders>
            <w:vAlign w:val="center"/>
          </w:tcPr>
          <w:p w:rsidR="006E57D5" w:rsidRPr="006E57D5" w:rsidRDefault="006E57D5" w:rsidP="003E6B71">
            <w:pPr>
              <w:pStyle w:val="TableText"/>
              <w:jc w:val="center"/>
              <w:rPr>
                <w:b/>
              </w:rPr>
            </w:pPr>
            <w:r w:rsidRPr="006E57D5">
              <w:rPr>
                <w:b/>
              </w:rPr>
              <w:t>No.</w:t>
            </w:r>
          </w:p>
        </w:tc>
        <w:tc>
          <w:tcPr>
            <w:tcW w:w="851" w:type="dxa"/>
            <w:tcBorders>
              <w:top w:val="single" w:sz="4" w:space="0" w:color="auto"/>
              <w:bottom w:val="single" w:sz="4" w:space="0" w:color="auto"/>
            </w:tcBorders>
            <w:vAlign w:val="center"/>
          </w:tcPr>
          <w:p w:rsidR="006E57D5" w:rsidRPr="006E57D5" w:rsidRDefault="006E57D5" w:rsidP="003E6B71">
            <w:pPr>
              <w:pStyle w:val="TableText"/>
              <w:jc w:val="center"/>
              <w:rPr>
                <w:b/>
              </w:rPr>
            </w:pPr>
            <w:r w:rsidRPr="006E57D5">
              <w:rPr>
                <w:b/>
              </w:rPr>
              <w:t>No.</w:t>
            </w:r>
          </w:p>
        </w:tc>
      </w:tr>
      <w:tr w:rsidR="006E57D5" w:rsidTr="00474898">
        <w:trPr>
          <w:cantSplit/>
        </w:trPr>
        <w:tc>
          <w:tcPr>
            <w:tcW w:w="1843" w:type="dxa"/>
            <w:tcBorders>
              <w:top w:val="single" w:sz="4" w:space="0" w:color="auto"/>
              <w:bottom w:val="nil"/>
            </w:tcBorders>
          </w:tcPr>
          <w:p w:rsidR="006E57D5" w:rsidRPr="006A522D" w:rsidRDefault="006E57D5" w:rsidP="006E57D5">
            <w:pPr>
              <w:pStyle w:val="TableText"/>
            </w:pPr>
            <w:r w:rsidRPr="006A522D">
              <w:t>Northland</w:t>
            </w:r>
          </w:p>
        </w:tc>
        <w:tc>
          <w:tcPr>
            <w:tcW w:w="850" w:type="dxa"/>
            <w:tcBorders>
              <w:top w:val="single" w:sz="4" w:space="0" w:color="auto"/>
              <w:bottom w:val="nil"/>
            </w:tcBorders>
          </w:tcPr>
          <w:p w:rsidR="006E57D5" w:rsidRDefault="006E57D5" w:rsidP="006E57D5">
            <w:pPr>
              <w:pStyle w:val="TableText"/>
              <w:tabs>
                <w:tab w:val="decimal" w:pos="510"/>
              </w:tabs>
              <w:rPr>
                <w:rFonts w:cs="Arial"/>
                <w:color w:val="000000"/>
                <w:szCs w:val="18"/>
                <w:lang w:eastAsia="en-NZ"/>
              </w:rPr>
            </w:pPr>
            <w:r>
              <w:rPr>
                <w:rFonts w:cs="Arial"/>
                <w:color w:val="000000"/>
                <w:szCs w:val="18"/>
              </w:rPr>
              <w:t>158</w:t>
            </w:r>
          </w:p>
        </w:tc>
        <w:tc>
          <w:tcPr>
            <w:tcW w:w="851" w:type="dxa"/>
            <w:tcBorders>
              <w:top w:val="single" w:sz="4" w:space="0" w:color="auto"/>
              <w:bottom w:val="nil"/>
            </w:tcBorders>
          </w:tcPr>
          <w:p w:rsidR="006E57D5" w:rsidRDefault="006E57D5" w:rsidP="006E57D5">
            <w:pPr>
              <w:pStyle w:val="TableText"/>
              <w:jc w:val="center"/>
              <w:rPr>
                <w:rFonts w:cs="Arial"/>
                <w:color w:val="000000"/>
                <w:szCs w:val="18"/>
              </w:rPr>
            </w:pPr>
            <w:r>
              <w:rPr>
                <w:rFonts w:cs="Arial"/>
                <w:color w:val="000000"/>
                <w:szCs w:val="18"/>
              </w:rPr>
              <w:t>7.6</w:t>
            </w:r>
          </w:p>
        </w:tc>
        <w:tc>
          <w:tcPr>
            <w:tcW w:w="956" w:type="dxa"/>
            <w:tcBorders>
              <w:top w:val="single" w:sz="4" w:space="0" w:color="auto"/>
              <w:bottom w:val="nil"/>
            </w:tcBorders>
          </w:tcPr>
          <w:p w:rsidR="006E57D5" w:rsidRDefault="006E57D5" w:rsidP="006E57D5">
            <w:pPr>
              <w:pStyle w:val="TableText"/>
              <w:tabs>
                <w:tab w:val="decimal" w:pos="652"/>
              </w:tabs>
              <w:rPr>
                <w:rFonts w:cs="Arial"/>
                <w:color w:val="000000"/>
                <w:szCs w:val="18"/>
              </w:rPr>
            </w:pPr>
            <w:r>
              <w:rPr>
                <w:rFonts w:cs="Arial"/>
                <w:color w:val="000000"/>
                <w:szCs w:val="18"/>
              </w:rPr>
              <w:t>1,822</w:t>
            </w:r>
          </w:p>
        </w:tc>
        <w:tc>
          <w:tcPr>
            <w:tcW w:w="957" w:type="dxa"/>
            <w:tcBorders>
              <w:top w:val="single" w:sz="4" w:space="0" w:color="auto"/>
              <w:bottom w:val="nil"/>
            </w:tcBorders>
          </w:tcPr>
          <w:p w:rsidR="006E57D5" w:rsidRDefault="006E57D5" w:rsidP="006E57D5">
            <w:pPr>
              <w:pStyle w:val="TableText"/>
              <w:jc w:val="center"/>
              <w:rPr>
                <w:rFonts w:cs="Arial"/>
                <w:color w:val="000000"/>
                <w:szCs w:val="18"/>
              </w:rPr>
            </w:pPr>
            <w:r>
              <w:rPr>
                <w:rFonts w:cs="Arial"/>
                <w:color w:val="000000"/>
                <w:szCs w:val="18"/>
              </w:rPr>
              <w:t>87.9</w:t>
            </w:r>
          </w:p>
        </w:tc>
        <w:tc>
          <w:tcPr>
            <w:tcW w:w="957" w:type="dxa"/>
            <w:tcBorders>
              <w:top w:val="single" w:sz="4" w:space="0" w:color="auto"/>
              <w:bottom w:val="nil"/>
            </w:tcBorders>
          </w:tcPr>
          <w:p w:rsidR="006E57D5" w:rsidRDefault="006E57D5" w:rsidP="006E57D5">
            <w:pPr>
              <w:pStyle w:val="TableText"/>
              <w:tabs>
                <w:tab w:val="decimal" w:pos="582"/>
              </w:tabs>
              <w:rPr>
                <w:rFonts w:cs="Arial"/>
                <w:color w:val="000000"/>
                <w:szCs w:val="18"/>
              </w:rPr>
            </w:pPr>
            <w:r>
              <w:rPr>
                <w:rFonts w:cs="Arial"/>
                <w:color w:val="000000"/>
                <w:szCs w:val="18"/>
              </w:rPr>
              <w:t>93</w:t>
            </w:r>
          </w:p>
        </w:tc>
        <w:tc>
          <w:tcPr>
            <w:tcW w:w="957" w:type="dxa"/>
            <w:tcBorders>
              <w:top w:val="single" w:sz="4" w:space="0" w:color="auto"/>
              <w:bottom w:val="nil"/>
            </w:tcBorders>
          </w:tcPr>
          <w:p w:rsidR="006E57D5" w:rsidRDefault="006E57D5" w:rsidP="00F16B90">
            <w:pPr>
              <w:pStyle w:val="TableText"/>
              <w:tabs>
                <w:tab w:val="decimal" w:pos="475"/>
              </w:tabs>
              <w:rPr>
                <w:rFonts w:cs="Arial"/>
                <w:color w:val="000000"/>
                <w:szCs w:val="18"/>
              </w:rPr>
            </w:pPr>
            <w:r>
              <w:rPr>
                <w:rFonts w:cs="Arial"/>
                <w:color w:val="000000"/>
                <w:szCs w:val="18"/>
              </w:rPr>
              <w:t>4.5</w:t>
            </w:r>
          </w:p>
        </w:tc>
        <w:tc>
          <w:tcPr>
            <w:tcW w:w="1134" w:type="dxa"/>
            <w:tcBorders>
              <w:top w:val="single" w:sz="4" w:space="0" w:color="auto"/>
              <w:bottom w:val="nil"/>
            </w:tcBorders>
          </w:tcPr>
          <w:p w:rsidR="006E57D5" w:rsidRDefault="006E57D5" w:rsidP="006E57D5">
            <w:pPr>
              <w:pStyle w:val="TableText"/>
              <w:tabs>
                <w:tab w:val="decimal" w:pos="649"/>
              </w:tabs>
              <w:rPr>
                <w:rFonts w:cs="Arial"/>
                <w:color w:val="000000"/>
                <w:szCs w:val="18"/>
              </w:rPr>
            </w:pPr>
            <w:r>
              <w:rPr>
                <w:rFonts w:cs="Arial"/>
                <w:color w:val="000000"/>
                <w:szCs w:val="18"/>
              </w:rPr>
              <w:t>30</w:t>
            </w:r>
          </w:p>
        </w:tc>
        <w:tc>
          <w:tcPr>
            <w:tcW w:w="851" w:type="dxa"/>
            <w:tcBorders>
              <w:top w:val="single" w:sz="4" w:space="0" w:color="auto"/>
              <w:bottom w:val="nil"/>
            </w:tcBorders>
          </w:tcPr>
          <w:p w:rsidR="006E57D5" w:rsidRDefault="006E57D5" w:rsidP="006E57D5">
            <w:pPr>
              <w:pStyle w:val="TableText"/>
              <w:tabs>
                <w:tab w:val="decimal" w:pos="652"/>
              </w:tabs>
              <w:rPr>
                <w:rFonts w:cs="Arial"/>
                <w:color w:val="000000"/>
                <w:szCs w:val="18"/>
              </w:rPr>
            </w:pPr>
            <w:r>
              <w:rPr>
                <w:rFonts w:cs="Arial"/>
                <w:color w:val="000000"/>
                <w:szCs w:val="18"/>
              </w:rPr>
              <w:t>2,103</w:t>
            </w:r>
          </w:p>
        </w:tc>
      </w:tr>
      <w:tr w:rsidR="006E57D5" w:rsidTr="00474898">
        <w:trPr>
          <w:cantSplit/>
        </w:trPr>
        <w:tc>
          <w:tcPr>
            <w:tcW w:w="1843" w:type="dxa"/>
            <w:tcBorders>
              <w:top w:val="nil"/>
            </w:tcBorders>
          </w:tcPr>
          <w:p w:rsidR="006E57D5" w:rsidRPr="006A522D" w:rsidRDefault="006E57D5" w:rsidP="006E57D5">
            <w:pPr>
              <w:pStyle w:val="TableText"/>
            </w:pPr>
            <w:r w:rsidRPr="006A522D">
              <w:t>Waitemata</w:t>
            </w:r>
          </w:p>
        </w:tc>
        <w:tc>
          <w:tcPr>
            <w:tcW w:w="850" w:type="dxa"/>
            <w:tcBorders>
              <w:top w:val="nil"/>
            </w:tcBorders>
          </w:tcPr>
          <w:p w:rsidR="006E57D5" w:rsidRDefault="006E57D5" w:rsidP="006E57D5">
            <w:pPr>
              <w:pStyle w:val="TableText"/>
              <w:tabs>
                <w:tab w:val="decimal" w:pos="510"/>
              </w:tabs>
              <w:rPr>
                <w:rFonts w:cs="Arial"/>
                <w:color w:val="000000"/>
                <w:szCs w:val="18"/>
              </w:rPr>
            </w:pPr>
            <w:r>
              <w:rPr>
                <w:rFonts w:cs="Arial"/>
                <w:color w:val="000000"/>
                <w:szCs w:val="18"/>
              </w:rPr>
              <w:t>197</w:t>
            </w:r>
          </w:p>
        </w:tc>
        <w:tc>
          <w:tcPr>
            <w:tcW w:w="851" w:type="dxa"/>
            <w:tcBorders>
              <w:top w:val="nil"/>
            </w:tcBorders>
          </w:tcPr>
          <w:p w:rsidR="006E57D5" w:rsidRDefault="006E57D5" w:rsidP="006E57D5">
            <w:pPr>
              <w:pStyle w:val="TableText"/>
              <w:jc w:val="center"/>
              <w:rPr>
                <w:rFonts w:cs="Arial"/>
                <w:color w:val="000000"/>
                <w:szCs w:val="18"/>
              </w:rPr>
            </w:pPr>
            <w:r>
              <w:rPr>
                <w:rFonts w:cs="Arial"/>
                <w:color w:val="000000"/>
                <w:szCs w:val="18"/>
              </w:rPr>
              <w:t>2.5</w:t>
            </w:r>
          </w:p>
        </w:tc>
        <w:tc>
          <w:tcPr>
            <w:tcW w:w="956" w:type="dxa"/>
            <w:tcBorders>
              <w:top w:val="nil"/>
            </w:tcBorders>
          </w:tcPr>
          <w:p w:rsidR="006E57D5" w:rsidRDefault="006E57D5" w:rsidP="006E57D5">
            <w:pPr>
              <w:pStyle w:val="TableText"/>
              <w:tabs>
                <w:tab w:val="decimal" w:pos="652"/>
              </w:tabs>
              <w:rPr>
                <w:rFonts w:cs="Arial"/>
                <w:color w:val="000000"/>
                <w:szCs w:val="18"/>
              </w:rPr>
            </w:pPr>
            <w:r>
              <w:rPr>
                <w:rFonts w:cs="Arial"/>
                <w:color w:val="000000"/>
                <w:szCs w:val="18"/>
              </w:rPr>
              <w:t>6,436</w:t>
            </w:r>
          </w:p>
        </w:tc>
        <w:tc>
          <w:tcPr>
            <w:tcW w:w="957" w:type="dxa"/>
            <w:tcBorders>
              <w:top w:val="nil"/>
            </w:tcBorders>
          </w:tcPr>
          <w:p w:rsidR="006E57D5" w:rsidRDefault="006E57D5" w:rsidP="006E57D5">
            <w:pPr>
              <w:pStyle w:val="TableText"/>
              <w:jc w:val="center"/>
              <w:rPr>
                <w:rFonts w:cs="Arial"/>
                <w:color w:val="000000"/>
                <w:szCs w:val="18"/>
              </w:rPr>
            </w:pPr>
            <w:r>
              <w:rPr>
                <w:rFonts w:cs="Arial"/>
                <w:color w:val="000000"/>
                <w:szCs w:val="18"/>
              </w:rPr>
              <w:t>82.6</w:t>
            </w:r>
          </w:p>
        </w:tc>
        <w:tc>
          <w:tcPr>
            <w:tcW w:w="957" w:type="dxa"/>
            <w:tcBorders>
              <w:top w:val="nil"/>
            </w:tcBorders>
          </w:tcPr>
          <w:p w:rsidR="006E57D5" w:rsidRDefault="006E57D5" w:rsidP="006E57D5">
            <w:pPr>
              <w:pStyle w:val="TableText"/>
              <w:tabs>
                <w:tab w:val="decimal" w:pos="582"/>
              </w:tabs>
              <w:rPr>
                <w:rFonts w:cs="Arial"/>
                <w:color w:val="000000"/>
                <w:szCs w:val="18"/>
              </w:rPr>
            </w:pPr>
            <w:r>
              <w:rPr>
                <w:rFonts w:cs="Arial"/>
                <w:color w:val="000000"/>
                <w:szCs w:val="18"/>
              </w:rPr>
              <w:t>1,160</w:t>
            </w:r>
          </w:p>
        </w:tc>
        <w:tc>
          <w:tcPr>
            <w:tcW w:w="957" w:type="dxa"/>
            <w:tcBorders>
              <w:top w:val="nil"/>
            </w:tcBorders>
          </w:tcPr>
          <w:p w:rsidR="006E57D5" w:rsidRDefault="006E57D5" w:rsidP="00F16B90">
            <w:pPr>
              <w:pStyle w:val="TableText"/>
              <w:tabs>
                <w:tab w:val="decimal" w:pos="475"/>
              </w:tabs>
              <w:rPr>
                <w:rFonts w:cs="Arial"/>
                <w:color w:val="000000"/>
                <w:szCs w:val="18"/>
              </w:rPr>
            </w:pPr>
            <w:r>
              <w:rPr>
                <w:rFonts w:cs="Arial"/>
                <w:color w:val="000000"/>
                <w:szCs w:val="18"/>
              </w:rPr>
              <w:t>14.9</w:t>
            </w:r>
          </w:p>
        </w:tc>
        <w:tc>
          <w:tcPr>
            <w:tcW w:w="1134" w:type="dxa"/>
            <w:tcBorders>
              <w:top w:val="nil"/>
            </w:tcBorders>
          </w:tcPr>
          <w:p w:rsidR="006E57D5" w:rsidRDefault="006E57D5" w:rsidP="006E57D5">
            <w:pPr>
              <w:pStyle w:val="TableText"/>
              <w:tabs>
                <w:tab w:val="decimal" w:pos="649"/>
              </w:tabs>
              <w:rPr>
                <w:rFonts w:cs="Arial"/>
                <w:color w:val="000000"/>
                <w:szCs w:val="18"/>
              </w:rPr>
            </w:pPr>
            <w:r>
              <w:rPr>
                <w:rFonts w:cs="Arial"/>
                <w:color w:val="000000"/>
                <w:szCs w:val="18"/>
              </w:rPr>
              <w:t>61</w:t>
            </w:r>
          </w:p>
        </w:tc>
        <w:tc>
          <w:tcPr>
            <w:tcW w:w="851" w:type="dxa"/>
            <w:tcBorders>
              <w:top w:val="nil"/>
            </w:tcBorders>
          </w:tcPr>
          <w:p w:rsidR="006E57D5" w:rsidRDefault="006E57D5" w:rsidP="006E57D5">
            <w:pPr>
              <w:pStyle w:val="TableText"/>
              <w:tabs>
                <w:tab w:val="decimal" w:pos="652"/>
              </w:tabs>
              <w:rPr>
                <w:rFonts w:cs="Arial"/>
                <w:color w:val="000000"/>
                <w:szCs w:val="18"/>
              </w:rPr>
            </w:pPr>
            <w:r>
              <w:rPr>
                <w:rFonts w:cs="Arial"/>
                <w:color w:val="000000"/>
                <w:szCs w:val="18"/>
              </w:rPr>
              <w:t>7,854</w:t>
            </w:r>
          </w:p>
        </w:tc>
      </w:tr>
      <w:tr w:rsidR="006E57D5" w:rsidTr="00474898">
        <w:trPr>
          <w:cantSplit/>
        </w:trPr>
        <w:tc>
          <w:tcPr>
            <w:tcW w:w="1843" w:type="dxa"/>
          </w:tcPr>
          <w:p w:rsidR="006E57D5" w:rsidRPr="006A522D" w:rsidRDefault="006E57D5" w:rsidP="006E57D5">
            <w:pPr>
              <w:pStyle w:val="TableText"/>
            </w:pPr>
            <w:r w:rsidRPr="006A522D">
              <w:t>Auckland</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92</w:t>
            </w:r>
          </w:p>
        </w:tc>
        <w:tc>
          <w:tcPr>
            <w:tcW w:w="851" w:type="dxa"/>
          </w:tcPr>
          <w:p w:rsidR="006E57D5" w:rsidRDefault="006E57D5" w:rsidP="006E57D5">
            <w:pPr>
              <w:pStyle w:val="TableText"/>
              <w:jc w:val="center"/>
              <w:rPr>
                <w:rFonts w:cs="Arial"/>
                <w:color w:val="000000"/>
                <w:szCs w:val="18"/>
              </w:rPr>
            </w:pPr>
            <w:r>
              <w:rPr>
                <w:rFonts w:cs="Arial"/>
                <w:color w:val="000000"/>
                <w:szCs w:val="18"/>
              </w:rPr>
              <w:t>1.5</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5,195</w:t>
            </w:r>
          </w:p>
        </w:tc>
        <w:tc>
          <w:tcPr>
            <w:tcW w:w="957" w:type="dxa"/>
          </w:tcPr>
          <w:p w:rsidR="006E57D5" w:rsidRDefault="006E57D5" w:rsidP="006E57D5">
            <w:pPr>
              <w:pStyle w:val="TableText"/>
              <w:jc w:val="center"/>
              <w:rPr>
                <w:rFonts w:cs="Arial"/>
                <w:color w:val="000000"/>
                <w:szCs w:val="18"/>
              </w:rPr>
            </w:pPr>
            <w:r>
              <w:rPr>
                <w:rFonts w:cs="Arial"/>
                <w:color w:val="000000"/>
                <w:szCs w:val="18"/>
              </w:rPr>
              <w:t>83.1</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961</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15.4</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50</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6,298</w:t>
            </w:r>
          </w:p>
        </w:tc>
      </w:tr>
      <w:tr w:rsidR="006E57D5" w:rsidTr="00474898">
        <w:trPr>
          <w:cantSplit/>
        </w:trPr>
        <w:tc>
          <w:tcPr>
            <w:tcW w:w="1843" w:type="dxa"/>
          </w:tcPr>
          <w:p w:rsidR="006E57D5" w:rsidRPr="006A522D" w:rsidRDefault="006E57D5" w:rsidP="006E57D5">
            <w:pPr>
              <w:pStyle w:val="TableText"/>
            </w:pPr>
            <w:r w:rsidRPr="006A522D">
              <w:t>Counties Manukau</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107</w:t>
            </w:r>
          </w:p>
        </w:tc>
        <w:tc>
          <w:tcPr>
            <w:tcW w:w="851" w:type="dxa"/>
          </w:tcPr>
          <w:p w:rsidR="006E57D5" w:rsidRDefault="006E57D5" w:rsidP="006E57D5">
            <w:pPr>
              <w:pStyle w:val="TableText"/>
              <w:jc w:val="center"/>
              <w:rPr>
                <w:rFonts w:cs="Arial"/>
                <w:color w:val="000000"/>
                <w:szCs w:val="18"/>
              </w:rPr>
            </w:pPr>
            <w:r>
              <w:rPr>
                <w:rFonts w:cs="Arial"/>
                <w:color w:val="000000"/>
                <w:szCs w:val="18"/>
              </w:rPr>
              <w:t>1.3</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6,778</w:t>
            </w:r>
          </w:p>
        </w:tc>
        <w:tc>
          <w:tcPr>
            <w:tcW w:w="957" w:type="dxa"/>
          </w:tcPr>
          <w:p w:rsidR="006E57D5" w:rsidRDefault="006E57D5" w:rsidP="006E57D5">
            <w:pPr>
              <w:pStyle w:val="TableText"/>
              <w:jc w:val="center"/>
              <w:rPr>
                <w:rFonts w:cs="Arial"/>
                <w:color w:val="000000"/>
                <w:szCs w:val="18"/>
              </w:rPr>
            </w:pPr>
            <w:r>
              <w:rPr>
                <w:rFonts w:cs="Arial"/>
                <w:color w:val="000000"/>
                <w:szCs w:val="18"/>
              </w:rPr>
              <w:t>82.6</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1,323</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16.1</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79</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8,287</w:t>
            </w:r>
          </w:p>
        </w:tc>
      </w:tr>
      <w:tr w:rsidR="006E57D5" w:rsidTr="00474898">
        <w:trPr>
          <w:cantSplit/>
        </w:trPr>
        <w:tc>
          <w:tcPr>
            <w:tcW w:w="1843" w:type="dxa"/>
          </w:tcPr>
          <w:p w:rsidR="006E57D5" w:rsidRPr="006A522D" w:rsidRDefault="006E57D5" w:rsidP="006E57D5">
            <w:pPr>
              <w:pStyle w:val="TableText"/>
            </w:pPr>
            <w:r w:rsidRPr="006A522D">
              <w:t>Waikato</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209</w:t>
            </w:r>
          </w:p>
        </w:tc>
        <w:tc>
          <w:tcPr>
            <w:tcW w:w="851" w:type="dxa"/>
          </w:tcPr>
          <w:p w:rsidR="006E57D5" w:rsidRDefault="006E57D5" w:rsidP="006E57D5">
            <w:pPr>
              <w:pStyle w:val="TableText"/>
              <w:jc w:val="center"/>
              <w:rPr>
                <w:rFonts w:cs="Arial"/>
                <w:color w:val="000000"/>
                <w:szCs w:val="18"/>
              </w:rPr>
            </w:pPr>
            <w:r>
              <w:rPr>
                <w:rFonts w:cs="Arial"/>
                <w:color w:val="000000"/>
                <w:szCs w:val="18"/>
              </w:rPr>
              <w:t>4.0</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4,817</w:t>
            </w:r>
          </w:p>
        </w:tc>
        <w:tc>
          <w:tcPr>
            <w:tcW w:w="957" w:type="dxa"/>
          </w:tcPr>
          <w:p w:rsidR="006E57D5" w:rsidRDefault="006E57D5" w:rsidP="006E57D5">
            <w:pPr>
              <w:pStyle w:val="TableText"/>
              <w:jc w:val="center"/>
              <w:rPr>
                <w:rFonts w:cs="Arial"/>
                <w:color w:val="000000"/>
                <w:szCs w:val="18"/>
              </w:rPr>
            </w:pPr>
            <w:r>
              <w:rPr>
                <w:rFonts w:cs="Arial"/>
                <w:color w:val="000000"/>
                <w:szCs w:val="18"/>
              </w:rPr>
              <w:t>92.8</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167</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3.2</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70</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5,263</w:t>
            </w:r>
          </w:p>
        </w:tc>
      </w:tr>
      <w:tr w:rsidR="006E57D5" w:rsidTr="00474898">
        <w:trPr>
          <w:cantSplit/>
        </w:trPr>
        <w:tc>
          <w:tcPr>
            <w:tcW w:w="1843" w:type="dxa"/>
          </w:tcPr>
          <w:p w:rsidR="006E57D5" w:rsidRPr="006A522D" w:rsidRDefault="006E57D5" w:rsidP="006E57D5">
            <w:pPr>
              <w:pStyle w:val="TableText"/>
            </w:pPr>
            <w:r w:rsidRPr="006A522D">
              <w:t>Lakes</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36</w:t>
            </w:r>
          </w:p>
        </w:tc>
        <w:tc>
          <w:tcPr>
            <w:tcW w:w="851" w:type="dxa"/>
          </w:tcPr>
          <w:p w:rsidR="006E57D5" w:rsidRDefault="006E57D5" w:rsidP="006E57D5">
            <w:pPr>
              <w:pStyle w:val="TableText"/>
              <w:jc w:val="center"/>
              <w:rPr>
                <w:rFonts w:cs="Arial"/>
                <w:color w:val="000000"/>
                <w:szCs w:val="18"/>
              </w:rPr>
            </w:pPr>
            <w:r>
              <w:rPr>
                <w:rFonts w:cs="Arial"/>
                <w:color w:val="000000"/>
                <w:szCs w:val="18"/>
              </w:rPr>
              <w:t>2.6</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1,278</w:t>
            </w:r>
          </w:p>
        </w:tc>
        <w:tc>
          <w:tcPr>
            <w:tcW w:w="957" w:type="dxa"/>
          </w:tcPr>
          <w:p w:rsidR="006E57D5" w:rsidRDefault="006E57D5" w:rsidP="006E57D5">
            <w:pPr>
              <w:pStyle w:val="TableText"/>
              <w:jc w:val="center"/>
              <w:rPr>
                <w:rFonts w:cs="Arial"/>
                <w:color w:val="000000"/>
                <w:szCs w:val="18"/>
              </w:rPr>
            </w:pPr>
            <w:r>
              <w:rPr>
                <w:rFonts w:cs="Arial"/>
                <w:color w:val="000000"/>
                <w:szCs w:val="18"/>
              </w:rPr>
              <w:t>92.7</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64</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4.6</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8</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1,386</w:t>
            </w:r>
          </w:p>
        </w:tc>
      </w:tr>
      <w:tr w:rsidR="006E57D5" w:rsidTr="00474898">
        <w:trPr>
          <w:cantSplit/>
        </w:trPr>
        <w:tc>
          <w:tcPr>
            <w:tcW w:w="1843" w:type="dxa"/>
          </w:tcPr>
          <w:p w:rsidR="006E57D5" w:rsidRPr="006A522D" w:rsidRDefault="006E57D5" w:rsidP="006E57D5">
            <w:pPr>
              <w:pStyle w:val="TableText"/>
            </w:pPr>
            <w:r w:rsidRPr="006A522D">
              <w:t>Bay of Plenty</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131</w:t>
            </w:r>
          </w:p>
        </w:tc>
        <w:tc>
          <w:tcPr>
            <w:tcW w:w="851" w:type="dxa"/>
          </w:tcPr>
          <w:p w:rsidR="006E57D5" w:rsidRDefault="006E57D5" w:rsidP="006E57D5">
            <w:pPr>
              <w:pStyle w:val="TableText"/>
              <w:jc w:val="center"/>
              <w:rPr>
                <w:rFonts w:cs="Arial"/>
                <w:color w:val="000000"/>
                <w:szCs w:val="18"/>
              </w:rPr>
            </w:pPr>
            <w:r>
              <w:rPr>
                <w:rFonts w:cs="Arial"/>
                <w:color w:val="000000"/>
                <w:szCs w:val="18"/>
              </w:rPr>
              <w:t>4.7</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2,529</w:t>
            </w:r>
          </w:p>
        </w:tc>
        <w:tc>
          <w:tcPr>
            <w:tcW w:w="957" w:type="dxa"/>
          </w:tcPr>
          <w:p w:rsidR="006E57D5" w:rsidRDefault="006E57D5" w:rsidP="006E57D5">
            <w:pPr>
              <w:pStyle w:val="TableText"/>
              <w:jc w:val="center"/>
              <w:rPr>
                <w:rFonts w:cs="Arial"/>
                <w:color w:val="000000"/>
                <w:szCs w:val="18"/>
              </w:rPr>
            </w:pPr>
            <w:r>
              <w:rPr>
                <w:rFonts w:cs="Arial"/>
                <w:color w:val="000000"/>
                <w:szCs w:val="18"/>
              </w:rPr>
              <w:t>91.4</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107</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3.9</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24</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2,791</w:t>
            </w:r>
          </w:p>
        </w:tc>
      </w:tr>
      <w:tr w:rsidR="006E57D5" w:rsidTr="00474898">
        <w:trPr>
          <w:cantSplit/>
        </w:trPr>
        <w:tc>
          <w:tcPr>
            <w:tcW w:w="1843" w:type="dxa"/>
          </w:tcPr>
          <w:p w:rsidR="006E57D5" w:rsidRPr="006A522D" w:rsidRDefault="006E57D5" w:rsidP="006E57D5">
            <w:pPr>
              <w:pStyle w:val="TableText"/>
            </w:pPr>
            <w:r w:rsidRPr="006A522D">
              <w:t>Tair</w:t>
            </w:r>
            <w:r w:rsidRPr="00D54858">
              <w:t>ā</w:t>
            </w:r>
            <w:r w:rsidRPr="006A522D">
              <w:t>whiti</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33</w:t>
            </w:r>
          </w:p>
        </w:tc>
        <w:tc>
          <w:tcPr>
            <w:tcW w:w="851" w:type="dxa"/>
          </w:tcPr>
          <w:p w:rsidR="006E57D5" w:rsidRDefault="006E57D5" w:rsidP="006E57D5">
            <w:pPr>
              <w:pStyle w:val="TableText"/>
              <w:jc w:val="center"/>
              <w:rPr>
                <w:rFonts w:cs="Arial"/>
                <w:color w:val="000000"/>
                <w:szCs w:val="18"/>
              </w:rPr>
            </w:pPr>
            <w:r>
              <w:rPr>
                <w:rFonts w:cs="Arial"/>
                <w:color w:val="000000"/>
                <w:szCs w:val="18"/>
              </w:rPr>
              <w:t>4.8</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645</w:t>
            </w:r>
          </w:p>
        </w:tc>
        <w:tc>
          <w:tcPr>
            <w:tcW w:w="957" w:type="dxa"/>
          </w:tcPr>
          <w:p w:rsidR="006E57D5" w:rsidRDefault="006E57D5" w:rsidP="006E57D5">
            <w:pPr>
              <w:pStyle w:val="TableText"/>
              <w:jc w:val="center"/>
              <w:rPr>
                <w:rFonts w:cs="Arial"/>
                <w:color w:val="000000"/>
                <w:szCs w:val="18"/>
              </w:rPr>
            </w:pPr>
            <w:r>
              <w:rPr>
                <w:rFonts w:cs="Arial"/>
                <w:color w:val="000000"/>
                <w:szCs w:val="18"/>
              </w:rPr>
              <w:t>93.2</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14</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2.0</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2</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694</w:t>
            </w:r>
          </w:p>
        </w:tc>
      </w:tr>
      <w:tr w:rsidR="006E57D5" w:rsidTr="00474898">
        <w:trPr>
          <w:cantSplit/>
        </w:trPr>
        <w:tc>
          <w:tcPr>
            <w:tcW w:w="1843" w:type="dxa"/>
          </w:tcPr>
          <w:p w:rsidR="006E57D5" w:rsidRPr="006A522D" w:rsidRDefault="006E57D5" w:rsidP="006E57D5">
            <w:pPr>
              <w:pStyle w:val="TableText"/>
            </w:pPr>
            <w:r w:rsidRPr="006A522D">
              <w:t>Hawke</w:t>
            </w:r>
            <w:r>
              <w:t>’</w:t>
            </w:r>
            <w:r w:rsidRPr="006A522D">
              <w:t>s Bay</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72</w:t>
            </w:r>
          </w:p>
        </w:tc>
        <w:tc>
          <w:tcPr>
            <w:tcW w:w="851" w:type="dxa"/>
          </w:tcPr>
          <w:p w:rsidR="006E57D5" w:rsidRDefault="006E57D5" w:rsidP="006E57D5">
            <w:pPr>
              <w:pStyle w:val="TableText"/>
              <w:jc w:val="center"/>
              <w:rPr>
                <w:rFonts w:cs="Arial"/>
                <w:color w:val="000000"/>
                <w:szCs w:val="18"/>
              </w:rPr>
            </w:pPr>
            <w:r>
              <w:rPr>
                <w:rFonts w:cs="Arial"/>
                <w:color w:val="000000"/>
                <w:szCs w:val="18"/>
              </w:rPr>
              <w:t>3.5</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1,950</w:t>
            </w:r>
          </w:p>
        </w:tc>
        <w:tc>
          <w:tcPr>
            <w:tcW w:w="957" w:type="dxa"/>
          </w:tcPr>
          <w:p w:rsidR="006E57D5" w:rsidRDefault="006E57D5" w:rsidP="006E57D5">
            <w:pPr>
              <w:pStyle w:val="TableText"/>
              <w:jc w:val="center"/>
              <w:rPr>
                <w:rFonts w:cs="Arial"/>
                <w:color w:val="000000"/>
                <w:szCs w:val="18"/>
              </w:rPr>
            </w:pPr>
            <w:r>
              <w:rPr>
                <w:rFonts w:cs="Arial"/>
                <w:color w:val="000000"/>
                <w:szCs w:val="18"/>
              </w:rPr>
              <w:t>94.5</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41</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2.0</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13</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2,076</w:t>
            </w:r>
          </w:p>
        </w:tc>
      </w:tr>
      <w:tr w:rsidR="006E57D5" w:rsidTr="00474898">
        <w:trPr>
          <w:cantSplit/>
        </w:trPr>
        <w:tc>
          <w:tcPr>
            <w:tcW w:w="1843" w:type="dxa"/>
          </w:tcPr>
          <w:p w:rsidR="006E57D5" w:rsidRPr="006A522D" w:rsidRDefault="006E57D5" w:rsidP="006E57D5">
            <w:pPr>
              <w:pStyle w:val="TableText"/>
            </w:pPr>
            <w:r w:rsidRPr="006A522D">
              <w:t>Taranaki</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54</w:t>
            </w:r>
          </w:p>
        </w:tc>
        <w:tc>
          <w:tcPr>
            <w:tcW w:w="851" w:type="dxa"/>
          </w:tcPr>
          <w:p w:rsidR="006E57D5" w:rsidRDefault="006E57D5" w:rsidP="006E57D5">
            <w:pPr>
              <w:pStyle w:val="TableText"/>
              <w:jc w:val="center"/>
              <w:rPr>
                <w:rFonts w:cs="Arial"/>
                <w:color w:val="000000"/>
                <w:szCs w:val="18"/>
              </w:rPr>
            </w:pPr>
            <w:r>
              <w:rPr>
                <w:rFonts w:cs="Arial"/>
                <w:color w:val="000000"/>
                <w:szCs w:val="18"/>
              </w:rPr>
              <w:t>3.6</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1,400</w:t>
            </w:r>
          </w:p>
        </w:tc>
        <w:tc>
          <w:tcPr>
            <w:tcW w:w="957" w:type="dxa"/>
          </w:tcPr>
          <w:p w:rsidR="006E57D5" w:rsidRDefault="006E57D5" w:rsidP="006E57D5">
            <w:pPr>
              <w:pStyle w:val="TableText"/>
              <w:jc w:val="center"/>
              <w:rPr>
                <w:rFonts w:cs="Arial"/>
                <w:color w:val="000000"/>
                <w:szCs w:val="18"/>
              </w:rPr>
            </w:pPr>
            <w:r>
              <w:rPr>
                <w:rFonts w:cs="Arial"/>
                <w:color w:val="000000"/>
                <w:szCs w:val="18"/>
              </w:rPr>
              <w:t>93.0</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51</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3.4</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14</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1,519</w:t>
            </w:r>
          </w:p>
        </w:tc>
      </w:tr>
      <w:tr w:rsidR="006E57D5" w:rsidTr="00474898">
        <w:trPr>
          <w:cantSplit/>
        </w:trPr>
        <w:tc>
          <w:tcPr>
            <w:tcW w:w="1843" w:type="dxa"/>
          </w:tcPr>
          <w:p w:rsidR="006E57D5" w:rsidRPr="006A522D" w:rsidRDefault="006E57D5" w:rsidP="006E57D5">
            <w:pPr>
              <w:pStyle w:val="TableText"/>
            </w:pPr>
            <w:r w:rsidRPr="006A522D">
              <w:t>MidCentral</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106</w:t>
            </w:r>
          </w:p>
        </w:tc>
        <w:tc>
          <w:tcPr>
            <w:tcW w:w="851" w:type="dxa"/>
          </w:tcPr>
          <w:p w:rsidR="006E57D5" w:rsidRDefault="006E57D5" w:rsidP="006E57D5">
            <w:pPr>
              <w:pStyle w:val="TableText"/>
              <w:jc w:val="center"/>
              <w:rPr>
                <w:rFonts w:cs="Arial"/>
                <w:color w:val="000000"/>
                <w:szCs w:val="18"/>
              </w:rPr>
            </w:pPr>
            <w:r>
              <w:rPr>
                <w:rFonts w:cs="Arial"/>
                <w:color w:val="000000"/>
                <w:szCs w:val="18"/>
              </w:rPr>
              <w:t>5.1</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1,887</w:t>
            </w:r>
          </w:p>
        </w:tc>
        <w:tc>
          <w:tcPr>
            <w:tcW w:w="957" w:type="dxa"/>
          </w:tcPr>
          <w:p w:rsidR="006E57D5" w:rsidRDefault="006E57D5" w:rsidP="006E57D5">
            <w:pPr>
              <w:pStyle w:val="TableText"/>
              <w:jc w:val="center"/>
              <w:rPr>
                <w:rFonts w:cs="Arial"/>
                <w:color w:val="000000"/>
                <w:szCs w:val="18"/>
              </w:rPr>
            </w:pPr>
            <w:r>
              <w:rPr>
                <w:rFonts w:cs="Arial"/>
                <w:color w:val="000000"/>
                <w:szCs w:val="18"/>
              </w:rPr>
              <w:t>90.6</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90</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4.3</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9</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2,092</w:t>
            </w:r>
          </w:p>
        </w:tc>
      </w:tr>
      <w:tr w:rsidR="006E57D5" w:rsidTr="00474898">
        <w:trPr>
          <w:cantSplit/>
        </w:trPr>
        <w:tc>
          <w:tcPr>
            <w:tcW w:w="1843" w:type="dxa"/>
          </w:tcPr>
          <w:p w:rsidR="006E57D5" w:rsidRPr="006A522D" w:rsidRDefault="006E57D5" w:rsidP="006E57D5">
            <w:pPr>
              <w:pStyle w:val="TableText"/>
            </w:pPr>
            <w:r w:rsidRPr="006A522D">
              <w:t>Whanganui</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20</w:t>
            </w:r>
          </w:p>
        </w:tc>
        <w:tc>
          <w:tcPr>
            <w:tcW w:w="851" w:type="dxa"/>
          </w:tcPr>
          <w:p w:rsidR="006E57D5" w:rsidRDefault="006E57D5" w:rsidP="006E57D5">
            <w:pPr>
              <w:pStyle w:val="TableText"/>
              <w:jc w:val="center"/>
              <w:rPr>
                <w:rFonts w:cs="Arial"/>
                <w:color w:val="000000"/>
                <w:szCs w:val="18"/>
              </w:rPr>
            </w:pPr>
            <w:r>
              <w:rPr>
                <w:rFonts w:cs="Arial"/>
                <w:color w:val="000000"/>
                <w:szCs w:val="18"/>
              </w:rPr>
              <w:t>2.5</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671</w:t>
            </w:r>
          </w:p>
        </w:tc>
        <w:tc>
          <w:tcPr>
            <w:tcW w:w="957" w:type="dxa"/>
          </w:tcPr>
          <w:p w:rsidR="006E57D5" w:rsidRDefault="006E57D5" w:rsidP="006E57D5">
            <w:pPr>
              <w:pStyle w:val="TableText"/>
              <w:jc w:val="center"/>
              <w:rPr>
                <w:rFonts w:cs="Arial"/>
                <w:color w:val="000000"/>
                <w:szCs w:val="18"/>
              </w:rPr>
            </w:pPr>
            <w:r>
              <w:rPr>
                <w:rFonts w:cs="Arial"/>
                <w:color w:val="000000"/>
                <w:szCs w:val="18"/>
              </w:rPr>
              <w:t>82.8</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119</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14.7</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6</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816</w:t>
            </w:r>
          </w:p>
        </w:tc>
      </w:tr>
      <w:tr w:rsidR="006E57D5" w:rsidTr="00474898">
        <w:trPr>
          <w:cantSplit/>
        </w:trPr>
        <w:tc>
          <w:tcPr>
            <w:tcW w:w="1843" w:type="dxa"/>
          </w:tcPr>
          <w:p w:rsidR="006E57D5" w:rsidRPr="006A522D" w:rsidRDefault="006E57D5" w:rsidP="006E57D5">
            <w:pPr>
              <w:pStyle w:val="TableText"/>
            </w:pPr>
            <w:r w:rsidRPr="006A522D">
              <w:t>Capital &amp; Coast</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89</w:t>
            </w:r>
          </w:p>
        </w:tc>
        <w:tc>
          <w:tcPr>
            <w:tcW w:w="851" w:type="dxa"/>
          </w:tcPr>
          <w:p w:rsidR="006E57D5" w:rsidRDefault="006E57D5" w:rsidP="006E57D5">
            <w:pPr>
              <w:pStyle w:val="TableText"/>
              <w:jc w:val="center"/>
              <w:rPr>
                <w:rFonts w:cs="Arial"/>
                <w:color w:val="000000"/>
                <w:szCs w:val="18"/>
              </w:rPr>
            </w:pPr>
            <w:r>
              <w:rPr>
                <w:rFonts w:cs="Arial"/>
                <w:color w:val="000000"/>
                <w:szCs w:val="18"/>
              </w:rPr>
              <w:t>2.5</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3,294</w:t>
            </w:r>
          </w:p>
        </w:tc>
        <w:tc>
          <w:tcPr>
            <w:tcW w:w="957" w:type="dxa"/>
          </w:tcPr>
          <w:p w:rsidR="006E57D5" w:rsidRDefault="006E57D5" w:rsidP="006E57D5">
            <w:pPr>
              <w:pStyle w:val="TableText"/>
              <w:jc w:val="center"/>
              <w:rPr>
                <w:rFonts w:cs="Arial"/>
                <w:color w:val="000000"/>
                <w:szCs w:val="18"/>
              </w:rPr>
            </w:pPr>
            <w:r>
              <w:rPr>
                <w:rFonts w:cs="Arial"/>
                <w:color w:val="000000"/>
                <w:szCs w:val="18"/>
              </w:rPr>
              <w:t>93.9</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124</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3.5</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18</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3,525</w:t>
            </w:r>
          </w:p>
        </w:tc>
      </w:tr>
      <w:tr w:rsidR="006E57D5" w:rsidTr="00474898">
        <w:trPr>
          <w:cantSplit/>
        </w:trPr>
        <w:tc>
          <w:tcPr>
            <w:tcW w:w="1843" w:type="dxa"/>
          </w:tcPr>
          <w:p w:rsidR="006E57D5" w:rsidRPr="006A522D" w:rsidRDefault="006E57D5" w:rsidP="006E57D5">
            <w:pPr>
              <w:pStyle w:val="TableText"/>
            </w:pPr>
            <w:r w:rsidRPr="006A522D">
              <w:t>Hutt Valley</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51</w:t>
            </w:r>
          </w:p>
        </w:tc>
        <w:tc>
          <w:tcPr>
            <w:tcW w:w="851" w:type="dxa"/>
          </w:tcPr>
          <w:p w:rsidR="006E57D5" w:rsidRDefault="006E57D5" w:rsidP="006E57D5">
            <w:pPr>
              <w:pStyle w:val="TableText"/>
              <w:jc w:val="center"/>
              <w:rPr>
                <w:rFonts w:cs="Arial"/>
                <w:color w:val="000000"/>
                <w:szCs w:val="18"/>
              </w:rPr>
            </w:pPr>
            <w:r>
              <w:rPr>
                <w:rFonts w:cs="Arial"/>
                <w:color w:val="000000"/>
                <w:szCs w:val="18"/>
              </w:rPr>
              <w:t>2.8</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1,661</w:t>
            </w:r>
          </w:p>
        </w:tc>
        <w:tc>
          <w:tcPr>
            <w:tcW w:w="957" w:type="dxa"/>
          </w:tcPr>
          <w:p w:rsidR="006E57D5" w:rsidRDefault="006E57D5" w:rsidP="006E57D5">
            <w:pPr>
              <w:pStyle w:val="TableText"/>
              <w:jc w:val="center"/>
              <w:rPr>
                <w:rFonts w:cs="Arial"/>
                <w:color w:val="000000"/>
                <w:szCs w:val="18"/>
              </w:rPr>
            </w:pPr>
            <w:r>
              <w:rPr>
                <w:rFonts w:cs="Arial"/>
                <w:color w:val="000000"/>
                <w:szCs w:val="18"/>
              </w:rPr>
              <w:t>90.1</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131</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7.1</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12</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1,855</w:t>
            </w:r>
          </w:p>
        </w:tc>
      </w:tr>
      <w:tr w:rsidR="006E57D5" w:rsidTr="00474898">
        <w:trPr>
          <w:cantSplit/>
        </w:trPr>
        <w:tc>
          <w:tcPr>
            <w:tcW w:w="1843" w:type="dxa"/>
          </w:tcPr>
          <w:p w:rsidR="006E57D5" w:rsidRPr="006A522D" w:rsidRDefault="006E57D5" w:rsidP="006E57D5">
            <w:pPr>
              <w:pStyle w:val="TableText"/>
            </w:pPr>
            <w:r w:rsidRPr="006A522D">
              <w:t>Wairarapa</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23</w:t>
            </w:r>
          </w:p>
        </w:tc>
        <w:tc>
          <w:tcPr>
            <w:tcW w:w="851" w:type="dxa"/>
          </w:tcPr>
          <w:p w:rsidR="006E57D5" w:rsidRDefault="006E57D5" w:rsidP="006E57D5">
            <w:pPr>
              <w:pStyle w:val="TableText"/>
              <w:jc w:val="center"/>
              <w:rPr>
                <w:rFonts w:cs="Arial"/>
                <w:color w:val="000000"/>
                <w:szCs w:val="18"/>
              </w:rPr>
            </w:pPr>
            <w:r>
              <w:rPr>
                <w:rFonts w:cs="Arial"/>
                <w:color w:val="000000"/>
                <w:szCs w:val="18"/>
              </w:rPr>
              <w:t>4.9</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405</w:t>
            </w:r>
          </w:p>
        </w:tc>
        <w:tc>
          <w:tcPr>
            <w:tcW w:w="957" w:type="dxa"/>
          </w:tcPr>
          <w:p w:rsidR="006E57D5" w:rsidRDefault="006E57D5" w:rsidP="006E57D5">
            <w:pPr>
              <w:pStyle w:val="TableText"/>
              <w:jc w:val="center"/>
              <w:rPr>
                <w:rFonts w:cs="Arial"/>
                <w:color w:val="000000"/>
                <w:szCs w:val="18"/>
              </w:rPr>
            </w:pPr>
            <w:r>
              <w:rPr>
                <w:rFonts w:cs="Arial"/>
                <w:color w:val="000000"/>
                <w:szCs w:val="18"/>
              </w:rPr>
              <w:t>87.1</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37</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8.0</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8</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473</w:t>
            </w:r>
          </w:p>
        </w:tc>
      </w:tr>
      <w:tr w:rsidR="006E57D5" w:rsidTr="00474898">
        <w:trPr>
          <w:cantSplit/>
        </w:trPr>
        <w:tc>
          <w:tcPr>
            <w:tcW w:w="1843" w:type="dxa"/>
          </w:tcPr>
          <w:p w:rsidR="006E57D5" w:rsidRPr="006A522D" w:rsidRDefault="006E57D5" w:rsidP="006E57D5">
            <w:pPr>
              <w:pStyle w:val="TableText"/>
            </w:pPr>
            <w:r w:rsidRPr="006A522D">
              <w:t>Nelson Marlborough</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81</w:t>
            </w:r>
          </w:p>
        </w:tc>
        <w:tc>
          <w:tcPr>
            <w:tcW w:w="851" w:type="dxa"/>
          </w:tcPr>
          <w:p w:rsidR="006E57D5" w:rsidRDefault="006E57D5" w:rsidP="006E57D5">
            <w:pPr>
              <w:pStyle w:val="TableText"/>
              <w:jc w:val="center"/>
              <w:rPr>
                <w:rFonts w:cs="Arial"/>
                <w:color w:val="000000"/>
                <w:szCs w:val="18"/>
              </w:rPr>
            </w:pPr>
            <w:r>
              <w:rPr>
                <w:rFonts w:cs="Arial"/>
                <w:color w:val="000000"/>
                <w:szCs w:val="18"/>
              </w:rPr>
              <w:t>5.7</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1,301</w:t>
            </w:r>
          </w:p>
        </w:tc>
        <w:tc>
          <w:tcPr>
            <w:tcW w:w="957" w:type="dxa"/>
          </w:tcPr>
          <w:p w:rsidR="006E57D5" w:rsidRDefault="006E57D5" w:rsidP="006E57D5">
            <w:pPr>
              <w:pStyle w:val="TableText"/>
              <w:jc w:val="center"/>
              <w:rPr>
                <w:rFonts w:cs="Arial"/>
                <w:color w:val="000000"/>
                <w:szCs w:val="18"/>
              </w:rPr>
            </w:pPr>
            <w:r>
              <w:rPr>
                <w:rFonts w:cs="Arial"/>
                <w:color w:val="000000"/>
                <w:szCs w:val="18"/>
              </w:rPr>
              <w:t>91.9</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33</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2.3</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5</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1,420</w:t>
            </w:r>
          </w:p>
        </w:tc>
      </w:tr>
      <w:tr w:rsidR="006E57D5" w:rsidTr="00474898">
        <w:trPr>
          <w:cantSplit/>
        </w:trPr>
        <w:tc>
          <w:tcPr>
            <w:tcW w:w="1843" w:type="dxa"/>
          </w:tcPr>
          <w:p w:rsidR="006E57D5" w:rsidRPr="006A522D" w:rsidRDefault="006E57D5" w:rsidP="006E57D5">
            <w:pPr>
              <w:pStyle w:val="TableText"/>
            </w:pPr>
            <w:r w:rsidRPr="006A522D">
              <w:t>West Coast</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21</w:t>
            </w:r>
          </w:p>
        </w:tc>
        <w:tc>
          <w:tcPr>
            <w:tcW w:w="851" w:type="dxa"/>
          </w:tcPr>
          <w:p w:rsidR="006E57D5" w:rsidRDefault="006E57D5" w:rsidP="006E57D5">
            <w:pPr>
              <w:pStyle w:val="TableText"/>
              <w:jc w:val="center"/>
              <w:rPr>
                <w:rFonts w:cs="Arial"/>
                <w:color w:val="000000"/>
                <w:szCs w:val="18"/>
              </w:rPr>
            </w:pPr>
            <w:r>
              <w:rPr>
                <w:rFonts w:cs="Arial"/>
                <w:color w:val="000000"/>
                <w:szCs w:val="18"/>
              </w:rPr>
              <w:t>6.1</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279</w:t>
            </w:r>
          </w:p>
        </w:tc>
        <w:tc>
          <w:tcPr>
            <w:tcW w:w="957" w:type="dxa"/>
          </w:tcPr>
          <w:p w:rsidR="006E57D5" w:rsidRDefault="006E57D5" w:rsidP="006E57D5">
            <w:pPr>
              <w:pStyle w:val="TableText"/>
              <w:jc w:val="center"/>
              <w:rPr>
                <w:rFonts w:cs="Arial"/>
                <w:color w:val="000000"/>
                <w:szCs w:val="18"/>
              </w:rPr>
            </w:pPr>
            <w:r>
              <w:rPr>
                <w:rFonts w:cs="Arial"/>
                <w:color w:val="000000"/>
                <w:szCs w:val="18"/>
              </w:rPr>
              <w:t>80.4</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47</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13.5</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3</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350</w:t>
            </w:r>
          </w:p>
        </w:tc>
      </w:tr>
      <w:tr w:rsidR="006E57D5" w:rsidTr="00474898">
        <w:trPr>
          <w:cantSplit/>
        </w:trPr>
        <w:tc>
          <w:tcPr>
            <w:tcW w:w="1843" w:type="dxa"/>
          </w:tcPr>
          <w:p w:rsidR="006E57D5" w:rsidRPr="006A522D" w:rsidRDefault="006E57D5" w:rsidP="006E57D5">
            <w:pPr>
              <w:pStyle w:val="TableText"/>
            </w:pPr>
            <w:r w:rsidRPr="006A522D">
              <w:t>Canterbury</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236</w:t>
            </w:r>
          </w:p>
        </w:tc>
        <w:tc>
          <w:tcPr>
            <w:tcW w:w="851" w:type="dxa"/>
          </w:tcPr>
          <w:p w:rsidR="006E57D5" w:rsidRDefault="006E57D5" w:rsidP="006E57D5">
            <w:pPr>
              <w:pStyle w:val="TableText"/>
              <w:jc w:val="center"/>
              <w:rPr>
                <w:rFonts w:cs="Arial"/>
                <w:color w:val="000000"/>
                <w:szCs w:val="18"/>
              </w:rPr>
            </w:pPr>
            <w:r>
              <w:rPr>
                <w:rFonts w:cs="Arial"/>
                <w:color w:val="000000"/>
                <w:szCs w:val="18"/>
              </w:rPr>
              <w:t>3.9</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5,707</w:t>
            </w:r>
          </w:p>
        </w:tc>
        <w:tc>
          <w:tcPr>
            <w:tcW w:w="957" w:type="dxa"/>
          </w:tcPr>
          <w:p w:rsidR="006E57D5" w:rsidRDefault="006E57D5" w:rsidP="006E57D5">
            <w:pPr>
              <w:pStyle w:val="TableText"/>
              <w:jc w:val="center"/>
              <w:rPr>
                <w:rFonts w:cs="Arial"/>
                <w:color w:val="000000"/>
                <w:szCs w:val="18"/>
              </w:rPr>
            </w:pPr>
            <w:r>
              <w:rPr>
                <w:rFonts w:cs="Arial"/>
                <w:color w:val="000000"/>
                <w:szCs w:val="18"/>
              </w:rPr>
              <w:t>95.5</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33</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0.6</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26</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6,002</w:t>
            </w:r>
          </w:p>
        </w:tc>
      </w:tr>
      <w:tr w:rsidR="006E57D5" w:rsidTr="00474898">
        <w:trPr>
          <w:cantSplit/>
        </w:trPr>
        <w:tc>
          <w:tcPr>
            <w:tcW w:w="1843" w:type="dxa"/>
          </w:tcPr>
          <w:p w:rsidR="006E57D5" w:rsidRPr="006A522D" w:rsidRDefault="006E57D5" w:rsidP="006E57D5">
            <w:pPr>
              <w:pStyle w:val="TableText"/>
            </w:pPr>
            <w:r w:rsidRPr="006A522D">
              <w:t>South Canterbury</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17</w:t>
            </w:r>
          </w:p>
        </w:tc>
        <w:tc>
          <w:tcPr>
            <w:tcW w:w="851" w:type="dxa"/>
          </w:tcPr>
          <w:p w:rsidR="006E57D5" w:rsidRDefault="006E57D5" w:rsidP="006E57D5">
            <w:pPr>
              <w:pStyle w:val="TableText"/>
              <w:jc w:val="center"/>
              <w:rPr>
                <w:rFonts w:cs="Arial"/>
                <w:color w:val="000000"/>
                <w:szCs w:val="18"/>
              </w:rPr>
            </w:pPr>
            <w:r>
              <w:rPr>
                <w:rFonts w:cs="Arial"/>
                <w:color w:val="000000"/>
                <w:szCs w:val="18"/>
              </w:rPr>
              <w:t>2.6</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610</w:t>
            </w:r>
          </w:p>
        </w:tc>
        <w:tc>
          <w:tcPr>
            <w:tcW w:w="957" w:type="dxa"/>
          </w:tcPr>
          <w:p w:rsidR="006E57D5" w:rsidRDefault="006E57D5" w:rsidP="006E57D5">
            <w:pPr>
              <w:pStyle w:val="TableText"/>
              <w:jc w:val="center"/>
              <w:rPr>
                <w:rFonts w:cs="Arial"/>
                <w:color w:val="000000"/>
                <w:szCs w:val="18"/>
              </w:rPr>
            </w:pPr>
            <w:r>
              <w:rPr>
                <w:rFonts w:cs="Arial"/>
                <w:color w:val="000000"/>
                <w:szCs w:val="18"/>
              </w:rPr>
              <w:t>94.1</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21</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3.2</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5</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653</w:t>
            </w:r>
          </w:p>
        </w:tc>
      </w:tr>
      <w:tr w:rsidR="006E57D5" w:rsidTr="00474898">
        <w:trPr>
          <w:cantSplit/>
        </w:trPr>
        <w:tc>
          <w:tcPr>
            <w:tcW w:w="1843" w:type="dxa"/>
          </w:tcPr>
          <w:p w:rsidR="006E57D5" w:rsidRPr="006A522D" w:rsidRDefault="006E57D5" w:rsidP="006E57D5">
            <w:pPr>
              <w:pStyle w:val="TableText"/>
            </w:pPr>
            <w:r w:rsidRPr="006A522D">
              <w:t>Southern</w:t>
            </w:r>
          </w:p>
        </w:tc>
        <w:tc>
          <w:tcPr>
            <w:tcW w:w="850" w:type="dxa"/>
          </w:tcPr>
          <w:p w:rsidR="006E57D5" w:rsidRDefault="006E57D5" w:rsidP="006E57D5">
            <w:pPr>
              <w:pStyle w:val="TableText"/>
              <w:tabs>
                <w:tab w:val="decimal" w:pos="510"/>
              </w:tabs>
              <w:rPr>
                <w:rFonts w:cs="Arial"/>
                <w:color w:val="000000"/>
                <w:szCs w:val="18"/>
              </w:rPr>
            </w:pPr>
            <w:r>
              <w:rPr>
                <w:rFonts w:cs="Arial"/>
                <w:color w:val="000000"/>
                <w:szCs w:val="18"/>
              </w:rPr>
              <w:t>95</w:t>
            </w:r>
          </w:p>
        </w:tc>
        <w:tc>
          <w:tcPr>
            <w:tcW w:w="851" w:type="dxa"/>
          </w:tcPr>
          <w:p w:rsidR="006E57D5" w:rsidRDefault="006E57D5" w:rsidP="006E57D5">
            <w:pPr>
              <w:pStyle w:val="TableText"/>
              <w:jc w:val="center"/>
              <w:rPr>
                <w:rFonts w:cs="Arial"/>
                <w:color w:val="000000"/>
                <w:szCs w:val="18"/>
              </w:rPr>
            </w:pPr>
            <w:r>
              <w:rPr>
                <w:rFonts w:cs="Arial"/>
                <w:color w:val="000000"/>
                <w:szCs w:val="18"/>
              </w:rPr>
              <w:t>2.9</w:t>
            </w:r>
          </w:p>
        </w:tc>
        <w:tc>
          <w:tcPr>
            <w:tcW w:w="956" w:type="dxa"/>
          </w:tcPr>
          <w:p w:rsidR="006E57D5" w:rsidRDefault="006E57D5" w:rsidP="006E57D5">
            <w:pPr>
              <w:pStyle w:val="TableText"/>
              <w:tabs>
                <w:tab w:val="decimal" w:pos="652"/>
              </w:tabs>
              <w:rPr>
                <w:rFonts w:cs="Arial"/>
                <w:color w:val="000000"/>
                <w:szCs w:val="18"/>
              </w:rPr>
            </w:pPr>
            <w:r>
              <w:rPr>
                <w:rFonts w:cs="Arial"/>
                <w:color w:val="000000"/>
                <w:szCs w:val="18"/>
              </w:rPr>
              <w:t>3,158</w:t>
            </w:r>
          </w:p>
        </w:tc>
        <w:tc>
          <w:tcPr>
            <w:tcW w:w="957" w:type="dxa"/>
          </w:tcPr>
          <w:p w:rsidR="006E57D5" w:rsidRDefault="006E57D5" w:rsidP="006E57D5">
            <w:pPr>
              <w:pStyle w:val="TableText"/>
              <w:jc w:val="center"/>
              <w:rPr>
                <w:rFonts w:cs="Arial"/>
                <w:color w:val="000000"/>
                <w:szCs w:val="18"/>
              </w:rPr>
            </w:pPr>
            <w:r>
              <w:rPr>
                <w:rFonts w:cs="Arial"/>
                <w:color w:val="000000"/>
                <w:szCs w:val="18"/>
              </w:rPr>
              <w:t>96.5</w:t>
            </w:r>
          </w:p>
        </w:tc>
        <w:tc>
          <w:tcPr>
            <w:tcW w:w="957" w:type="dxa"/>
          </w:tcPr>
          <w:p w:rsidR="006E57D5" w:rsidRDefault="006E57D5" w:rsidP="006E57D5">
            <w:pPr>
              <w:pStyle w:val="TableText"/>
              <w:tabs>
                <w:tab w:val="decimal" w:pos="582"/>
              </w:tabs>
              <w:rPr>
                <w:rFonts w:cs="Arial"/>
                <w:color w:val="000000"/>
                <w:szCs w:val="18"/>
              </w:rPr>
            </w:pPr>
            <w:r>
              <w:rPr>
                <w:rFonts w:cs="Arial"/>
                <w:color w:val="000000"/>
                <w:szCs w:val="18"/>
              </w:rPr>
              <w:t>21</w:t>
            </w:r>
          </w:p>
        </w:tc>
        <w:tc>
          <w:tcPr>
            <w:tcW w:w="957" w:type="dxa"/>
          </w:tcPr>
          <w:p w:rsidR="006E57D5" w:rsidRDefault="006E57D5" w:rsidP="00F16B90">
            <w:pPr>
              <w:pStyle w:val="TableText"/>
              <w:tabs>
                <w:tab w:val="decimal" w:pos="475"/>
              </w:tabs>
              <w:rPr>
                <w:rFonts w:cs="Arial"/>
                <w:color w:val="000000"/>
                <w:szCs w:val="18"/>
              </w:rPr>
            </w:pPr>
            <w:r>
              <w:rPr>
                <w:rFonts w:cs="Arial"/>
                <w:color w:val="000000"/>
                <w:szCs w:val="18"/>
              </w:rPr>
              <w:t>0.6</w:t>
            </w:r>
          </w:p>
        </w:tc>
        <w:tc>
          <w:tcPr>
            <w:tcW w:w="1134" w:type="dxa"/>
          </w:tcPr>
          <w:p w:rsidR="006E57D5" w:rsidRDefault="006E57D5" w:rsidP="006E57D5">
            <w:pPr>
              <w:pStyle w:val="TableText"/>
              <w:tabs>
                <w:tab w:val="decimal" w:pos="649"/>
              </w:tabs>
              <w:rPr>
                <w:rFonts w:cs="Arial"/>
                <w:color w:val="000000"/>
                <w:szCs w:val="18"/>
              </w:rPr>
            </w:pPr>
            <w:r>
              <w:rPr>
                <w:rFonts w:cs="Arial"/>
                <w:color w:val="000000"/>
                <w:szCs w:val="18"/>
              </w:rPr>
              <w:t>19</w:t>
            </w:r>
          </w:p>
        </w:tc>
        <w:tc>
          <w:tcPr>
            <w:tcW w:w="851" w:type="dxa"/>
          </w:tcPr>
          <w:p w:rsidR="006E57D5" w:rsidRDefault="006E57D5" w:rsidP="006E57D5">
            <w:pPr>
              <w:pStyle w:val="TableText"/>
              <w:tabs>
                <w:tab w:val="decimal" w:pos="652"/>
              </w:tabs>
              <w:rPr>
                <w:rFonts w:cs="Arial"/>
                <w:color w:val="000000"/>
                <w:szCs w:val="18"/>
              </w:rPr>
            </w:pPr>
            <w:r>
              <w:rPr>
                <w:rFonts w:cs="Arial"/>
                <w:color w:val="000000"/>
                <w:szCs w:val="18"/>
              </w:rPr>
              <w:t>3,293</w:t>
            </w:r>
          </w:p>
        </w:tc>
      </w:tr>
      <w:tr w:rsidR="006E57D5" w:rsidTr="00474898">
        <w:trPr>
          <w:cantSplit/>
        </w:trPr>
        <w:tc>
          <w:tcPr>
            <w:tcW w:w="1843" w:type="dxa"/>
            <w:tcBorders>
              <w:bottom w:val="single" w:sz="4" w:space="0" w:color="auto"/>
            </w:tcBorders>
          </w:tcPr>
          <w:p w:rsidR="006E57D5" w:rsidRPr="00A50928" w:rsidRDefault="006E57D5" w:rsidP="006E57D5">
            <w:pPr>
              <w:pStyle w:val="TableText"/>
            </w:pPr>
            <w:r w:rsidRPr="00A50928">
              <w:t>Unknown</w:t>
            </w:r>
          </w:p>
        </w:tc>
        <w:tc>
          <w:tcPr>
            <w:tcW w:w="850" w:type="dxa"/>
            <w:tcBorders>
              <w:bottom w:val="single" w:sz="4" w:space="0" w:color="auto"/>
            </w:tcBorders>
          </w:tcPr>
          <w:p w:rsidR="006E57D5" w:rsidRDefault="006E57D5" w:rsidP="006E57D5">
            <w:pPr>
              <w:pStyle w:val="TableText"/>
              <w:tabs>
                <w:tab w:val="decimal" w:pos="510"/>
              </w:tabs>
              <w:rPr>
                <w:rFonts w:cs="Arial"/>
                <w:color w:val="000000"/>
                <w:szCs w:val="18"/>
              </w:rPr>
            </w:pPr>
            <w:r>
              <w:rPr>
                <w:rFonts w:cs="Arial"/>
                <w:color w:val="000000"/>
                <w:szCs w:val="18"/>
              </w:rPr>
              <w:t>138</w:t>
            </w:r>
          </w:p>
        </w:tc>
        <w:tc>
          <w:tcPr>
            <w:tcW w:w="851" w:type="dxa"/>
            <w:tcBorders>
              <w:bottom w:val="single" w:sz="4" w:space="0" w:color="auto"/>
            </w:tcBorders>
          </w:tcPr>
          <w:p w:rsidR="006E57D5" w:rsidRDefault="006E57D5" w:rsidP="006E57D5">
            <w:pPr>
              <w:pStyle w:val="TableText"/>
              <w:jc w:val="center"/>
              <w:rPr>
                <w:rFonts w:cs="Arial"/>
                <w:color w:val="000000"/>
                <w:szCs w:val="18"/>
              </w:rPr>
            </w:pPr>
            <w:r>
              <w:rPr>
                <w:rFonts w:cs="Arial"/>
                <w:color w:val="000000"/>
                <w:szCs w:val="18"/>
              </w:rPr>
              <w:t>–</w:t>
            </w:r>
          </w:p>
        </w:tc>
        <w:tc>
          <w:tcPr>
            <w:tcW w:w="956" w:type="dxa"/>
            <w:tcBorders>
              <w:bottom w:val="single" w:sz="4" w:space="0" w:color="auto"/>
            </w:tcBorders>
          </w:tcPr>
          <w:p w:rsidR="006E57D5" w:rsidRDefault="006E57D5" w:rsidP="006E57D5">
            <w:pPr>
              <w:pStyle w:val="TableText"/>
              <w:tabs>
                <w:tab w:val="decimal" w:pos="652"/>
              </w:tabs>
              <w:rPr>
                <w:rFonts w:cs="Arial"/>
                <w:color w:val="000000"/>
                <w:szCs w:val="18"/>
              </w:rPr>
            </w:pPr>
            <w:r>
              <w:rPr>
                <w:rFonts w:cs="Arial"/>
                <w:color w:val="000000"/>
                <w:szCs w:val="18"/>
              </w:rPr>
              <w:t>0</w:t>
            </w:r>
          </w:p>
        </w:tc>
        <w:tc>
          <w:tcPr>
            <w:tcW w:w="957" w:type="dxa"/>
            <w:tcBorders>
              <w:bottom w:val="single" w:sz="4" w:space="0" w:color="auto"/>
            </w:tcBorders>
          </w:tcPr>
          <w:p w:rsidR="006E57D5" w:rsidRDefault="006E57D5" w:rsidP="00F16B90">
            <w:pPr>
              <w:pStyle w:val="TableText"/>
              <w:jc w:val="center"/>
              <w:rPr>
                <w:rFonts w:cs="Arial"/>
                <w:color w:val="000000"/>
                <w:szCs w:val="18"/>
              </w:rPr>
            </w:pPr>
            <w:r>
              <w:rPr>
                <w:rFonts w:cs="Arial"/>
                <w:color w:val="000000"/>
                <w:szCs w:val="18"/>
              </w:rPr>
              <w:t>–</w:t>
            </w:r>
          </w:p>
        </w:tc>
        <w:tc>
          <w:tcPr>
            <w:tcW w:w="957" w:type="dxa"/>
            <w:tcBorders>
              <w:bottom w:val="single" w:sz="4" w:space="0" w:color="auto"/>
            </w:tcBorders>
          </w:tcPr>
          <w:p w:rsidR="006E57D5" w:rsidRDefault="006E57D5" w:rsidP="006E57D5">
            <w:pPr>
              <w:pStyle w:val="TableText"/>
              <w:tabs>
                <w:tab w:val="decimal" w:pos="582"/>
              </w:tabs>
              <w:rPr>
                <w:rFonts w:cs="Arial"/>
                <w:color w:val="000000"/>
                <w:szCs w:val="18"/>
              </w:rPr>
            </w:pPr>
            <w:r>
              <w:rPr>
                <w:rFonts w:cs="Arial"/>
                <w:color w:val="000000"/>
                <w:szCs w:val="18"/>
              </w:rPr>
              <w:t>102</w:t>
            </w:r>
          </w:p>
        </w:tc>
        <w:tc>
          <w:tcPr>
            <w:tcW w:w="957" w:type="dxa"/>
            <w:tcBorders>
              <w:bottom w:val="single" w:sz="4" w:space="0" w:color="auto"/>
            </w:tcBorders>
          </w:tcPr>
          <w:p w:rsidR="006E57D5" w:rsidRDefault="006E57D5" w:rsidP="004D049E">
            <w:pPr>
              <w:pStyle w:val="TableText"/>
              <w:tabs>
                <w:tab w:val="decimal" w:pos="475"/>
              </w:tabs>
              <w:jc w:val="center"/>
              <w:rPr>
                <w:rFonts w:cs="Arial"/>
                <w:color w:val="000000"/>
                <w:szCs w:val="18"/>
              </w:rPr>
            </w:pPr>
            <w:r>
              <w:rPr>
                <w:rFonts w:cs="Arial"/>
                <w:color w:val="000000"/>
                <w:szCs w:val="18"/>
              </w:rPr>
              <w:t>–</w:t>
            </w:r>
          </w:p>
        </w:tc>
        <w:tc>
          <w:tcPr>
            <w:tcW w:w="1134" w:type="dxa"/>
            <w:tcBorders>
              <w:bottom w:val="single" w:sz="4" w:space="0" w:color="auto"/>
            </w:tcBorders>
          </w:tcPr>
          <w:p w:rsidR="006E57D5" w:rsidRDefault="006E57D5" w:rsidP="006E57D5">
            <w:pPr>
              <w:pStyle w:val="TableText"/>
              <w:tabs>
                <w:tab w:val="decimal" w:pos="649"/>
              </w:tabs>
              <w:rPr>
                <w:rFonts w:cs="Arial"/>
                <w:color w:val="000000"/>
                <w:szCs w:val="18"/>
              </w:rPr>
            </w:pPr>
            <w:r>
              <w:rPr>
                <w:rFonts w:cs="Arial"/>
                <w:color w:val="000000"/>
                <w:szCs w:val="18"/>
              </w:rPr>
              <w:t>203</w:t>
            </w:r>
          </w:p>
        </w:tc>
        <w:tc>
          <w:tcPr>
            <w:tcW w:w="851" w:type="dxa"/>
            <w:tcBorders>
              <w:bottom w:val="single" w:sz="4" w:space="0" w:color="auto"/>
            </w:tcBorders>
          </w:tcPr>
          <w:p w:rsidR="006E57D5" w:rsidRDefault="006E57D5" w:rsidP="006E57D5">
            <w:pPr>
              <w:pStyle w:val="TableText"/>
              <w:tabs>
                <w:tab w:val="decimal" w:pos="652"/>
              </w:tabs>
              <w:rPr>
                <w:rFonts w:cs="Arial"/>
                <w:color w:val="000000"/>
                <w:szCs w:val="18"/>
              </w:rPr>
            </w:pPr>
            <w:r>
              <w:rPr>
                <w:rFonts w:cs="Arial"/>
                <w:color w:val="000000"/>
                <w:szCs w:val="18"/>
              </w:rPr>
              <w:t>443</w:t>
            </w:r>
          </w:p>
        </w:tc>
      </w:tr>
      <w:tr w:rsidR="006E57D5" w:rsidTr="00474898">
        <w:trPr>
          <w:cantSplit/>
        </w:trPr>
        <w:tc>
          <w:tcPr>
            <w:tcW w:w="1843" w:type="dxa"/>
            <w:tcBorders>
              <w:top w:val="single" w:sz="4" w:space="0" w:color="auto"/>
              <w:bottom w:val="single" w:sz="4" w:space="0" w:color="auto"/>
            </w:tcBorders>
          </w:tcPr>
          <w:p w:rsidR="006E57D5" w:rsidRPr="00A50928" w:rsidRDefault="006E57D5" w:rsidP="006E57D5">
            <w:pPr>
              <w:pStyle w:val="TableText"/>
              <w:rPr>
                <w:b/>
              </w:rPr>
            </w:pPr>
            <w:r w:rsidRPr="006A522D">
              <w:rPr>
                <w:b/>
              </w:rPr>
              <w:t>Total</w:t>
            </w:r>
          </w:p>
        </w:tc>
        <w:tc>
          <w:tcPr>
            <w:tcW w:w="850" w:type="dxa"/>
            <w:tcBorders>
              <w:top w:val="single" w:sz="4" w:space="0" w:color="auto"/>
              <w:bottom w:val="single" w:sz="4" w:space="0" w:color="auto"/>
            </w:tcBorders>
          </w:tcPr>
          <w:p w:rsidR="006E57D5" w:rsidRPr="00A50928" w:rsidRDefault="006E57D5" w:rsidP="006E57D5">
            <w:pPr>
              <w:pStyle w:val="TableText"/>
              <w:tabs>
                <w:tab w:val="decimal" w:pos="510"/>
              </w:tabs>
              <w:rPr>
                <w:rFonts w:cs="Arial"/>
                <w:b/>
                <w:color w:val="000000"/>
                <w:szCs w:val="18"/>
              </w:rPr>
            </w:pPr>
            <w:r w:rsidRPr="00A50928">
              <w:rPr>
                <w:rFonts w:cs="Arial"/>
                <w:b/>
                <w:color w:val="000000"/>
                <w:szCs w:val="18"/>
              </w:rPr>
              <w:t>1,966</w:t>
            </w:r>
          </w:p>
        </w:tc>
        <w:tc>
          <w:tcPr>
            <w:tcW w:w="851" w:type="dxa"/>
            <w:tcBorders>
              <w:top w:val="single" w:sz="4" w:space="0" w:color="auto"/>
              <w:bottom w:val="single" w:sz="4" w:space="0" w:color="auto"/>
            </w:tcBorders>
          </w:tcPr>
          <w:p w:rsidR="006E57D5" w:rsidRPr="00A50928" w:rsidRDefault="006E57D5" w:rsidP="006E57D5">
            <w:pPr>
              <w:pStyle w:val="TableText"/>
              <w:jc w:val="center"/>
              <w:rPr>
                <w:rFonts w:cs="Arial"/>
                <w:b/>
                <w:color w:val="000000"/>
                <w:szCs w:val="18"/>
              </w:rPr>
            </w:pPr>
            <w:r w:rsidRPr="00A50928">
              <w:rPr>
                <w:rFonts w:cs="Arial"/>
                <w:b/>
                <w:color w:val="000000"/>
                <w:szCs w:val="18"/>
              </w:rPr>
              <w:t>3.4</w:t>
            </w:r>
          </w:p>
        </w:tc>
        <w:tc>
          <w:tcPr>
            <w:tcW w:w="956" w:type="dxa"/>
            <w:tcBorders>
              <w:top w:val="single" w:sz="4" w:space="0" w:color="auto"/>
              <w:bottom w:val="single" w:sz="4" w:space="0" w:color="auto"/>
            </w:tcBorders>
          </w:tcPr>
          <w:p w:rsidR="006E57D5" w:rsidRPr="00A50928" w:rsidRDefault="006E57D5" w:rsidP="006E57D5">
            <w:pPr>
              <w:pStyle w:val="TableText"/>
              <w:tabs>
                <w:tab w:val="decimal" w:pos="652"/>
              </w:tabs>
              <w:rPr>
                <w:rFonts w:cs="Arial"/>
                <w:b/>
                <w:color w:val="000000"/>
                <w:szCs w:val="18"/>
              </w:rPr>
            </w:pPr>
            <w:r w:rsidRPr="00A50928">
              <w:rPr>
                <w:rFonts w:cs="Arial"/>
                <w:b/>
                <w:color w:val="000000"/>
                <w:szCs w:val="18"/>
              </w:rPr>
              <w:t>51,823</w:t>
            </w:r>
          </w:p>
        </w:tc>
        <w:tc>
          <w:tcPr>
            <w:tcW w:w="957" w:type="dxa"/>
            <w:tcBorders>
              <w:top w:val="single" w:sz="4" w:space="0" w:color="auto"/>
              <w:bottom w:val="single" w:sz="4" w:space="0" w:color="auto"/>
            </w:tcBorders>
          </w:tcPr>
          <w:p w:rsidR="006E57D5" w:rsidRPr="00A50928" w:rsidRDefault="006E57D5" w:rsidP="006E57D5">
            <w:pPr>
              <w:pStyle w:val="TableText"/>
              <w:jc w:val="center"/>
              <w:rPr>
                <w:rFonts w:cs="Arial"/>
                <w:b/>
                <w:color w:val="000000"/>
                <w:szCs w:val="18"/>
              </w:rPr>
            </w:pPr>
            <w:r w:rsidRPr="00A50928">
              <w:rPr>
                <w:rFonts w:cs="Arial"/>
                <w:b/>
                <w:color w:val="000000"/>
                <w:szCs w:val="18"/>
              </w:rPr>
              <w:t>88.5</w:t>
            </w:r>
          </w:p>
        </w:tc>
        <w:tc>
          <w:tcPr>
            <w:tcW w:w="957" w:type="dxa"/>
            <w:tcBorders>
              <w:top w:val="single" w:sz="4" w:space="0" w:color="auto"/>
              <w:bottom w:val="single" w:sz="4" w:space="0" w:color="auto"/>
            </w:tcBorders>
          </w:tcPr>
          <w:p w:rsidR="006E57D5" w:rsidRPr="00A50928" w:rsidRDefault="006E57D5" w:rsidP="006E57D5">
            <w:pPr>
              <w:pStyle w:val="TableText"/>
              <w:tabs>
                <w:tab w:val="decimal" w:pos="582"/>
              </w:tabs>
              <w:rPr>
                <w:rFonts w:cs="Arial"/>
                <w:b/>
                <w:color w:val="000000"/>
                <w:szCs w:val="18"/>
              </w:rPr>
            </w:pPr>
            <w:r w:rsidRPr="00A50928">
              <w:rPr>
                <w:rFonts w:cs="Arial"/>
                <w:b/>
                <w:color w:val="000000"/>
                <w:szCs w:val="18"/>
              </w:rPr>
              <w:t>4,739</w:t>
            </w:r>
          </w:p>
        </w:tc>
        <w:tc>
          <w:tcPr>
            <w:tcW w:w="957" w:type="dxa"/>
            <w:tcBorders>
              <w:top w:val="single" w:sz="4" w:space="0" w:color="auto"/>
              <w:bottom w:val="single" w:sz="4" w:space="0" w:color="auto"/>
            </w:tcBorders>
          </w:tcPr>
          <w:p w:rsidR="006E57D5" w:rsidRPr="00A50928" w:rsidRDefault="006E57D5" w:rsidP="006E57D5">
            <w:pPr>
              <w:pStyle w:val="TableText"/>
              <w:tabs>
                <w:tab w:val="decimal" w:pos="475"/>
              </w:tabs>
              <w:rPr>
                <w:rFonts w:cs="Arial"/>
                <w:b/>
                <w:color w:val="000000"/>
                <w:szCs w:val="18"/>
              </w:rPr>
            </w:pPr>
            <w:r w:rsidRPr="00A50928">
              <w:rPr>
                <w:rFonts w:cs="Arial"/>
                <w:b/>
                <w:color w:val="000000"/>
                <w:szCs w:val="18"/>
              </w:rPr>
              <w:t>8.1</w:t>
            </w:r>
          </w:p>
        </w:tc>
        <w:tc>
          <w:tcPr>
            <w:tcW w:w="1134" w:type="dxa"/>
            <w:tcBorders>
              <w:top w:val="single" w:sz="4" w:space="0" w:color="auto"/>
              <w:bottom w:val="single" w:sz="4" w:space="0" w:color="auto"/>
            </w:tcBorders>
          </w:tcPr>
          <w:p w:rsidR="006E57D5" w:rsidRPr="00A50928" w:rsidRDefault="006E57D5" w:rsidP="006E57D5">
            <w:pPr>
              <w:pStyle w:val="TableText"/>
              <w:tabs>
                <w:tab w:val="decimal" w:pos="649"/>
              </w:tabs>
              <w:rPr>
                <w:rFonts w:cs="Arial"/>
                <w:b/>
                <w:color w:val="000000"/>
                <w:szCs w:val="18"/>
              </w:rPr>
            </w:pPr>
            <w:r w:rsidRPr="00A50928">
              <w:rPr>
                <w:rFonts w:cs="Arial"/>
                <w:b/>
                <w:color w:val="000000"/>
                <w:szCs w:val="18"/>
              </w:rPr>
              <w:t>665</w:t>
            </w:r>
          </w:p>
        </w:tc>
        <w:tc>
          <w:tcPr>
            <w:tcW w:w="851" w:type="dxa"/>
            <w:tcBorders>
              <w:top w:val="single" w:sz="4" w:space="0" w:color="auto"/>
              <w:bottom w:val="single" w:sz="4" w:space="0" w:color="auto"/>
            </w:tcBorders>
          </w:tcPr>
          <w:p w:rsidR="006E57D5" w:rsidRPr="00A50928" w:rsidRDefault="006E57D5" w:rsidP="006E57D5">
            <w:pPr>
              <w:pStyle w:val="TableText"/>
              <w:tabs>
                <w:tab w:val="decimal" w:pos="652"/>
              </w:tabs>
              <w:rPr>
                <w:rFonts w:cs="Arial"/>
                <w:b/>
                <w:color w:val="000000"/>
                <w:szCs w:val="18"/>
              </w:rPr>
            </w:pPr>
            <w:r w:rsidRPr="00A50928">
              <w:rPr>
                <w:rFonts w:cs="Arial"/>
                <w:b/>
                <w:color w:val="000000"/>
                <w:szCs w:val="18"/>
              </w:rPr>
              <w:t>59,193</w:t>
            </w:r>
          </w:p>
        </w:tc>
      </w:tr>
    </w:tbl>
    <w:p w:rsidR="000655BC" w:rsidRDefault="000655BC" w:rsidP="009F7996">
      <w:pPr>
        <w:pStyle w:val="Note"/>
        <w:ind w:left="284" w:right="0" w:hanging="284"/>
      </w:pPr>
      <w:r w:rsidRPr="00A94AE4">
        <w:t>1</w:t>
      </w:r>
      <w:r>
        <w:tab/>
      </w:r>
      <w:r w:rsidRPr="00A94AE4">
        <w:t>Women giving birth at a facility located within the DHB of residence.</w:t>
      </w:r>
    </w:p>
    <w:p w:rsidR="000655BC" w:rsidRDefault="000655BC" w:rsidP="009F7996">
      <w:pPr>
        <w:pStyle w:val="Note"/>
        <w:ind w:left="284" w:right="0" w:hanging="284"/>
      </w:pPr>
      <w:r w:rsidRPr="00A94AE4">
        <w:t>2</w:t>
      </w:r>
      <w:r>
        <w:tab/>
      </w:r>
      <w:r w:rsidRPr="00A94AE4">
        <w:t>Women giving birth at a facility located outside the DHB of residence.</w:t>
      </w:r>
    </w:p>
    <w:p w:rsidR="000655BC" w:rsidRDefault="000655BC" w:rsidP="009F7996">
      <w:pPr>
        <w:pStyle w:val="Note"/>
        <w:ind w:left="284" w:right="0" w:hanging="284"/>
      </w:pPr>
      <w:r w:rsidRPr="00A94AE4">
        <w:t>3</w:t>
      </w:r>
      <w:r>
        <w:tab/>
        <w:t>The d</w:t>
      </w:r>
      <w:r w:rsidRPr="00A94AE4">
        <w:t>enominator used for calculating the percentage excludes women with unknown place of birth (</w:t>
      </w:r>
      <w:r>
        <w:t>665</w:t>
      </w:r>
      <w:r w:rsidRPr="00A94AE4">
        <w:t xml:space="preserve"> women).</w:t>
      </w:r>
    </w:p>
    <w:p w:rsidR="009F7996" w:rsidRPr="009F7996" w:rsidRDefault="009F7996" w:rsidP="009F7996"/>
    <w:p w:rsidR="000655BC" w:rsidRPr="006A522D" w:rsidRDefault="000655BC" w:rsidP="009F7996">
      <w:pPr>
        <w:pStyle w:val="Heading3"/>
      </w:pPr>
      <w:r w:rsidRPr="006A522D">
        <w:t>Maternity facilities</w:t>
      </w:r>
    </w:p>
    <w:p w:rsidR="000655BC" w:rsidRDefault="000655BC" w:rsidP="00C76411">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A maternity facility is a place that women attend, or are resident in, for the primary purpose of receiving maternity care</w:t>
      </w:r>
      <w:r>
        <w:t>,</w:t>
      </w:r>
      <w:r w:rsidRPr="006A522D">
        <w:t xml:space="preserve"> usually during labour and birth. It may be classed as primary, secondary or tertiary depending on the availability of specialist services (Ministry of Health 2012). This section describes women giving birth at a maternity facility.</w:t>
      </w:r>
    </w:p>
    <w:p w:rsidR="000655BC" w:rsidRPr="006A522D" w:rsidRDefault="000655BC" w:rsidP="00C76411">
      <w:pPr>
        <w:pStyle w:val="Box"/>
        <w:keepLines/>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Primary facility</w:t>
      </w:r>
      <w:r w:rsidRPr="006A522D">
        <w:t xml:space="preserve"> </w:t>
      </w:r>
      <w:r>
        <w:t xml:space="preserve">refers to a maternity unit that provides care for women expected to experience normal birth with care provision from midwives. It is usually community-based and specifically </w:t>
      </w:r>
      <w:r w:rsidRPr="00905A1E">
        <w:t xml:space="preserve">for women assessed as being at low risk of complications for labour and birth care. </w:t>
      </w:r>
      <w:r>
        <w:t>Access to specialist secondary maternity services and care will require transfer to a secondary/tertiary facility. Primary facilities</w:t>
      </w:r>
      <w:r w:rsidRPr="00905A1E">
        <w:t xml:space="preserve"> do not provide epidural analgesia or operative birth services</w:t>
      </w:r>
      <w:r>
        <w:t>. Birthing units are considered to be primary facilities.</w:t>
      </w:r>
    </w:p>
    <w:p w:rsidR="000655BC" w:rsidRPr="006A522D" w:rsidRDefault="000655BC" w:rsidP="00C76411">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Secondary facility</w:t>
      </w:r>
      <w:r w:rsidRPr="006A522D">
        <w:t xml:space="preserve"> </w:t>
      </w:r>
      <w:r>
        <w:t>refers to a</w:t>
      </w:r>
      <w:r w:rsidRPr="006A522D">
        <w:t xml:space="preserve"> hospital that </w:t>
      </w:r>
      <w:r>
        <w:t>can provide</w:t>
      </w:r>
      <w:r w:rsidRPr="006A522D">
        <w:t xml:space="preserve"> care for normal births, complicated pregnancies and births including operative births and caesarean sections plus specialist adjunct services including anaesthetics and paediatrics. As a minimum, secondary facilities include an obstetrician rostered on site during working hours and on call after hours, with access to support from an anaesthetist, paediatrician, radiological, laboratory and neonatal services.</w:t>
      </w:r>
    </w:p>
    <w:p w:rsidR="000655BC" w:rsidRDefault="000655BC" w:rsidP="00C76411">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Tertiary facility</w:t>
      </w:r>
      <w:r w:rsidRPr="006A522D">
        <w:t xml:space="preserve"> </w:t>
      </w:r>
      <w:r>
        <w:t>refers to a</w:t>
      </w:r>
      <w:r w:rsidRPr="006A522D">
        <w:t xml:space="preserve"> hospital that </w:t>
      </w:r>
      <w:r>
        <w:t>can provide</w:t>
      </w:r>
      <w:r w:rsidRPr="006A522D">
        <w:t xml:space="preserve"> care for women with high-risk, complex pregnancies by specialised multidisciplinary teams. Tertiary maternity care includes an obstetric specialist or registrar immediately available on site 24 hours a day. Tertiary maternity care includes an on-site, level 3, neonatal service.</w:t>
      </w:r>
    </w:p>
    <w:p w:rsidR="000655BC" w:rsidRPr="006A522D" w:rsidRDefault="000655BC" w:rsidP="00C76411">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 xml:space="preserve">See </w:t>
      </w:r>
      <w:r w:rsidR="00C723C1">
        <w:t>‘</w:t>
      </w:r>
      <w:r w:rsidRPr="007648AB">
        <w:t>Appendix 5: Catchment areas</w:t>
      </w:r>
      <w:r w:rsidR="00C723C1">
        <w:t>’</w:t>
      </w:r>
      <w:r w:rsidRPr="006A522D">
        <w:t xml:space="preserve"> for </w:t>
      </w:r>
      <w:r>
        <w:t xml:space="preserve">a </w:t>
      </w:r>
      <w:r w:rsidRPr="006A522D">
        <w:t>list of available facilities by DHB region.</w:t>
      </w:r>
    </w:p>
    <w:p w:rsidR="000655BC" w:rsidRPr="006A522D" w:rsidRDefault="000655BC" w:rsidP="009D7F06"/>
    <w:p w:rsidR="000655BC" w:rsidRPr="009B793E" w:rsidRDefault="000655BC" w:rsidP="009D7F06">
      <w:r w:rsidRPr="009B793E">
        <w:t xml:space="preserve">Overall, women were more likely to give birth at a secondary or tertiary facility than at a primary facility in New Zealand in 2014. </w:t>
      </w:r>
      <w:r>
        <w:fldChar w:fldCharType="begin"/>
      </w:r>
      <w:r>
        <w:instrText xml:space="preserve"> REF _Ref428958765 \h </w:instrText>
      </w:r>
      <w:r>
        <w:fldChar w:fldCharType="separate"/>
      </w:r>
      <w:r w:rsidR="000E5AFA">
        <w:t xml:space="preserve">Figure </w:t>
      </w:r>
      <w:r w:rsidR="000E5AFA">
        <w:rPr>
          <w:noProof/>
        </w:rPr>
        <w:t>45</w:t>
      </w:r>
      <w:r>
        <w:fldChar w:fldCharType="end"/>
      </w:r>
      <w:r>
        <w:t xml:space="preserve"> presents t</w:t>
      </w:r>
      <w:r w:rsidRPr="009B793E">
        <w:t>he distribution of women giving birth at a maternity facility, by type of facility and demographic group.</w:t>
      </w:r>
    </w:p>
    <w:p w:rsidR="000655BC" w:rsidRPr="009B793E" w:rsidRDefault="000655BC" w:rsidP="009D7F06"/>
    <w:p w:rsidR="000655BC" w:rsidRDefault="000655BC" w:rsidP="009D7F06">
      <w:r w:rsidRPr="00D22E95">
        <w:t>Births in a primary facility were more common among younger women</w:t>
      </w:r>
      <w:r>
        <w:t>:</w:t>
      </w:r>
      <w:r w:rsidRPr="00D22E95">
        <w:t xml:space="preserve"> 12.5% of women aged under 20 years </w:t>
      </w:r>
      <w:r>
        <w:t>gave</w:t>
      </w:r>
      <w:r w:rsidRPr="00D22E95">
        <w:t xml:space="preserve"> birth at a primary facility compared with 4.9% of women aged 40 years and over. The proportion of Māori women giving birth at a primary facility was double the proportion of non-Māori women (15.3% of Māori women compared with 7.5% of non-Māori </w:t>
      </w:r>
      <w:r>
        <w:t>w</w:t>
      </w:r>
      <w:r w:rsidRPr="00D22E95">
        <w:t xml:space="preserve">omen). </w:t>
      </w:r>
      <w:r>
        <w:t>Use of primary facilities was less common among women in the least deprived neighbourhoods (6.9% of women in quintile 1 compared with 11.0% of women in quintile 5).</w:t>
      </w:r>
    </w:p>
    <w:p w:rsidR="000655BC" w:rsidRDefault="000655BC" w:rsidP="009D7F06"/>
    <w:p w:rsidR="000655BC" w:rsidRDefault="000655BC" w:rsidP="009D7F06">
      <w:r w:rsidRPr="00D22E95">
        <w:t>There was less variation in the percentage of women giving birth at a secondary facility across the standard demographic groups</w:t>
      </w:r>
      <w:r>
        <w:t>, ranging from 24.1% (among Pacific women) to 50.5% (among Māori women).</w:t>
      </w:r>
    </w:p>
    <w:p w:rsidR="000655BC" w:rsidRDefault="000655BC" w:rsidP="009D7F06"/>
    <w:p w:rsidR="000655BC" w:rsidRPr="00D22E95" w:rsidRDefault="000655BC" w:rsidP="009D7F06">
      <w:r w:rsidRPr="00D22E95">
        <w:t>Tertiary maternity facilities were commonly used by:</w:t>
      </w:r>
    </w:p>
    <w:p w:rsidR="000655BC" w:rsidRPr="00D22E95" w:rsidRDefault="000655BC" w:rsidP="009D7F06">
      <w:pPr>
        <w:pStyle w:val="Bullet"/>
      </w:pPr>
      <w:r w:rsidRPr="00D22E95">
        <w:t>older women (57.5% of women aged 40 years and over compared with 39.5% of women aged under 20 years)</w:t>
      </w:r>
    </w:p>
    <w:p w:rsidR="000655BC" w:rsidRPr="00D22E95" w:rsidRDefault="000655BC" w:rsidP="009D7F06">
      <w:pPr>
        <w:pStyle w:val="Bullet"/>
      </w:pPr>
      <w:r w:rsidRPr="00D22E95">
        <w:t>Pacific and Indian women (69.7% of Pacific women and 66.0% of Indian women compared with 34.2% of Māori women)</w:t>
      </w:r>
    </w:p>
    <w:p w:rsidR="000655BC" w:rsidRPr="00D22E95" w:rsidRDefault="000655BC" w:rsidP="009D7F06">
      <w:pPr>
        <w:pStyle w:val="Bullet"/>
      </w:pPr>
      <w:r w:rsidRPr="00D22E95">
        <w:t>women in the least deprived neighbourhoods (58.0% of women in quintile 1 compared with 47.7% of women in quintile 5).</w:t>
      </w:r>
    </w:p>
    <w:p w:rsidR="000655BC" w:rsidRDefault="000655BC" w:rsidP="009D7F06">
      <w:bookmarkStart w:id="429" w:name="_Ref401933036"/>
      <w:bookmarkStart w:id="430" w:name="_Toc405886970"/>
      <w:bookmarkStart w:id="431" w:name="_Toc412122460"/>
    </w:p>
    <w:p w:rsidR="000655BC" w:rsidRPr="006A522D" w:rsidRDefault="000655BC" w:rsidP="009D7F06">
      <w:pPr>
        <w:pStyle w:val="Figure"/>
      </w:pPr>
      <w:bookmarkStart w:id="432" w:name="_Ref428958765"/>
      <w:bookmarkStart w:id="433" w:name="_Toc428799345"/>
      <w:bookmarkStart w:id="434" w:name="_Toc433389804"/>
      <w:bookmarkStart w:id="435" w:name="_Toc434672196"/>
      <w:bookmarkEnd w:id="429"/>
      <w:r>
        <w:t xml:space="preserve">Figure </w:t>
      </w:r>
      <w:fldSimple w:instr=" SEQ Figure \* ARABIC ">
        <w:r w:rsidR="000E5AFA">
          <w:rPr>
            <w:noProof/>
          </w:rPr>
          <w:t>45</w:t>
        </w:r>
      </w:fldSimple>
      <w:bookmarkEnd w:id="432"/>
      <w:r>
        <w:rPr>
          <w:noProof/>
        </w:rPr>
        <w:t>:</w:t>
      </w:r>
      <w:r w:rsidRPr="006A522D">
        <w:t xml:space="preserve"> Distribution of women giving birth at a maternity facility</w:t>
      </w:r>
      <w:r>
        <w:t>,</w:t>
      </w:r>
      <w:r w:rsidRPr="006A522D">
        <w:t xml:space="preserve"> by type of facility, age group, ethnic group and </w:t>
      </w:r>
      <w:r>
        <w:t>neighbourhood deprivation quintile</w:t>
      </w:r>
      <w:r w:rsidRPr="006A522D">
        <w:t xml:space="preserve">, </w:t>
      </w:r>
      <w:bookmarkEnd w:id="430"/>
      <w:bookmarkEnd w:id="431"/>
      <w:bookmarkEnd w:id="433"/>
      <w:r>
        <w:t>2014</w:t>
      </w:r>
      <w:bookmarkEnd w:id="434"/>
      <w:bookmarkEnd w:id="435"/>
    </w:p>
    <w:p w:rsidR="000655BC" w:rsidRPr="00984D6A" w:rsidRDefault="00A75A4D" w:rsidP="009D7F06">
      <w:r>
        <w:rPr>
          <w:noProof/>
          <w:lang w:eastAsia="en-NZ"/>
        </w:rPr>
        <w:drawing>
          <wp:inline distT="0" distB="0" distL="0" distR="0" wp14:anchorId="4A7F3E34">
            <wp:extent cx="5220000" cy="3366388"/>
            <wp:effectExtent l="0" t="0" r="0" b="5715"/>
            <wp:docPr id="62" name="Picture 62" title="Figure 45: Distribution of women giving birth at a maternity facility, by type of facility,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20000" cy="3366388"/>
                    </a:xfrm>
                    <a:prstGeom prst="rect">
                      <a:avLst/>
                    </a:prstGeom>
                    <a:noFill/>
                  </pic:spPr>
                </pic:pic>
              </a:graphicData>
            </a:graphic>
          </wp:inline>
        </w:drawing>
      </w:r>
    </w:p>
    <w:p w:rsidR="000655BC" w:rsidRPr="006A522D" w:rsidRDefault="000655BC" w:rsidP="00E02901">
      <w:pPr>
        <w:pStyle w:val="Note"/>
        <w:ind w:right="1133"/>
      </w:pPr>
      <w:r w:rsidRPr="006A522D">
        <w:t xml:space="preserve">Note: </w:t>
      </w:r>
      <w:r>
        <w:t>The d</w:t>
      </w:r>
      <w:r w:rsidRPr="006A522D">
        <w:t>enominator used for calculating percentages is the number of women giving birth at a maternity facility for each demographic group.</w:t>
      </w:r>
    </w:p>
    <w:p w:rsidR="009D7F06" w:rsidRDefault="009D7F06" w:rsidP="009D7F06">
      <w:bookmarkStart w:id="436" w:name="_Ref402338937"/>
    </w:p>
    <w:p w:rsidR="000655BC" w:rsidRPr="003D7B37" w:rsidRDefault="000655BC" w:rsidP="009D7F06">
      <w:r w:rsidRPr="00314F50">
        <w:t>The distribution of women giving birth at a maternity facility by type of facility used varied throughout the country (</w:t>
      </w:r>
      <w:r w:rsidRPr="00314F50">
        <w:fldChar w:fldCharType="begin"/>
      </w:r>
      <w:r w:rsidRPr="00314F50">
        <w:instrText xml:space="preserve"> REF _Ref428958788 \h </w:instrText>
      </w:r>
      <w:r>
        <w:instrText xml:space="preserve"> \* MERGEFORMAT </w:instrText>
      </w:r>
      <w:r w:rsidRPr="00314F50">
        <w:fldChar w:fldCharType="separate"/>
      </w:r>
      <w:r w:rsidR="000E5AFA" w:rsidRPr="00431AFC">
        <w:t xml:space="preserve">Figure </w:t>
      </w:r>
      <w:r w:rsidR="000E5AFA">
        <w:rPr>
          <w:noProof/>
        </w:rPr>
        <w:t>46</w:t>
      </w:r>
      <w:r w:rsidRPr="00314F50">
        <w:fldChar w:fldCharType="end"/>
      </w:r>
      <w:r w:rsidRPr="00314F50">
        <w:t xml:space="preserve">). This variation primarily reflects the availability of maternity </w:t>
      </w:r>
      <w:r w:rsidRPr="003D7B37">
        <w:t>facilities in a DHB region</w:t>
      </w:r>
      <w:r>
        <w:t>:</w:t>
      </w:r>
      <w:r w:rsidRPr="003D7B37">
        <w:t xml:space="preserve"> three DHB</w:t>
      </w:r>
      <w:r>
        <w:t xml:space="preserve"> region</w:t>
      </w:r>
      <w:r w:rsidRPr="003D7B37">
        <w:t>s do not have any primary facilities (Hutt Valley, Wairarapa and South Canterbury DHBs) and six have a tertiary facility within the region: Auckland, Counties Manukau, Waikato, Capital &amp; Coast, Canterbury and Southern.</w:t>
      </w:r>
    </w:p>
    <w:p w:rsidR="000655BC" w:rsidRPr="003D7B37" w:rsidRDefault="000655BC" w:rsidP="009D7F06"/>
    <w:p w:rsidR="000655BC" w:rsidRPr="003D7B37" w:rsidRDefault="000655BC" w:rsidP="009D7F06">
      <w:r w:rsidRPr="003D7B37">
        <w:t>Among women giving birth at a maternity facility</w:t>
      </w:r>
      <w:r>
        <w:t>:</w:t>
      </w:r>
    </w:p>
    <w:p w:rsidR="000655BC" w:rsidRPr="003D7B37" w:rsidRDefault="000655BC" w:rsidP="009D7F06">
      <w:pPr>
        <w:pStyle w:val="Bullet"/>
      </w:pPr>
      <w:r>
        <w:t xml:space="preserve">In </w:t>
      </w:r>
      <w:r w:rsidRPr="003D7B37">
        <w:t>2 of the 17 DHB regions with at least one primary facility</w:t>
      </w:r>
      <w:r>
        <w:t>,</w:t>
      </w:r>
      <w:r w:rsidRPr="003D7B37">
        <w:t xml:space="preserve"> </w:t>
      </w:r>
      <w:r>
        <w:t xml:space="preserve">at </w:t>
      </w:r>
      <w:r w:rsidRPr="003D7B37">
        <w:t>least 20</w:t>
      </w:r>
      <w:r>
        <w:t>%</w:t>
      </w:r>
      <w:r w:rsidRPr="003D7B37">
        <w:t xml:space="preserve"> of women </w:t>
      </w:r>
      <w:r>
        <w:t xml:space="preserve">gave </w:t>
      </w:r>
      <w:r w:rsidRPr="003D7B37">
        <w:t xml:space="preserve">birth at </w:t>
      </w:r>
      <w:r>
        <w:t xml:space="preserve">a </w:t>
      </w:r>
      <w:r w:rsidRPr="003D7B37">
        <w:t>primary facility: Waikato (29.0%) and Northland (20.2%)</w:t>
      </w:r>
      <w:r>
        <w:t>.</w:t>
      </w:r>
    </w:p>
    <w:p w:rsidR="000655BC" w:rsidRPr="003D7B37" w:rsidRDefault="000655BC" w:rsidP="009D7F06">
      <w:pPr>
        <w:pStyle w:val="Bullet"/>
      </w:pPr>
      <w:r>
        <w:t xml:space="preserve">In 8 </w:t>
      </w:r>
      <w:r w:rsidRPr="003D7B37">
        <w:t>of the 14 DHB regions with at least one secondary facility</w:t>
      </w:r>
      <w:r>
        <w:t>,</w:t>
      </w:r>
      <w:r w:rsidRPr="003D7B37">
        <w:t xml:space="preserve"> at least 90</w:t>
      </w:r>
      <w:r>
        <w:t>%</w:t>
      </w:r>
      <w:r w:rsidRPr="003D7B37">
        <w:t xml:space="preserve"> of women </w:t>
      </w:r>
      <w:r>
        <w:t xml:space="preserve">gave </w:t>
      </w:r>
      <w:r w:rsidRPr="003D7B37">
        <w:t xml:space="preserve">birth at a secondary facility, the highest </w:t>
      </w:r>
      <w:r>
        <w:t xml:space="preserve">proportions </w:t>
      </w:r>
      <w:r w:rsidRPr="003D7B37">
        <w:t xml:space="preserve">being </w:t>
      </w:r>
      <w:r>
        <w:t xml:space="preserve">in </w:t>
      </w:r>
      <w:r w:rsidRPr="003D7B37">
        <w:t>Hawke</w:t>
      </w:r>
      <w:r w:rsidR="00C723C1">
        <w:t>’</w:t>
      </w:r>
      <w:r w:rsidRPr="003D7B37">
        <w:t>s Bay (97.3%) and South Canterbury (96.7%).</w:t>
      </w:r>
    </w:p>
    <w:p w:rsidR="000655BC" w:rsidRPr="003D7B37" w:rsidRDefault="000655BC" w:rsidP="009D7F06">
      <w:pPr>
        <w:pStyle w:val="Bullet"/>
      </w:pPr>
      <w:r>
        <w:t xml:space="preserve">In 4 </w:t>
      </w:r>
      <w:r w:rsidRPr="003D7B37">
        <w:t xml:space="preserve">of the </w:t>
      </w:r>
      <w:r>
        <w:t xml:space="preserve">6 </w:t>
      </w:r>
      <w:r w:rsidRPr="003D7B37">
        <w:t>DHB regions with a tertiary facility</w:t>
      </w:r>
      <w:r>
        <w:t>,</w:t>
      </w:r>
      <w:r w:rsidRPr="003D7B37">
        <w:t xml:space="preserve"> over 80</w:t>
      </w:r>
      <w:r>
        <w:t>%</w:t>
      </w:r>
      <w:r w:rsidRPr="003D7B37">
        <w:t xml:space="preserve"> of women </w:t>
      </w:r>
      <w:r>
        <w:t xml:space="preserve">gave </w:t>
      </w:r>
      <w:r w:rsidRPr="003D7B37">
        <w:t>birth at a tertiary facility: Canterbury (88.5%), Counties Manukau (88.0%), Auckland (87.8%) and Capital &amp; Coast (87.6%). Waikato and Southern DHB regions had a smaller proportion of women giving birth at a tertiary facility (69.0% and 51.5%, respectively).</w:t>
      </w:r>
    </w:p>
    <w:p w:rsidR="000655BC" w:rsidRPr="006A522D" w:rsidRDefault="000655BC" w:rsidP="009D7F06"/>
    <w:p w:rsidR="000655BC" w:rsidRPr="006A522D" w:rsidRDefault="000655BC" w:rsidP="009D7F06">
      <w:pPr>
        <w:pStyle w:val="Figure"/>
      </w:pPr>
      <w:bookmarkStart w:id="437" w:name="_Ref428958788"/>
      <w:bookmarkStart w:id="438" w:name="_Toc405886971"/>
      <w:bookmarkStart w:id="439" w:name="_Toc412122461"/>
      <w:bookmarkStart w:id="440" w:name="_Toc428799346"/>
      <w:bookmarkStart w:id="441" w:name="_Toc433389805"/>
      <w:bookmarkStart w:id="442" w:name="_Toc434672197"/>
      <w:bookmarkEnd w:id="436"/>
      <w:r w:rsidRPr="00431AFC">
        <w:t xml:space="preserve">Figure </w:t>
      </w:r>
      <w:fldSimple w:instr=" SEQ Figure \* ARABIC ">
        <w:r w:rsidR="000E5AFA">
          <w:rPr>
            <w:noProof/>
          </w:rPr>
          <w:t>46</w:t>
        </w:r>
      </w:fldSimple>
      <w:bookmarkEnd w:id="437"/>
      <w:r w:rsidRPr="00431AFC">
        <w:rPr>
          <w:noProof/>
        </w:rPr>
        <w:t>:</w:t>
      </w:r>
      <w:r w:rsidRPr="00431AFC">
        <w:t xml:space="preserve"> Distribution of women giving birth at a maternity facility, by type of facility and DHB of residence, </w:t>
      </w:r>
      <w:bookmarkEnd w:id="438"/>
      <w:bookmarkEnd w:id="439"/>
      <w:bookmarkEnd w:id="440"/>
      <w:r w:rsidRPr="00431AFC">
        <w:t>2014</w:t>
      </w:r>
      <w:bookmarkEnd w:id="441"/>
      <w:bookmarkEnd w:id="442"/>
    </w:p>
    <w:p w:rsidR="000655BC" w:rsidRPr="006A522D" w:rsidRDefault="00E02901" w:rsidP="000655BC">
      <w:r>
        <w:rPr>
          <w:noProof/>
          <w:lang w:eastAsia="en-NZ"/>
        </w:rPr>
        <w:drawing>
          <wp:inline distT="0" distB="0" distL="0" distR="0" wp14:anchorId="7142E751">
            <wp:extent cx="5220000" cy="3592270"/>
            <wp:effectExtent l="0" t="0" r="0" b="8255"/>
            <wp:docPr id="63" name="Picture 63" title="Figure 46: Distribution of women giving birth at a maternity facility, by type of facility and DHB of reside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20000" cy="3592270"/>
                    </a:xfrm>
                    <a:prstGeom prst="rect">
                      <a:avLst/>
                    </a:prstGeom>
                    <a:noFill/>
                  </pic:spPr>
                </pic:pic>
              </a:graphicData>
            </a:graphic>
          </wp:inline>
        </w:drawing>
      </w:r>
    </w:p>
    <w:p w:rsidR="000655BC" w:rsidRDefault="000655BC" w:rsidP="00E02901">
      <w:pPr>
        <w:pStyle w:val="Note"/>
        <w:ind w:right="1133"/>
      </w:pPr>
      <w:r w:rsidRPr="006A522D">
        <w:t xml:space="preserve">Note: </w:t>
      </w:r>
      <w:r>
        <w:t>The d</w:t>
      </w:r>
      <w:r w:rsidRPr="006A522D">
        <w:t>enominator used for calculating percentages is the number of women residing in each DHB region who gave birth at a maternity facility.</w:t>
      </w:r>
    </w:p>
    <w:p w:rsidR="000655BC" w:rsidRPr="00EB6F54" w:rsidRDefault="000655BC" w:rsidP="009D7F06"/>
    <w:p w:rsidR="000655BC" w:rsidRPr="006A522D" w:rsidRDefault="000655BC" w:rsidP="009D7F06">
      <w:pPr>
        <w:pStyle w:val="Heading3"/>
      </w:pPr>
      <w:r w:rsidRPr="006A522D">
        <w:t>Home births</w:t>
      </w:r>
    </w:p>
    <w:p w:rsidR="000655BC" w:rsidRPr="006A522D" w:rsidRDefault="000655BC" w:rsidP="00EC4B44">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rPr>
          <w:b/>
        </w:rPr>
        <w:t>Intended home birth</w:t>
      </w:r>
      <w:r w:rsidRPr="006A522D">
        <w:t xml:space="preserve"> </w:t>
      </w:r>
      <w:r>
        <w:t xml:space="preserve">refers to </w:t>
      </w:r>
      <w:r w:rsidRPr="006A522D">
        <w:t>a birth for which there is a documented plan to give birth at home and the management of the labour commences at home.</w:t>
      </w:r>
    </w:p>
    <w:p w:rsidR="000655BC" w:rsidRPr="006A522D" w:rsidRDefault="000655BC" w:rsidP="00EC4B44">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Pr>
          <w:b/>
        </w:rPr>
        <w:t>Home birth</w:t>
      </w:r>
      <w:r w:rsidRPr="006A522D">
        <w:rPr>
          <w:b/>
        </w:rPr>
        <w:t xml:space="preserve"> </w:t>
      </w:r>
      <w:r w:rsidRPr="00BA5328">
        <w:t>refers to</w:t>
      </w:r>
      <w:r>
        <w:rPr>
          <w:b/>
        </w:rPr>
        <w:t xml:space="preserve"> </w:t>
      </w:r>
      <w:r w:rsidRPr="006A522D">
        <w:t xml:space="preserve">a birth that </w:t>
      </w:r>
      <w:r>
        <w:t xml:space="preserve">took </w:t>
      </w:r>
      <w:r w:rsidRPr="006A522D">
        <w:t>place in a person</w:t>
      </w:r>
      <w:r w:rsidR="00C723C1">
        <w:t>’</w:t>
      </w:r>
      <w:r w:rsidRPr="006A522D">
        <w:t>s home and not in a maternity facility or birthing unit.</w:t>
      </w:r>
    </w:p>
    <w:p w:rsidR="000655BC" w:rsidRPr="00984D6A" w:rsidRDefault="000655BC" w:rsidP="009D7F06"/>
    <w:p w:rsidR="000655BC" w:rsidRPr="00AF64CE" w:rsidRDefault="000655BC" w:rsidP="009D7F06">
      <w:r w:rsidRPr="00AF64CE">
        <w:t>In 2014, 2194 women (3.7%) intended to give birth at home. Of these, 1966 women (3.4%) actually gave birth at home.</w:t>
      </w:r>
    </w:p>
    <w:p w:rsidR="000655BC" w:rsidRPr="00AF64CE" w:rsidRDefault="000655BC" w:rsidP="009D7F06"/>
    <w:p w:rsidR="00C723C1" w:rsidRDefault="000655BC" w:rsidP="009D7F06">
      <w:r w:rsidRPr="00AF64CE">
        <w:t>The pr</w:t>
      </w:r>
      <w:r>
        <w:t>oportion of home births</w:t>
      </w:r>
      <w:r w:rsidRPr="00AF64CE">
        <w:t xml:space="preserve"> varied across age groups, ethnic groups and neighbourhood deprivation quintile (</w:t>
      </w:r>
      <w:r w:rsidRPr="00AF64CE">
        <w:fldChar w:fldCharType="begin"/>
      </w:r>
      <w:r w:rsidRPr="00AF64CE">
        <w:instrText xml:space="preserve"> REF _Ref428958815 \h </w:instrText>
      </w:r>
      <w:r>
        <w:instrText xml:space="preserve"> \* MERGEFORMAT </w:instrText>
      </w:r>
      <w:r w:rsidRPr="00AF64CE">
        <w:fldChar w:fldCharType="separate"/>
      </w:r>
      <w:r w:rsidR="000E5AFA" w:rsidRPr="00AF64CE">
        <w:t xml:space="preserve">Figure </w:t>
      </w:r>
      <w:r w:rsidR="000E5AFA">
        <w:rPr>
          <w:noProof/>
        </w:rPr>
        <w:t>47</w:t>
      </w:r>
      <w:r w:rsidRPr="00AF64CE">
        <w:fldChar w:fldCharType="end"/>
      </w:r>
      <w:r w:rsidRPr="00AF64CE">
        <w:t>).</w:t>
      </w:r>
    </w:p>
    <w:p w:rsidR="000655BC" w:rsidRDefault="000655BC" w:rsidP="009D7F06"/>
    <w:p w:rsidR="000655BC" w:rsidRPr="00E708CB" w:rsidRDefault="000655BC" w:rsidP="009D7F06">
      <w:pPr>
        <w:rPr>
          <w:highlight w:val="yellow"/>
        </w:rPr>
      </w:pPr>
      <w:r w:rsidRPr="00AF64CE">
        <w:t>Hom</w:t>
      </w:r>
      <w:r>
        <w:t>e births were more common among:</w:t>
      </w:r>
    </w:p>
    <w:p w:rsidR="000655BC" w:rsidRPr="00D537A5" w:rsidRDefault="000655BC" w:rsidP="009D7F06">
      <w:pPr>
        <w:pStyle w:val="Bullet"/>
      </w:pPr>
      <w:r w:rsidRPr="00D537A5">
        <w:t>older women (4.0% of women aged 40 years and over)</w:t>
      </w:r>
    </w:p>
    <w:p w:rsidR="000655BC" w:rsidRPr="00D537A5" w:rsidRDefault="000655BC" w:rsidP="009D7F06">
      <w:pPr>
        <w:pStyle w:val="Bullet"/>
      </w:pPr>
      <w:r w:rsidRPr="00D537A5">
        <w:t xml:space="preserve">women in the Māori and European or Other ethnic groups (4.4% of Māori women </w:t>
      </w:r>
      <w:r>
        <w:t xml:space="preserve">and </w:t>
      </w:r>
      <w:r w:rsidRPr="00D537A5">
        <w:t>4.0% of women in the European or Other ethnic group).</w:t>
      </w:r>
    </w:p>
    <w:p w:rsidR="000655BC" w:rsidRPr="00D537A5" w:rsidRDefault="000655BC" w:rsidP="009D7F06"/>
    <w:p w:rsidR="000655BC" w:rsidRDefault="000655BC" w:rsidP="009D7F06">
      <w:r w:rsidRPr="00D537A5">
        <w:t>The propor</w:t>
      </w:r>
      <w:r>
        <w:t>tion of women having a home birth across neighbourhood deprivation quintiles was less varied, ranging from 2.7% to 3.6%</w:t>
      </w:r>
      <w:r w:rsidRPr="00D537A5">
        <w:t>.</w:t>
      </w:r>
    </w:p>
    <w:p w:rsidR="009D7F06" w:rsidRDefault="009D7F06" w:rsidP="009D7F06"/>
    <w:p w:rsidR="000655BC" w:rsidRPr="006A522D" w:rsidRDefault="000655BC" w:rsidP="009D7F06">
      <w:pPr>
        <w:pStyle w:val="Figure"/>
      </w:pPr>
      <w:bookmarkStart w:id="443" w:name="_Ref428958815"/>
      <w:bookmarkStart w:id="444" w:name="_Toc405886972"/>
      <w:bookmarkStart w:id="445" w:name="_Toc412122462"/>
      <w:bookmarkStart w:id="446" w:name="_Toc428799347"/>
      <w:bookmarkStart w:id="447" w:name="_Toc433389806"/>
      <w:bookmarkStart w:id="448" w:name="_Toc434672198"/>
      <w:r w:rsidRPr="00AF64CE">
        <w:t xml:space="preserve">Figure </w:t>
      </w:r>
      <w:fldSimple w:instr=" SEQ Figure \* ARABIC ">
        <w:r w:rsidR="000E5AFA">
          <w:rPr>
            <w:noProof/>
          </w:rPr>
          <w:t>47</w:t>
        </w:r>
      </w:fldSimple>
      <w:bookmarkEnd w:id="443"/>
      <w:r w:rsidRPr="00AF64CE">
        <w:rPr>
          <w:noProof/>
        </w:rPr>
        <w:t>:</w:t>
      </w:r>
      <w:r w:rsidRPr="00AF64CE">
        <w:t xml:space="preserve"> Percentage of women giving birth at home, by age group, ethnic group and neighbourhood deprivation quintile, </w:t>
      </w:r>
      <w:bookmarkEnd w:id="444"/>
      <w:bookmarkEnd w:id="445"/>
      <w:bookmarkEnd w:id="446"/>
      <w:r w:rsidRPr="00AF64CE">
        <w:t>2014</w:t>
      </w:r>
      <w:bookmarkEnd w:id="447"/>
      <w:bookmarkEnd w:id="448"/>
    </w:p>
    <w:p w:rsidR="000655BC" w:rsidRPr="00984D6A" w:rsidRDefault="00657BE6" w:rsidP="000655BC">
      <w:r>
        <w:rPr>
          <w:noProof/>
          <w:lang w:eastAsia="en-NZ"/>
        </w:rPr>
        <w:drawing>
          <wp:inline distT="0" distB="0" distL="0" distR="0" wp14:anchorId="37741F18">
            <wp:extent cx="5220000" cy="3200282"/>
            <wp:effectExtent l="0" t="0" r="0" b="635"/>
            <wp:docPr id="69" name="Picture 69" title="Figure 47: Percentage of women giving birth at home, by age group, ethnic group and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20000" cy="3200282"/>
                    </a:xfrm>
                    <a:prstGeom prst="rect">
                      <a:avLst/>
                    </a:prstGeom>
                    <a:noFill/>
                  </pic:spPr>
                </pic:pic>
              </a:graphicData>
            </a:graphic>
          </wp:inline>
        </w:drawing>
      </w:r>
    </w:p>
    <w:p w:rsidR="000655BC" w:rsidRDefault="000655BC" w:rsidP="00657BE6">
      <w:pPr>
        <w:pStyle w:val="Note"/>
        <w:ind w:right="1133"/>
      </w:pPr>
      <w:r w:rsidRPr="006A522D">
        <w:t xml:space="preserve">Note: </w:t>
      </w:r>
      <w:r>
        <w:t>The d</w:t>
      </w:r>
      <w:r w:rsidRPr="006A522D">
        <w:t>enominator used to calculate percentages is the number of women giving birth for that demographic</w:t>
      </w:r>
      <w:r>
        <w:t xml:space="preserve"> group</w:t>
      </w:r>
      <w:r w:rsidRPr="006A522D">
        <w:t>, excluding those without a place of birth recorded.</w:t>
      </w:r>
    </w:p>
    <w:p w:rsidR="000655BC" w:rsidRPr="00E20E4D" w:rsidRDefault="000655BC" w:rsidP="00A45969"/>
    <w:p w:rsidR="000655BC" w:rsidRDefault="000655BC" w:rsidP="00A45969">
      <w:r w:rsidRPr="00D01B51">
        <w:t>The percentage of home births did not vary between 2010 and 2014 for most DHB regions (</w:t>
      </w:r>
      <w:r w:rsidR="00A45969">
        <w:fldChar w:fldCharType="begin"/>
      </w:r>
      <w:r w:rsidR="00A45969">
        <w:instrText xml:space="preserve"> REF _Ref428958829 \h </w:instrText>
      </w:r>
      <w:r w:rsidR="00A45969">
        <w:fldChar w:fldCharType="separate"/>
      </w:r>
      <w:r w:rsidR="000E5AFA" w:rsidRPr="0079444B">
        <w:t>Figure</w:t>
      </w:r>
      <w:r w:rsidR="000E5AFA">
        <w:t> </w:t>
      </w:r>
      <w:r w:rsidR="000E5AFA">
        <w:rPr>
          <w:noProof/>
        </w:rPr>
        <w:t>48</w:t>
      </w:r>
      <w:r w:rsidR="00A45969">
        <w:fldChar w:fldCharType="end"/>
      </w:r>
      <w:r w:rsidRPr="00D01B51">
        <w:t xml:space="preserve">). The most notable changes over this time period </w:t>
      </w:r>
      <w:bookmarkStart w:id="449" w:name="_Ref405302197"/>
      <w:bookmarkStart w:id="450" w:name="_Toc405886973"/>
      <w:bookmarkStart w:id="451" w:name="_Toc412122463"/>
      <w:r w:rsidRPr="00D01B51">
        <w:t xml:space="preserve">was an increase among women </w:t>
      </w:r>
      <w:r>
        <w:t xml:space="preserve">giving birth at home </w:t>
      </w:r>
      <w:r w:rsidRPr="00D01B51">
        <w:t>in Hawke</w:t>
      </w:r>
      <w:r w:rsidR="00C723C1">
        <w:t>’</w:t>
      </w:r>
      <w:r w:rsidRPr="00D01B51">
        <w:t>s Bay DHB region (from 1.7% to 3.5%) and a decrease in West Coast DHB region (from 13.2% to 6.1%).</w:t>
      </w:r>
    </w:p>
    <w:p w:rsidR="000655BC" w:rsidRPr="00E708CB" w:rsidRDefault="000655BC" w:rsidP="00A45969">
      <w:pPr>
        <w:rPr>
          <w:highlight w:val="yellow"/>
        </w:rPr>
      </w:pPr>
    </w:p>
    <w:p w:rsidR="000655BC" w:rsidRPr="006A522D" w:rsidRDefault="000655BC" w:rsidP="00A45969">
      <w:pPr>
        <w:pStyle w:val="Figure"/>
      </w:pPr>
      <w:bookmarkStart w:id="452" w:name="_Ref428958829"/>
      <w:bookmarkStart w:id="453" w:name="_Toc428799348"/>
      <w:bookmarkStart w:id="454" w:name="_Toc433389807"/>
      <w:bookmarkStart w:id="455" w:name="_Toc434672199"/>
      <w:bookmarkEnd w:id="449"/>
      <w:r w:rsidRPr="0079444B">
        <w:t>Figure</w:t>
      </w:r>
      <w:r w:rsidR="00A45969">
        <w:t> </w:t>
      </w:r>
      <w:fldSimple w:instr=" SEQ Figure \* ARABIC ">
        <w:r w:rsidR="000E5AFA">
          <w:rPr>
            <w:noProof/>
          </w:rPr>
          <w:t>48</w:t>
        </w:r>
      </w:fldSimple>
      <w:bookmarkEnd w:id="452"/>
      <w:r w:rsidRPr="0079444B">
        <w:rPr>
          <w:noProof/>
        </w:rPr>
        <w:t>:</w:t>
      </w:r>
      <w:r w:rsidRPr="0079444B">
        <w:t xml:space="preserve"> Percentage of</w:t>
      </w:r>
      <w:r>
        <w:t xml:space="preserve"> women giving birth at</w:t>
      </w:r>
      <w:r w:rsidRPr="0079444B">
        <w:t xml:space="preserve"> home, by DHB of residence, 2010 and 201</w:t>
      </w:r>
      <w:bookmarkEnd w:id="450"/>
      <w:bookmarkEnd w:id="451"/>
      <w:bookmarkEnd w:id="453"/>
      <w:r w:rsidRPr="0079444B">
        <w:t>4</w:t>
      </w:r>
      <w:bookmarkEnd w:id="454"/>
      <w:bookmarkEnd w:id="455"/>
    </w:p>
    <w:p w:rsidR="000655BC" w:rsidRPr="00984D6A" w:rsidRDefault="000655BC" w:rsidP="00A45969">
      <w:r>
        <w:rPr>
          <w:noProof/>
          <w:lang w:eastAsia="en-NZ"/>
        </w:rPr>
        <w:drawing>
          <wp:inline distT="0" distB="0" distL="0" distR="0" wp14:anchorId="1FEA4534" wp14:editId="796DA4B8">
            <wp:extent cx="5220000" cy="3511991"/>
            <wp:effectExtent l="0" t="0" r="0" b="0"/>
            <wp:docPr id="15" name="Picture 15" title="Figure 48: Percentage of women giving birth at home, by DHB of residence, 2010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gYear_HomeBirth.jpg"/>
                    <pic:cNvPicPr/>
                  </pic:nvPicPr>
                  <pic:blipFill>
                    <a:blip r:embed="rId71">
                      <a:extLst>
                        <a:ext uri="{28A0092B-C50C-407E-A947-70E740481C1C}">
                          <a14:useLocalDpi xmlns:a14="http://schemas.microsoft.com/office/drawing/2010/main" val="0"/>
                        </a:ext>
                      </a:extLst>
                    </a:blip>
                    <a:stretch>
                      <a:fillRect/>
                    </a:stretch>
                  </pic:blipFill>
                  <pic:spPr>
                    <a:xfrm>
                      <a:off x="0" y="0"/>
                      <a:ext cx="5220000" cy="3511991"/>
                    </a:xfrm>
                    <a:prstGeom prst="rect">
                      <a:avLst/>
                    </a:prstGeom>
                  </pic:spPr>
                </pic:pic>
              </a:graphicData>
            </a:graphic>
          </wp:inline>
        </w:drawing>
      </w:r>
    </w:p>
    <w:p w:rsidR="000655BC" w:rsidRDefault="000655BC" w:rsidP="00657BE6">
      <w:pPr>
        <w:pStyle w:val="Note"/>
        <w:ind w:right="1133"/>
      </w:pPr>
      <w:r w:rsidRPr="006A522D">
        <w:t xml:space="preserve">Note: </w:t>
      </w:r>
      <w:r>
        <w:t>The d</w:t>
      </w:r>
      <w:r w:rsidRPr="006A522D">
        <w:t>enominator used to calculate percentages is the number of women giving birth residing in each DHB region, excluding those without a place of birth recorded.</w:t>
      </w:r>
    </w:p>
    <w:p w:rsidR="000655BC" w:rsidRDefault="000655BC" w:rsidP="00A45969">
      <w:pPr>
        <w:pStyle w:val="Heading1"/>
      </w:pPr>
      <w:bookmarkStart w:id="456" w:name="_Toc405887015"/>
      <w:bookmarkStart w:id="457" w:name="_Ref409532103"/>
      <w:bookmarkStart w:id="458" w:name="_Toc412122409"/>
      <w:bookmarkStart w:id="459" w:name="_Toc431462733"/>
      <w:bookmarkStart w:id="460" w:name="_Toc434672131"/>
      <w:r w:rsidRPr="006A522D">
        <w:t>Babies</w:t>
      </w:r>
      <w:bookmarkEnd w:id="456"/>
      <w:bookmarkEnd w:id="457"/>
      <w:bookmarkEnd w:id="458"/>
      <w:bookmarkEnd w:id="459"/>
      <w:bookmarkEnd w:id="460"/>
    </w:p>
    <w:p w:rsidR="000655BC" w:rsidRPr="00EC2B1D" w:rsidRDefault="000655BC" w:rsidP="00A45969">
      <w:pPr>
        <w:pStyle w:val="Introparagraph"/>
        <w:rPr>
          <w:sz w:val="20"/>
        </w:rPr>
      </w:pPr>
      <w:r w:rsidRPr="00EC2B1D">
        <w:rPr>
          <w:sz w:val="20"/>
        </w:rPr>
        <w:t>This chapter describes the demographic profile of live-born babies in New Zealand, their birthweight and gestation, and the care provided in the postnatal period. It contains these sections: Sex, maternal age, ethnicity and deprivation; Birthweight; Gestation; Breastfeeding; and Care after birth.</w:t>
      </w:r>
    </w:p>
    <w:p w:rsidR="000655BC" w:rsidRPr="006A522D" w:rsidRDefault="000655BC" w:rsidP="00A45969"/>
    <w:p w:rsidR="000655BC" w:rsidRDefault="000655BC" w:rsidP="00A45969">
      <w:r w:rsidRPr="006A522D">
        <w:t xml:space="preserve">There were </w:t>
      </w:r>
      <w:r>
        <w:t>59,494</w:t>
      </w:r>
      <w:r w:rsidRPr="006A522D">
        <w:t xml:space="preserve"> </w:t>
      </w:r>
      <w:r>
        <w:t>live-born</w:t>
      </w:r>
      <w:r w:rsidRPr="006A522D">
        <w:t xml:space="preserve"> babies recorded in the National Maternity Collection during </w:t>
      </w:r>
      <w:r>
        <w:t>2014</w:t>
      </w:r>
      <w:r w:rsidRPr="006A522D">
        <w:t xml:space="preserve">, a slight </w:t>
      </w:r>
      <w:r>
        <w:t>decrease</w:t>
      </w:r>
      <w:r w:rsidRPr="006A522D">
        <w:t xml:space="preserve"> from the</w:t>
      </w:r>
      <w:r>
        <w:t xml:space="preserve"> 59,620</w:t>
      </w:r>
      <w:r w:rsidRPr="006A522D">
        <w:t xml:space="preserve"> babies </w:t>
      </w:r>
      <w:r>
        <w:t xml:space="preserve">recorded </w:t>
      </w:r>
      <w:r w:rsidRPr="006A522D">
        <w:t xml:space="preserve">in </w:t>
      </w:r>
      <w:r>
        <w:t>2013</w:t>
      </w:r>
      <w:r w:rsidRPr="006A522D">
        <w:t>.</w:t>
      </w:r>
    </w:p>
    <w:p w:rsidR="000655BC" w:rsidRDefault="000655BC" w:rsidP="00A45969"/>
    <w:p w:rsidR="000655BC" w:rsidRPr="006A522D" w:rsidRDefault="000655BC" w:rsidP="00A45969">
      <w:pPr>
        <w:pStyle w:val="Heading2"/>
      </w:pPr>
      <w:bookmarkStart w:id="461" w:name="_Ref405542281"/>
      <w:bookmarkStart w:id="462" w:name="_Toc405887016"/>
      <w:bookmarkStart w:id="463" w:name="_Toc412122410"/>
      <w:bookmarkStart w:id="464" w:name="_Toc431462734"/>
      <w:bookmarkStart w:id="465" w:name="_Toc434672132"/>
      <w:r w:rsidRPr="006A522D">
        <w:t>Sex, maternal age, ethnicity and deprivation</w:t>
      </w:r>
      <w:bookmarkEnd w:id="461"/>
      <w:bookmarkEnd w:id="462"/>
      <w:bookmarkEnd w:id="463"/>
      <w:bookmarkEnd w:id="464"/>
      <w:bookmarkEnd w:id="465"/>
    </w:p>
    <w:p w:rsidR="000655BC" w:rsidRDefault="000655BC" w:rsidP="00E8488B">
      <w:r w:rsidRPr="00E52821">
        <w:t>There were more male babies (51.8%) than female babies (48.2%) born in 2014</w:t>
      </w:r>
      <w:r>
        <w:t>. Figure 49 presents the distribution of live-born babies in 2014.</w:t>
      </w:r>
    </w:p>
    <w:p w:rsidR="000655BC" w:rsidRDefault="000655BC" w:rsidP="00E8488B"/>
    <w:p w:rsidR="000655BC" w:rsidRDefault="000655BC" w:rsidP="00E8488B">
      <w:r>
        <w:t>A</w:t>
      </w:r>
      <w:r w:rsidRPr="00E52821">
        <w:t xml:space="preserve"> higher proportion of babies </w:t>
      </w:r>
      <w:r>
        <w:t xml:space="preserve">were </w:t>
      </w:r>
      <w:r w:rsidRPr="00E52821">
        <w:t>born to women aged between 20 years and 39 years than any other age group.</w:t>
      </w:r>
      <w:r w:rsidR="00EC2B1D">
        <w:t xml:space="preserve"> </w:t>
      </w:r>
      <w:r>
        <w:t>One-</w:t>
      </w:r>
      <w:r w:rsidRPr="00E52821">
        <w:t>quarter of babies in 2014 were Māori (25.8%). Non-Māori babies were predominantly in the European or Other ethnic group (47.9%).</w:t>
      </w:r>
      <w:r w:rsidR="00EC2B1D">
        <w:t xml:space="preserve"> </w:t>
      </w:r>
      <w:r w:rsidRPr="00E52821">
        <w:t xml:space="preserve">Half of </w:t>
      </w:r>
      <w:r>
        <w:t xml:space="preserve">live-born </w:t>
      </w:r>
      <w:r w:rsidRPr="00E52821">
        <w:t xml:space="preserve">babies were </w:t>
      </w:r>
      <w:r>
        <w:t>from</w:t>
      </w:r>
      <w:r w:rsidRPr="00E52821">
        <w:t xml:space="preserve"> the more deprived neighbourhoods (22.7% in quintile 4 and 29.3% in quintile 5).</w:t>
      </w:r>
    </w:p>
    <w:p w:rsidR="000655BC" w:rsidRDefault="000655BC" w:rsidP="00E8488B"/>
    <w:p w:rsidR="000655BC" w:rsidRPr="006A522D" w:rsidRDefault="000655BC" w:rsidP="00E8488B">
      <w:pPr>
        <w:pStyle w:val="Figure"/>
      </w:pPr>
      <w:bookmarkStart w:id="466" w:name="_Ref428958846"/>
      <w:bookmarkStart w:id="467" w:name="_Toc405886974"/>
      <w:bookmarkStart w:id="468" w:name="_Toc412122464"/>
      <w:bookmarkStart w:id="469" w:name="_Toc428799349"/>
      <w:bookmarkStart w:id="470" w:name="_Toc433389808"/>
      <w:bookmarkStart w:id="471" w:name="_Toc434672200"/>
      <w:r>
        <w:t xml:space="preserve">Figure </w:t>
      </w:r>
      <w:fldSimple w:instr=" SEQ Figure \* ARABIC ">
        <w:r w:rsidR="000E5AFA">
          <w:rPr>
            <w:noProof/>
          </w:rPr>
          <w:t>49</w:t>
        </w:r>
      </w:fldSimple>
      <w:bookmarkEnd w:id="466"/>
      <w:r>
        <w:rPr>
          <w:noProof/>
        </w:rPr>
        <w:t>:</w:t>
      </w:r>
      <w:r w:rsidRPr="006A522D">
        <w:t xml:space="preserve"> Percentage of babies</w:t>
      </w:r>
      <w:r>
        <w:t>,</w:t>
      </w:r>
      <w:r w:rsidRPr="006A522D">
        <w:t xml:space="preserve"> by </w:t>
      </w:r>
      <w:r>
        <w:t xml:space="preserve">sex, </w:t>
      </w:r>
      <w:r w:rsidRPr="006A522D">
        <w:t xml:space="preserve">maternal age group, baby ethnic group and baby </w:t>
      </w:r>
      <w:r>
        <w:t>neighbourhood deprivation quintile</w:t>
      </w:r>
      <w:r w:rsidRPr="006A522D">
        <w:t xml:space="preserve">, </w:t>
      </w:r>
      <w:bookmarkEnd w:id="467"/>
      <w:bookmarkEnd w:id="468"/>
      <w:r>
        <w:t>2014</w:t>
      </w:r>
      <w:bookmarkEnd w:id="469"/>
      <w:bookmarkEnd w:id="470"/>
      <w:bookmarkEnd w:id="471"/>
    </w:p>
    <w:p w:rsidR="000655BC" w:rsidRPr="00984D6A" w:rsidRDefault="00EC2B1D" w:rsidP="000655BC">
      <w:r w:rsidRPr="00EC2B1D">
        <w:rPr>
          <w:noProof/>
          <w:lang w:eastAsia="en-NZ"/>
        </w:rPr>
        <w:drawing>
          <wp:inline distT="0" distB="0" distL="0" distR="0">
            <wp:extent cx="5220000" cy="3889904"/>
            <wp:effectExtent l="0" t="0" r="0" b="0"/>
            <wp:docPr id="71" name="Picture 71" title="Figure 49: Percentage of babies, by sex, maternal age group, baby ethnic group and baby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20000" cy="3889904"/>
                    </a:xfrm>
                    <a:prstGeom prst="rect">
                      <a:avLst/>
                    </a:prstGeom>
                    <a:noFill/>
                    <a:ln>
                      <a:noFill/>
                    </a:ln>
                  </pic:spPr>
                </pic:pic>
              </a:graphicData>
            </a:graphic>
          </wp:inline>
        </w:drawing>
      </w:r>
    </w:p>
    <w:p w:rsidR="00C723C1" w:rsidRDefault="000655BC" w:rsidP="00EC2B1D">
      <w:pPr>
        <w:pStyle w:val="Note"/>
        <w:ind w:right="1133"/>
      </w:pPr>
      <w:r w:rsidRPr="006A522D">
        <w:t xml:space="preserve">Note: </w:t>
      </w:r>
      <w:r>
        <w:t>T</w:t>
      </w:r>
      <w:r w:rsidRPr="006A522D">
        <w:t xml:space="preserve">he denominator used for calculating percentages is the total number of babies where </w:t>
      </w:r>
      <w:r w:rsidR="00EC2B1D">
        <w:t xml:space="preserve">the </w:t>
      </w:r>
      <w:r w:rsidRPr="006A522D">
        <w:t>information for that variable was available</w:t>
      </w:r>
      <w:r>
        <w:t>.</w:t>
      </w:r>
    </w:p>
    <w:p w:rsidR="000655BC" w:rsidRPr="006A522D" w:rsidRDefault="000655BC" w:rsidP="00E8488B">
      <w:pPr>
        <w:pStyle w:val="Heading2"/>
        <w:spacing w:before="360"/>
      </w:pPr>
      <w:bookmarkStart w:id="472" w:name="_Ref405542282"/>
      <w:bookmarkStart w:id="473" w:name="_Toc405887017"/>
      <w:bookmarkStart w:id="474" w:name="_Toc412122411"/>
      <w:bookmarkStart w:id="475" w:name="_Toc431462735"/>
      <w:bookmarkStart w:id="476" w:name="_Toc434672133"/>
      <w:r w:rsidRPr="006A522D">
        <w:t>Birthweight</w:t>
      </w:r>
      <w:bookmarkEnd w:id="472"/>
      <w:bookmarkEnd w:id="473"/>
      <w:bookmarkEnd w:id="474"/>
      <w:bookmarkEnd w:id="475"/>
      <w:bookmarkEnd w:id="476"/>
    </w:p>
    <w:p w:rsidR="000655BC" w:rsidRDefault="000655BC" w:rsidP="00B6203B">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8A640E">
        <w:t xml:space="preserve">Birthweight </w:t>
      </w:r>
      <w:r>
        <w:t xml:space="preserve">is the </w:t>
      </w:r>
      <w:r w:rsidRPr="00781545">
        <w:t xml:space="preserve">first weight of the fetus or </w:t>
      </w:r>
      <w:r>
        <w:t>baby</w:t>
      </w:r>
      <w:r w:rsidRPr="00781545">
        <w:t xml:space="preserve"> obtained after b</w:t>
      </w:r>
      <w:r>
        <w:t xml:space="preserve">irth, </w:t>
      </w:r>
      <w:r w:rsidRPr="00781545">
        <w:t xml:space="preserve">preferably </w:t>
      </w:r>
      <w:r>
        <w:t xml:space="preserve">measured </w:t>
      </w:r>
      <w:r w:rsidRPr="00781545">
        <w:t>within the first hour of life before significant postnatal weight loss has occurred (WHO 1975).</w:t>
      </w:r>
    </w:p>
    <w:p w:rsidR="000655BC" w:rsidRDefault="000655BC" w:rsidP="00B6203B">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Pr>
          <w:b/>
        </w:rPr>
        <w:t xml:space="preserve">Low birthweight </w:t>
      </w:r>
      <w:r>
        <w:t>refers to a birthweight of less than 2.5</w:t>
      </w:r>
      <w:r w:rsidRPr="008A640E">
        <w:t>kg</w:t>
      </w:r>
      <w:r>
        <w:t xml:space="preserve"> (at any gestation).</w:t>
      </w:r>
    </w:p>
    <w:p w:rsidR="00C723C1" w:rsidRDefault="000655BC" w:rsidP="00B6203B">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Prematurity, multiple pregnancy and restricted fetal (intra-uterine) growth are possible contributors to a baby</w:t>
      </w:r>
      <w:r w:rsidR="00C723C1">
        <w:t>’</w:t>
      </w:r>
      <w:r w:rsidRPr="006A522D">
        <w:t xml:space="preserve">s low weight at birth. Low birthweight is associated with </w:t>
      </w:r>
      <w:r>
        <w:t xml:space="preserve">increased risk of </w:t>
      </w:r>
      <w:r w:rsidRPr="006A522D">
        <w:t xml:space="preserve">fetal and neonatal mortality and morbidity, as well as inhibited growth and cognitive development (WHO </w:t>
      </w:r>
      <w:r>
        <w:t xml:space="preserve">and </w:t>
      </w:r>
      <w:r w:rsidRPr="006A522D">
        <w:t>UNICEF 2004).</w:t>
      </w:r>
    </w:p>
    <w:p w:rsidR="000655BC" w:rsidRDefault="000655BC" w:rsidP="00B6203B">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Pr>
          <w:b/>
        </w:rPr>
        <w:t xml:space="preserve">Normal birthweight </w:t>
      </w:r>
      <w:r>
        <w:t>refers to a birthweight between 2.5kg and 4.4kg.</w:t>
      </w:r>
    </w:p>
    <w:p w:rsidR="000655BC" w:rsidRPr="008A640E" w:rsidRDefault="000655BC" w:rsidP="00B6203B">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Pr>
          <w:b/>
        </w:rPr>
        <w:t>High birthweight</w:t>
      </w:r>
      <w:r>
        <w:t xml:space="preserve"> refers to a birthweight of 4.5kg or more.</w:t>
      </w:r>
    </w:p>
    <w:p w:rsidR="000655BC" w:rsidRPr="006A522D" w:rsidRDefault="000655BC" w:rsidP="00BF11DF"/>
    <w:p w:rsidR="000655BC" w:rsidRPr="00723773" w:rsidRDefault="000655BC" w:rsidP="00BF11DF">
      <w:pPr>
        <w:rPr>
          <w:highlight w:val="yellow"/>
        </w:rPr>
      </w:pPr>
      <w:r w:rsidRPr="005641E2">
        <w:t>In 2014 the majority of live-born babies (91.7%) were within the normal weight range at birth (2.5–4.4 kg</w:t>
      </w:r>
      <w:r w:rsidRPr="00200735">
        <w:t>). A further 5.9% of babies were born with a low birthweight (&lt;2.5 kg) and 2.4% were born with a high birthweight (≥4.5 kg).</w:t>
      </w:r>
      <w:r w:rsidRPr="00200735">
        <w:rPr>
          <w:rStyle w:val="FootnoteReference"/>
        </w:rPr>
        <w:footnoteReference w:id="14"/>
      </w:r>
      <w:r w:rsidRPr="00200735">
        <w:t xml:space="preserve"> The average birthweight of babies born in 2014 was similar to previous years</w:t>
      </w:r>
      <w:r>
        <w:t>,</w:t>
      </w:r>
      <w:r w:rsidRPr="00200735">
        <w:t xml:space="preserve"> at 3.4</w:t>
      </w:r>
      <w:r>
        <w:t>2</w:t>
      </w:r>
      <w:r w:rsidRPr="00200735">
        <w:t> kg. Male babies, on average, were heavier than female babies (</w:t>
      </w:r>
      <w:r>
        <w:t xml:space="preserve">3.47 kg and </w:t>
      </w:r>
      <w:r w:rsidRPr="00200735">
        <w:t>3.36 kg</w:t>
      </w:r>
      <w:r>
        <w:t>, respectively</w:t>
      </w:r>
      <w:r w:rsidRPr="00200735">
        <w:t>).</w:t>
      </w:r>
    </w:p>
    <w:p w:rsidR="000655BC" w:rsidRPr="00200735" w:rsidRDefault="000655BC" w:rsidP="00BF11DF"/>
    <w:p w:rsidR="000655BC" w:rsidRPr="00200735" w:rsidRDefault="000655BC" w:rsidP="00BF11DF">
      <w:r w:rsidRPr="00200735">
        <w:t>Average birthweight varied slightly by maternal age, the baby</w:t>
      </w:r>
      <w:r w:rsidR="00C723C1">
        <w:t>’</w:t>
      </w:r>
      <w:r w:rsidRPr="00200735">
        <w:t>s ethnicity and neighbourhood deprivation (</w:t>
      </w:r>
      <w:r>
        <w:fldChar w:fldCharType="begin"/>
      </w:r>
      <w:r>
        <w:instrText xml:space="preserve"> REF _Ref429050806 \h </w:instrText>
      </w:r>
      <w:r>
        <w:fldChar w:fldCharType="separate"/>
      </w:r>
      <w:r w:rsidR="000E5AFA">
        <w:t xml:space="preserve">Figure </w:t>
      </w:r>
      <w:r w:rsidR="000E5AFA">
        <w:rPr>
          <w:noProof/>
        </w:rPr>
        <w:t>50</w:t>
      </w:r>
      <w:r>
        <w:fldChar w:fldCharType="end"/>
      </w:r>
      <w:r w:rsidRPr="00200735">
        <w:t>).</w:t>
      </w:r>
    </w:p>
    <w:p w:rsidR="000655BC" w:rsidRPr="00200735" w:rsidRDefault="000655BC" w:rsidP="00BF11DF"/>
    <w:p w:rsidR="000655BC" w:rsidRPr="00200735" w:rsidRDefault="000655BC" w:rsidP="00BF11DF">
      <w:r w:rsidRPr="00200735">
        <w:t xml:space="preserve">Babies of women aged under 20 years and aged 40 years and over had a </w:t>
      </w:r>
      <w:r>
        <w:t xml:space="preserve">slightly </w:t>
      </w:r>
      <w:r w:rsidRPr="00200735">
        <w:t>lower average birthweight (3.34 kg</w:t>
      </w:r>
      <w:r>
        <w:t xml:space="preserve"> for babies of both age groups</w:t>
      </w:r>
      <w:r w:rsidRPr="00200735">
        <w:t>) compared with babies of women aged 20</w:t>
      </w:r>
      <w:r>
        <w:t>–39 years (average birthweight ranged from 3.41</w:t>
      </w:r>
      <w:r w:rsidRPr="00200735">
        <w:t xml:space="preserve"> kg to 3.43 kg).</w:t>
      </w:r>
    </w:p>
    <w:p w:rsidR="000655BC" w:rsidRPr="00723773" w:rsidRDefault="000655BC" w:rsidP="00BF11DF">
      <w:pPr>
        <w:rPr>
          <w:highlight w:val="yellow"/>
        </w:rPr>
      </w:pPr>
    </w:p>
    <w:p w:rsidR="000655BC" w:rsidRPr="00723773" w:rsidRDefault="000655BC" w:rsidP="00BF11DF">
      <w:pPr>
        <w:rPr>
          <w:highlight w:val="yellow"/>
        </w:rPr>
      </w:pPr>
      <w:r>
        <w:t>In regard to ethnic groups, Indian</w:t>
      </w:r>
      <w:r w:rsidRPr="00200735">
        <w:t xml:space="preserve"> </w:t>
      </w:r>
      <w:r w:rsidRPr="002B45C7">
        <w:t>babies had the lowest average birthweight (</w:t>
      </w:r>
      <w:r>
        <w:t>3.13</w:t>
      </w:r>
      <w:r w:rsidRPr="002B45C7">
        <w:t xml:space="preserve"> kg), </w:t>
      </w:r>
      <w:r>
        <w:t xml:space="preserve">and </w:t>
      </w:r>
      <w:r w:rsidRPr="002B45C7">
        <w:t xml:space="preserve">Pacific babies the highest (3.51 kg). The average birthweight of babies for each ethnic group remained fairly constant </w:t>
      </w:r>
      <w:r>
        <w:t>between 2005 and 2014</w:t>
      </w:r>
      <w:r w:rsidRPr="002B45C7">
        <w:t>.</w:t>
      </w:r>
    </w:p>
    <w:p w:rsidR="000655BC" w:rsidRPr="00723773" w:rsidRDefault="000655BC" w:rsidP="00BF11DF">
      <w:pPr>
        <w:rPr>
          <w:highlight w:val="yellow"/>
        </w:rPr>
      </w:pPr>
    </w:p>
    <w:p w:rsidR="000655BC" w:rsidRDefault="000655BC" w:rsidP="00BF11DF">
      <w:r w:rsidRPr="00200735">
        <w:t xml:space="preserve">Babies in less deprived neighbourhoods had a </w:t>
      </w:r>
      <w:r>
        <w:t>higher</w:t>
      </w:r>
      <w:r w:rsidRPr="00200735">
        <w:t xml:space="preserve"> birthweight</w:t>
      </w:r>
      <w:r>
        <w:t xml:space="preserve"> on average compared to those </w:t>
      </w:r>
      <w:r w:rsidRPr="00200735">
        <w:t>in more deprived neighbourhoods (3.4</w:t>
      </w:r>
      <w:r>
        <w:t>3 </w:t>
      </w:r>
      <w:r w:rsidRPr="00200735">
        <w:t>kg for</w:t>
      </w:r>
      <w:r>
        <w:t xml:space="preserve"> babies in quintile</w:t>
      </w:r>
      <w:r w:rsidRPr="00200735">
        <w:t xml:space="preserve"> 1</w:t>
      </w:r>
      <w:r>
        <w:t xml:space="preserve"> </w:t>
      </w:r>
      <w:r w:rsidRPr="00200735">
        <w:t xml:space="preserve">compared </w:t>
      </w:r>
      <w:r>
        <w:t>with</w:t>
      </w:r>
      <w:r w:rsidRPr="00200735">
        <w:t xml:space="preserve"> 3.</w:t>
      </w:r>
      <w:r>
        <w:t>40 </w:t>
      </w:r>
      <w:r w:rsidRPr="00200735">
        <w:t>kg for</w:t>
      </w:r>
      <w:r>
        <w:t xml:space="preserve"> babies in quintile </w:t>
      </w:r>
      <w:r w:rsidRPr="00200735">
        <w:t>5).</w:t>
      </w:r>
    </w:p>
    <w:p w:rsidR="00BF11DF" w:rsidRDefault="00BF11DF" w:rsidP="00BF11DF"/>
    <w:p w:rsidR="000655BC" w:rsidRPr="006A522D" w:rsidRDefault="000655BC" w:rsidP="00BF11DF">
      <w:pPr>
        <w:pStyle w:val="Figure"/>
      </w:pPr>
      <w:bookmarkStart w:id="477" w:name="_Ref429050806"/>
      <w:bookmarkStart w:id="478" w:name="_Toc400706159"/>
      <w:bookmarkStart w:id="479" w:name="_Toc405886975"/>
      <w:bookmarkStart w:id="480" w:name="_Toc412122465"/>
      <w:bookmarkStart w:id="481" w:name="_Toc428799350"/>
      <w:bookmarkStart w:id="482" w:name="_Toc433389809"/>
      <w:bookmarkStart w:id="483" w:name="_Toc434672201"/>
      <w:r>
        <w:t xml:space="preserve">Figure </w:t>
      </w:r>
      <w:fldSimple w:instr=" SEQ Figure \* ARABIC ">
        <w:r w:rsidR="000E5AFA">
          <w:rPr>
            <w:noProof/>
          </w:rPr>
          <w:t>50</w:t>
        </w:r>
      </w:fldSimple>
      <w:bookmarkEnd w:id="477"/>
      <w:r>
        <w:rPr>
          <w:noProof/>
        </w:rPr>
        <w:t>:</w:t>
      </w:r>
      <w:r w:rsidRPr="006A522D">
        <w:t xml:space="preserve"> Average birthweight</w:t>
      </w:r>
      <w:r>
        <w:t>,</w:t>
      </w:r>
      <w:r w:rsidRPr="006A522D">
        <w:t xml:space="preserve"> by maternal age group, baby ethnic group and baby </w:t>
      </w:r>
      <w:r>
        <w:t>neighbourhood deprivation quintile</w:t>
      </w:r>
      <w:r w:rsidRPr="006A522D">
        <w:t xml:space="preserve">, </w:t>
      </w:r>
      <w:bookmarkEnd w:id="478"/>
      <w:bookmarkEnd w:id="479"/>
      <w:bookmarkEnd w:id="480"/>
      <w:r>
        <w:t>2014</w:t>
      </w:r>
      <w:bookmarkEnd w:id="481"/>
      <w:bookmarkEnd w:id="482"/>
      <w:bookmarkEnd w:id="483"/>
    </w:p>
    <w:p w:rsidR="000655BC" w:rsidRPr="00984D6A" w:rsidRDefault="00B6203B" w:rsidP="00BF11DF">
      <w:r>
        <w:rPr>
          <w:noProof/>
          <w:lang w:eastAsia="en-NZ"/>
        </w:rPr>
        <w:drawing>
          <wp:inline distT="0" distB="0" distL="0" distR="0" wp14:anchorId="2CB28BDA">
            <wp:extent cx="5220000" cy="3200282"/>
            <wp:effectExtent l="0" t="0" r="0" b="635"/>
            <wp:docPr id="73" name="Picture 73" title="Figure 50: Average birthweight, by maternal age group, baby ethnic group and baby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20000" cy="3200282"/>
                    </a:xfrm>
                    <a:prstGeom prst="rect">
                      <a:avLst/>
                    </a:prstGeom>
                    <a:noFill/>
                  </pic:spPr>
                </pic:pic>
              </a:graphicData>
            </a:graphic>
          </wp:inline>
        </w:drawing>
      </w:r>
    </w:p>
    <w:p w:rsidR="000655BC" w:rsidRPr="006A522D" w:rsidRDefault="000655BC" w:rsidP="00B6203B">
      <w:pPr>
        <w:pStyle w:val="Note"/>
        <w:ind w:right="1133"/>
      </w:pPr>
      <w:r w:rsidRPr="006A522D">
        <w:t xml:space="preserve">Note: </w:t>
      </w:r>
      <w:r>
        <w:t>The a</w:t>
      </w:r>
      <w:r w:rsidRPr="006A522D">
        <w:t>verage birthweight is calcul</w:t>
      </w:r>
      <w:r>
        <w:t>ated based on the number of live-born babies</w:t>
      </w:r>
      <w:r w:rsidRPr="006A522D">
        <w:t>, excluding those with unknown birthweight.</w:t>
      </w:r>
    </w:p>
    <w:p w:rsidR="000655BC" w:rsidRDefault="000655BC" w:rsidP="00BF11DF"/>
    <w:p w:rsidR="000655BC" w:rsidRPr="006A522D" w:rsidRDefault="000655BC" w:rsidP="00BF11DF">
      <w:pPr>
        <w:pStyle w:val="Heading3"/>
      </w:pPr>
      <w:r w:rsidRPr="006A522D">
        <w:t>Babies with low birthweight</w:t>
      </w:r>
    </w:p>
    <w:p w:rsidR="00C723C1" w:rsidRDefault="000655BC" w:rsidP="00BF11DF">
      <w:r w:rsidRPr="00CF31AA">
        <w:t>There were 3345 babies (5.9%) born in 2014 with a low birthweight</w:t>
      </w:r>
      <w:r>
        <w:t>.</w:t>
      </w:r>
      <w:r w:rsidRPr="00BF11DF">
        <w:rPr>
          <w:rStyle w:val="FootnoteReference"/>
        </w:rPr>
        <w:footnoteReference w:id="15"/>
      </w:r>
      <w:r w:rsidRPr="00CF31AA">
        <w:t xml:space="preserve"> </w:t>
      </w:r>
      <w:r>
        <w:t>Babies of low birthweight accounted</w:t>
      </w:r>
      <w:r w:rsidRPr="00CF31AA">
        <w:t xml:space="preserve"> for 5.9%–6.2% of all babies born each year from 2005 to 2014</w:t>
      </w:r>
      <w:r>
        <w:t>.</w:t>
      </w:r>
      <w:r w:rsidRPr="00CF31AA">
        <w:t xml:space="preserve"> </w:t>
      </w:r>
      <w:r>
        <w:t>T</w:t>
      </w:r>
      <w:r w:rsidRPr="00CF31AA">
        <w:t xml:space="preserve">he lowest proportion </w:t>
      </w:r>
      <w:r>
        <w:t xml:space="preserve">was </w:t>
      </w:r>
      <w:r w:rsidRPr="00CF31AA">
        <w:t>recorded in 2014.</w:t>
      </w:r>
    </w:p>
    <w:p w:rsidR="000655BC" w:rsidRPr="00CF31AA" w:rsidRDefault="000655BC" w:rsidP="00BF11DF"/>
    <w:p w:rsidR="000655BC" w:rsidRPr="00CF31AA" w:rsidRDefault="000655BC" w:rsidP="00BF11DF">
      <w:r w:rsidRPr="00CF31AA">
        <w:t xml:space="preserve">A higher proportion of female babies were born with a low birthweight (6.3%) compared with male babies (5.5%) in 2014. </w:t>
      </w:r>
      <w:r>
        <w:fldChar w:fldCharType="begin"/>
      </w:r>
      <w:r>
        <w:instrText xml:space="preserve"> REF _Ref428959117 \h </w:instrText>
      </w:r>
      <w:r>
        <w:fldChar w:fldCharType="separate"/>
      </w:r>
      <w:r w:rsidR="000E5AFA">
        <w:t xml:space="preserve">Figure </w:t>
      </w:r>
      <w:r w:rsidR="000E5AFA">
        <w:rPr>
          <w:noProof/>
        </w:rPr>
        <w:t>51</w:t>
      </w:r>
      <w:r>
        <w:fldChar w:fldCharType="end"/>
      </w:r>
      <w:r>
        <w:t xml:space="preserve"> </w:t>
      </w:r>
      <w:r w:rsidRPr="00CF31AA">
        <w:t>shows the percentage of low-birthweight babies for each ethnic group, maternal age group and deprivation quintile.</w:t>
      </w:r>
    </w:p>
    <w:p w:rsidR="000655BC" w:rsidRPr="00CF31AA" w:rsidRDefault="000655BC" w:rsidP="00BF11DF"/>
    <w:p w:rsidR="000655BC" w:rsidRDefault="000655BC" w:rsidP="00BF11DF">
      <w:r>
        <w:t>Low birthweight was more common among:</w:t>
      </w:r>
    </w:p>
    <w:p w:rsidR="000655BC" w:rsidRDefault="000655BC" w:rsidP="00BF11DF">
      <w:pPr>
        <w:pStyle w:val="Bullet"/>
      </w:pPr>
      <w:r>
        <w:t>babies born to women in the 40 years and over and under 20 years age groups (8.4% and 7.2%, respectively)</w:t>
      </w:r>
    </w:p>
    <w:p w:rsidR="000655BC" w:rsidRDefault="000655BC" w:rsidP="00BF11DF">
      <w:pPr>
        <w:pStyle w:val="Bullet"/>
      </w:pPr>
      <w:r>
        <w:t>Indian and Māori babies (9.6% and 6.9%, respectively)</w:t>
      </w:r>
    </w:p>
    <w:p w:rsidR="000655BC" w:rsidRPr="00A468D9" w:rsidRDefault="000655BC" w:rsidP="00BF11DF">
      <w:pPr>
        <w:pStyle w:val="Bullet"/>
      </w:pPr>
      <w:r>
        <w:t xml:space="preserve">babies </w:t>
      </w:r>
      <w:r w:rsidRPr="00A468D9">
        <w:t xml:space="preserve">in the more deprived neighbourhoods (6.4% </w:t>
      </w:r>
      <w:r>
        <w:t>of babies residing in quintile 5)</w:t>
      </w:r>
      <w:r w:rsidRPr="00A468D9">
        <w:t>.</w:t>
      </w:r>
    </w:p>
    <w:p w:rsidR="000655BC" w:rsidRPr="00A468D9" w:rsidRDefault="000655BC" w:rsidP="00BF11DF"/>
    <w:p w:rsidR="000655BC" w:rsidRDefault="000655BC" w:rsidP="00BF11DF">
      <w:r w:rsidRPr="00374FC5">
        <w:t xml:space="preserve">The proportion of low-birthweight babies varied across the country in 2014, </w:t>
      </w:r>
      <w:r>
        <w:t>from a low of 2.4% in South Canterbury DHB to a high of 7.7% in Lakes DHB</w:t>
      </w:r>
      <w:r w:rsidRPr="00374FC5">
        <w:t xml:space="preserve"> (</w:t>
      </w:r>
      <w:r w:rsidRPr="00374FC5">
        <w:fldChar w:fldCharType="begin"/>
      </w:r>
      <w:r w:rsidRPr="00374FC5">
        <w:instrText xml:space="preserve"> REF _Ref428959128 \h </w:instrText>
      </w:r>
      <w:r>
        <w:instrText xml:space="preserve"> \* MERGEFORMAT </w:instrText>
      </w:r>
      <w:r w:rsidRPr="00374FC5">
        <w:fldChar w:fldCharType="separate"/>
      </w:r>
      <w:r w:rsidR="000E5AFA">
        <w:t xml:space="preserve">Figure </w:t>
      </w:r>
      <w:r w:rsidR="000E5AFA">
        <w:rPr>
          <w:noProof/>
        </w:rPr>
        <w:t>52</w:t>
      </w:r>
      <w:r w:rsidRPr="00374FC5">
        <w:fldChar w:fldCharType="end"/>
      </w:r>
      <w:r w:rsidRPr="00374FC5">
        <w:t xml:space="preserve">). </w:t>
      </w:r>
      <w:r>
        <w:t xml:space="preserve">There was a significant decrease in the proportion of babies born with low birthweight in South Canterbury DHB region, from 5.7% in 2010 to 2.4% in </w:t>
      </w:r>
      <w:r w:rsidRPr="00374FC5">
        <w:t xml:space="preserve">2014. Other DHB regions showed fluctuations in the proportion of low-birthweight babies over the same time period. These percentages </w:t>
      </w:r>
      <w:r>
        <w:t xml:space="preserve">have been </w:t>
      </w:r>
      <w:r w:rsidRPr="00374FC5">
        <w:t>calculated based on small numbers</w:t>
      </w:r>
      <w:r>
        <w:t>,</w:t>
      </w:r>
      <w:r w:rsidRPr="00374FC5">
        <w:t xml:space="preserve"> and should be interpreted with caution.</w:t>
      </w:r>
    </w:p>
    <w:p w:rsidR="000655BC" w:rsidRDefault="000655BC" w:rsidP="00BF11DF"/>
    <w:p w:rsidR="000655BC" w:rsidRPr="006A522D" w:rsidRDefault="000655BC" w:rsidP="00BF11DF">
      <w:pPr>
        <w:pStyle w:val="Figure"/>
      </w:pPr>
      <w:bookmarkStart w:id="484" w:name="_Ref428959117"/>
      <w:bookmarkStart w:id="485" w:name="_Toc400706160"/>
      <w:bookmarkStart w:id="486" w:name="_Toc405886976"/>
      <w:bookmarkStart w:id="487" w:name="_Toc412122466"/>
      <w:bookmarkStart w:id="488" w:name="_Toc428799351"/>
      <w:bookmarkStart w:id="489" w:name="_Toc433389810"/>
      <w:bookmarkStart w:id="490" w:name="_Toc434672202"/>
      <w:r>
        <w:t xml:space="preserve">Figure </w:t>
      </w:r>
      <w:fldSimple w:instr=" SEQ Figure \* ARABIC ">
        <w:r w:rsidR="000E5AFA">
          <w:rPr>
            <w:noProof/>
          </w:rPr>
          <w:t>51</w:t>
        </w:r>
      </w:fldSimple>
      <w:bookmarkEnd w:id="484"/>
      <w:r>
        <w:rPr>
          <w:noProof/>
        </w:rPr>
        <w:t>:</w:t>
      </w:r>
      <w:r w:rsidRPr="006A522D">
        <w:t xml:space="preserve"> Percentage of babies born with a low birthweight</w:t>
      </w:r>
      <w:r>
        <w:t>,</w:t>
      </w:r>
      <w:r w:rsidRPr="006A522D">
        <w:t xml:space="preserve"> by maternal age group, baby ethnic group and baby </w:t>
      </w:r>
      <w:r>
        <w:t>neighbourhood deprivation quintile</w:t>
      </w:r>
      <w:r w:rsidRPr="006A522D">
        <w:t xml:space="preserve">, </w:t>
      </w:r>
      <w:bookmarkEnd w:id="485"/>
      <w:bookmarkEnd w:id="486"/>
      <w:bookmarkEnd w:id="487"/>
      <w:r>
        <w:t>2014</w:t>
      </w:r>
      <w:bookmarkEnd w:id="488"/>
      <w:bookmarkEnd w:id="489"/>
      <w:bookmarkEnd w:id="490"/>
    </w:p>
    <w:p w:rsidR="000655BC" w:rsidRPr="00984D6A" w:rsidRDefault="00BF5B15" w:rsidP="00BF11DF">
      <w:r>
        <w:rPr>
          <w:noProof/>
          <w:lang w:eastAsia="en-NZ"/>
        </w:rPr>
        <w:drawing>
          <wp:inline distT="0" distB="0" distL="0" distR="0" wp14:anchorId="362AC224">
            <wp:extent cx="5220000" cy="3200282"/>
            <wp:effectExtent l="0" t="0" r="0" b="635"/>
            <wp:docPr id="76" name="Picture 76" title="Figure 51: Percentage of babies born with a low birthweight, by maternal age group, baby ethnic group and baby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20000" cy="3200282"/>
                    </a:xfrm>
                    <a:prstGeom prst="rect">
                      <a:avLst/>
                    </a:prstGeom>
                    <a:noFill/>
                  </pic:spPr>
                </pic:pic>
              </a:graphicData>
            </a:graphic>
          </wp:inline>
        </w:drawing>
      </w:r>
    </w:p>
    <w:p w:rsidR="000655BC" w:rsidRPr="006A522D" w:rsidRDefault="000655BC" w:rsidP="00BF5B15">
      <w:pPr>
        <w:pStyle w:val="Note"/>
        <w:ind w:right="1133"/>
      </w:pPr>
      <w:r w:rsidRPr="006A522D">
        <w:t xml:space="preserve">Note: </w:t>
      </w:r>
      <w:r>
        <w:t>T</w:t>
      </w:r>
      <w:r w:rsidRPr="00F802B2">
        <w:t>he</w:t>
      </w:r>
      <w:r>
        <w:t xml:space="preserve"> d</w:t>
      </w:r>
      <w:r w:rsidRPr="006A522D">
        <w:t xml:space="preserve">enominator used for calculating percentages is number of </w:t>
      </w:r>
      <w:r>
        <w:t>live-born babies</w:t>
      </w:r>
      <w:r w:rsidRPr="006A522D">
        <w:t>, excluding those with unknown birthweight.</w:t>
      </w:r>
    </w:p>
    <w:p w:rsidR="000655BC" w:rsidRDefault="000655BC" w:rsidP="00BF11DF">
      <w:bookmarkStart w:id="491" w:name="_Ref400697960"/>
      <w:bookmarkStart w:id="492" w:name="_Toc400706161"/>
      <w:bookmarkStart w:id="493" w:name="_Toc405886977"/>
      <w:bookmarkStart w:id="494" w:name="_Toc412122467"/>
    </w:p>
    <w:p w:rsidR="000655BC" w:rsidRPr="006A522D" w:rsidRDefault="000655BC" w:rsidP="00BF11DF">
      <w:pPr>
        <w:pStyle w:val="Figure"/>
      </w:pPr>
      <w:bookmarkStart w:id="495" w:name="_Ref428959128"/>
      <w:bookmarkStart w:id="496" w:name="_Toc428799352"/>
      <w:bookmarkStart w:id="497" w:name="_Toc433389811"/>
      <w:bookmarkStart w:id="498" w:name="_Toc434672203"/>
      <w:bookmarkEnd w:id="491"/>
      <w:r>
        <w:t xml:space="preserve">Figure </w:t>
      </w:r>
      <w:fldSimple w:instr=" SEQ Figure \* ARABIC ">
        <w:r w:rsidR="000E5AFA">
          <w:rPr>
            <w:noProof/>
          </w:rPr>
          <w:t>52</w:t>
        </w:r>
      </w:fldSimple>
      <w:bookmarkEnd w:id="495"/>
      <w:r>
        <w:rPr>
          <w:noProof/>
        </w:rPr>
        <w:t>:</w:t>
      </w:r>
      <w:r w:rsidRPr="006A522D">
        <w:t xml:space="preserve"> Percentage of babies born with a low birthweight</w:t>
      </w:r>
      <w:r>
        <w:t>,</w:t>
      </w:r>
      <w:r w:rsidRPr="006A522D">
        <w:t xml:space="preserve"> by </w:t>
      </w:r>
      <w:r>
        <w:t>DHB</w:t>
      </w:r>
      <w:r w:rsidRPr="006A522D">
        <w:t xml:space="preserve"> of residence</w:t>
      </w:r>
      <w:bookmarkEnd w:id="492"/>
      <w:bookmarkEnd w:id="493"/>
      <w:r>
        <w:t>, 2010 and 201</w:t>
      </w:r>
      <w:bookmarkEnd w:id="494"/>
      <w:r>
        <w:t>4</w:t>
      </w:r>
      <w:bookmarkEnd w:id="496"/>
      <w:bookmarkEnd w:id="497"/>
      <w:bookmarkEnd w:id="498"/>
    </w:p>
    <w:p w:rsidR="000655BC" w:rsidRPr="00984D6A" w:rsidRDefault="000655BC" w:rsidP="000655BC">
      <w:r>
        <w:rPr>
          <w:noProof/>
          <w:lang w:eastAsia="en-NZ"/>
        </w:rPr>
        <w:drawing>
          <wp:inline distT="0" distB="0" distL="0" distR="0" wp14:anchorId="38159F2D" wp14:editId="30884370">
            <wp:extent cx="5220000" cy="3511991"/>
            <wp:effectExtent l="0" t="0" r="0" b="0"/>
            <wp:docPr id="45" name="Picture 45" title="Figure 52: Percentage of babies born with a low birthweight, by DHB of residence, 2010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abyYear_LowBW.jpg"/>
                    <pic:cNvPicPr/>
                  </pic:nvPicPr>
                  <pic:blipFill>
                    <a:blip r:embed="rId75">
                      <a:extLst>
                        <a:ext uri="{28A0092B-C50C-407E-A947-70E740481C1C}">
                          <a14:useLocalDpi xmlns:a14="http://schemas.microsoft.com/office/drawing/2010/main" val="0"/>
                        </a:ext>
                      </a:extLst>
                    </a:blip>
                    <a:stretch>
                      <a:fillRect/>
                    </a:stretch>
                  </pic:blipFill>
                  <pic:spPr>
                    <a:xfrm>
                      <a:off x="0" y="0"/>
                      <a:ext cx="5220000" cy="3511991"/>
                    </a:xfrm>
                    <a:prstGeom prst="rect">
                      <a:avLst/>
                    </a:prstGeom>
                  </pic:spPr>
                </pic:pic>
              </a:graphicData>
            </a:graphic>
          </wp:inline>
        </w:drawing>
      </w:r>
    </w:p>
    <w:p w:rsidR="000655BC" w:rsidRDefault="000655BC" w:rsidP="00BF5B15">
      <w:pPr>
        <w:pStyle w:val="Note"/>
        <w:ind w:right="1133"/>
      </w:pPr>
      <w:r w:rsidRPr="006A522D">
        <w:t xml:space="preserve">Note: </w:t>
      </w:r>
      <w:r>
        <w:t>The d</w:t>
      </w:r>
      <w:r w:rsidRPr="006A522D">
        <w:t>enominator used to calculate pe</w:t>
      </w:r>
      <w:r>
        <w:t xml:space="preserve">rcentages is the number of live-born babies </w:t>
      </w:r>
      <w:r w:rsidRPr="006A522D">
        <w:t>for each DHB region, excluding those with unknown birthweight.</w:t>
      </w:r>
    </w:p>
    <w:p w:rsidR="00BF11DF" w:rsidRPr="00BF11DF" w:rsidRDefault="00BF11DF" w:rsidP="00BF11DF"/>
    <w:p w:rsidR="000655BC" w:rsidRPr="006A522D" w:rsidRDefault="000655BC" w:rsidP="00BF11DF">
      <w:pPr>
        <w:pStyle w:val="Heading2"/>
      </w:pPr>
      <w:bookmarkStart w:id="499" w:name="_Ref410124242"/>
      <w:bookmarkStart w:id="500" w:name="_Toc412122412"/>
      <w:bookmarkStart w:id="501" w:name="_Toc431462736"/>
      <w:bookmarkStart w:id="502" w:name="_Toc434672134"/>
      <w:r w:rsidRPr="006A522D">
        <w:t>Gestation</w:t>
      </w:r>
      <w:bookmarkEnd w:id="499"/>
      <w:bookmarkEnd w:id="500"/>
      <w:bookmarkEnd w:id="501"/>
      <w:bookmarkEnd w:id="502"/>
    </w:p>
    <w:p w:rsidR="00CB1C9D" w:rsidRDefault="000655BC" w:rsidP="00CB1C9D">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EF621E">
        <w:t>Gestation</w:t>
      </w:r>
      <w:r w:rsidRPr="006A522D">
        <w:t xml:space="preserve"> </w:t>
      </w:r>
      <w:r>
        <w:t>is t</w:t>
      </w:r>
      <w:r w:rsidRPr="00F170D0">
        <w:t>he duration of pregnancy measured from the first day of the last normal menstrual period to the delivery date, expressed</w:t>
      </w:r>
      <w:r>
        <w:t xml:space="preserve"> in completed weeks (WHO 1975). </w:t>
      </w:r>
    </w:p>
    <w:p w:rsidR="000655BC" w:rsidRDefault="000655BC" w:rsidP="00CB1C9D">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F170D0">
        <w:t>Gestational age may also be derived from clinical assessment during pregnancy</w:t>
      </w:r>
      <w:r>
        <w:t>,</w:t>
      </w:r>
      <w:r w:rsidRPr="00F170D0">
        <w:t xml:space="preserve"> or from an examination of the baby after birth.</w:t>
      </w:r>
    </w:p>
    <w:p w:rsidR="00C723C1" w:rsidRDefault="000655BC" w:rsidP="00CB1C9D">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Pr>
          <w:b/>
        </w:rPr>
        <w:t>Preterm</w:t>
      </w:r>
      <w:r>
        <w:t xml:space="preserve"> refers to babies born under 37 completed weeks</w:t>
      </w:r>
      <w:r w:rsidR="00C723C1">
        <w:t>’</w:t>
      </w:r>
      <w:r>
        <w:t xml:space="preserve"> gestation.</w:t>
      </w:r>
    </w:p>
    <w:p w:rsidR="000655BC" w:rsidRPr="00EF621E" w:rsidRDefault="000655BC" w:rsidP="00CB1C9D">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Pr>
          <w:b/>
        </w:rPr>
        <w:t xml:space="preserve">Term </w:t>
      </w:r>
      <w:r>
        <w:t>refers to babies born between 37 and 41 completed weeks</w:t>
      </w:r>
      <w:r w:rsidR="00C723C1">
        <w:t>’</w:t>
      </w:r>
      <w:r>
        <w:t xml:space="preserve"> gestation.</w:t>
      </w:r>
      <w:r w:rsidR="00CB1C9D">
        <w:t xml:space="preserve"> </w:t>
      </w:r>
      <w:r>
        <w:t>However, the section on term babies with low birthweight includes babies born at over 41 week</w:t>
      </w:r>
      <w:r w:rsidR="00C723C1">
        <w:t>’</w:t>
      </w:r>
      <w:r>
        <w:t>s gestation with a low birthweight.</w:t>
      </w:r>
    </w:p>
    <w:p w:rsidR="000655BC" w:rsidRPr="00984D6A" w:rsidRDefault="000655BC" w:rsidP="001401BB"/>
    <w:p w:rsidR="000655BC" w:rsidRPr="003D7B37" w:rsidRDefault="000655BC" w:rsidP="001401BB">
      <w:r w:rsidRPr="003D7B37">
        <w:t xml:space="preserve">Of the 59,402 babies born in 2014 with known gestation, 90.7% were born </w:t>
      </w:r>
      <w:r>
        <w:t xml:space="preserve">at </w:t>
      </w:r>
      <w:r w:rsidRPr="003D7B37">
        <w:t>between 37 and 41 completed weeks</w:t>
      </w:r>
      <w:r w:rsidR="006D44A9">
        <w:t>’</w:t>
      </w:r>
      <w:r>
        <w:t xml:space="preserve"> of gestation</w:t>
      </w:r>
      <w:r w:rsidRPr="003D7B37">
        <w:t>, an increase from 89.4% in 2005.</w:t>
      </w:r>
    </w:p>
    <w:p w:rsidR="000655BC" w:rsidRPr="003D7B37" w:rsidRDefault="000655BC" w:rsidP="001401BB"/>
    <w:p w:rsidR="000655BC" w:rsidRPr="003D7B37" w:rsidRDefault="000655BC" w:rsidP="001401BB">
      <w:r w:rsidRPr="003D7B37">
        <w:t>Between 2005 and 2014 the proportion of babies born at 37, 38 and 39 weeks showed a statistically significant increase</w:t>
      </w:r>
      <w:r>
        <w:t>,</w:t>
      </w:r>
      <w:r w:rsidRPr="003D7B37">
        <w:t xml:space="preserve"> while the proportion of babies born at 40</w:t>
      </w:r>
      <w:r w:rsidR="006D44A9">
        <w:t xml:space="preserve"> and 41</w:t>
      </w:r>
      <w:r w:rsidRPr="003D7B37">
        <w:t xml:space="preserve"> weeks showed a statistically significant decrease (</w:t>
      </w:r>
      <w:r w:rsidRPr="003D7B37">
        <w:fldChar w:fldCharType="begin"/>
      </w:r>
      <w:r w:rsidRPr="003D7B37">
        <w:instrText xml:space="preserve"> REF _Ref428959158 \h </w:instrText>
      </w:r>
      <w:r>
        <w:instrText xml:space="preserve"> \* MERGEFORMAT </w:instrText>
      </w:r>
      <w:r w:rsidRPr="003D7B37">
        <w:fldChar w:fldCharType="separate"/>
      </w:r>
      <w:r w:rsidR="000E5AFA">
        <w:t xml:space="preserve">Figure </w:t>
      </w:r>
      <w:r w:rsidR="000E5AFA">
        <w:rPr>
          <w:noProof/>
        </w:rPr>
        <w:t>53</w:t>
      </w:r>
      <w:r w:rsidRPr="003D7B37">
        <w:fldChar w:fldCharType="end"/>
      </w:r>
      <w:r w:rsidRPr="003D7B37">
        <w:t xml:space="preserve">). This corresponds with the change in annual median gestation </w:t>
      </w:r>
      <w:r>
        <w:t xml:space="preserve">from </w:t>
      </w:r>
      <w:r w:rsidRPr="003D7B37">
        <w:t>40 weeks during 2005—2007 to 39 weeks from 2008 onwards.</w:t>
      </w:r>
    </w:p>
    <w:p w:rsidR="000655BC" w:rsidRDefault="000655BC" w:rsidP="001401BB">
      <w:bookmarkStart w:id="503" w:name="_Ref405385327"/>
      <w:bookmarkStart w:id="504" w:name="_Toc405886978"/>
      <w:bookmarkStart w:id="505" w:name="_Toc412122468"/>
    </w:p>
    <w:p w:rsidR="000655BC" w:rsidRPr="006A522D" w:rsidRDefault="000655BC" w:rsidP="001401BB">
      <w:pPr>
        <w:pStyle w:val="Figure"/>
      </w:pPr>
      <w:bookmarkStart w:id="506" w:name="_Ref428959158"/>
      <w:bookmarkStart w:id="507" w:name="_Toc428799353"/>
      <w:bookmarkStart w:id="508" w:name="_Toc433389812"/>
      <w:bookmarkStart w:id="509" w:name="_Toc434672204"/>
      <w:bookmarkEnd w:id="503"/>
      <w:r>
        <w:t xml:space="preserve">Figure </w:t>
      </w:r>
      <w:fldSimple w:instr=" SEQ Figure \* ARABIC ">
        <w:r w:rsidR="000E5AFA">
          <w:rPr>
            <w:noProof/>
          </w:rPr>
          <w:t>53</w:t>
        </w:r>
      </w:fldSimple>
      <w:bookmarkEnd w:id="506"/>
      <w:r>
        <w:rPr>
          <w:noProof/>
        </w:rPr>
        <w:t>:</w:t>
      </w:r>
      <w:r w:rsidRPr="006A522D">
        <w:t xml:space="preserve"> Percentage of babies</w:t>
      </w:r>
      <w:r>
        <w:t>,</w:t>
      </w:r>
      <w:r w:rsidRPr="006A522D">
        <w:t xml:space="preserve"> by gestation</w:t>
      </w:r>
      <w:bookmarkEnd w:id="504"/>
      <w:r>
        <w:t xml:space="preserve"> in weeks, </w:t>
      </w:r>
      <w:bookmarkEnd w:id="505"/>
      <w:r>
        <w:t>2005–2014</w:t>
      </w:r>
      <w:bookmarkEnd w:id="507"/>
      <w:bookmarkEnd w:id="508"/>
      <w:bookmarkEnd w:id="509"/>
    </w:p>
    <w:p w:rsidR="000655BC" w:rsidRPr="00DA3D7B" w:rsidRDefault="00CB1C9D" w:rsidP="000655BC">
      <w:r>
        <w:rPr>
          <w:noProof/>
          <w:lang w:eastAsia="en-NZ"/>
        </w:rPr>
        <w:drawing>
          <wp:inline distT="0" distB="0" distL="0" distR="0" wp14:anchorId="2900601E">
            <wp:extent cx="5220000" cy="2941064"/>
            <wp:effectExtent l="0" t="0" r="0" b="0"/>
            <wp:docPr id="80" name="Picture 80" title="Figure 53: Percentage of babies, by gestation in weeks, 2005–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20000" cy="2941064"/>
                    </a:xfrm>
                    <a:prstGeom prst="rect">
                      <a:avLst/>
                    </a:prstGeom>
                    <a:noFill/>
                  </pic:spPr>
                </pic:pic>
              </a:graphicData>
            </a:graphic>
          </wp:inline>
        </w:drawing>
      </w:r>
    </w:p>
    <w:p w:rsidR="000655BC" w:rsidRDefault="000655BC" w:rsidP="001401BB">
      <w:pPr>
        <w:pStyle w:val="Note"/>
        <w:ind w:right="1418"/>
      </w:pPr>
      <w:r w:rsidRPr="006A522D">
        <w:t xml:space="preserve">Note: </w:t>
      </w:r>
      <w:r>
        <w:t>The d</w:t>
      </w:r>
      <w:r w:rsidRPr="006A522D">
        <w:t xml:space="preserve">enominator used to calculate percentages is the total number of </w:t>
      </w:r>
      <w:r>
        <w:t>live-born babies</w:t>
      </w:r>
      <w:r w:rsidRPr="006A522D">
        <w:t>, excluding those with unknown gestation.</w:t>
      </w:r>
    </w:p>
    <w:p w:rsidR="00CB1C9D" w:rsidRDefault="00CB1C9D">
      <w:pPr>
        <w:spacing w:line="240" w:lineRule="auto"/>
      </w:pPr>
      <w:r>
        <w:br w:type="page"/>
      </w:r>
    </w:p>
    <w:p w:rsidR="000655BC" w:rsidRPr="006A522D" w:rsidRDefault="000655BC" w:rsidP="001401BB">
      <w:pPr>
        <w:pStyle w:val="Heading3"/>
      </w:pPr>
      <w:r w:rsidRPr="006A522D">
        <w:t>Preterm babies</w:t>
      </w:r>
    </w:p>
    <w:p w:rsidR="000655BC" w:rsidRPr="00687C7B" w:rsidRDefault="000655BC" w:rsidP="001401BB">
      <w:pPr>
        <w:keepNext/>
      </w:pPr>
      <w:r w:rsidRPr="00687C7B">
        <w:t>In 2014, 4421 (7.4%</w:t>
      </w:r>
      <w:r>
        <w:t>) of babies were born preterm:</w:t>
      </w:r>
      <w:r w:rsidRPr="00687C7B">
        <w:t xml:space="preserve"> 748 (1.3%) </w:t>
      </w:r>
      <w:r>
        <w:t xml:space="preserve">were </w:t>
      </w:r>
      <w:r w:rsidRPr="00687C7B">
        <w:t>born at under 32 weeks</w:t>
      </w:r>
      <w:r w:rsidR="00C723C1">
        <w:t>’</w:t>
      </w:r>
      <w:r w:rsidRPr="00687C7B">
        <w:t xml:space="preserve"> gestation and 3673 (6.2%) </w:t>
      </w:r>
      <w:r>
        <w:t xml:space="preserve">were </w:t>
      </w:r>
      <w:r w:rsidRPr="00687C7B">
        <w:t>born at 32–36 weeks</w:t>
      </w:r>
      <w:r w:rsidR="00C723C1">
        <w:t>’</w:t>
      </w:r>
      <w:r w:rsidRPr="00687C7B">
        <w:t xml:space="preserve"> gestation</w:t>
      </w:r>
      <w:r>
        <w:t>.</w:t>
      </w:r>
      <w:r w:rsidRPr="001401BB">
        <w:rPr>
          <w:rStyle w:val="FootnoteReference"/>
        </w:rPr>
        <w:footnoteReference w:id="16"/>
      </w:r>
      <w:r w:rsidRPr="00687C7B">
        <w:t xml:space="preserve"> The proportion of preterm babies showed slight variations between 2005 and 2014</w:t>
      </w:r>
      <w:r>
        <w:t>:</w:t>
      </w:r>
      <w:r w:rsidRPr="00687C7B">
        <w:t xml:space="preserve"> babies born </w:t>
      </w:r>
      <w:r>
        <w:t xml:space="preserve">at </w:t>
      </w:r>
      <w:r w:rsidRPr="00687C7B">
        <w:t>under 32 weeks</w:t>
      </w:r>
      <w:r w:rsidR="00C723C1">
        <w:t>’</w:t>
      </w:r>
      <w:r w:rsidRPr="00687C7B">
        <w:t xml:space="preserve"> gestation rang</w:t>
      </w:r>
      <w:r>
        <w:t>ed</w:t>
      </w:r>
      <w:r w:rsidRPr="00687C7B">
        <w:t xml:space="preserve"> from 1.2% to 1.4% of all births, and babies born at</w:t>
      </w:r>
      <w:r>
        <w:t xml:space="preserve"> </w:t>
      </w:r>
      <w:r w:rsidRPr="00687C7B">
        <w:t>32–36 weeks</w:t>
      </w:r>
      <w:r w:rsidR="00C723C1">
        <w:t>’</w:t>
      </w:r>
      <w:r w:rsidRPr="00687C7B">
        <w:t xml:space="preserve"> gestation rang</w:t>
      </w:r>
      <w:r>
        <w:t>ed</w:t>
      </w:r>
      <w:r w:rsidRPr="00687C7B">
        <w:t xml:space="preserve"> from 5.9% to 6.3% of all births.</w:t>
      </w:r>
    </w:p>
    <w:p w:rsidR="000655BC" w:rsidRPr="00873407" w:rsidRDefault="000655BC" w:rsidP="001401BB">
      <w:pPr>
        <w:rPr>
          <w:highlight w:val="yellow"/>
        </w:rPr>
      </w:pPr>
    </w:p>
    <w:p w:rsidR="00C723C1" w:rsidRDefault="000655BC" w:rsidP="001401BB">
      <w:r>
        <w:t>T</w:t>
      </w:r>
      <w:r w:rsidRPr="00687C7B">
        <w:t>he proportion of babies born preterm varied across the demographic groups with no obvious trends (</w:t>
      </w:r>
      <w:r>
        <w:fldChar w:fldCharType="begin"/>
      </w:r>
      <w:r>
        <w:instrText xml:space="preserve"> REF _Ref428959179 \h </w:instrText>
      </w:r>
      <w:r>
        <w:fldChar w:fldCharType="separate"/>
      </w:r>
      <w:r w:rsidR="000E5AFA">
        <w:t xml:space="preserve">Figure </w:t>
      </w:r>
      <w:r w:rsidR="000E5AFA">
        <w:rPr>
          <w:noProof/>
        </w:rPr>
        <w:t>54</w:t>
      </w:r>
      <w:r>
        <w:fldChar w:fldCharType="end"/>
      </w:r>
      <w:r w:rsidRPr="00687C7B">
        <w:t>) except a higher proportion among babies born to older women (9.7% of babies born to women in the 40+ years age group).</w:t>
      </w:r>
    </w:p>
    <w:p w:rsidR="001401BB" w:rsidRDefault="001401BB" w:rsidP="001401BB"/>
    <w:p w:rsidR="000655BC" w:rsidRPr="006A522D" w:rsidRDefault="000655BC" w:rsidP="001401BB">
      <w:pPr>
        <w:pStyle w:val="Figure"/>
      </w:pPr>
      <w:bookmarkStart w:id="510" w:name="_Ref428959179"/>
      <w:bookmarkStart w:id="511" w:name="_Toc405886979"/>
      <w:bookmarkStart w:id="512" w:name="_Toc412122469"/>
      <w:bookmarkStart w:id="513" w:name="_Toc428799354"/>
      <w:bookmarkStart w:id="514" w:name="_Toc433389813"/>
      <w:bookmarkStart w:id="515" w:name="_Toc434672205"/>
      <w:r>
        <w:t xml:space="preserve">Figure </w:t>
      </w:r>
      <w:fldSimple w:instr=" SEQ Figure \* ARABIC ">
        <w:r w:rsidR="000E5AFA">
          <w:rPr>
            <w:noProof/>
          </w:rPr>
          <w:t>54</w:t>
        </w:r>
      </w:fldSimple>
      <w:bookmarkEnd w:id="510"/>
      <w:r>
        <w:rPr>
          <w:noProof/>
        </w:rPr>
        <w:t>:</w:t>
      </w:r>
      <w:r w:rsidRPr="006A522D">
        <w:t xml:space="preserve"> Percentage of babies born preterm</w:t>
      </w:r>
      <w:r>
        <w:t>,</w:t>
      </w:r>
      <w:r w:rsidRPr="006A522D">
        <w:t xml:space="preserve"> by maternal age group, baby ethnic group and baby </w:t>
      </w:r>
      <w:r>
        <w:t>neighbourhood deprivation quintile</w:t>
      </w:r>
      <w:r w:rsidRPr="006A522D">
        <w:t xml:space="preserve">, </w:t>
      </w:r>
      <w:bookmarkEnd w:id="511"/>
      <w:bookmarkEnd w:id="512"/>
      <w:r>
        <w:t>2014</w:t>
      </w:r>
      <w:bookmarkEnd w:id="513"/>
      <w:bookmarkEnd w:id="514"/>
      <w:bookmarkEnd w:id="515"/>
    </w:p>
    <w:p w:rsidR="000655BC" w:rsidRPr="00984D6A" w:rsidRDefault="00AD3BA8" w:rsidP="000655BC">
      <w:r>
        <w:rPr>
          <w:noProof/>
          <w:lang w:eastAsia="en-NZ"/>
        </w:rPr>
        <w:drawing>
          <wp:inline distT="0" distB="0" distL="0" distR="0" wp14:anchorId="6E2B75C2">
            <wp:extent cx="5220000" cy="3200282"/>
            <wp:effectExtent l="0" t="0" r="0" b="635"/>
            <wp:docPr id="81" name="Picture 81" title="Figure 54: Percentage of babies born preterm, by maternal age group, baby ethnic group and baby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20000" cy="3200282"/>
                    </a:xfrm>
                    <a:prstGeom prst="rect">
                      <a:avLst/>
                    </a:prstGeom>
                    <a:noFill/>
                  </pic:spPr>
                </pic:pic>
              </a:graphicData>
            </a:graphic>
          </wp:inline>
        </w:drawing>
      </w:r>
    </w:p>
    <w:p w:rsidR="000655BC" w:rsidRPr="006A522D" w:rsidRDefault="000655BC" w:rsidP="00AD3BA8">
      <w:pPr>
        <w:pStyle w:val="Note"/>
        <w:ind w:right="1133"/>
      </w:pPr>
      <w:r w:rsidRPr="006A522D">
        <w:t xml:space="preserve">Note: </w:t>
      </w:r>
      <w:r>
        <w:t>The d</w:t>
      </w:r>
      <w:r w:rsidRPr="006A522D">
        <w:t xml:space="preserve">enominator used to calculate </w:t>
      </w:r>
      <w:r>
        <w:t>percentages is the total number of live-born babies</w:t>
      </w:r>
      <w:r w:rsidRPr="006A522D">
        <w:t>, excluding those with unknown gestation.</w:t>
      </w:r>
    </w:p>
    <w:p w:rsidR="000655BC" w:rsidRDefault="000655BC" w:rsidP="001401BB"/>
    <w:p w:rsidR="00C723C1" w:rsidRDefault="000655BC" w:rsidP="001401BB">
      <w:r w:rsidRPr="00AF21EC">
        <w:t xml:space="preserve">The proportion of babies born preterm ranged from 6.6% to 9.2% across the 20 DHB regions, the highest </w:t>
      </w:r>
      <w:r>
        <w:t xml:space="preserve">proportion </w:t>
      </w:r>
      <w:r w:rsidRPr="00AF21EC">
        <w:t xml:space="preserve">being </w:t>
      </w:r>
      <w:r>
        <w:t xml:space="preserve">evident </w:t>
      </w:r>
      <w:r w:rsidRPr="00AF21EC">
        <w:t xml:space="preserve">in West Coast and Southern DHB regions and the lowest </w:t>
      </w:r>
      <w:r>
        <w:t xml:space="preserve">in </w:t>
      </w:r>
      <w:r w:rsidRPr="00AF21EC">
        <w:t xml:space="preserve">Northland DHB region. Between </w:t>
      </w:r>
      <w:r>
        <w:t>2010</w:t>
      </w:r>
      <w:r w:rsidRPr="00AF21EC">
        <w:t xml:space="preserve"> and 201</w:t>
      </w:r>
      <w:r>
        <w:t>4</w:t>
      </w:r>
      <w:r w:rsidRPr="00AF21EC">
        <w:t xml:space="preserve"> </w:t>
      </w:r>
      <w:r>
        <w:t xml:space="preserve">there were </w:t>
      </w:r>
      <w:r w:rsidRPr="00AF21EC">
        <w:t xml:space="preserve">fluctuations in the proportion of preterm babies </w:t>
      </w:r>
      <w:r>
        <w:t xml:space="preserve">in all DHB regions </w:t>
      </w:r>
      <w:r w:rsidRPr="00AF21EC">
        <w:t>(</w:t>
      </w:r>
      <w:r w:rsidRPr="00AF21EC">
        <w:fldChar w:fldCharType="begin"/>
      </w:r>
      <w:r w:rsidRPr="00AF21EC">
        <w:instrText xml:space="preserve"> REF _Ref429046603 \h </w:instrText>
      </w:r>
      <w:r>
        <w:instrText xml:space="preserve"> \* MERGEFORMAT </w:instrText>
      </w:r>
      <w:r w:rsidRPr="00AF21EC">
        <w:fldChar w:fldCharType="separate"/>
      </w:r>
      <w:r w:rsidR="000E5AFA" w:rsidRPr="003C2C6B">
        <w:t xml:space="preserve">Figure </w:t>
      </w:r>
      <w:r w:rsidR="000E5AFA">
        <w:rPr>
          <w:noProof/>
        </w:rPr>
        <w:t>55</w:t>
      </w:r>
      <w:r w:rsidRPr="00AF21EC">
        <w:fldChar w:fldCharType="end"/>
      </w:r>
      <w:r w:rsidRPr="00AF21EC">
        <w:t>).</w:t>
      </w:r>
    </w:p>
    <w:p w:rsidR="000655BC" w:rsidRDefault="000655BC" w:rsidP="001401BB"/>
    <w:p w:rsidR="00C723C1" w:rsidRDefault="000655BC" w:rsidP="001401BB">
      <w:r>
        <w:t>Of preterm babies in 2014, almost 46% (1949) were born by caesarean section, the majority of which were born by emergency caesarean section (1219 were born by emergency caesarean section and 730 by elective caesarean section). This compares with 25% of babies born at term by caesarean section.</w:t>
      </w:r>
    </w:p>
    <w:p w:rsidR="000655BC" w:rsidRDefault="000655BC" w:rsidP="001401BB"/>
    <w:p w:rsidR="00C723C1" w:rsidRDefault="00EC1E75" w:rsidP="001401BB">
      <w:r>
        <w:t>Over half of babies born preterm had a low birthweight. Almost 95</w:t>
      </w:r>
      <w:r w:rsidR="000655BC" w:rsidRPr="006A522D">
        <w:t>%</w:t>
      </w:r>
      <w:r w:rsidR="000655BC">
        <w:t xml:space="preserve"> </w:t>
      </w:r>
      <w:r w:rsidR="000655BC" w:rsidRPr="006A522D">
        <w:t>of babies born at under 32 weeks</w:t>
      </w:r>
      <w:r w:rsidR="00C723C1">
        <w:t>’</w:t>
      </w:r>
      <w:r w:rsidR="000655BC" w:rsidRPr="006A522D">
        <w:t xml:space="preserve"> gestation and </w:t>
      </w:r>
      <w:r w:rsidR="000655BC">
        <w:t>almost half</w:t>
      </w:r>
      <w:r w:rsidR="000655BC" w:rsidRPr="006A522D">
        <w:t xml:space="preserve"> of babies born at 32—36 weeks</w:t>
      </w:r>
      <w:r w:rsidR="00C723C1">
        <w:t>’</w:t>
      </w:r>
      <w:r w:rsidR="000655BC" w:rsidRPr="006A522D">
        <w:t xml:space="preserve"> gestation </w:t>
      </w:r>
      <w:r w:rsidR="000655BC">
        <w:t>had a low birthweight.</w:t>
      </w:r>
    </w:p>
    <w:p w:rsidR="000655BC" w:rsidRDefault="000655BC" w:rsidP="001401BB"/>
    <w:p w:rsidR="000655BC" w:rsidRPr="006A522D" w:rsidRDefault="000655BC" w:rsidP="001401BB">
      <w:pPr>
        <w:pStyle w:val="Figure"/>
      </w:pPr>
      <w:bookmarkStart w:id="516" w:name="_Ref429046603"/>
      <w:bookmarkStart w:id="517" w:name="_Toc405886980"/>
      <w:bookmarkStart w:id="518" w:name="_Toc412122470"/>
      <w:bookmarkStart w:id="519" w:name="_Toc428799355"/>
      <w:bookmarkStart w:id="520" w:name="_Toc433389814"/>
      <w:bookmarkStart w:id="521" w:name="_Toc434672206"/>
      <w:r w:rsidRPr="003C2C6B">
        <w:t xml:space="preserve">Figure </w:t>
      </w:r>
      <w:fldSimple w:instr=" SEQ Figure \* ARABIC ">
        <w:r w:rsidR="000E5AFA">
          <w:rPr>
            <w:noProof/>
          </w:rPr>
          <w:t>55</w:t>
        </w:r>
      </w:fldSimple>
      <w:bookmarkEnd w:id="516"/>
      <w:r w:rsidRPr="003C2C6B">
        <w:rPr>
          <w:noProof/>
        </w:rPr>
        <w:t>:</w:t>
      </w:r>
      <w:r w:rsidRPr="003C2C6B">
        <w:t xml:space="preserve"> Percentage of babies born preterm, by DHB of residence</w:t>
      </w:r>
      <w:bookmarkEnd w:id="517"/>
      <w:r w:rsidRPr="003C2C6B">
        <w:t>, 2010 and 201</w:t>
      </w:r>
      <w:bookmarkEnd w:id="518"/>
      <w:r w:rsidRPr="003C2C6B">
        <w:t>4</w:t>
      </w:r>
      <w:bookmarkEnd w:id="519"/>
      <w:bookmarkEnd w:id="520"/>
      <w:bookmarkEnd w:id="521"/>
    </w:p>
    <w:p w:rsidR="000655BC" w:rsidRPr="00984D6A" w:rsidRDefault="000655BC" w:rsidP="000655BC">
      <w:r>
        <w:rPr>
          <w:noProof/>
          <w:lang w:eastAsia="en-NZ"/>
        </w:rPr>
        <w:drawing>
          <wp:inline distT="0" distB="0" distL="0" distR="0" wp14:anchorId="728EC719" wp14:editId="6A78FEF8">
            <wp:extent cx="5220000" cy="3511991"/>
            <wp:effectExtent l="0" t="0" r="0" b="0"/>
            <wp:docPr id="44" name="Picture 44" title="Figure 55: Percentage of babies born preterm, by DHB of residence, 2010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byYear_Preterm.jpg"/>
                    <pic:cNvPicPr/>
                  </pic:nvPicPr>
                  <pic:blipFill>
                    <a:blip r:embed="rId78">
                      <a:extLst>
                        <a:ext uri="{28A0092B-C50C-407E-A947-70E740481C1C}">
                          <a14:useLocalDpi xmlns:a14="http://schemas.microsoft.com/office/drawing/2010/main" val="0"/>
                        </a:ext>
                      </a:extLst>
                    </a:blip>
                    <a:stretch>
                      <a:fillRect/>
                    </a:stretch>
                  </pic:blipFill>
                  <pic:spPr>
                    <a:xfrm>
                      <a:off x="0" y="0"/>
                      <a:ext cx="5220000" cy="3511991"/>
                    </a:xfrm>
                    <a:prstGeom prst="rect">
                      <a:avLst/>
                    </a:prstGeom>
                  </pic:spPr>
                </pic:pic>
              </a:graphicData>
            </a:graphic>
          </wp:inline>
        </w:drawing>
      </w:r>
    </w:p>
    <w:p w:rsidR="000655BC" w:rsidRPr="006A522D" w:rsidRDefault="000655BC" w:rsidP="001401BB">
      <w:pPr>
        <w:pStyle w:val="Note"/>
        <w:ind w:right="1191"/>
      </w:pPr>
      <w:r w:rsidRPr="006A522D">
        <w:t xml:space="preserve">Note: </w:t>
      </w:r>
      <w:r>
        <w:t>The d</w:t>
      </w:r>
      <w:r w:rsidRPr="006A522D">
        <w:t xml:space="preserve">enominator used to calculate percentages is the total number of </w:t>
      </w:r>
      <w:r>
        <w:t xml:space="preserve">live-born babies </w:t>
      </w:r>
      <w:r w:rsidRPr="006A522D">
        <w:t>for each DHB region, excluding those with unknown gestation.</w:t>
      </w:r>
    </w:p>
    <w:p w:rsidR="000655BC" w:rsidRDefault="000655BC" w:rsidP="001401BB"/>
    <w:p w:rsidR="000655BC" w:rsidRDefault="000655BC" w:rsidP="001401BB">
      <w:pPr>
        <w:pStyle w:val="Heading3"/>
      </w:pPr>
      <w:r w:rsidRPr="006A522D">
        <w:t>Term babies with low birthweight</w:t>
      </w:r>
    </w:p>
    <w:p w:rsidR="000655BC" w:rsidRPr="00646D4A" w:rsidRDefault="000655BC" w:rsidP="001401BB">
      <w:r>
        <w:t>In 2014, there were 988 (1.</w:t>
      </w:r>
      <w:r w:rsidR="0085196D">
        <w:t>9</w:t>
      </w:r>
      <w:r>
        <w:t>%) term babies born with a low birthweight.</w:t>
      </w:r>
      <w:r w:rsidRPr="001401BB">
        <w:rPr>
          <w:rStyle w:val="FootnoteReference"/>
        </w:rPr>
        <w:footnoteReference w:id="17"/>
      </w:r>
      <w:r>
        <w:t xml:space="preserve"> </w:t>
      </w:r>
      <w:r w:rsidRPr="00646D4A">
        <w:t>Between 2005 and 2014, 1.8%–2.1% of babies born at term each year had a low birthweight.</w:t>
      </w:r>
    </w:p>
    <w:p w:rsidR="000655BC" w:rsidRPr="00646D4A" w:rsidRDefault="000655BC" w:rsidP="001401BB"/>
    <w:p w:rsidR="000655BC" w:rsidRDefault="000655BC" w:rsidP="001401BB">
      <w:r>
        <w:t xml:space="preserve">A </w:t>
      </w:r>
      <w:r w:rsidRPr="00646D4A">
        <w:t xml:space="preserve">larger proportion of female babies </w:t>
      </w:r>
      <w:r>
        <w:t xml:space="preserve">than male babies were </w:t>
      </w:r>
      <w:r w:rsidRPr="00646D4A">
        <w:t>born at term with a low birthweight (2.2% of female babies compared with 1.5% of male babies).</w:t>
      </w:r>
    </w:p>
    <w:p w:rsidR="000655BC" w:rsidRPr="00646D4A" w:rsidRDefault="000655BC" w:rsidP="001401BB"/>
    <w:p w:rsidR="000655BC" w:rsidRPr="006A522D" w:rsidRDefault="000655BC" w:rsidP="001401BB">
      <w:r>
        <w:t>In regard to demographic groups, the highest proportion of babies born at term with a low birthweight was among Indian babies (4.6%), followed by babies born to young mothers aged under 20 years (2.7%). Term babies from the most deprived neighbourhoods had a higher proportion of having a low birthweight than those from the least deprived neighbourhoods (2.3% of those in quintile 5 compared to 1.5% of those in quintile 1)</w:t>
      </w:r>
      <w:r w:rsidRPr="00646D4A">
        <w:t xml:space="preserve"> (</w:t>
      </w:r>
      <w:r>
        <w:fldChar w:fldCharType="begin"/>
      </w:r>
      <w:r>
        <w:instrText xml:space="preserve"> REF _Ref429046636 \h </w:instrText>
      </w:r>
      <w:r>
        <w:fldChar w:fldCharType="separate"/>
      </w:r>
      <w:r w:rsidR="000E5AFA">
        <w:t xml:space="preserve">Figure </w:t>
      </w:r>
      <w:r w:rsidR="000E5AFA">
        <w:rPr>
          <w:noProof/>
        </w:rPr>
        <w:t>56</w:t>
      </w:r>
      <w:r>
        <w:fldChar w:fldCharType="end"/>
      </w:r>
      <w:r w:rsidRPr="00646D4A">
        <w:t>).</w:t>
      </w:r>
    </w:p>
    <w:p w:rsidR="000655BC" w:rsidRDefault="000655BC" w:rsidP="001401BB">
      <w:bookmarkStart w:id="522" w:name="_Ref400718296"/>
      <w:bookmarkStart w:id="523" w:name="_Toc405886981"/>
      <w:bookmarkStart w:id="524" w:name="_Toc412122471"/>
    </w:p>
    <w:p w:rsidR="00C723C1" w:rsidRDefault="000655BC" w:rsidP="001401BB">
      <w:r>
        <w:t xml:space="preserve">The </w:t>
      </w:r>
      <w:r w:rsidRPr="00DB66BD">
        <w:t>DHB regions with the highest proportion of term babies born with a low birthweight were Lakes, Tai</w:t>
      </w:r>
      <w:r>
        <w:t>r</w:t>
      </w:r>
      <w:r w:rsidRPr="00D54858">
        <w:t>ā</w:t>
      </w:r>
      <w:r w:rsidRPr="00DB66BD">
        <w:t>whiti and Hawke</w:t>
      </w:r>
      <w:r w:rsidR="00C723C1">
        <w:t>’</w:t>
      </w:r>
      <w:r w:rsidRPr="00DB66BD">
        <w:t xml:space="preserve">s Bay </w:t>
      </w:r>
      <w:r w:rsidRPr="0035096D">
        <w:t>(2.7%</w:t>
      </w:r>
      <w:r>
        <w:t xml:space="preserve"> of babies in all three DHB regions</w:t>
      </w:r>
      <w:r w:rsidRPr="0035096D">
        <w:t xml:space="preserve">). In comparison, only 0.5% of term babies in South Canterbury DHB had a low birthweight. Between 2010 and 2014 the proportion of term babies born with a low birthweight fluctuated slightly for each DHB. Some small decreases were </w:t>
      </w:r>
      <w:r w:rsidRPr="009318B8">
        <w:t>seen in the DHB regions in the upper North Island over this time period. DHB regions in the South Island showed little change or a slight increase from 2010 to 2014 (</w:t>
      </w:r>
      <w:r w:rsidRPr="009318B8">
        <w:fldChar w:fldCharType="begin"/>
      </w:r>
      <w:r w:rsidRPr="009318B8">
        <w:instrText xml:space="preserve"> REF _Ref429046653 \h  \* MERGEFORMAT </w:instrText>
      </w:r>
      <w:r w:rsidRPr="009318B8">
        <w:fldChar w:fldCharType="separate"/>
      </w:r>
      <w:r w:rsidR="000E5AFA" w:rsidRPr="009318B8">
        <w:t xml:space="preserve">Figure </w:t>
      </w:r>
      <w:r w:rsidR="000E5AFA">
        <w:rPr>
          <w:noProof/>
        </w:rPr>
        <w:t>57</w:t>
      </w:r>
      <w:r w:rsidRPr="009318B8">
        <w:fldChar w:fldCharType="end"/>
      </w:r>
      <w:r w:rsidRPr="009318B8">
        <w:t xml:space="preserve">). Note that </w:t>
      </w:r>
      <w:r>
        <w:t xml:space="preserve">in </w:t>
      </w:r>
      <w:r w:rsidR="00EC1E75">
        <w:t>three</w:t>
      </w:r>
      <w:r>
        <w:t xml:space="preserve"> DHB regions </w:t>
      </w:r>
      <w:r w:rsidRPr="009318B8">
        <w:t xml:space="preserve">the proportions </w:t>
      </w:r>
      <w:r>
        <w:t xml:space="preserve">presented </w:t>
      </w:r>
      <w:r w:rsidRPr="009318B8">
        <w:t>are based on small numbers (</w:t>
      </w:r>
      <w:r>
        <w:t>fewer than five</w:t>
      </w:r>
      <w:r w:rsidRPr="009318B8">
        <w:t xml:space="preserve"> term babies with low birthweight).</w:t>
      </w:r>
    </w:p>
    <w:p w:rsidR="000655BC" w:rsidRPr="009318B8" w:rsidRDefault="000655BC" w:rsidP="001401BB"/>
    <w:p w:rsidR="000655BC" w:rsidRPr="006A522D" w:rsidRDefault="000655BC" w:rsidP="001401BB">
      <w:pPr>
        <w:pStyle w:val="Figure"/>
      </w:pPr>
      <w:bookmarkStart w:id="525" w:name="_Ref429046636"/>
      <w:bookmarkStart w:id="526" w:name="_Toc428799356"/>
      <w:bookmarkStart w:id="527" w:name="_Toc433389815"/>
      <w:bookmarkStart w:id="528" w:name="_Toc434672207"/>
      <w:bookmarkEnd w:id="522"/>
      <w:r>
        <w:t xml:space="preserve">Figure </w:t>
      </w:r>
      <w:fldSimple w:instr=" SEQ Figure \* ARABIC ">
        <w:r w:rsidR="000E5AFA">
          <w:rPr>
            <w:noProof/>
          </w:rPr>
          <w:t>56</w:t>
        </w:r>
      </w:fldSimple>
      <w:bookmarkEnd w:id="525"/>
      <w:r>
        <w:rPr>
          <w:noProof/>
        </w:rPr>
        <w:t>:</w:t>
      </w:r>
      <w:r w:rsidRPr="006A522D">
        <w:t xml:space="preserve"> Percentage of babies born at term with a low birthweight</w:t>
      </w:r>
      <w:r>
        <w:t>,</w:t>
      </w:r>
      <w:r w:rsidRPr="006A522D">
        <w:t xml:space="preserve"> by maternal age group, baby ethnic group and baby </w:t>
      </w:r>
      <w:r>
        <w:t>neighbourhood deprivation quintile</w:t>
      </w:r>
      <w:r w:rsidRPr="006A522D">
        <w:t xml:space="preserve">, </w:t>
      </w:r>
      <w:bookmarkEnd w:id="523"/>
      <w:bookmarkEnd w:id="524"/>
      <w:r>
        <w:t>2014</w:t>
      </w:r>
      <w:bookmarkEnd w:id="526"/>
      <w:bookmarkEnd w:id="527"/>
      <w:bookmarkEnd w:id="528"/>
    </w:p>
    <w:p w:rsidR="000655BC" w:rsidRPr="00984D6A" w:rsidRDefault="00AD3BA8" w:rsidP="000655BC">
      <w:r>
        <w:rPr>
          <w:noProof/>
          <w:lang w:eastAsia="en-NZ"/>
        </w:rPr>
        <w:drawing>
          <wp:inline distT="0" distB="0" distL="0" distR="0" wp14:anchorId="7B500775">
            <wp:extent cx="5220000" cy="3200282"/>
            <wp:effectExtent l="0" t="0" r="0" b="635"/>
            <wp:docPr id="105" name="Picture 105" title="Figure 56: Percentage of babies born at term with a low birthweight, by maternal age group, baby ethnic group and baby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20000" cy="3200282"/>
                    </a:xfrm>
                    <a:prstGeom prst="rect">
                      <a:avLst/>
                    </a:prstGeom>
                    <a:noFill/>
                  </pic:spPr>
                </pic:pic>
              </a:graphicData>
            </a:graphic>
          </wp:inline>
        </w:drawing>
      </w:r>
    </w:p>
    <w:p w:rsidR="000655BC" w:rsidRPr="006A522D" w:rsidRDefault="000655BC" w:rsidP="00AD3BA8">
      <w:pPr>
        <w:pStyle w:val="Note"/>
        <w:ind w:right="1133"/>
      </w:pPr>
      <w:r w:rsidRPr="006A522D">
        <w:t xml:space="preserve">Note: </w:t>
      </w:r>
      <w:r>
        <w:t>The d</w:t>
      </w:r>
      <w:r w:rsidRPr="006A522D">
        <w:t xml:space="preserve">enominator used to calculate percentages is the number of </w:t>
      </w:r>
      <w:r>
        <w:t xml:space="preserve">live-born </w:t>
      </w:r>
      <w:r w:rsidRPr="006A522D">
        <w:t>babies born at gestation of 37 weeks or more for each demographic group, excluding those with unknown birthweight.</w:t>
      </w:r>
    </w:p>
    <w:p w:rsidR="000655BC" w:rsidRDefault="000655BC" w:rsidP="001401BB"/>
    <w:p w:rsidR="000655BC" w:rsidRPr="006A522D" w:rsidRDefault="000655BC" w:rsidP="001401BB">
      <w:pPr>
        <w:pStyle w:val="Figure"/>
      </w:pPr>
      <w:bookmarkStart w:id="529" w:name="_Ref429046653"/>
      <w:bookmarkStart w:id="530" w:name="_Toc405886982"/>
      <w:bookmarkStart w:id="531" w:name="_Toc412122472"/>
      <w:bookmarkStart w:id="532" w:name="_Toc428799357"/>
      <w:bookmarkStart w:id="533" w:name="_Toc433389816"/>
      <w:bookmarkStart w:id="534" w:name="_Toc434672208"/>
      <w:r w:rsidRPr="009318B8">
        <w:t xml:space="preserve">Figure </w:t>
      </w:r>
      <w:fldSimple w:instr=" SEQ Figure \* ARABIC ">
        <w:r w:rsidR="000E5AFA">
          <w:rPr>
            <w:noProof/>
          </w:rPr>
          <w:t>57</w:t>
        </w:r>
      </w:fldSimple>
      <w:bookmarkEnd w:id="529"/>
      <w:r w:rsidRPr="009318B8">
        <w:rPr>
          <w:noProof/>
        </w:rPr>
        <w:t>:</w:t>
      </w:r>
      <w:r w:rsidRPr="009318B8">
        <w:t xml:space="preserve"> Percentage</w:t>
      </w:r>
      <w:r w:rsidRPr="003357DD">
        <w:t xml:space="preserve"> of babies born at term with a low birthweight, by DHB of residence</w:t>
      </w:r>
      <w:bookmarkEnd w:id="530"/>
      <w:r w:rsidRPr="003357DD">
        <w:t>, 2010 and 201</w:t>
      </w:r>
      <w:bookmarkEnd w:id="531"/>
      <w:r w:rsidRPr="003357DD">
        <w:t>4</w:t>
      </w:r>
      <w:bookmarkEnd w:id="532"/>
      <w:bookmarkEnd w:id="533"/>
      <w:bookmarkEnd w:id="534"/>
    </w:p>
    <w:p w:rsidR="000655BC" w:rsidRPr="00984D6A" w:rsidRDefault="000655BC" w:rsidP="001401BB">
      <w:r>
        <w:rPr>
          <w:noProof/>
          <w:lang w:eastAsia="en-NZ"/>
        </w:rPr>
        <w:drawing>
          <wp:inline distT="0" distB="0" distL="0" distR="0" wp14:anchorId="031E8B44" wp14:editId="45D1535E">
            <wp:extent cx="5220000" cy="3511991"/>
            <wp:effectExtent l="0" t="0" r="0" b="0"/>
            <wp:docPr id="41" name="Picture 41" title="Figure 57: Percentage of babies born at term with a low birthweight, by DHB of residence, 2010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abyYear_TermLowBW.jpg"/>
                    <pic:cNvPicPr/>
                  </pic:nvPicPr>
                  <pic:blipFill>
                    <a:blip r:embed="rId80">
                      <a:extLst>
                        <a:ext uri="{28A0092B-C50C-407E-A947-70E740481C1C}">
                          <a14:useLocalDpi xmlns:a14="http://schemas.microsoft.com/office/drawing/2010/main" val="0"/>
                        </a:ext>
                      </a:extLst>
                    </a:blip>
                    <a:stretch>
                      <a:fillRect/>
                    </a:stretch>
                  </pic:blipFill>
                  <pic:spPr>
                    <a:xfrm>
                      <a:off x="0" y="0"/>
                      <a:ext cx="5220000" cy="3511991"/>
                    </a:xfrm>
                    <a:prstGeom prst="rect">
                      <a:avLst/>
                    </a:prstGeom>
                  </pic:spPr>
                </pic:pic>
              </a:graphicData>
            </a:graphic>
          </wp:inline>
        </w:drawing>
      </w:r>
    </w:p>
    <w:p w:rsidR="000655BC" w:rsidRDefault="000655BC" w:rsidP="00AD3BA8">
      <w:pPr>
        <w:pStyle w:val="Note"/>
        <w:ind w:right="1133"/>
      </w:pPr>
      <w:r w:rsidRPr="006A522D">
        <w:t xml:space="preserve">Note: </w:t>
      </w:r>
      <w:r>
        <w:t>The d</w:t>
      </w:r>
      <w:r w:rsidRPr="006A522D">
        <w:t xml:space="preserve">enominator used to calculate percentages is the number of </w:t>
      </w:r>
      <w:r>
        <w:t xml:space="preserve">live-born babies </w:t>
      </w:r>
      <w:r w:rsidRPr="006A522D">
        <w:t>born at gestation of 37</w:t>
      </w:r>
      <w:r>
        <w:t> </w:t>
      </w:r>
      <w:r w:rsidRPr="006A522D">
        <w:t>weeks or more for each DHB region, excluding those with unknown birthweight.</w:t>
      </w:r>
    </w:p>
    <w:p w:rsidR="001401BB" w:rsidRPr="001401BB" w:rsidRDefault="001401BB" w:rsidP="001401BB"/>
    <w:p w:rsidR="000655BC" w:rsidRPr="006A522D" w:rsidRDefault="000655BC" w:rsidP="001401BB">
      <w:pPr>
        <w:pStyle w:val="Heading2"/>
      </w:pPr>
      <w:bookmarkStart w:id="535" w:name="_Ref405542283"/>
      <w:bookmarkStart w:id="536" w:name="_Toc405887018"/>
      <w:bookmarkStart w:id="537" w:name="_Toc412122413"/>
      <w:bookmarkStart w:id="538" w:name="_Toc431462737"/>
      <w:bookmarkStart w:id="539" w:name="_Toc434672135"/>
      <w:r w:rsidRPr="006A522D">
        <w:t>Breastfeeding</w:t>
      </w:r>
      <w:bookmarkEnd w:id="535"/>
      <w:bookmarkEnd w:id="536"/>
      <w:bookmarkEnd w:id="537"/>
      <w:bookmarkEnd w:id="538"/>
      <w:bookmarkEnd w:id="539"/>
    </w:p>
    <w:p w:rsidR="000655BC" w:rsidRDefault="000655BC" w:rsidP="00AD3BA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t>Breast milk is seen as the perfect food for an infant as it contributes positively to infant and also maternal health. The Ministry of Health uses the following standard breastfeeding definitions for New Zealand (Ministry of Health 2002).</w:t>
      </w:r>
    </w:p>
    <w:p w:rsidR="000655BC" w:rsidRDefault="000655BC" w:rsidP="00AD3BA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414A81">
        <w:rPr>
          <w:b/>
        </w:rPr>
        <w:t>Exclusive</w:t>
      </w:r>
      <w:r>
        <w:rPr>
          <w:b/>
        </w:rPr>
        <w:t xml:space="preserve">: </w:t>
      </w:r>
      <w:r>
        <w:t>the</w:t>
      </w:r>
      <w:r w:rsidRPr="008E0701">
        <w:t xml:space="preserve"> infant</w:t>
      </w:r>
      <w:r w:rsidRPr="00414A81">
        <w:t xml:space="preserve"> </w:t>
      </w:r>
      <w:r>
        <w:t xml:space="preserve">who </w:t>
      </w:r>
      <w:r w:rsidRPr="00414A81">
        <w:t>has never, to the mother</w:t>
      </w:r>
      <w:r w:rsidR="00C723C1">
        <w:t>’</w:t>
      </w:r>
      <w:r w:rsidRPr="00414A81">
        <w:t>s knowledge, had any water, formula or other liquid or solid food. Only breast milk (from the breast or expressed) and prescribed medicines (defined in the Medicines Act 1981) have been given to the baby from birth.</w:t>
      </w:r>
    </w:p>
    <w:p w:rsidR="000655BC" w:rsidRDefault="000655BC" w:rsidP="00AD3BA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414A81">
        <w:rPr>
          <w:b/>
        </w:rPr>
        <w:t>Fully</w:t>
      </w:r>
      <w:r>
        <w:rPr>
          <w:b/>
        </w:rPr>
        <w:t>:</w:t>
      </w:r>
      <w:r w:rsidRPr="00414A81">
        <w:t xml:space="preserve"> </w:t>
      </w:r>
      <w:r>
        <w:t>the infant</w:t>
      </w:r>
      <w:r w:rsidRPr="00414A81">
        <w:t xml:space="preserve"> has taken breast milk</w:t>
      </w:r>
      <w:r>
        <w:t xml:space="preserve"> only, and no other liquids or solids except a minimal amount of water or prescribed medicines, in the past 48 hours.</w:t>
      </w:r>
    </w:p>
    <w:p w:rsidR="000655BC" w:rsidRDefault="000655BC" w:rsidP="00AD3BA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414A81">
        <w:rPr>
          <w:b/>
        </w:rPr>
        <w:t xml:space="preserve">Partial: </w:t>
      </w:r>
      <w:r>
        <w:t xml:space="preserve">the infant </w:t>
      </w:r>
      <w:r w:rsidRPr="00414A81">
        <w:t xml:space="preserve">has taken some breast milk and some </w:t>
      </w:r>
      <w:r>
        <w:t>infant</w:t>
      </w:r>
      <w:r w:rsidRPr="00414A81">
        <w:t xml:space="preserve"> formula or other solid food in the past 48 hours.</w:t>
      </w:r>
    </w:p>
    <w:p w:rsidR="000655BC" w:rsidRDefault="000655BC" w:rsidP="00AD3BA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414A81">
        <w:rPr>
          <w:b/>
        </w:rPr>
        <w:t>Artificial:</w:t>
      </w:r>
      <w:r w:rsidRPr="00414A81">
        <w:t xml:space="preserve"> the </w:t>
      </w:r>
      <w:r>
        <w:t>infant</w:t>
      </w:r>
      <w:r w:rsidRPr="00414A81">
        <w:t xml:space="preserve"> has had no breast milk but has had alternative liquid such as </w:t>
      </w:r>
      <w:r>
        <w:t>infant</w:t>
      </w:r>
      <w:r w:rsidRPr="00414A81">
        <w:t xml:space="preserve"> formula</w:t>
      </w:r>
      <w:r>
        <w:t>,</w:t>
      </w:r>
      <w:r w:rsidRPr="00414A81">
        <w:t xml:space="preserve"> with or without solid food in the past 48 hours.</w:t>
      </w:r>
    </w:p>
    <w:p w:rsidR="000655BC" w:rsidRPr="006A522D" w:rsidRDefault="000655BC" w:rsidP="00AD3BA8">
      <w:pPr>
        <w:pStyle w:val="Box"/>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414A81">
        <w:t xml:space="preserve">The data presented regarding breastfeeding is </w:t>
      </w:r>
      <w:r>
        <w:t>primarily</w:t>
      </w:r>
      <w:r w:rsidRPr="006A522D">
        <w:t xml:space="preserve"> sourced from </w:t>
      </w:r>
      <w:r>
        <w:t>LMC</w:t>
      </w:r>
      <w:r w:rsidRPr="006A522D">
        <w:t xml:space="preserve"> claim forms</w:t>
      </w:r>
      <w:r>
        <w:t xml:space="preserve">, with additional data from some DHB primary maternity services. It is therefore </w:t>
      </w:r>
      <w:r w:rsidRPr="006A522D">
        <w:t xml:space="preserve">only available for </w:t>
      </w:r>
      <w:r>
        <w:t xml:space="preserve">babies of </w:t>
      </w:r>
      <w:r w:rsidRPr="006A522D">
        <w:t>women registered with a</w:t>
      </w:r>
      <w:r>
        <w:t>n</w:t>
      </w:r>
      <w:r w:rsidRPr="006A522D">
        <w:t xml:space="preserve"> LMC </w:t>
      </w:r>
      <w:r>
        <w:t xml:space="preserve">or with a DHB primary maternity service </w:t>
      </w:r>
      <w:r w:rsidRPr="006A522D">
        <w:t>(approximat</w:t>
      </w:r>
      <w:r>
        <w:t>ely 95% of women giving birth).</w:t>
      </w:r>
    </w:p>
    <w:p w:rsidR="000655BC" w:rsidRPr="00984D6A" w:rsidRDefault="000655BC" w:rsidP="001401BB"/>
    <w:p w:rsidR="000655BC" w:rsidRDefault="000655BC" w:rsidP="001401BB">
      <w:r w:rsidRPr="001D7DDB">
        <w:t>The majority of babies of known breastfeeding status were breastfed, either exclusively (68.6%), fully (9.7%) or partially (14.5%) at two weeks after birth</w:t>
      </w:r>
      <w:r>
        <w:t xml:space="preserve"> in 2014</w:t>
      </w:r>
      <w:r w:rsidRPr="001D7DDB">
        <w:t xml:space="preserve">. </w:t>
      </w:r>
      <w:r>
        <w:t>The proportion of partially breastfed babies increased from 11.6% in 2008 to 14.5% in 2014, while the proportion of babies exclusively or fully breastfed a</w:t>
      </w:r>
      <w:r w:rsidRPr="001D7DDB">
        <w:t>t two weeks after birth</w:t>
      </w:r>
      <w:r>
        <w:t xml:space="preserve"> decreased from 79.3% to 78.2%. There was an increase in total breastfed babies from 90.9% to 92.7% between 2008 and 2014 (</w:t>
      </w:r>
      <w:r>
        <w:fldChar w:fldCharType="begin"/>
      </w:r>
      <w:r>
        <w:instrText xml:space="preserve"> REF _Ref429052713 \h </w:instrText>
      </w:r>
      <w:r>
        <w:fldChar w:fldCharType="separate"/>
      </w:r>
      <w:r w:rsidR="000E5AFA">
        <w:t xml:space="preserve">Figure </w:t>
      </w:r>
      <w:r w:rsidR="000E5AFA">
        <w:rPr>
          <w:noProof/>
        </w:rPr>
        <w:t>58</w:t>
      </w:r>
      <w:r>
        <w:fldChar w:fldCharType="end"/>
      </w:r>
      <w:r>
        <w:t>).</w:t>
      </w:r>
    </w:p>
    <w:p w:rsidR="000655BC" w:rsidRDefault="000655BC" w:rsidP="001401BB"/>
    <w:p w:rsidR="000655BC" w:rsidRDefault="000655BC" w:rsidP="001401BB">
      <w:pPr>
        <w:pStyle w:val="Figure"/>
      </w:pPr>
      <w:bookmarkStart w:id="540" w:name="_Ref429052713"/>
      <w:bookmarkStart w:id="541" w:name="_Toc433389817"/>
      <w:bookmarkStart w:id="542" w:name="_Toc434672209"/>
      <w:r>
        <w:t xml:space="preserve">Figure </w:t>
      </w:r>
      <w:fldSimple w:instr=" SEQ Figure \* ARABIC ">
        <w:r w:rsidR="000E5AFA">
          <w:rPr>
            <w:noProof/>
          </w:rPr>
          <w:t>58</w:t>
        </w:r>
      </w:fldSimple>
      <w:bookmarkEnd w:id="540"/>
      <w:r>
        <w:t>: Percentage of babies, by breastfeeding status at two weeks after birth,</w:t>
      </w:r>
      <w:r w:rsidR="001401BB">
        <w:br/>
      </w:r>
      <w:r>
        <w:t>2008–2014</w:t>
      </w:r>
      <w:bookmarkEnd w:id="541"/>
      <w:bookmarkEnd w:id="542"/>
    </w:p>
    <w:p w:rsidR="000655BC" w:rsidRDefault="00AD3BA8" w:rsidP="000655BC">
      <w:r>
        <w:rPr>
          <w:noProof/>
          <w:lang w:eastAsia="en-NZ"/>
        </w:rPr>
        <w:drawing>
          <wp:inline distT="0" distB="0" distL="0" distR="0" wp14:anchorId="465616C0">
            <wp:extent cx="4500000" cy="2252743"/>
            <wp:effectExtent l="0" t="0" r="0" b="0"/>
            <wp:docPr id="106" name="Picture 106" title="Figure 58: Percentage of babies, by breastfeeding status at two weeks after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00000" cy="2252743"/>
                    </a:xfrm>
                    <a:prstGeom prst="rect">
                      <a:avLst/>
                    </a:prstGeom>
                    <a:noFill/>
                  </pic:spPr>
                </pic:pic>
              </a:graphicData>
            </a:graphic>
          </wp:inline>
        </w:drawing>
      </w:r>
    </w:p>
    <w:p w:rsidR="00C723C1" w:rsidRDefault="000655BC" w:rsidP="00AD3BA8">
      <w:pPr>
        <w:pStyle w:val="Note"/>
        <w:ind w:right="1984"/>
      </w:pPr>
      <w:r w:rsidRPr="006A522D">
        <w:t>Note</w:t>
      </w:r>
      <w:r>
        <w:t>s:</w:t>
      </w:r>
    </w:p>
    <w:p w:rsidR="00C723C1" w:rsidRDefault="000655BC" w:rsidP="00AD3BA8">
      <w:pPr>
        <w:pStyle w:val="Note"/>
        <w:ind w:right="1984"/>
      </w:pPr>
      <w:r>
        <w:t>The d</w:t>
      </w:r>
      <w:r w:rsidRPr="006A522D">
        <w:t>enominator used to calculate the percentage is the number of babies, excluding those with unknown breastfeeding status</w:t>
      </w:r>
      <w:r>
        <w:t>,</w:t>
      </w:r>
      <w:r w:rsidRPr="006A522D">
        <w:t xml:space="preserve"> at </w:t>
      </w:r>
      <w:r>
        <w:t>two</w:t>
      </w:r>
      <w:r w:rsidRPr="006A522D">
        <w:t xml:space="preserve"> weeks after birth</w:t>
      </w:r>
      <w:r>
        <w:t>.</w:t>
      </w:r>
    </w:p>
    <w:p w:rsidR="000655BC" w:rsidRDefault="000655BC" w:rsidP="00AD3BA8">
      <w:pPr>
        <w:pStyle w:val="Note"/>
        <w:ind w:right="1984"/>
      </w:pPr>
      <w:r>
        <w:t>Breastfeeding status</w:t>
      </w:r>
      <w:r w:rsidRPr="00BD5180">
        <w:t xml:space="preserve"> is only available for</w:t>
      </w:r>
      <w:r>
        <w:t xml:space="preserve"> babies of</w:t>
      </w:r>
      <w:r w:rsidRPr="00BD5180">
        <w:t xml:space="preserve"> women registered with an LMC</w:t>
      </w:r>
      <w:r>
        <w:t xml:space="preserve"> or a DHB primary maternity service</w:t>
      </w:r>
      <w:r w:rsidRPr="00BD5180">
        <w:t>.</w:t>
      </w:r>
    </w:p>
    <w:p w:rsidR="000655BC" w:rsidRPr="00BD5180" w:rsidRDefault="000655BC" w:rsidP="001401BB"/>
    <w:p w:rsidR="000655BC" w:rsidRPr="001C160A" w:rsidRDefault="000655BC" w:rsidP="001401BB">
      <w:r w:rsidRPr="001C160A">
        <w:t>Approximately 80% of babies born to women aged 25–39 years were exclusively or fully breastfed at two weeks after birth. Babies born to women aged under 20 years were less likely to be breastfed at two weeks after birth</w:t>
      </w:r>
      <w:r>
        <w:t>:</w:t>
      </w:r>
      <w:r w:rsidRPr="001C160A">
        <w:t xml:space="preserve"> 70.1% </w:t>
      </w:r>
      <w:r>
        <w:t xml:space="preserve">were </w:t>
      </w:r>
      <w:r w:rsidRPr="001C160A">
        <w:t>exclusively or fully breastfed, 15.7%</w:t>
      </w:r>
      <w:r>
        <w:t>were</w:t>
      </w:r>
      <w:r w:rsidRPr="001C160A">
        <w:t xml:space="preserve"> partially breastfed and 14.2%</w:t>
      </w:r>
      <w:r>
        <w:t>were</w:t>
      </w:r>
      <w:r w:rsidRPr="001C160A">
        <w:t xml:space="preserve"> fed artificially.</w:t>
      </w:r>
    </w:p>
    <w:p w:rsidR="000655BC" w:rsidRPr="00AB3EE2" w:rsidRDefault="000655BC" w:rsidP="00C3040A">
      <w:pPr>
        <w:rPr>
          <w:highlight w:val="yellow"/>
        </w:rPr>
      </w:pPr>
    </w:p>
    <w:p w:rsidR="000655BC" w:rsidRPr="007A36FD" w:rsidRDefault="000655BC" w:rsidP="00C3040A">
      <w:r w:rsidRPr="007A36FD">
        <w:t>The proportion of babies receiving breast milk was lowest for Māori</w:t>
      </w:r>
      <w:r>
        <w:t>:</w:t>
      </w:r>
      <w:r w:rsidRPr="007A36FD">
        <w:t xml:space="preserve"> 76.2%</w:t>
      </w:r>
      <w:r>
        <w:t>of babies were</w:t>
      </w:r>
      <w:r w:rsidRPr="007A36FD">
        <w:t xml:space="preserve"> being exclusively or fully breasted </w:t>
      </w:r>
      <w:r>
        <w:t xml:space="preserve">at two weeks after birth, </w:t>
      </w:r>
      <w:r w:rsidRPr="007A36FD">
        <w:t xml:space="preserve">and a further 12.9% </w:t>
      </w:r>
      <w:r>
        <w:t xml:space="preserve">were </w:t>
      </w:r>
      <w:r w:rsidRPr="007A36FD">
        <w:t xml:space="preserve">being partially breastfed. </w:t>
      </w:r>
      <w:bookmarkStart w:id="543" w:name="_Toc324870052"/>
      <w:bookmarkStart w:id="544" w:name="_Ref325019048"/>
      <w:r w:rsidRPr="007A36FD">
        <w:t>Babies in the European or Other ethnic group had the highest proportion of being exclusively or fully breastfed (81.5%).</w:t>
      </w:r>
    </w:p>
    <w:bookmarkEnd w:id="543"/>
    <w:bookmarkEnd w:id="544"/>
    <w:p w:rsidR="000655BC" w:rsidRPr="00AB3EE2" w:rsidRDefault="000655BC" w:rsidP="00C3040A">
      <w:pPr>
        <w:rPr>
          <w:highlight w:val="yellow"/>
        </w:rPr>
      </w:pPr>
    </w:p>
    <w:p w:rsidR="000655BC" w:rsidRPr="007A36FD" w:rsidRDefault="000655BC" w:rsidP="00C3040A">
      <w:r w:rsidRPr="007A36FD">
        <w:t>Breastfeeding was more common for babies from less deprived neighbourhoods than for babies from more deprived neighbourhoods (95.2% of babies in quintile 1 compared with 89.7% of babies in quintile 5).</w:t>
      </w:r>
    </w:p>
    <w:p w:rsidR="000655BC" w:rsidRPr="000A0EA7" w:rsidRDefault="000655BC" w:rsidP="00C3040A"/>
    <w:p w:rsidR="000655BC" w:rsidRDefault="000655BC" w:rsidP="00C3040A">
      <w:r>
        <w:t>Figure 59 presents t</w:t>
      </w:r>
      <w:r w:rsidRPr="000A0EA7">
        <w:t>he distribution of breastfed babies by maternal age, ethnic group and deprivation quintile.</w:t>
      </w:r>
    </w:p>
    <w:p w:rsidR="000655BC" w:rsidRDefault="000655BC" w:rsidP="00C3040A"/>
    <w:p w:rsidR="000655BC" w:rsidRPr="006A522D" w:rsidRDefault="000655BC" w:rsidP="00C3040A">
      <w:pPr>
        <w:pStyle w:val="Figure"/>
      </w:pPr>
      <w:bookmarkStart w:id="545" w:name="_Ref429046545"/>
      <w:bookmarkStart w:id="546" w:name="_Toc400706162"/>
      <w:bookmarkStart w:id="547" w:name="_Toc405886983"/>
      <w:bookmarkStart w:id="548" w:name="_Toc412122473"/>
      <w:bookmarkStart w:id="549" w:name="_Toc428799358"/>
      <w:bookmarkStart w:id="550" w:name="_Toc433389818"/>
      <w:bookmarkStart w:id="551" w:name="_Toc434672210"/>
      <w:r>
        <w:t xml:space="preserve">Figure </w:t>
      </w:r>
      <w:fldSimple w:instr=" SEQ Figure \* ARABIC ">
        <w:r w:rsidR="000E5AFA">
          <w:rPr>
            <w:noProof/>
          </w:rPr>
          <w:t>59</w:t>
        </w:r>
      </w:fldSimple>
      <w:bookmarkEnd w:id="545"/>
      <w:r>
        <w:rPr>
          <w:noProof/>
        </w:rPr>
        <w:t>:</w:t>
      </w:r>
      <w:r w:rsidRPr="006A522D">
        <w:t xml:space="preserve"> Percentage of breastfed babies</w:t>
      </w:r>
      <w:r>
        <w:t xml:space="preserve"> at two weeks after birth,</w:t>
      </w:r>
      <w:r w:rsidRPr="006A522D">
        <w:t xml:space="preserve"> by maternal age group, baby ethnic group and baby </w:t>
      </w:r>
      <w:r>
        <w:t>neighbourhood deprivation quintile</w:t>
      </w:r>
      <w:r w:rsidRPr="006A522D">
        <w:t xml:space="preserve">, </w:t>
      </w:r>
      <w:bookmarkEnd w:id="546"/>
      <w:bookmarkEnd w:id="547"/>
      <w:bookmarkEnd w:id="548"/>
      <w:r>
        <w:t>2014</w:t>
      </w:r>
      <w:bookmarkEnd w:id="549"/>
      <w:bookmarkEnd w:id="550"/>
      <w:bookmarkEnd w:id="551"/>
    </w:p>
    <w:p w:rsidR="000655BC" w:rsidRPr="00984D6A" w:rsidRDefault="000655BC" w:rsidP="000655BC">
      <w:r>
        <w:rPr>
          <w:noProof/>
          <w:lang w:eastAsia="en-NZ"/>
        </w:rPr>
        <w:drawing>
          <wp:inline distT="0" distB="0" distL="0" distR="0" wp14:anchorId="7F4B8D01" wp14:editId="106D48DE">
            <wp:extent cx="5161731" cy="3125586"/>
            <wp:effectExtent l="0" t="0" r="1270" b="0"/>
            <wp:docPr id="103" name="Picture 103" title="Figure 59: Percentage of breastfed babies at two weeks after birth, by maternal age group, baby ethnic group and baby neighbourhood deprivation quinti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2">
                      <a:extLst>
                        <a:ext uri="{28A0092B-C50C-407E-A947-70E740481C1C}">
                          <a14:useLocalDpi xmlns:a14="http://schemas.microsoft.com/office/drawing/2010/main" val="0"/>
                        </a:ext>
                      </a:extLst>
                    </a:blip>
                    <a:srcRect l="1115" t="1272" b="3053"/>
                    <a:stretch/>
                  </pic:blipFill>
                  <pic:spPr bwMode="auto">
                    <a:xfrm>
                      <a:off x="0" y="0"/>
                      <a:ext cx="5161810" cy="3125634"/>
                    </a:xfrm>
                    <a:prstGeom prst="rect">
                      <a:avLst/>
                    </a:prstGeom>
                    <a:noFill/>
                    <a:ln>
                      <a:noFill/>
                    </a:ln>
                    <a:extLst>
                      <a:ext uri="{53640926-AAD7-44D8-BBD7-CCE9431645EC}">
                        <a14:shadowObscured xmlns:a14="http://schemas.microsoft.com/office/drawing/2010/main"/>
                      </a:ext>
                    </a:extLst>
                  </pic:spPr>
                </pic:pic>
              </a:graphicData>
            </a:graphic>
          </wp:inline>
        </w:drawing>
      </w:r>
    </w:p>
    <w:p w:rsidR="00C723C1" w:rsidRDefault="000655BC" w:rsidP="00C3040A">
      <w:pPr>
        <w:pStyle w:val="Note"/>
        <w:ind w:right="1559"/>
      </w:pPr>
      <w:bookmarkStart w:id="552" w:name="_Toc400706163"/>
      <w:r w:rsidRPr="006A522D">
        <w:t>Note</w:t>
      </w:r>
      <w:r>
        <w:t>s:</w:t>
      </w:r>
    </w:p>
    <w:p w:rsidR="000655BC" w:rsidRDefault="000655BC" w:rsidP="00C3040A">
      <w:pPr>
        <w:pStyle w:val="Note"/>
        <w:ind w:right="1559"/>
      </w:pPr>
      <w:r>
        <w:t>The d</w:t>
      </w:r>
      <w:r w:rsidRPr="006A522D">
        <w:t>enominator used to calculate the percentage is the number of babies, excluding those with unknown breastfeeding status</w:t>
      </w:r>
      <w:r>
        <w:t>,</w:t>
      </w:r>
      <w:r w:rsidRPr="006A522D">
        <w:t xml:space="preserve"> at </w:t>
      </w:r>
      <w:r>
        <w:t>two</w:t>
      </w:r>
      <w:r w:rsidRPr="006A522D">
        <w:t xml:space="preserve"> weeks after birth</w:t>
      </w:r>
      <w:r>
        <w:t>.</w:t>
      </w:r>
    </w:p>
    <w:p w:rsidR="000655BC" w:rsidRDefault="000655BC" w:rsidP="00C3040A">
      <w:pPr>
        <w:pStyle w:val="Note"/>
        <w:ind w:right="1559"/>
      </w:pPr>
      <w:r>
        <w:t>Breastfeeding status</w:t>
      </w:r>
      <w:r w:rsidRPr="00BD5180">
        <w:t xml:space="preserve"> is only available for</w:t>
      </w:r>
      <w:r>
        <w:t xml:space="preserve"> babies of</w:t>
      </w:r>
      <w:r w:rsidRPr="00BD5180">
        <w:t xml:space="preserve"> women registered with an LMC</w:t>
      </w:r>
      <w:r>
        <w:t xml:space="preserve"> or a DHB primary maternity service.</w:t>
      </w:r>
    </w:p>
    <w:p w:rsidR="00591827" w:rsidRDefault="00591827">
      <w:pPr>
        <w:spacing w:line="240" w:lineRule="auto"/>
      </w:pPr>
      <w:bookmarkStart w:id="553" w:name="_Toc405886984"/>
      <w:bookmarkStart w:id="554" w:name="_Toc412122474"/>
      <w:bookmarkStart w:id="555" w:name="_Toc428799359"/>
      <w:r>
        <w:br w:type="page"/>
      </w:r>
    </w:p>
    <w:p w:rsidR="00C723C1" w:rsidRDefault="000655BC" w:rsidP="00615C8A">
      <w:r w:rsidRPr="00707905">
        <w:t>In 2014, babies in West Coast DHB region had the highest proportion of being breastfed exclusively or fully (87.3%), while the lowest was in MidCentral DHB region (71.3%).</w:t>
      </w:r>
    </w:p>
    <w:p w:rsidR="000655BC" w:rsidRPr="00707905" w:rsidRDefault="000655BC" w:rsidP="00615C8A"/>
    <w:p w:rsidR="000655BC" w:rsidRDefault="000655BC" w:rsidP="00615C8A">
      <w:pPr>
        <w:keepNext/>
      </w:pPr>
      <w:r w:rsidRPr="003D7B37">
        <w:t>Between 2010 and 2014, the proportion of babies exclusively or fully breastfed at two weeks after birth decreased in most DHB regions. This decrease was significant for babies in Auckland (from 83.2% to 80.0%), Taranaki (from 80.8% to 75.5%), MidCentral (from 78.5% to 71.</w:t>
      </w:r>
      <w:r w:rsidR="00EC1E75">
        <w:t>3</w:t>
      </w:r>
      <w:r w:rsidRPr="003D7B37">
        <w:t xml:space="preserve">%) and Nelson Marlborough (from 82.7% to 79.0%) DHB regions. There was a slight increase </w:t>
      </w:r>
      <w:r>
        <w:t xml:space="preserve">(not significant) </w:t>
      </w:r>
      <w:r w:rsidRPr="003D7B37">
        <w:t>in the proportion of babies exclusively or fully breastfed in Hawke</w:t>
      </w:r>
      <w:r w:rsidR="00C723C1">
        <w:t>’</w:t>
      </w:r>
      <w:r w:rsidRPr="003D7B37">
        <w:t xml:space="preserve">s Bay DHB region </w:t>
      </w:r>
      <w:r>
        <w:t>(</w:t>
      </w:r>
      <w:r w:rsidRPr="003D7B37">
        <w:t>from 78.4% to 80.0%</w:t>
      </w:r>
      <w:r>
        <w:t>)</w:t>
      </w:r>
      <w:r w:rsidRPr="003D7B37">
        <w:t xml:space="preserve"> (</w:t>
      </w:r>
      <w:r w:rsidRPr="003D7B37">
        <w:fldChar w:fldCharType="begin"/>
      </w:r>
      <w:r w:rsidRPr="003D7B37">
        <w:instrText xml:space="preserve"> REF _Ref429046539 \h  \* MERGEFORMAT </w:instrText>
      </w:r>
      <w:r w:rsidRPr="003D7B37">
        <w:fldChar w:fldCharType="separate"/>
      </w:r>
      <w:r w:rsidR="000E5AFA" w:rsidRPr="00437ECD">
        <w:t xml:space="preserve">Figure </w:t>
      </w:r>
      <w:r w:rsidR="000E5AFA">
        <w:rPr>
          <w:noProof/>
        </w:rPr>
        <w:t>60</w:t>
      </w:r>
      <w:r w:rsidRPr="003D7B37">
        <w:fldChar w:fldCharType="end"/>
      </w:r>
      <w:r w:rsidRPr="003D7B37">
        <w:t>).</w:t>
      </w:r>
    </w:p>
    <w:p w:rsidR="000655BC" w:rsidRDefault="000655BC" w:rsidP="00615C8A"/>
    <w:p w:rsidR="000655BC" w:rsidRPr="006A522D" w:rsidRDefault="000655BC" w:rsidP="00615C8A">
      <w:pPr>
        <w:pStyle w:val="Figure"/>
      </w:pPr>
      <w:bookmarkStart w:id="556" w:name="_Ref429046539"/>
      <w:bookmarkStart w:id="557" w:name="_Toc433389819"/>
      <w:bookmarkStart w:id="558" w:name="_Toc434672211"/>
      <w:r w:rsidRPr="00437ECD">
        <w:t xml:space="preserve">Figure </w:t>
      </w:r>
      <w:fldSimple w:instr=" SEQ Figure \* ARABIC ">
        <w:r w:rsidR="000E5AFA">
          <w:rPr>
            <w:noProof/>
          </w:rPr>
          <w:t>60</w:t>
        </w:r>
      </w:fldSimple>
      <w:bookmarkEnd w:id="556"/>
      <w:r w:rsidRPr="00437ECD">
        <w:t>: Percentage of babies exclusively or fully breastfed at two weeks after birth, by DHB of residence</w:t>
      </w:r>
      <w:bookmarkEnd w:id="552"/>
      <w:bookmarkEnd w:id="553"/>
      <w:r w:rsidRPr="00437ECD">
        <w:t>, 2010 and 201</w:t>
      </w:r>
      <w:bookmarkEnd w:id="554"/>
      <w:r w:rsidRPr="00437ECD">
        <w:t>4</w:t>
      </w:r>
      <w:bookmarkEnd w:id="555"/>
      <w:bookmarkEnd w:id="557"/>
      <w:bookmarkEnd w:id="558"/>
    </w:p>
    <w:p w:rsidR="000655BC" w:rsidRPr="00615C8A" w:rsidRDefault="000655BC" w:rsidP="000655BC">
      <w:r>
        <w:rPr>
          <w:rFonts w:ascii="Arial" w:hAnsi="Arial"/>
          <w:noProof/>
          <w:sz w:val="18"/>
          <w:lang w:eastAsia="en-NZ"/>
        </w:rPr>
        <w:drawing>
          <wp:inline distT="0" distB="0" distL="0" distR="0" wp14:anchorId="4B911688" wp14:editId="181A4DDA">
            <wp:extent cx="5220000" cy="3511991"/>
            <wp:effectExtent l="0" t="0" r="0" b="0"/>
            <wp:docPr id="83" name="Picture 83" title="Figure 60: Percentage of babies exclusively or fully breastfed at two weeks after birth, by DHB of residence, 2010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abyYear_Breastfed.jpg"/>
                    <pic:cNvPicPr/>
                  </pic:nvPicPr>
                  <pic:blipFill>
                    <a:blip r:embed="rId83">
                      <a:extLst>
                        <a:ext uri="{28A0092B-C50C-407E-A947-70E740481C1C}">
                          <a14:useLocalDpi xmlns:a14="http://schemas.microsoft.com/office/drawing/2010/main" val="0"/>
                        </a:ext>
                      </a:extLst>
                    </a:blip>
                    <a:stretch>
                      <a:fillRect/>
                    </a:stretch>
                  </pic:blipFill>
                  <pic:spPr>
                    <a:xfrm>
                      <a:off x="0" y="0"/>
                      <a:ext cx="5220000" cy="3511991"/>
                    </a:xfrm>
                    <a:prstGeom prst="rect">
                      <a:avLst/>
                    </a:prstGeom>
                  </pic:spPr>
                </pic:pic>
              </a:graphicData>
            </a:graphic>
          </wp:inline>
        </w:drawing>
      </w:r>
    </w:p>
    <w:p w:rsidR="000655BC" w:rsidRDefault="000655BC" w:rsidP="00615C8A">
      <w:pPr>
        <w:pStyle w:val="Note"/>
        <w:ind w:right="1191"/>
        <w:rPr>
          <w:rStyle w:val="NoteChar"/>
        </w:rPr>
      </w:pPr>
      <w:r w:rsidRPr="00F211DB">
        <w:rPr>
          <w:rStyle w:val="NoteChar"/>
        </w:rPr>
        <w:t>Notes:</w:t>
      </w:r>
    </w:p>
    <w:p w:rsidR="000655BC" w:rsidRDefault="000655BC" w:rsidP="00615C8A">
      <w:pPr>
        <w:pStyle w:val="Note"/>
        <w:ind w:right="1191"/>
        <w:rPr>
          <w:rStyle w:val="NoteChar"/>
        </w:rPr>
      </w:pPr>
      <w:r w:rsidRPr="00F211DB">
        <w:rPr>
          <w:rStyle w:val="NoteChar"/>
        </w:rPr>
        <w:t>The denominator used to calculate the percentage is the number of babies, excluding those with unknown breastfeeding status, at two weeks after birth.</w:t>
      </w:r>
    </w:p>
    <w:p w:rsidR="000655BC" w:rsidRDefault="000655BC" w:rsidP="00615C8A">
      <w:pPr>
        <w:pStyle w:val="Note"/>
        <w:ind w:right="1191"/>
      </w:pPr>
      <w:r>
        <w:t>Breastfeeding status</w:t>
      </w:r>
      <w:r w:rsidRPr="00BD5180">
        <w:t xml:space="preserve"> is only available for</w:t>
      </w:r>
      <w:r>
        <w:t xml:space="preserve"> babies of</w:t>
      </w:r>
      <w:r w:rsidRPr="00BD5180">
        <w:t xml:space="preserve"> women registered with an LMC</w:t>
      </w:r>
      <w:r>
        <w:t xml:space="preserve"> or a DHB primary maternity service</w:t>
      </w:r>
      <w:r w:rsidRPr="00BD5180">
        <w:t>.</w:t>
      </w:r>
    </w:p>
    <w:p w:rsidR="000655BC" w:rsidRPr="00711688" w:rsidRDefault="000655BC" w:rsidP="00615C8A"/>
    <w:p w:rsidR="000655BC" w:rsidRPr="006A522D" w:rsidRDefault="000655BC" w:rsidP="00615C8A">
      <w:pPr>
        <w:pStyle w:val="Heading2"/>
      </w:pPr>
      <w:bookmarkStart w:id="559" w:name="_Toc431462738"/>
      <w:bookmarkStart w:id="560" w:name="_Toc434672136"/>
      <w:r>
        <w:t>Handover of care</w:t>
      </w:r>
      <w:bookmarkEnd w:id="559"/>
      <w:bookmarkEnd w:id="560"/>
    </w:p>
    <w:p w:rsidR="000655BC" w:rsidRPr="006A522D" w:rsidRDefault="000655BC" w:rsidP="00591827">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 xml:space="preserve">Under the Primary </w:t>
      </w:r>
      <w:r>
        <w:t>Maternity Services Notice 2007</w:t>
      </w:r>
      <w:r w:rsidRPr="006A522D">
        <w:t xml:space="preserve">, the </w:t>
      </w:r>
      <w:r>
        <w:t>LMC</w:t>
      </w:r>
      <w:r w:rsidRPr="006A522D">
        <w:t xml:space="preserve"> is responsible for ensuring that handover to primary care and </w:t>
      </w:r>
      <w:r>
        <w:t>W</w:t>
      </w:r>
      <w:r w:rsidRPr="006A522D">
        <w:t xml:space="preserve">ell </w:t>
      </w:r>
      <w:r>
        <w:t>C</w:t>
      </w:r>
      <w:r w:rsidRPr="006A522D">
        <w:t>hild</w:t>
      </w:r>
      <w:r>
        <w:t xml:space="preserve"> / Tamariki Ora</w:t>
      </w:r>
      <w:r w:rsidRPr="006A522D">
        <w:t xml:space="preserve"> services takes place. At </w:t>
      </w:r>
      <w:r>
        <w:t>four to six</w:t>
      </w:r>
      <w:r w:rsidRPr="006A522D">
        <w:t xml:space="preserve"> weeks after birth the LMC must:</w:t>
      </w:r>
    </w:p>
    <w:p w:rsidR="000655BC" w:rsidRPr="006A522D" w:rsidRDefault="000655BC" w:rsidP="00591827">
      <w:pPr>
        <w:pStyle w:val="BoxBullet"/>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discharge the woman from LMC services and notify their GP</w:t>
      </w:r>
    </w:p>
    <w:p w:rsidR="000655BC" w:rsidRDefault="000655BC" w:rsidP="00591827">
      <w:pPr>
        <w:pStyle w:val="BoxBullet"/>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transfer the baby</w:t>
      </w:r>
      <w:r w:rsidR="00C723C1">
        <w:t>’</w:t>
      </w:r>
      <w:r w:rsidRPr="006A522D">
        <w:t>s care to a Well Child</w:t>
      </w:r>
      <w:r>
        <w:t xml:space="preserve"> </w:t>
      </w:r>
      <w:r w:rsidRPr="006A522D">
        <w:t>/</w:t>
      </w:r>
      <w:r>
        <w:t xml:space="preserve"> </w:t>
      </w:r>
      <w:r w:rsidRPr="006A522D">
        <w:t>Tamariki Ora provider.</w:t>
      </w:r>
    </w:p>
    <w:p w:rsidR="000655BC" w:rsidRPr="006A522D" w:rsidRDefault="000655BC" w:rsidP="00591827">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Women may decline the referral to a GP and to a Well Child</w:t>
      </w:r>
      <w:r>
        <w:t xml:space="preserve"> </w:t>
      </w:r>
      <w:r w:rsidRPr="006A522D">
        <w:t>/</w:t>
      </w:r>
      <w:r>
        <w:t xml:space="preserve"> </w:t>
      </w:r>
      <w:r w:rsidRPr="006A522D">
        <w:t>Tamariki Ora provider.</w:t>
      </w:r>
    </w:p>
    <w:p w:rsidR="000655BC" w:rsidRPr="006A522D" w:rsidRDefault="000655BC" w:rsidP="00591827">
      <w:pPr>
        <w:pStyle w:val="Box"/>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CEFF4"/>
      </w:pPr>
      <w:r w:rsidRPr="006A522D">
        <w:t xml:space="preserve">The data presented regarding referrals is sourced from LMC claim forms and is therefore only available for women </w:t>
      </w:r>
      <w:r>
        <w:t xml:space="preserve">who were </w:t>
      </w:r>
      <w:r w:rsidRPr="006A522D">
        <w:t>registered with a</w:t>
      </w:r>
      <w:r>
        <w:t>n</w:t>
      </w:r>
      <w:r w:rsidRPr="006A522D">
        <w:t xml:space="preserve"> LMC and their babies.</w:t>
      </w:r>
    </w:p>
    <w:p w:rsidR="000655BC" w:rsidRDefault="000655BC" w:rsidP="00615C8A">
      <w:pPr>
        <w:keepNext/>
      </w:pPr>
    </w:p>
    <w:p w:rsidR="000655BC" w:rsidRPr="006B7241" w:rsidRDefault="000655BC" w:rsidP="00615C8A">
      <w:r w:rsidRPr="007056BB">
        <w:t>Of the women giving birth in 2014 and registered with an LMC, the vast majority accepted referr</w:t>
      </w:r>
      <w:r w:rsidRPr="006B7241">
        <w:t>al to their GPs at LMC discharge (95.4%). Care for the majority of the babies was transferred to a Well Child/Tamariki Ora provider (97.6%).</w:t>
      </w:r>
    </w:p>
    <w:p w:rsidR="00615C8A" w:rsidRDefault="00615C8A" w:rsidP="00615C8A"/>
    <w:p w:rsidR="000655BC" w:rsidRDefault="000655BC" w:rsidP="00615C8A">
      <w:r w:rsidRPr="006B7241">
        <w:t>The proportion of referral for women</w:t>
      </w:r>
      <w:r w:rsidRPr="007056BB">
        <w:t xml:space="preserve"> and their babies has been consistently high at over 95% </w:t>
      </w:r>
      <w:r>
        <w:t>from 2008 to 2014</w:t>
      </w:r>
      <w:r w:rsidRPr="007056BB">
        <w:t xml:space="preserve"> (</w:t>
      </w:r>
      <w:r>
        <w:fldChar w:fldCharType="begin"/>
      </w:r>
      <w:r>
        <w:instrText xml:space="preserve"> REF _Ref429046392 \h </w:instrText>
      </w:r>
      <w:r>
        <w:fldChar w:fldCharType="separate"/>
      </w:r>
      <w:r w:rsidR="000E5AFA">
        <w:t xml:space="preserve">Figure </w:t>
      </w:r>
      <w:r w:rsidR="000E5AFA">
        <w:rPr>
          <w:noProof/>
        </w:rPr>
        <w:t>61</w:t>
      </w:r>
      <w:r>
        <w:fldChar w:fldCharType="end"/>
      </w:r>
      <w:r w:rsidRPr="007056BB">
        <w:t>).</w:t>
      </w:r>
    </w:p>
    <w:p w:rsidR="00615C8A" w:rsidRDefault="00615C8A" w:rsidP="00615C8A"/>
    <w:p w:rsidR="000655BC" w:rsidRPr="006A522D" w:rsidRDefault="000655BC" w:rsidP="00615C8A">
      <w:pPr>
        <w:pStyle w:val="Figure"/>
      </w:pPr>
      <w:bookmarkStart w:id="561" w:name="_Ref429046392"/>
      <w:bookmarkStart w:id="562" w:name="_Toc400706149"/>
      <w:bookmarkStart w:id="563" w:name="_Toc405886985"/>
      <w:bookmarkStart w:id="564" w:name="_Toc412122475"/>
      <w:bookmarkStart w:id="565" w:name="_Toc428799360"/>
      <w:bookmarkStart w:id="566" w:name="_Toc433389820"/>
      <w:bookmarkStart w:id="567" w:name="_Toc434672212"/>
      <w:r>
        <w:t xml:space="preserve">Figure </w:t>
      </w:r>
      <w:fldSimple w:instr=" SEQ Figure \* ARABIC ">
        <w:r w:rsidR="000E5AFA">
          <w:rPr>
            <w:noProof/>
          </w:rPr>
          <w:t>61</w:t>
        </w:r>
      </w:fldSimple>
      <w:bookmarkEnd w:id="561"/>
      <w:r>
        <w:rPr>
          <w:noProof/>
        </w:rPr>
        <w:t>:</w:t>
      </w:r>
      <w:r w:rsidRPr="006A522D">
        <w:t xml:space="preserve"> Percentage of women referred to </w:t>
      </w:r>
      <w:r>
        <w:t>their</w:t>
      </w:r>
      <w:r w:rsidRPr="006A522D">
        <w:t xml:space="preserve"> general practitioner and babies to a Well Child</w:t>
      </w:r>
      <w:r>
        <w:t>/Tamariki Ora</w:t>
      </w:r>
      <w:r w:rsidRPr="006A522D">
        <w:t xml:space="preserve"> provider</w:t>
      </w:r>
      <w:bookmarkEnd w:id="562"/>
      <w:r w:rsidRPr="006A522D">
        <w:t>, 2008–201</w:t>
      </w:r>
      <w:bookmarkEnd w:id="563"/>
      <w:bookmarkEnd w:id="564"/>
      <w:r>
        <w:t>4</w:t>
      </w:r>
      <w:bookmarkEnd w:id="565"/>
      <w:bookmarkEnd w:id="566"/>
      <w:bookmarkEnd w:id="567"/>
    </w:p>
    <w:p w:rsidR="000655BC" w:rsidRPr="006A522D" w:rsidRDefault="00D73E8E" w:rsidP="000655BC">
      <w:r w:rsidRPr="00D73E8E">
        <w:rPr>
          <w:noProof/>
          <w:lang w:eastAsia="en-NZ"/>
        </w:rPr>
        <w:drawing>
          <wp:inline distT="0" distB="0" distL="0" distR="0">
            <wp:extent cx="4500000" cy="4219298"/>
            <wp:effectExtent l="0" t="0" r="0" b="0"/>
            <wp:docPr id="109" name="Picture 109" title="Figure 61: Percentage of women referred to their general practitioner and babies to a Well Child/Tamariki Ora provider,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00000" cy="4219298"/>
                    </a:xfrm>
                    <a:prstGeom prst="rect">
                      <a:avLst/>
                    </a:prstGeom>
                    <a:noFill/>
                    <a:ln>
                      <a:noFill/>
                    </a:ln>
                  </pic:spPr>
                </pic:pic>
              </a:graphicData>
            </a:graphic>
          </wp:inline>
        </w:drawing>
      </w:r>
    </w:p>
    <w:p w:rsidR="000655BC" w:rsidRDefault="000655BC" w:rsidP="00D73E8E">
      <w:pPr>
        <w:pStyle w:val="Note"/>
        <w:ind w:right="1984"/>
      </w:pPr>
      <w:r w:rsidRPr="006A522D">
        <w:t>Note</w:t>
      </w:r>
      <w:r>
        <w:t>s:</w:t>
      </w:r>
    </w:p>
    <w:p w:rsidR="000655BC" w:rsidRDefault="000655BC" w:rsidP="00D73E8E">
      <w:pPr>
        <w:pStyle w:val="Note"/>
        <w:ind w:right="1984"/>
      </w:pPr>
      <w:r w:rsidRPr="009A2227">
        <w:t xml:space="preserve">The denominator used to calculate percentages is the number of women giving birth or of </w:t>
      </w:r>
      <w:r>
        <w:t>live-born</w:t>
      </w:r>
      <w:r w:rsidRPr="009A2227">
        <w:t xml:space="preserve"> babies, excluding those with unknown status regarding referral</w:t>
      </w:r>
      <w:r>
        <w:t xml:space="preserve"> (4–6% each year)</w:t>
      </w:r>
      <w:r w:rsidRPr="009A2227">
        <w:t>.</w:t>
      </w:r>
    </w:p>
    <w:p w:rsidR="002333BD" w:rsidRDefault="000655BC" w:rsidP="00D73E8E">
      <w:pPr>
        <w:pStyle w:val="Note"/>
        <w:ind w:right="1984"/>
      </w:pPr>
      <w:r w:rsidRPr="006A522D">
        <w:t>Referral data is sourced from LMC claim forms and is therefore only available for women registered with a</w:t>
      </w:r>
      <w:r>
        <w:t>n</w:t>
      </w:r>
      <w:r w:rsidRPr="006A522D">
        <w:t xml:space="preserve"> LMC and their babies.</w:t>
      </w:r>
    </w:p>
    <w:p w:rsidR="000655BC" w:rsidRPr="006A522D" w:rsidRDefault="000655BC" w:rsidP="00D00F3C">
      <w:pPr>
        <w:pStyle w:val="Heading1"/>
      </w:pPr>
      <w:bookmarkStart w:id="568" w:name="_Toc412122415"/>
      <w:bookmarkStart w:id="569" w:name="_Toc431462739"/>
      <w:bookmarkStart w:id="570" w:name="_Toc434672137"/>
      <w:r w:rsidRPr="006A522D">
        <w:t>References</w:t>
      </w:r>
      <w:bookmarkEnd w:id="568"/>
      <w:bookmarkEnd w:id="569"/>
      <w:bookmarkEnd w:id="570"/>
    </w:p>
    <w:p w:rsidR="000655BC" w:rsidRPr="006A522D" w:rsidRDefault="000655BC" w:rsidP="000655BC">
      <w:pPr>
        <w:pStyle w:val="References"/>
      </w:pPr>
      <w:r>
        <w:t xml:space="preserve">APHO. </w:t>
      </w:r>
      <w:r w:rsidRPr="006A522D">
        <w:t xml:space="preserve">2008. </w:t>
      </w:r>
      <w:r w:rsidRPr="006A522D">
        <w:rPr>
          <w:i/>
        </w:rPr>
        <w:t>Technical Briefing 3: Commonly used public health statistics and their confidence intervals</w:t>
      </w:r>
      <w:r w:rsidRPr="003B3001">
        <w:t>.</w:t>
      </w:r>
      <w:r w:rsidRPr="006A522D">
        <w:rPr>
          <w:i/>
        </w:rPr>
        <w:t xml:space="preserve"> </w:t>
      </w:r>
      <w:r>
        <w:t xml:space="preserve">London: </w:t>
      </w:r>
      <w:r w:rsidRPr="006A522D">
        <w:t>Association of Public Health Observatories.</w:t>
      </w:r>
    </w:p>
    <w:p w:rsidR="000655BC" w:rsidRDefault="000655BC" w:rsidP="000655BC">
      <w:pPr>
        <w:pStyle w:val="References"/>
      </w:pPr>
      <w:r w:rsidRPr="006A522D">
        <w:t xml:space="preserve">Birthplace in England Collaborative Group. 2011. Perinatal and maternal outcomes by planned place of birth for healthy women with low risk pregnancies: the Birthplace in England national prospective cohort study. </w:t>
      </w:r>
      <w:r w:rsidRPr="006A522D">
        <w:rPr>
          <w:i/>
        </w:rPr>
        <w:t>B</w:t>
      </w:r>
      <w:r>
        <w:rPr>
          <w:i/>
        </w:rPr>
        <w:t>MJ</w:t>
      </w:r>
      <w:r w:rsidRPr="006A522D">
        <w:t xml:space="preserve"> 343:</w:t>
      </w:r>
      <w:r>
        <w:t xml:space="preserve"> </w:t>
      </w:r>
      <w:r w:rsidRPr="006A522D">
        <w:t>d7400.</w:t>
      </w:r>
    </w:p>
    <w:p w:rsidR="000655BC" w:rsidRDefault="000655BC" w:rsidP="000655BC">
      <w:pPr>
        <w:pStyle w:val="References"/>
      </w:pPr>
      <w:r>
        <w:t xml:space="preserve">Chalmers B, Kaczorowski J, Darling R, et al. 2010. Cesarean and vaginal birth in </w:t>
      </w:r>
      <w:r w:rsidR="00F72B68">
        <w:t>Canadian</w:t>
      </w:r>
      <w:r>
        <w:t xml:space="preserve"> women: a</w:t>
      </w:r>
      <w:r w:rsidR="00DB1E23">
        <w:t> </w:t>
      </w:r>
      <w:r>
        <w:t xml:space="preserve">comparison of experiences. </w:t>
      </w:r>
      <w:r w:rsidRPr="004C579C">
        <w:rPr>
          <w:i/>
        </w:rPr>
        <w:t>Birth</w:t>
      </w:r>
      <w:r>
        <w:t xml:space="preserve"> 37(1): 44–9. DOI: 10.1111/j.1523-536X.2009.00377.x (accessed 22</w:t>
      </w:r>
      <w:r w:rsidR="00F70B53">
        <w:t> </w:t>
      </w:r>
      <w:r>
        <w:t>October 2015).</w:t>
      </w:r>
    </w:p>
    <w:p w:rsidR="000655BC" w:rsidRPr="001F0A60" w:rsidRDefault="000655BC" w:rsidP="000655BC">
      <w:pPr>
        <w:pStyle w:val="References"/>
      </w:pPr>
      <w:r>
        <w:t xml:space="preserve">Gregory K, Jackson S, Korst L, et al. 2012. Cesarean versus vaginal delivery: Whose risks? Whose benefits? </w:t>
      </w:r>
      <w:r w:rsidRPr="004C579C">
        <w:rPr>
          <w:i/>
        </w:rPr>
        <w:t>American Journal of Perinatology</w:t>
      </w:r>
      <w:r>
        <w:t xml:space="preserve"> 29(1):</w:t>
      </w:r>
      <w:r w:rsidR="00DB1E23">
        <w:t xml:space="preserve"> </w:t>
      </w:r>
      <w:r>
        <w:t>7–18. DOI: 10.1055/s-0031-1285829 (accessed 22</w:t>
      </w:r>
      <w:r w:rsidR="00DB1E23">
        <w:t> </w:t>
      </w:r>
      <w:r>
        <w:t>October 2015).</w:t>
      </w:r>
    </w:p>
    <w:p w:rsidR="000655BC" w:rsidRDefault="000655BC" w:rsidP="000655BC">
      <w:pPr>
        <w:pStyle w:val="References"/>
      </w:pPr>
      <w:r>
        <w:t xml:space="preserve">Jordan S, Emery S, Bradshaw C, et al. 2005. The impact of intrapartum analgesia on infant feeding. </w:t>
      </w:r>
      <w:r w:rsidRPr="004C579C">
        <w:rPr>
          <w:i/>
        </w:rPr>
        <w:t>British Journal of Obstetrics &amp; Gynaecology</w:t>
      </w:r>
      <w:r>
        <w:t xml:space="preserve"> 112: 927–34. DOI: 10.1111/j.1471-0528.2005.00548.x (accessed 22 October 2015).</w:t>
      </w:r>
    </w:p>
    <w:p w:rsidR="000655BC" w:rsidRDefault="000655BC" w:rsidP="000655BC">
      <w:pPr>
        <w:pStyle w:val="References"/>
      </w:pPr>
      <w:r>
        <w:t xml:space="preserve">Levine E, Ghai V, Barton J, et al. 2001. Mode of delivery and risk of respiratory diseases in newborns. </w:t>
      </w:r>
      <w:r w:rsidRPr="004C579C">
        <w:rPr>
          <w:i/>
        </w:rPr>
        <w:t>Obstetrics &amp; Gynaecology</w:t>
      </w:r>
      <w:r>
        <w:t xml:space="preserve"> 97(3): 439–42.</w:t>
      </w:r>
    </w:p>
    <w:p w:rsidR="000655BC" w:rsidRDefault="000655BC" w:rsidP="000655BC">
      <w:pPr>
        <w:pStyle w:val="References"/>
      </w:pPr>
      <w:r w:rsidRPr="00522D2B">
        <w:t xml:space="preserve">Ministry of Health. 2002. </w:t>
      </w:r>
      <w:r w:rsidRPr="00522D2B">
        <w:rPr>
          <w:i/>
        </w:rPr>
        <w:t>Breastfeeding: A guide to action</w:t>
      </w:r>
      <w:r w:rsidRPr="00522D2B">
        <w:t>. Wellington: Ministry of Health</w:t>
      </w:r>
      <w:r w:rsidR="00DB1E23">
        <w:t>.</w:t>
      </w:r>
    </w:p>
    <w:p w:rsidR="000655BC" w:rsidRPr="006A522D" w:rsidRDefault="000655BC" w:rsidP="000655BC">
      <w:pPr>
        <w:pStyle w:val="References"/>
      </w:pPr>
      <w:r w:rsidRPr="006A522D">
        <w:t xml:space="preserve">Ministry of Health. 2004. </w:t>
      </w:r>
      <w:r w:rsidRPr="006A522D">
        <w:rPr>
          <w:i/>
        </w:rPr>
        <w:t>Ethnicity Data Protocols for the Health and Disability Sector</w:t>
      </w:r>
      <w:r w:rsidRPr="003B3001">
        <w:t>.</w:t>
      </w:r>
      <w:r w:rsidRPr="006A522D">
        <w:t xml:space="preserve"> Wellington: Ministry of Health.</w:t>
      </w:r>
    </w:p>
    <w:p w:rsidR="000655BC" w:rsidRPr="006A522D" w:rsidRDefault="000655BC" w:rsidP="000655BC">
      <w:pPr>
        <w:pStyle w:val="References"/>
      </w:pPr>
      <w:r w:rsidRPr="006A522D">
        <w:t xml:space="preserve">Ministry of Health. 2006. </w:t>
      </w:r>
      <w:r w:rsidRPr="006A522D">
        <w:rPr>
          <w:i/>
        </w:rPr>
        <w:t>Rep</w:t>
      </w:r>
      <w:r>
        <w:rPr>
          <w:i/>
        </w:rPr>
        <w:t>ort on Maternity: Maternal and newborn i</w:t>
      </w:r>
      <w:r w:rsidRPr="006A522D">
        <w:rPr>
          <w:i/>
        </w:rPr>
        <w:t>nformation 2003</w:t>
      </w:r>
      <w:r w:rsidRPr="003B3001">
        <w:t>.</w:t>
      </w:r>
      <w:r w:rsidRPr="006A522D">
        <w:rPr>
          <w:i/>
        </w:rPr>
        <w:t xml:space="preserve"> </w:t>
      </w:r>
      <w:r w:rsidRPr="006A522D">
        <w:t>Wellington: Ministry of Health.</w:t>
      </w:r>
    </w:p>
    <w:p w:rsidR="000655BC" w:rsidRDefault="000655BC" w:rsidP="000655BC">
      <w:pPr>
        <w:pStyle w:val="References"/>
      </w:pPr>
      <w:r w:rsidRPr="006A522D">
        <w:t>Ministry of Health. 201</w:t>
      </w:r>
      <w:r>
        <w:t>2</w:t>
      </w:r>
      <w:r w:rsidRPr="006A522D">
        <w:t xml:space="preserve">. </w:t>
      </w:r>
      <w:r w:rsidRPr="006A522D">
        <w:rPr>
          <w:i/>
        </w:rPr>
        <w:t>Guidelines for Consultation with Obstetric and Related Medical Services (Referral Guidelines)</w:t>
      </w:r>
      <w:r w:rsidRPr="006A522D">
        <w:t>. Wellington: Ministry of Health.</w:t>
      </w:r>
    </w:p>
    <w:p w:rsidR="000655BC" w:rsidRPr="006A522D" w:rsidRDefault="000655BC" w:rsidP="000655BC">
      <w:pPr>
        <w:pStyle w:val="References"/>
      </w:pPr>
      <w:r w:rsidRPr="006A522D">
        <w:t xml:space="preserve">NICE. 2014. </w:t>
      </w:r>
      <w:r w:rsidRPr="006A522D">
        <w:rPr>
          <w:i/>
        </w:rPr>
        <w:t>Intrapartum Care: Care of healthy women and their babies during childbirth (NICE clinical guideline 190)</w:t>
      </w:r>
      <w:r w:rsidRPr="006A522D">
        <w:t xml:space="preserve">. </w:t>
      </w:r>
      <w:r>
        <w:t xml:space="preserve">London: </w:t>
      </w:r>
      <w:r w:rsidRPr="006A522D">
        <w:t>National Institute of Health and Care Excellence.</w:t>
      </w:r>
    </w:p>
    <w:p w:rsidR="000655BC" w:rsidRPr="006A522D" w:rsidRDefault="000655BC" w:rsidP="000655BC">
      <w:pPr>
        <w:pStyle w:val="References"/>
      </w:pPr>
      <w:r w:rsidRPr="006A522D">
        <w:t xml:space="preserve">OECD. 2013. Caesarean sections. In: </w:t>
      </w:r>
      <w:r w:rsidRPr="006A522D">
        <w:rPr>
          <w:i/>
        </w:rPr>
        <w:t>Health at a Glance 2013: OECD Indicators</w:t>
      </w:r>
      <w:r w:rsidRPr="006A522D">
        <w:t>. OECD Publishing.</w:t>
      </w:r>
    </w:p>
    <w:p w:rsidR="00C723C1" w:rsidRDefault="000655BC" w:rsidP="000655BC">
      <w:pPr>
        <w:pStyle w:val="References"/>
      </w:pPr>
      <w:r>
        <w:t xml:space="preserve">Penders J, Thijs C, Vinc C, et al. 2006. Factors </w:t>
      </w:r>
      <w:r w:rsidR="00DB1E23">
        <w:t>i</w:t>
      </w:r>
      <w:r>
        <w:t xml:space="preserve">nfluencing the </w:t>
      </w:r>
      <w:r w:rsidR="00DB1E23">
        <w:t>c</w:t>
      </w:r>
      <w:r>
        <w:t xml:space="preserve">omposition of the </w:t>
      </w:r>
      <w:r w:rsidR="00DB1E23">
        <w:t>i</w:t>
      </w:r>
      <w:r>
        <w:t xml:space="preserve">ntestinal </w:t>
      </w:r>
      <w:r w:rsidR="00DB1E23">
        <w:t>m</w:t>
      </w:r>
      <w:r>
        <w:t xml:space="preserve">icrobiota in </w:t>
      </w:r>
      <w:r w:rsidR="00DB1E23">
        <w:t>e</w:t>
      </w:r>
      <w:r>
        <w:t xml:space="preserve">arly </w:t>
      </w:r>
      <w:r w:rsidR="00DB1E23">
        <w:t>i</w:t>
      </w:r>
      <w:r>
        <w:t xml:space="preserve">nfancy. </w:t>
      </w:r>
      <w:r w:rsidRPr="004C579C">
        <w:rPr>
          <w:i/>
        </w:rPr>
        <w:t>P</w:t>
      </w:r>
      <w:r w:rsidR="00DB1E23">
        <w:rPr>
          <w:i/>
        </w:rPr>
        <w:t>aediatrics</w:t>
      </w:r>
      <w:r>
        <w:t xml:space="preserve"> 118(2): 511–21. DOI: 10.1542/peds.2005-2824 (accessed 22</w:t>
      </w:r>
      <w:r w:rsidR="00DB1E23">
        <w:t> </w:t>
      </w:r>
      <w:r>
        <w:t>October 2015).</w:t>
      </w:r>
    </w:p>
    <w:p w:rsidR="00C723C1" w:rsidRDefault="000655BC" w:rsidP="000655BC">
      <w:pPr>
        <w:pStyle w:val="References"/>
      </w:pPr>
      <w:r>
        <w:t xml:space="preserve">PMMRC. 2014. </w:t>
      </w:r>
      <w:r w:rsidRPr="004C579C">
        <w:rPr>
          <w:i/>
        </w:rPr>
        <w:t>Eighth Annual Report of the Perinatal and Maternal Mortality Review Committee: Reporting mortality 2012.</w:t>
      </w:r>
      <w:r>
        <w:t xml:space="preserve"> Wellington: Health Quality &amp; Safety Commission.</w:t>
      </w:r>
    </w:p>
    <w:p w:rsidR="000655BC" w:rsidRDefault="000655BC" w:rsidP="000655BC">
      <w:pPr>
        <w:pStyle w:val="References"/>
      </w:pPr>
      <w:r>
        <w:t xml:space="preserve">WHO. 1975. </w:t>
      </w:r>
      <w:r>
        <w:rPr>
          <w:i/>
        </w:rPr>
        <w:t>International Classification of Diseases (Volume 1): 1975 revision</w:t>
      </w:r>
      <w:r w:rsidRPr="003B3001">
        <w:t>.</w:t>
      </w:r>
      <w:r>
        <w:rPr>
          <w:i/>
        </w:rPr>
        <w:t xml:space="preserve"> </w:t>
      </w:r>
      <w:r w:rsidRPr="00F040E8">
        <w:t>Geneva: World Health Organization.</w:t>
      </w:r>
    </w:p>
    <w:p w:rsidR="000655BC" w:rsidRPr="006A522D" w:rsidRDefault="000655BC" w:rsidP="000655BC">
      <w:pPr>
        <w:pStyle w:val="References"/>
      </w:pPr>
      <w:r w:rsidRPr="006A522D">
        <w:t xml:space="preserve">WHO. 2005. </w:t>
      </w:r>
      <w:r w:rsidRPr="006A522D">
        <w:rPr>
          <w:i/>
        </w:rPr>
        <w:t>Maternal and Newborn Health in the WHO European Region: The</w:t>
      </w:r>
      <w:r>
        <w:rPr>
          <w:i/>
        </w:rPr>
        <w:t xml:space="preserve"> challenges and the way forward:</w:t>
      </w:r>
      <w:r w:rsidRPr="006A522D">
        <w:rPr>
          <w:i/>
        </w:rPr>
        <w:t xml:space="preserve"> Fact sheet EURO/03/05</w:t>
      </w:r>
      <w:r w:rsidRPr="003B3001">
        <w:t>.</w:t>
      </w:r>
      <w:r w:rsidRPr="003F483B">
        <w:t xml:space="preserve"> </w:t>
      </w:r>
      <w:r w:rsidRPr="006A522D">
        <w:t>Copenhagen: World Health Organization.</w:t>
      </w:r>
    </w:p>
    <w:p w:rsidR="000655BC" w:rsidRPr="001F0A60" w:rsidRDefault="000655BC" w:rsidP="000655BC">
      <w:pPr>
        <w:pStyle w:val="References"/>
      </w:pPr>
      <w:r>
        <w:t xml:space="preserve">WHO, UNICEF. 2004. </w:t>
      </w:r>
      <w:r>
        <w:rPr>
          <w:i/>
        </w:rPr>
        <w:t>Low Birthweight: Country, regional and global estimates</w:t>
      </w:r>
      <w:r w:rsidRPr="003B3001">
        <w:t xml:space="preserve">. </w:t>
      </w:r>
      <w:r>
        <w:t>New York: United Nations Children</w:t>
      </w:r>
      <w:r w:rsidR="00C723C1">
        <w:t>’</w:t>
      </w:r>
      <w:r>
        <w:t>s Fund.</w:t>
      </w:r>
    </w:p>
    <w:p w:rsidR="000655BC" w:rsidRDefault="000655BC" w:rsidP="000655BC">
      <w:bookmarkStart w:id="571" w:name="_Ref400698239"/>
      <w:bookmarkStart w:id="572" w:name="_Toc405887020"/>
      <w:bookmarkStart w:id="573" w:name="_Toc412122416"/>
      <w:r>
        <w:br w:type="page"/>
      </w:r>
    </w:p>
    <w:p w:rsidR="000655BC" w:rsidRPr="006A522D" w:rsidRDefault="000655BC" w:rsidP="000655BC">
      <w:pPr>
        <w:pStyle w:val="Heading1"/>
      </w:pPr>
      <w:bookmarkStart w:id="574" w:name="_Ref413143428"/>
      <w:bookmarkStart w:id="575" w:name="_Toc431462740"/>
      <w:bookmarkStart w:id="576" w:name="_Toc434672138"/>
      <w:r w:rsidRPr="006A522D">
        <w:t>Glossary</w:t>
      </w:r>
      <w:bookmarkEnd w:id="571"/>
      <w:bookmarkEnd w:id="572"/>
      <w:bookmarkEnd w:id="573"/>
      <w:bookmarkEnd w:id="574"/>
      <w:bookmarkEnd w:id="575"/>
      <w:bookmarkEnd w:id="576"/>
    </w:p>
    <w:tbl>
      <w:tblPr>
        <w:tblW w:w="9464" w:type="dxa"/>
        <w:tblLayout w:type="fixed"/>
        <w:tblLook w:val="0420" w:firstRow="1" w:lastRow="0" w:firstColumn="0" w:lastColumn="0" w:noHBand="0" w:noVBand="1"/>
      </w:tblPr>
      <w:tblGrid>
        <w:gridCol w:w="2376"/>
        <w:gridCol w:w="7088"/>
      </w:tblGrid>
      <w:tr w:rsidR="000655BC" w:rsidRPr="0099619F" w:rsidTr="00AA2006">
        <w:trPr>
          <w:cantSplit/>
          <w:tblHeader/>
        </w:trPr>
        <w:tc>
          <w:tcPr>
            <w:tcW w:w="2376" w:type="dxa"/>
          </w:tcPr>
          <w:p w:rsidR="000655BC" w:rsidRPr="0099619F" w:rsidRDefault="000655BC" w:rsidP="00AA2006">
            <w:pPr>
              <w:rPr>
                <w:b/>
                <w:sz w:val="20"/>
              </w:rPr>
            </w:pPr>
            <w:r w:rsidRPr="0099619F">
              <w:rPr>
                <w:b/>
                <w:sz w:val="20"/>
              </w:rPr>
              <w:t>Term</w:t>
            </w:r>
          </w:p>
        </w:tc>
        <w:tc>
          <w:tcPr>
            <w:tcW w:w="7088" w:type="dxa"/>
          </w:tcPr>
          <w:p w:rsidR="000655BC" w:rsidRPr="0099619F" w:rsidRDefault="000655BC" w:rsidP="00AA2006">
            <w:pPr>
              <w:rPr>
                <w:b/>
                <w:sz w:val="20"/>
              </w:rPr>
            </w:pPr>
            <w:r w:rsidRPr="0099619F">
              <w:rPr>
                <w:b/>
                <w:sz w:val="20"/>
              </w:rPr>
              <w:t>Definition</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Artificially fed</w:t>
            </w:r>
          </w:p>
        </w:tc>
        <w:tc>
          <w:tcPr>
            <w:tcW w:w="7088" w:type="dxa"/>
          </w:tcPr>
          <w:p w:rsidR="000655BC" w:rsidRPr="0099619F" w:rsidRDefault="000655BC" w:rsidP="00AA2006">
            <w:pPr>
              <w:spacing w:before="120"/>
              <w:rPr>
                <w:sz w:val="20"/>
              </w:rPr>
            </w:pPr>
            <w:r w:rsidRPr="0099619F">
              <w:rPr>
                <w:sz w:val="20"/>
              </w:rPr>
              <w:t>The newborn has had no breast milk but has had alternative liquid such as infant formula with or without solid food in the past 48 hours.</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Assisted birth</w:t>
            </w:r>
          </w:p>
        </w:tc>
        <w:tc>
          <w:tcPr>
            <w:tcW w:w="7088" w:type="dxa"/>
          </w:tcPr>
          <w:p w:rsidR="000655BC" w:rsidRPr="0099619F" w:rsidRDefault="000655BC" w:rsidP="00AA2006">
            <w:pPr>
              <w:spacing w:before="120"/>
              <w:rPr>
                <w:sz w:val="20"/>
              </w:rPr>
            </w:pPr>
            <w:r w:rsidRPr="0099619F">
              <w:rPr>
                <w:sz w:val="20"/>
              </w:rPr>
              <w:t xml:space="preserve">A vaginal birth (including breech birth) </w:t>
            </w:r>
            <w:r>
              <w:rPr>
                <w:sz w:val="20"/>
              </w:rPr>
              <w:t>receiving</w:t>
            </w:r>
            <w:r w:rsidRPr="0099619F">
              <w:rPr>
                <w:sz w:val="20"/>
              </w:rPr>
              <w:t xml:space="preserve"> obstetric assistance (eg, forceps, vacuum).</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Assisted birth, forceps</w:t>
            </w:r>
          </w:p>
        </w:tc>
        <w:tc>
          <w:tcPr>
            <w:tcW w:w="7088" w:type="dxa"/>
          </w:tcPr>
          <w:p w:rsidR="000655BC" w:rsidRPr="0099619F" w:rsidRDefault="000655BC" w:rsidP="00AA2006">
            <w:pPr>
              <w:spacing w:before="120"/>
              <w:rPr>
                <w:sz w:val="20"/>
              </w:rPr>
            </w:pPr>
            <w:r w:rsidRPr="0099619F">
              <w:rPr>
                <w:sz w:val="20"/>
              </w:rPr>
              <w:t xml:space="preserve">An assisted vaginal birth using a metallic obstetric instrument. See also </w:t>
            </w:r>
            <w:r w:rsidRPr="0099619F">
              <w:rPr>
                <w:i/>
                <w:sz w:val="20"/>
              </w:rPr>
              <w:t>Assisted birth</w:t>
            </w:r>
            <w:r w:rsidRPr="0099619F">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Assisted birth, vacuum</w:t>
            </w:r>
          </w:p>
        </w:tc>
        <w:tc>
          <w:tcPr>
            <w:tcW w:w="7088" w:type="dxa"/>
          </w:tcPr>
          <w:p w:rsidR="000655BC" w:rsidRPr="0099619F" w:rsidRDefault="000655BC" w:rsidP="00AA2006">
            <w:pPr>
              <w:spacing w:before="120"/>
              <w:rPr>
                <w:sz w:val="20"/>
              </w:rPr>
            </w:pPr>
            <w:r w:rsidRPr="0099619F">
              <w:rPr>
                <w:sz w:val="20"/>
              </w:rPr>
              <w:t>An assisted vaginal birth using a suction cap applied to the baby</w:t>
            </w:r>
            <w:r w:rsidR="00C723C1">
              <w:rPr>
                <w:sz w:val="20"/>
              </w:rPr>
              <w:t>’</w:t>
            </w:r>
            <w:r w:rsidRPr="0099619F">
              <w:rPr>
                <w:sz w:val="20"/>
              </w:rPr>
              <w:t xml:space="preserve">s head. See also </w:t>
            </w:r>
            <w:r w:rsidRPr="0099619F">
              <w:rPr>
                <w:i/>
                <w:sz w:val="20"/>
              </w:rPr>
              <w:t>Assisted birth</w:t>
            </w:r>
            <w:r w:rsidRPr="0099619F">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Assisted breech</w:t>
            </w:r>
            <w:r>
              <w:rPr>
                <w:sz w:val="20"/>
              </w:rPr>
              <w:t xml:space="preserve"> birth</w:t>
            </w:r>
          </w:p>
        </w:tc>
        <w:tc>
          <w:tcPr>
            <w:tcW w:w="7088" w:type="dxa"/>
          </w:tcPr>
          <w:p w:rsidR="000655BC" w:rsidRPr="0099619F" w:rsidRDefault="000655BC" w:rsidP="00AA2006">
            <w:pPr>
              <w:spacing w:before="120"/>
              <w:rPr>
                <w:i/>
                <w:sz w:val="20"/>
              </w:rPr>
            </w:pPr>
            <w:r w:rsidRPr="0099619F">
              <w:rPr>
                <w:sz w:val="20"/>
              </w:rPr>
              <w:t xml:space="preserve">An assisted vaginal birth in which a baby being born feet or buttocks first is delivered spontaneously as far as its umbilicus and is then extracted. It may include the use of forceps. See also </w:t>
            </w:r>
            <w:r w:rsidRPr="0099619F">
              <w:rPr>
                <w:i/>
                <w:sz w:val="20"/>
              </w:rPr>
              <w:t>Assisted birth</w:t>
            </w:r>
            <w:r w:rsidRPr="0099619F">
              <w:rPr>
                <w:sz w:val="20"/>
              </w:rPr>
              <w:t xml:space="preserve">; </w:t>
            </w:r>
            <w:r w:rsidRPr="0099619F">
              <w:rPr>
                <w:i/>
                <w:sz w:val="20"/>
              </w:rPr>
              <w:t>Breech birth</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Augmentation (of labour)</w:t>
            </w:r>
          </w:p>
        </w:tc>
        <w:tc>
          <w:tcPr>
            <w:tcW w:w="7088" w:type="dxa"/>
          </w:tcPr>
          <w:p w:rsidR="000655BC" w:rsidRPr="0099619F" w:rsidRDefault="000655BC" w:rsidP="00AA2006">
            <w:pPr>
              <w:spacing w:before="120"/>
              <w:rPr>
                <w:sz w:val="20"/>
              </w:rPr>
            </w:pPr>
            <w:r w:rsidRPr="0099619F">
              <w:rPr>
                <w:sz w:val="20"/>
              </w:rPr>
              <w:t>The process of stimulating the uterus to increase the frequency, duration and intensity of contractions after the onset of spontaneous labour by artificial rupture of membranes or pharmacological means.</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Birth</w:t>
            </w:r>
          </w:p>
        </w:tc>
        <w:tc>
          <w:tcPr>
            <w:tcW w:w="7088" w:type="dxa"/>
          </w:tcPr>
          <w:p w:rsidR="000655BC" w:rsidRPr="0099619F" w:rsidRDefault="000655BC" w:rsidP="00AA2006">
            <w:pPr>
              <w:spacing w:before="120"/>
              <w:rPr>
                <w:sz w:val="20"/>
              </w:rPr>
            </w:pPr>
            <w:r w:rsidRPr="0099619F">
              <w:rPr>
                <w:sz w:val="20"/>
              </w:rPr>
              <w:t xml:space="preserve">The birth of a </w:t>
            </w:r>
            <w:r>
              <w:rPr>
                <w:sz w:val="20"/>
              </w:rPr>
              <w:t>live-born</w:t>
            </w:r>
            <w:r w:rsidRPr="0099619F">
              <w:rPr>
                <w:sz w:val="20"/>
              </w:rPr>
              <w:t xml:space="preserve"> or stillborn baby (or babies, in the case of a twin/multiple birth). See also </w:t>
            </w:r>
            <w:r>
              <w:rPr>
                <w:i/>
                <w:sz w:val="20"/>
              </w:rPr>
              <w:t>Live-born</w:t>
            </w:r>
            <w:r w:rsidRPr="0099619F">
              <w:rPr>
                <w:i/>
                <w:sz w:val="20"/>
              </w:rPr>
              <w:t xml:space="preserve"> baby</w:t>
            </w:r>
            <w:r w:rsidRPr="0099619F">
              <w:rPr>
                <w:sz w:val="20"/>
              </w:rPr>
              <w:t>;</w:t>
            </w:r>
            <w:r w:rsidRPr="0099619F">
              <w:rPr>
                <w:i/>
                <w:sz w:val="20"/>
              </w:rPr>
              <w:t xml:space="preserve"> Stillbirth</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Birth rate</w:t>
            </w:r>
          </w:p>
        </w:tc>
        <w:tc>
          <w:tcPr>
            <w:tcW w:w="7088" w:type="dxa"/>
          </w:tcPr>
          <w:p w:rsidR="000655BC" w:rsidRPr="0099619F" w:rsidRDefault="000655BC" w:rsidP="00AA2006">
            <w:pPr>
              <w:spacing w:before="120"/>
              <w:rPr>
                <w:sz w:val="20"/>
              </w:rPr>
            </w:pPr>
            <w:r w:rsidRPr="0099619F">
              <w:rPr>
                <w:noProof/>
                <w:sz w:val="20"/>
                <w:lang w:eastAsia="en-NZ"/>
              </w:rPr>
              <w:drawing>
                <wp:inline distT="0" distB="0" distL="0" distR="0" wp14:anchorId="7950B997" wp14:editId="28ECBE9B">
                  <wp:extent cx="3324225" cy="390525"/>
                  <wp:effectExtent l="0" t="0" r="9525" b="9525"/>
                  <wp:docPr id="64" name="Picture 64" descr="Number of women giving birth / female population of reproductive age * 100" title="Birth rat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24225" cy="390525"/>
                          </a:xfrm>
                          <a:prstGeom prst="rect">
                            <a:avLst/>
                          </a:prstGeom>
                          <a:noFill/>
                          <a:ln>
                            <a:noFill/>
                          </a:ln>
                        </pic:spPr>
                      </pic:pic>
                    </a:graphicData>
                  </a:graphic>
                </wp:inline>
              </w:drawing>
            </w:r>
          </w:p>
          <w:p w:rsidR="000655BC" w:rsidRPr="0099619F" w:rsidRDefault="000655BC" w:rsidP="00AA2006">
            <w:pPr>
              <w:spacing w:before="120"/>
              <w:rPr>
                <w:sz w:val="20"/>
              </w:rPr>
            </w:pPr>
            <w:r w:rsidRPr="0099619F">
              <w:rPr>
                <w:sz w:val="20"/>
              </w:rPr>
              <w:t xml:space="preserve">See also </w:t>
            </w:r>
            <w:r w:rsidRPr="0099619F">
              <w:rPr>
                <w:i/>
                <w:sz w:val="20"/>
              </w:rPr>
              <w:t>Reproductive age</w:t>
            </w:r>
            <w:r w:rsidRPr="0099619F">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Birthing unit</w:t>
            </w:r>
          </w:p>
        </w:tc>
        <w:tc>
          <w:tcPr>
            <w:tcW w:w="7088" w:type="dxa"/>
          </w:tcPr>
          <w:p w:rsidR="000655BC" w:rsidRPr="0099619F" w:rsidRDefault="000655BC" w:rsidP="00AA2006">
            <w:pPr>
              <w:spacing w:before="120"/>
              <w:rPr>
                <w:sz w:val="20"/>
              </w:rPr>
            </w:pPr>
            <w:r>
              <w:rPr>
                <w:sz w:val="20"/>
              </w:rPr>
              <w:t>A primary maternity facility</w:t>
            </w:r>
            <w:r w:rsidRPr="0099619F">
              <w:rPr>
                <w:sz w:val="20"/>
              </w:rPr>
              <w:t xml:space="preserve">, usually staffed by midwives. </w:t>
            </w:r>
            <w:r>
              <w:rPr>
                <w:sz w:val="20"/>
              </w:rPr>
              <w:t>B</w:t>
            </w:r>
            <w:r w:rsidRPr="0099619F">
              <w:rPr>
                <w:sz w:val="20"/>
              </w:rPr>
              <w:t xml:space="preserve">irthing units provide </w:t>
            </w:r>
            <w:r>
              <w:rPr>
                <w:sz w:val="20"/>
              </w:rPr>
              <w:t>care</w:t>
            </w:r>
            <w:r w:rsidRPr="0099619F">
              <w:rPr>
                <w:sz w:val="20"/>
              </w:rPr>
              <w:t xml:space="preserve"> for women assessed as being at low risk of complications for labour and birth care. They do not provide epidural analgesia or operative birth services </w:t>
            </w:r>
            <w:r w:rsidRPr="006A522D">
              <w:t>(</w:t>
            </w:r>
            <w:r w:rsidRPr="003F483B">
              <w:rPr>
                <w:sz w:val="20"/>
              </w:rPr>
              <w:t>Ministry of Health 2012</w:t>
            </w:r>
            <w:r w:rsidRPr="008C7052">
              <w:rPr>
                <w:sz w:val="20"/>
              </w:rPr>
              <w:t xml:space="preserve">). </w:t>
            </w:r>
            <w:r w:rsidRPr="0099619F">
              <w:rPr>
                <w:sz w:val="20"/>
              </w:rPr>
              <w:t xml:space="preserve">See also </w:t>
            </w:r>
            <w:r w:rsidRPr="0099619F">
              <w:rPr>
                <w:i/>
                <w:sz w:val="20"/>
              </w:rPr>
              <w:t>Primary maternity facility</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Birthweight</w:t>
            </w:r>
          </w:p>
        </w:tc>
        <w:tc>
          <w:tcPr>
            <w:tcW w:w="7088" w:type="dxa"/>
          </w:tcPr>
          <w:p w:rsidR="000655BC" w:rsidRPr="0099619F" w:rsidRDefault="000655BC" w:rsidP="00AA2006">
            <w:pPr>
              <w:spacing w:before="120"/>
              <w:rPr>
                <w:sz w:val="20"/>
              </w:rPr>
            </w:pPr>
            <w:r w:rsidRPr="0099619F">
              <w:rPr>
                <w:sz w:val="20"/>
              </w:rPr>
              <w:t>The first weight of the fetus or newborn obtained after birth, preferably measured within the first hour of life before significant postnatal weight loss has occurred (WHO 1975).</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Breastfed</w:t>
            </w:r>
            <w:r>
              <w:rPr>
                <w:sz w:val="20"/>
              </w:rPr>
              <w:t>, exclusive</w:t>
            </w:r>
          </w:p>
        </w:tc>
        <w:tc>
          <w:tcPr>
            <w:tcW w:w="7088" w:type="dxa"/>
          </w:tcPr>
          <w:p w:rsidR="000655BC" w:rsidRPr="0099619F" w:rsidRDefault="000655BC" w:rsidP="00AA2006">
            <w:pPr>
              <w:spacing w:before="120"/>
              <w:rPr>
                <w:sz w:val="20"/>
              </w:rPr>
            </w:pPr>
            <w:r>
              <w:rPr>
                <w:sz w:val="20"/>
              </w:rPr>
              <w:t xml:space="preserve">An </w:t>
            </w:r>
            <w:r w:rsidRPr="002011F7">
              <w:rPr>
                <w:sz w:val="20"/>
              </w:rPr>
              <w:t>infant who has never, to the mother</w:t>
            </w:r>
            <w:r w:rsidR="00C723C1">
              <w:rPr>
                <w:sz w:val="20"/>
              </w:rPr>
              <w:t>’</w:t>
            </w:r>
            <w:r w:rsidRPr="002011F7">
              <w:rPr>
                <w:sz w:val="20"/>
              </w:rPr>
              <w:t>s knowledge, had any water, formula or other liquid or solid food. Only breast milk (from the breast or expressed) and prescribed medicines (defined in the Medicines Act 1981) have been given to the baby from birth.</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Breastfed</w:t>
            </w:r>
            <w:r>
              <w:rPr>
                <w:sz w:val="20"/>
              </w:rPr>
              <w:t>,</w:t>
            </w:r>
            <w:r w:rsidRPr="0099619F">
              <w:rPr>
                <w:sz w:val="20"/>
              </w:rPr>
              <w:t xml:space="preserve"> fully</w:t>
            </w:r>
          </w:p>
        </w:tc>
        <w:tc>
          <w:tcPr>
            <w:tcW w:w="7088" w:type="dxa"/>
          </w:tcPr>
          <w:p w:rsidR="000655BC" w:rsidRPr="0099619F" w:rsidRDefault="000655BC" w:rsidP="00AA2006">
            <w:pPr>
              <w:spacing w:before="120"/>
              <w:rPr>
                <w:sz w:val="20"/>
              </w:rPr>
            </w:pPr>
            <w:r>
              <w:rPr>
                <w:sz w:val="20"/>
              </w:rPr>
              <w:t xml:space="preserve">An </w:t>
            </w:r>
            <w:r w:rsidRPr="002011F7">
              <w:rPr>
                <w:sz w:val="20"/>
              </w:rPr>
              <w:t>infant has taken breast milk only, and no other liquids or solids except a minimal amount of water or prescribed medicines, in the past 48 hours.</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Breastfed</w:t>
            </w:r>
            <w:r>
              <w:rPr>
                <w:sz w:val="20"/>
              </w:rPr>
              <w:t>,</w:t>
            </w:r>
            <w:r w:rsidRPr="0099619F">
              <w:rPr>
                <w:sz w:val="20"/>
              </w:rPr>
              <w:t xml:space="preserve"> </w:t>
            </w:r>
            <w:r>
              <w:rPr>
                <w:sz w:val="20"/>
              </w:rPr>
              <w:t>partial</w:t>
            </w:r>
          </w:p>
        </w:tc>
        <w:tc>
          <w:tcPr>
            <w:tcW w:w="7088" w:type="dxa"/>
          </w:tcPr>
          <w:p w:rsidR="000655BC" w:rsidRPr="0099619F" w:rsidRDefault="000655BC" w:rsidP="00AA2006">
            <w:pPr>
              <w:spacing w:before="120"/>
              <w:rPr>
                <w:sz w:val="20"/>
              </w:rPr>
            </w:pPr>
            <w:r>
              <w:rPr>
                <w:sz w:val="20"/>
              </w:rPr>
              <w:t xml:space="preserve">An </w:t>
            </w:r>
            <w:r w:rsidRPr="002011F7">
              <w:rPr>
                <w:sz w:val="20"/>
              </w:rPr>
              <w:t>infant has taken some breast milk and some infant formula or other solid food in the past 48 hours.</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Breech birth</w:t>
            </w:r>
          </w:p>
        </w:tc>
        <w:tc>
          <w:tcPr>
            <w:tcW w:w="7088" w:type="dxa"/>
          </w:tcPr>
          <w:p w:rsidR="000655BC" w:rsidRPr="0099619F" w:rsidRDefault="000655BC" w:rsidP="00AA2006">
            <w:pPr>
              <w:spacing w:before="120"/>
              <w:rPr>
                <w:sz w:val="20"/>
              </w:rPr>
            </w:pPr>
            <w:r w:rsidRPr="0099619F">
              <w:rPr>
                <w:sz w:val="20"/>
              </w:rPr>
              <w:t>A vaginal birth of a baby by the buttocks or lower limbs first rather than the head. May be spontaneous or assisted.</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Breech extraction</w:t>
            </w:r>
          </w:p>
        </w:tc>
        <w:tc>
          <w:tcPr>
            <w:tcW w:w="7088" w:type="dxa"/>
          </w:tcPr>
          <w:p w:rsidR="000655BC" w:rsidRPr="0099619F" w:rsidRDefault="000655BC" w:rsidP="00AA2006">
            <w:pPr>
              <w:spacing w:before="120"/>
              <w:rPr>
                <w:sz w:val="20"/>
              </w:rPr>
            </w:pPr>
            <w:r w:rsidRPr="0099619F">
              <w:rPr>
                <w:sz w:val="20"/>
              </w:rPr>
              <w:t>An assisted vaginal birth performed by grasping the baby</w:t>
            </w:r>
            <w:r w:rsidR="00C723C1">
              <w:rPr>
                <w:sz w:val="20"/>
              </w:rPr>
              <w:t>’</w:t>
            </w:r>
            <w:r w:rsidRPr="0099619F">
              <w:rPr>
                <w:sz w:val="20"/>
              </w:rPr>
              <w:t xml:space="preserve">s feet or buttocks before any part of the trunk is born and delivering by traction. It may include the use of forceps. See also </w:t>
            </w:r>
            <w:r w:rsidRPr="0099619F">
              <w:rPr>
                <w:i/>
                <w:sz w:val="20"/>
              </w:rPr>
              <w:t>Assisted birth</w:t>
            </w:r>
            <w:r w:rsidRPr="0099619F">
              <w:rPr>
                <w:sz w:val="20"/>
              </w:rPr>
              <w:t xml:space="preserve">; </w:t>
            </w:r>
            <w:r w:rsidRPr="0099619F">
              <w:rPr>
                <w:i/>
                <w:sz w:val="20"/>
              </w:rPr>
              <w:t>Breech birth</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Caesarean section</w:t>
            </w:r>
          </w:p>
        </w:tc>
        <w:tc>
          <w:tcPr>
            <w:tcW w:w="7088" w:type="dxa"/>
          </w:tcPr>
          <w:p w:rsidR="000655BC" w:rsidRPr="0099619F" w:rsidRDefault="000655BC" w:rsidP="00AA2006">
            <w:pPr>
              <w:spacing w:before="120"/>
              <w:rPr>
                <w:sz w:val="20"/>
              </w:rPr>
            </w:pPr>
            <w:r w:rsidRPr="0099619F">
              <w:rPr>
                <w:sz w:val="20"/>
              </w:rPr>
              <w:t>An operative delivery through an abdominal incision.</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Confidence interval</w:t>
            </w:r>
          </w:p>
        </w:tc>
        <w:tc>
          <w:tcPr>
            <w:tcW w:w="7088" w:type="dxa"/>
          </w:tcPr>
          <w:p w:rsidR="000655BC" w:rsidRPr="0099619F" w:rsidRDefault="000655BC" w:rsidP="00AA2006">
            <w:pPr>
              <w:spacing w:before="120"/>
              <w:rPr>
                <w:sz w:val="20"/>
              </w:rPr>
            </w:pPr>
            <w:r w:rsidRPr="0099619F">
              <w:rPr>
                <w:sz w:val="20"/>
              </w:rPr>
              <w:t>A range of values used to describe the uncertainty around a single value</w:t>
            </w:r>
            <w:r>
              <w:rPr>
                <w:sz w:val="20"/>
              </w:rPr>
              <w:t>,</w:t>
            </w:r>
            <w:r w:rsidRPr="0099619F">
              <w:rPr>
                <w:sz w:val="20"/>
              </w:rPr>
              <w:t xml:space="preserve"> used to estimate the true value in a population. Confidence intervals describe how different </w:t>
            </w:r>
            <w:r>
              <w:rPr>
                <w:sz w:val="20"/>
              </w:rPr>
              <w:t>an</w:t>
            </w:r>
            <w:r w:rsidRPr="0099619F">
              <w:rPr>
                <w:sz w:val="20"/>
              </w:rPr>
              <w:t xml:space="preserve"> estimate could have been if chance had l</w:t>
            </w:r>
            <w:r w:rsidR="00A90B19">
              <w:rPr>
                <w:sz w:val="20"/>
              </w:rPr>
              <w:t>ed to a different set of data.</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Denominator</w:t>
            </w:r>
          </w:p>
        </w:tc>
        <w:tc>
          <w:tcPr>
            <w:tcW w:w="7088" w:type="dxa"/>
          </w:tcPr>
          <w:p w:rsidR="000655BC" w:rsidRPr="0099619F" w:rsidRDefault="000655BC" w:rsidP="00AA2006">
            <w:pPr>
              <w:spacing w:before="120"/>
              <w:rPr>
                <w:i/>
                <w:sz w:val="20"/>
              </w:rPr>
            </w:pPr>
            <w:r w:rsidRPr="0099619F">
              <w:rPr>
                <w:sz w:val="20"/>
              </w:rPr>
              <w:t>The number that appears at the bottom of a fraction, used to calculate proportions.</w:t>
            </w:r>
            <w:r w:rsidRPr="0099619F">
              <w:rPr>
                <w:b/>
                <w:sz w:val="20"/>
              </w:rPr>
              <w:t xml:space="preserve"> </w:t>
            </w:r>
            <w:r w:rsidRPr="00BD56A5">
              <w:rPr>
                <w:sz w:val="20"/>
              </w:rPr>
              <w:t>See also</w:t>
            </w:r>
            <w:r w:rsidRPr="0099619F">
              <w:rPr>
                <w:i/>
                <w:sz w:val="20"/>
              </w:rPr>
              <w:t xml:space="preserve"> Proportion</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Deprivation quintile</w:t>
            </w:r>
          </w:p>
        </w:tc>
        <w:tc>
          <w:tcPr>
            <w:tcW w:w="7088" w:type="dxa"/>
          </w:tcPr>
          <w:p w:rsidR="000655BC" w:rsidRPr="0099619F" w:rsidRDefault="000655BC" w:rsidP="00AA2006">
            <w:pPr>
              <w:spacing w:before="120"/>
              <w:rPr>
                <w:sz w:val="20"/>
              </w:rPr>
            </w:pPr>
            <w:r>
              <w:rPr>
                <w:sz w:val="20"/>
              </w:rPr>
              <w:t>A</w:t>
            </w:r>
            <w:r w:rsidRPr="0099619F">
              <w:rPr>
                <w:sz w:val="20"/>
              </w:rPr>
              <w:t xml:space="preserve"> measure of socioeconomic status</w:t>
            </w:r>
            <w:r>
              <w:rPr>
                <w:sz w:val="20"/>
              </w:rPr>
              <w:t xml:space="preserve"> </w:t>
            </w:r>
            <w:r w:rsidRPr="0099619F">
              <w:rPr>
                <w:sz w:val="20"/>
              </w:rPr>
              <w:t xml:space="preserve">derived from the 2006 </w:t>
            </w:r>
            <w:r>
              <w:rPr>
                <w:sz w:val="20"/>
              </w:rPr>
              <w:t>or 2013 N</w:t>
            </w:r>
            <w:r w:rsidRPr="0099619F">
              <w:rPr>
                <w:sz w:val="20"/>
              </w:rPr>
              <w:t xml:space="preserve">ew Zealand Social Deprivation Index. </w:t>
            </w:r>
            <w:r>
              <w:rPr>
                <w:sz w:val="20"/>
              </w:rPr>
              <w:t xml:space="preserve">The measure </w:t>
            </w:r>
            <w:r w:rsidRPr="0099619F">
              <w:rPr>
                <w:sz w:val="20"/>
              </w:rPr>
              <w:t xml:space="preserve">is calculated for small geographical units, which are then built up to the relevant geographic scale using weighted average </w:t>
            </w:r>
            <w:r w:rsidR="00C723C1">
              <w:rPr>
                <w:sz w:val="20"/>
              </w:rPr>
              <w:t>‘</w:t>
            </w:r>
            <w:r w:rsidRPr="0099619F">
              <w:rPr>
                <w:sz w:val="20"/>
              </w:rPr>
              <w:t>usually resident population</w:t>
            </w:r>
            <w:r w:rsidR="00C723C1">
              <w:rPr>
                <w:sz w:val="20"/>
              </w:rPr>
              <w:t>’</w:t>
            </w:r>
            <w:r w:rsidRPr="0099619F">
              <w:rPr>
                <w:sz w:val="20"/>
              </w:rPr>
              <w:t xml:space="preserve"> counts from the Census. Deprivation quintiles of residence rang</w:t>
            </w:r>
            <w:r>
              <w:rPr>
                <w:sz w:val="20"/>
              </w:rPr>
              <w:t>e</w:t>
            </w:r>
            <w:r w:rsidRPr="0099619F">
              <w:rPr>
                <w:sz w:val="20"/>
              </w:rPr>
              <w:t xml:space="preserve"> from 1 (least deprived) to 5 (most deprived). Approximately equal numbers of </w:t>
            </w:r>
            <w:r>
              <w:rPr>
                <w:sz w:val="20"/>
              </w:rPr>
              <w:t>the total population</w:t>
            </w:r>
            <w:r w:rsidRPr="0099619F">
              <w:rPr>
                <w:sz w:val="20"/>
              </w:rPr>
              <w:t xml:space="preserve"> reside in areas associated with each of </w:t>
            </w:r>
            <w:r>
              <w:rPr>
                <w:sz w:val="20"/>
              </w:rPr>
              <w:t>the quintiles.</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District health board (DHB)</w:t>
            </w:r>
          </w:p>
        </w:tc>
        <w:tc>
          <w:tcPr>
            <w:tcW w:w="7088" w:type="dxa"/>
          </w:tcPr>
          <w:p w:rsidR="000655BC" w:rsidRPr="0099619F" w:rsidRDefault="000655BC" w:rsidP="00AA2006">
            <w:pPr>
              <w:spacing w:before="120"/>
              <w:rPr>
                <w:sz w:val="20"/>
              </w:rPr>
            </w:pPr>
            <w:r w:rsidRPr="0099619F">
              <w:rPr>
                <w:sz w:val="20"/>
              </w:rPr>
              <w:t>An organisation established under Section 19 of the New Zealand Public Health and Disability Act 2000, acting within a defined geographic region.</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Domicile code</w:t>
            </w:r>
          </w:p>
        </w:tc>
        <w:tc>
          <w:tcPr>
            <w:tcW w:w="7088" w:type="dxa"/>
          </w:tcPr>
          <w:p w:rsidR="000655BC" w:rsidRPr="0099619F" w:rsidRDefault="000655BC" w:rsidP="00AA2006">
            <w:pPr>
              <w:spacing w:before="120"/>
              <w:rPr>
                <w:sz w:val="20"/>
              </w:rPr>
            </w:pPr>
            <w:r w:rsidRPr="0099619F">
              <w:rPr>
                <w:sz w:val="20"/>
              </w:rPr>
              <w:t xml:space="preserve">A code representing the usual residential address of the woman giving birth or the </w:t>
            </w:r>
            <w:r>
              <w:rPr>
                <w:sz w:val="20"/>
              </w:rPr>
              <w:t>live-born baby</w:t>
            </w:r>
            <w:r w:rsidRPr="0099619F">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Elective caesarean section</w:t>
            </w:r>
          </w:p>
        </w:tc>
        <w:tc>
          <w:tcPr>
            <w:tcW w:w="7088" w:type="dxa"/>
          </w:tcPr>
          <w:p w:rsidR="000655BC" w:rsidRPr="0099619F" w:rsidRDefault="000655BC" w:rsidP="00AA2006">
            <w:pPr>
              <w:spacing w:before="120"/>
              <w:rPr>
                <w:sz w:val="20"/>
              </w:rPr>
            </w:pPr>
            <w:r w:rsidRPr="0099619F">
              <w:rPr>
                <w:sz w:val="20"/>
              </w:rPr>
              <w:t xml:space="preserve">A caesarean section performed as a planned procedure before or following the onset of labour, where the decision to have a caesarean section was made before labour. See also </w:t>
            </w:r>
            <w:r w:rsidRPr="0099619F">
              <w:rPr>
                <w:i/>
                <w:sz w:val="20"/>
              </w:rPr>
              <w:t>Caesarean section</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Emergency caesarean section</w:t>
            </w:r>
          </w:p>
        </w:tc>
        <w:tc>
          <w:tcPr>
            <w:tcW w:w="7088" w:type="dxa"/>
          </w:tcPr>
          <w:p w:rsidR="000655BC" w:rsidRPr="0099619F" w:rsidRDefault="000655BC" w:rsidP="00AA2006">
            <w:pPr>
              <w:spacing w:before="120"/>
              <w:rPr>
                <w:sz w:val="20"/>
              </w:rPr>
            </w:pPr>
            <w:r w:rsidRPr="0099619F">
              <w:rPr>
                <w:sz w:val="20"/>
              </w:rPr>
              <w:t xml:space="preserve">A caesarean section performed urgently once labour has started. See also </w:t>
            </w:r>
            <w:r w:rsidRPr="0099619F">
              <w:rPr>
                <w:i/>
                <w:sz w:val="20"/>
              </w:rPr>
              <w:t>Caesarean section</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Epidural</w:t>
            </w:r>
          </w:p>
        </w:tc>
        <w:tc>
          <w:tcPr>
            <w:tcW w:w="7088" w:type="dxa"/>
          </w:tcPr>
          <w:p w:rsidR="000655BC" w:rsidRPr="0099619F" w:rsidRDefault="000655BC" w:rsidP="00AA2006">
            <w:pPr>
              <w:spacing w:before="120"/>
              <w:rPr>
                <w:sz w:val="20"/>
              </w:rPr>
            </w:pPr>
            <w:r w:rsidRPr="0099619F">
              <w:rPr>
                <w:sz w:val="20"/>
              </w:rPr>
              <w:t>A regional analgesic agent injected into the epidural space of the spinal cord.</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Episiotomy</w:t>
            </w:r>
          </w:p>
        </w:tc>
        <w:tc>
          <w:tcPr>
            <w:tcW w:w="7088" w:type="dxa"/>
          </w:tcPr>
          <w:p w:rsidR="000655BC" w:rsidRPr="0099619F" w:rsidRDefault="000655BC" w:rsidP="00AA2006">
            <w:pPr>
              <w:spacing w:before="120"/>
              <w:rPr>
                <w:sz w:val="20"/>
              </w:rPr>
            </w:pPr>
            <w:r w:rsidRPr="0099619F">
              <w:rPr>
                <w:sz w:val="20"/>
              </w:rPr>
              <w:t>An incision of the perineal tissue surrounding the vagina at the time of birth to facilitate delivery.</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Ethnicity, ethnic group</w:t>
            </w:r>
          </w:p>
        </w:tc>
        <w:tc>
          <w:tcPr>
            <w:tcW w:w="7088" w:type="dxa"/>
          </w:tcPr>
          <w:p w:rsidR="000655BC" w:rsidRPr="0099619F" w:rsidRDefault="000655BC" w:rsidP="00AA2006">
            <w:pPr>
              <w:spacing w:before="120"/>
              <w:rPr>
                <w:sz w:val="20"/>
              </w:rPr>
            </w:pPr>
            <w:r w:rsidRPr="0099619F">
              <w:rPr>
                <w:sz w:val="20"/>
              </w:rPr>
              <w:t>Ethnicity is the ethnic group or groups that people</w:t>
            </w:r>
            <w:r>
              <w:rPr>
                <w:sz w:val="20"/>
              </w:rPr>
              <w:t xml:space="preserve"> may</w:t>
            </w:r>
            <w:r w:rsidRPr="0099619F">
              <w:rPr>
                <w:sz w:val="20"/>
              </w:rPr>
              <w:t xml:space="preserve"> identify with or feel they belong to. Ethnicity is self-perceived</w:t>
            </w:r>
            <w:r>
              <w:rPr>
                <w:sz w:val="20"/>
              </w:rPr>
              <w:t>;</w:t>
            </w:r>
            <w:r w:rsidRPr="0099619F">
              <w:rPr>
                <w:sz w:val="20"/>
              </w:rPr>
              <w:t xml:space="preserve"> a person </w:t>
            </w:r>
            <w:r>
              <w:rPr>
                <w:sz w:val="20"/>
              </w:rPr>
              <w:t xml:space="preserve">may </w:t>
            </w:r>
            <w:r w:rsidRPr="0099619F">
              <w:rPr>
                <w:sz w:val="20"/>
              </w:rPr>
              <w:t xml:space="preserve">identify </w:t>
            </w:r>
            <w:r>
              <w:rPr>
                <w:sz w:val="20"/>
              </w:rPr>
              <w:t xml:space="preserve">with more than one ethnic group </w:t>
            </w:r>
            <w:r w:rsidRPr="008C7052">
              <w:rPr>
                <w:sz w:val="20"/>
              </w:rPr>
              <w:t>(</w:t>
            </w:r>
            <w:r>
              <w:rPr>
                <w:sz w:val="20"/>
              </w:rPr>
              <w:t>Ministry of Health 2004</w:t>
            </w:r>
            <w:r w:rsidRPr="008C7052">
              <w:rPr>
                <w:sz w:val="20"/>
              </w:rPr>
              <w:t>)</w:t>
            </w:r>
            <w:r w:rsidRPr="006A522D">
              <w:t>.</w:t>
            </w:r>
            <w:r>
              <w:rPr>
                <w:sz w:val="20"/>
              </w:rPr>
              <w:t xml:space="preserve"> </w:t>
            </w:r>
            <w:r w:rsidRPr="0099619F">
              <w:rPr>
                <w:sz w:val="20"/>
              </w:rPr>
              <w:t xml:space="preserve">See also </w:t>
            </w:r>
            <w:r w:rsidRPr="0099619F">
              <w:rPr>
                <w:i/>
                <w:sz w:val="20"/>
              </w:rPr>
              <w:t>Prioritised ethnicity</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Facility (maternity)</w:t>
            </w:r>
          </w:p>
        </w:tc>
        <w:tc>
          <w:tcPr>
            <w:tcW w:w="7088" w:type="dxa"/>
          </w:tcPr>
          <w:p w:rsidR="000655BC" w:rsidRPr="0099619F" w:rsidRDefault="000655BC" w:rsidP="00AA2006">
            <w:pPr>
              <w:spacing w:before="120"/>
              <w:rPr>
                <w:sz w:val="20"/>
              </w:rPr>
            </w:pPr>
            <w:r w:rsidRPr="0099619F">
              <w:rPr>
                <w:sz w:val="20"/>
              </w:rPr>
              <w:t xml:space="preserve">See </w:t>
            </w:r>
            <w:r w:rsidRPr="0099619F">
              <w:rPr>
                <w:i/>
                <w:sz w:val="20"/>
              </w:rPr>
              <w:t>Maternity facility</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Forceps</w:t>
            </w:r>
          </w:p>
        </w:tc>
        <w:tc>
          <w:tcPr>
            <w:tcW w:w="7088" w:type="dxa"/>
          </w:tcPr>
          <w:p w:rsidR="000655BC" w:rsidRPr="0099619F" w:rsidRDefault="000655BC" w:rsidP="00AA2006">
            <w:pPr>
              <w:spacing w:before="120"/>
              <w:rPr>
                <w:sz w:val="20"/>
              </w:rPr>
            </w:pPr>
            <w:r w:rsidRPr="0099619F">
              <w:rPr>
                <w:sz w:val="20"/>
              </w:rPr>
              <w:t xml:space="preserve">See </w:t>
            </w:r>
            <w:r w:rsidRPr="0099619F">
              <w:rPr>
                <w:i/>
                <w:sz w:val="20"/>
              </w:rPr>
              <w:t>Assisted birth, forceps</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Gestation, gestational age</w:t>
            </w:r>
          </w:p>
        </w:tc>
        <w:tc>
          <w:tcPr>
            <w:tcW w:w="7088" w:type="dxa"/>
          </w:tcPr>
          <w:p w:rsidR="000655BC" w:rsidRPr="0099619F" w:rsidRDefault="000655BC" w:rsidP="00AA2006">
            <w:pPr>
              <w:spacing w:before="120"/>
              <w:rPr>
                <w:sz w:val="20"/>
              </w:rPr>
            </w:pPr>
            <w:r w:rsidRPr="0099619F">
              <w:rPr>
                <w:sz w:val="20"/>
              </w:rPr>
              <w:t>The duration of pregnancy measured from the first day of the last normal menstrual period to the delivery date, expressed in completed weeks (WHO 1975). Gestational age may also be derived from clinical assessment during pregnancy or from an exami</w:t>
            </w:r>
            <w:r>
              <w:rPr>
                <w:sz w:val="20"/>
              </w:rPr>
              <w:t>nation of the baby after birth.</w:t>
            </w:r>
          </w:p>
        </w:tc>
      </w:tr>
      <w:tr w:rsidR="000655BC" w:rsidRPr="006A522D" w:rsidTr="00AA2006">
        <w:trPr>
          <w:cantSplit/>
        </w:trPr>
        <w:tc>
          <w:tcPr>
            <w:tcW w:w="2376" w:type="dxa"/>
          </w:tcPr>
          <w:p w:rsidR="000655BC" w:rsidRPr="0099619F" w:rsidRDefault="000655BC" w:rsidP="00AA2006">
            <w:pPr>
              <w:spacing w:before="120"/>
              <w:rPr>
                <w:sz w:val="20"/>
              </w:rPr>
            </w:pPr>
            <w:r>
              <w:rPr>
                <w:sz w:val="20"/>
              </w:rPr>
              <w:t>Home birth</w:t>
            </w:r>
          </w:p>
        </w:tc>
        <w:tc>
          <w:tcPr>
            <w:tcW w:w="7088" w:type="dxa"/>
          </w:tcPr>
          <w:p w:rsidR="000655BC" w:rsidRPr="0099619F" w:rsidRDefault="000655BC" w:rsidP="00AA2006">
            <w:pPr>
              <w:spacing w:before="120"/>
              <w:rPr>
                <w:i/>
                <w:sz w:val="20"/>
              </w:rPr>
            </w:pPr>
            <w:r w:rsidRPr="0099619F">
              <w:rPr>
                <w:sz w:val="20"/>
              </w:rPr>
              <w:t>A birth that takes place in a person</w:t>
            </w:r>
            <w:r w:rsidR="00C723C1">
              <w:rPr>
                <w:sz w:val="20"/>
              </w:rPr>
              <w:t>’</w:t>
            </w:r>
            <w:r w:rsidRPr="0099619F">
              <w:rPr>
                <w:sz w:val="20"/>
              </w:rPr>
              <w:t>s home and not in a maternity facility or birthing unit. See also</w:t>
            </w:r>
            <w:r w:rsidRPr="0099619F">
              <w:rPr>
                <w:i/>
                <w:sz w:val="20"/>
              </w:rPr>
              <w:t xml:space="preserve"> Intended home birth</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Induction (of labour)</w:t>
            </w:r>
          </w:p>
        </w:tc>
        <w:tc>
          <w:tcPr>
            <w:tcW w:w="7088" w:type="dxa"/>
          </w:tcPr>
          <w:p w:rsidR="000655BC" w:rsidRPr="0099619F" w:rsidRDefault="000655BC" w:rsidP="00AA2006">
            <w:pPr>
              <w:spacing w:before="120"/>
              <w:rPr>
                <w:sz w:val="20"/>
              </w:rPr>
            </w:pPr>
            <w:r w:rsidRPr="0099619F">
              <w:rPr>
                <w:sz w:val="20"/>
              </w:rPr>
              <w:t>The process of artificially stimulating the uterus to start labour by artificial rupture of membranes or pharmacological means.</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Intended home birth</w:t>
            </w:r>
          </w:p>
        </w:tc>
        <w:tc>
          <w:tcPr>
            <w:tcW w:w="7088" w:type="dxa"/>
          </w:tcPr>
          <w:p w:rsidR="000655BC" w:rsidRPr="0099619F" w:rsidRDefault="000655BC" w:rsidP="00AA2006">
            <w:pPr>
              <w:spacing w:before="120"/>
              <w:rPr>
                <w:sz w:val="20"/>
              </w:rPr>
            </w:pPr>
            <w:r w:rsidRPr="0099619F">
              <w:rPr>
                <w:rFonts w:cs="Arial"/>
                <w:sz w:val="20"/>
              </w:rPr>
              <w:t xml:space="preserve">A birth for which there is a documented plan to give birth at home and the management </w:t>
            </w:r>
            <w:r>
              <w:rPr>
                <w:rFonts w:cs="Arial"/>
                <w:sz w:val="20"/>
              </w:rPr>
              <w:t>of the labour commences at home. The birth may or may not occur at home.</w:t>
            </w:r>
          </w:p>
        </w:tc>
      </w:tr>
      <w:tr w:rsidR="000655BC" w:rsidRPr="006A522D" w:rsidTr="00AA2006">
        <w:trPr>
          <w:cantSplit/>
        </w:trPr>
        <w:tc>
          <w:tcPr>
            <w:tcW w:w="2376" w:type="dxa"/>
          </w:tcPr>
          <w:p w:rsidR="000655BC" w:rsidRPr="0099619F" w:rsidRDefault="000655BC" w:rsidP="00AA2006">
            <w:pPr>
              <w:spacing w:before="120"/>
              <w:rPr>
                <w:sz w:val="20"/>
              </w:rPr>
            </w:pPr>
            <w:r>
              <w:rPr>
                <w:sz w:val="20"/>
              </w:rPr>
              <w:t>Intervention</w:t>
            </w:r>
          </w:p>
        </w:tc>
        <w:tc>
          <w:tcPr>
            <w:tcW w:w="7088" w:type="dxa"/>
          </w:tcPr>
          <w:p w:rsidR="000655BC" w:rsidRPr="008C301D" w:rsidRDefault="000655BC" w:rsidP="00A90B19">
            <w:pPr>
              <w:spacing w:before="120"/>
              <w:rPr>
                <w:sz w:val="20"/>
              </w:rPr>
            </w:pPr>
            <w:r>
              <w:rPr>
                <w:sz w:val="20"/>
              </w:rPr>
              <w:t>An induction or augmentation of labour, an epidural during labour or an episiotomy.</w:t>
            </w:r>
            <w:r w:rsidR="00A90B19">
              <w:rPr>
                <w:sz w:val="20"/>
              </w:rPr>
              <w:t xml:space="preserve"> </w:t>
            </w:r>
            <w:r>
              <w:rPr>
                <w:sz w:val="20"/>
              </w:rPr>
              <w:t xml:space="preserve">See also </w:t>
            </w:r>
            <w:r>
              <w:rPr>
                <w:i/>
                <w:sz w:val="20"/>
              </w:rPr>
              <w:t>Augmentation</w:t>
            </w:r>
            <w:r w:rsidRPr="002011F7">
              <w:rPr>
                <w:sz w:val="20"/>
              </w:rPr>
              <w:t>;</w:t>
            </w:r>
            <w:r>
              <w:rPr>
                <w:i/>
                <w:sz w:val="20"/>
              </w:rPr>
              <w:t xml:space="preserve"> Epidural</w:t>
            </w:r>
            <w:r w:rsidRPr="002011F7">
              <w:rPr>
                <w:sz w:val="20"/>
              </w:rPr>
              <w:t>;</w:t>
            </w:r>
            <w:r>
              <w:rPr>
                <w:i/>
                <w:sz w:val="20"/>
              </w:rPr>
              <w:t xml:space="preserve"> Episiotomy</w:t>
            </w:r>
            <w:r w:rsidRPr="002011F7">
              <w:rPr>
                <w:sz w:val="20"/>
              </w:rPr>
              <w:t>;</w:t>
            </w:r>
            <w:r>
              <w:rPr>
                <w:i/>
                <w:sz w:val="20"/>
              </w:rPr>
              <w:t xml:space="preserve"> Induction</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Lead Maternity Carer (LMC)</w:t>
            </w:r>
          </w:p>
        </w:tc>
        <w:tc>
          <w:tcPr>
            <w:tcW w:w="7088" w:type="dxa"/>
          </w:tcPr>
          <w:p w:rsidR="000655BC" w:rsidRPr="0099619F" w:rsidRDefault="000655BC" w:rsidP="00AA2006">
            <w:pPr>
              <w:spacing w:before="120"/>
              <w:rPr>
                <w:sz w:val="20"/>
              </w:rPr>
            </w:pPr>
            <w:r w:rsidRPr="0099619F">
              <w:rPr>
                <w:sz w:val="20"/>
              </w:rPr>
              <w:t>A person who:</w:t>
            </w:r>
          </w:p>
          <w:p w:rsidR="000655BC" w:rsidRPr="0099619F" w:rsidRDefault="000655BC" w:rsidP="000655BC">
            <w:pPr>
              <w:pStyle w:val="Bullet"/>
              <w:spacing w:line="240" w:lineRule="auto"/>
              <w:rPr>
                <w:sz w:val="20"/>
              </w:rPr>
            </w:pPr>
            <w:r w:rsidRPr="0099619F">
              <w:rPr>
                <w:sz w:val="20"/>
              </w:rPr>
              <w:t>is:</w:t>
            </w:r>
          </w:p>
          <w:p w:rsidR="000655BC" w:rsidRPr="0099619F" w:rsidRDefault="000655BC" w:rsidP="000655BC">
            <w:pPr>
              <w:pStyle w:val="Dash"/>
              <w:spacing w:line="240" w:lineRule="auto"/>
              <w:rPr>
                <w:sz w:val="20"/>
              </w:rPr>
            </w:pPr>
            <w:r w:rsidRPr="0099619F">
              <w:rPr>
                <w:sz w:val="20"/>
              </w:rPr>
              <w:t>a general practitioner with a Diploma in Obstetrics (or equivalent, as determined by the New Zealand College of General Practitioners); or</w:t>
            </w:r>
          </w:p>
          <w:p w:rsidR="000655BC" w:rsidRPr="0099619F" w:rsidRDefault="000655BC" w:rsidP="000655BC">
            <w:pPr>
              <w:pStyle w:val="Dash"/>
              <w:spacing w:line="240" w:lineRule="auto"/>
              <w:rPr>
                <w:sz w:val="20"/>
              </w:rPr>
            </w:pPr>
            <w:r w:rsidRPr="0099619F">
              <w:rPr>
                <w:sz w:val="20"/>
              </w:rPr>
              <w:t>a midwife; or</w:t>
            </w:r>
          </w:p>
          <w:p w:rsidR="000655BC" w:rsidRPr="0099619F" w:rsidRDefault="000655BC" w:rsidP="000655BC">
            <w:pPr>
              <w:pStyle w:val="Dash"/>
              <w:spacing w:line="240" w:lineRule="auto"/>
              <w:rPr>
                <w:sz w:val="20"/>
              </w:rPr>
            </w:pPr>
            <w:r w:rsidRPr="0099619F">
              <w:rPr>
                <w:sz w:val="20"/>
              </w:rPr>
              <w:t>an obstetrician; and</w:t>
            </w:r>
          </w:p>
          <w:p w:rsidR="000655BC" w:rsidRPr="0099619F" w:rsidRDefault="000655BC" w:rsidP="000655BC">
            <w:pPr>
              <w:pStyle w:val="Bullet"/>
              <w:spacing w:line="240" w:lineRule="auto"/>
              <w:rPr>
                <w:sz w:val="20"/>
              </w:rPr>
            </w:pPr>
            <w:r w:rsidRPr="0099619F">
              <w:rPr>
                <w:sz w:val="20"/>
              </w:rPr>
              <w:t>is either:</w:t>
            </w:r>
          </w:p>
          <w:p w:rsidR="000655BC" w:rsidRPr="0099619F" w:rsidRDefault="000655BC" w:rsidP="000655BC">
            <w:pPr>
              <w:pStyle w:val="Dash"/>
              <w:spacing w:line="240" w:lineRule="auto"/>
              <w:rPr>
                <w:sz w:val="20"/>
              </w:rPr>
            </w:pPr>
            <w:r w:rsidRPr="0099619F">
              <w:rPr>
                <w:sz w:val="20"/>
              </w:rPr>
              <w:t>a maternity provider in his or her own right; or</w:t>
            </w:r>
          </w:p>
          <w:p w:rsidR="000655BC" w:rsidRPr="0099619F" w:rsidRDefault="000655BC" w:rsidP="000655BC">
            <w:pPr>
              <w:pStyle w:val="Dash"/>
              <w:spacing w:line="240" w:lineRule="auto"/>
              <w:rPr>
                <w:sz w:val="20"/>
              </w:rPr>
            </w:pPr>
            <w:r w:rsidRPr="0099619F">
              <w:rPr>
                <w:sz w:val="20"/>
              </w:rPr>
              <w:t>an employee or contractor of a maternity provider; and</w:t>
            </w:r>
          </w:p>
          <w:p w:rsidR="000655BC" w:rsidRPr="0099619F" w:rsidRDefault="000655BC" w:rsidP="000655BC">
            <w:pPr>
              <w:pStyle w:val="Dash"/>
              <w:spacing w:line="240" w:lineRule="auto"/>
            </w:pPr>
            <w:r w:rsidRPr="0099619F">
              <w:rPr>
                <w:sz w:val="20"/>
              </w:rPr>
              <w:t>has been selected by the woman to provide her lead maternity care.</w:t>
            </w:r>
          </w:p>
        </w:tc>
      </w:tr>
      <w:tr w:rsidR="000655BC" w:rsidRPr="006A522D" w:rsidTr="00AA2006">
        <w:trPr>
          <w:cantSplit/>
        </w:trPr>
        <w:tc>
          <w:tcPr>
            <w:tcW w:w="2376" w:type="dxa"/>
          </w:tcPr>
          <w:p w:rsidR="000655BC" w:rsidRPr="0099619F" w:rsidRDefault="000655BC" w:rsidP="00A90B19">
            <w:pPr>
              <w:spacing w:before="120"/>
              <w:rPr>
                <w:sz w:val="20"/>
              </w:rPr>
            </w:pPr>
            <w:r>
              <w:rPr>
                <w:sz w:val="20"/>
              </w:rPr>
              <w:t>Live-born</w:t>
            </w:r>
            <w:r w:rsidRPr="0099619F">
              <w:rPr>
                <w:sz w:val="20"/>
              </w:rPr>
              <w:t xml:space="preserve"> baby, live</w:t>
            </w:r>
            <w:r w:rsidR="00A90B19">
              <w:rPr>
                <w:sz w:val="20"/>
              </w:rPr>
              <w:t> </w:t>
            </w:r>
            <w:r w:rsidRPr="0099619F">
              <w:rPr>
                <w:sz w:val="20"/>
              </w:rPr>
              <w:t>birth</w:t>
            </w:r>
          </w:p>
        </w:tc>
        <w:tc>
          <w:tcPr>
            <w:tcW w:w="7088" w:type="dxa"/>
          </w:tcPr>
          <w:p w:rsidR="000655BC" w:rsidRPr="0099619F" w:rsidRDefault="000655BC" w:rsidP="00AA2006">
            <w:pPr>
              <w:spacing w:before="120"/>
              <w:rPr>
                <w:sz w:val="20"/>
              </w:rPr>
            </w:pPr>
            <w:r w:rsidRPr="0099619F">
              <w:rPr>
                <w:sz w:val="20"/>
              </w:rPr>
              <w:t>The complete expulsion or extraction from its mother of a product of conception, irrespective of duration of pregnancy, which, after such separation, breathes or shows any other evidence of life, such as beating of the heart, pulsation of the umbilical cord, or definite movement of voluntary muscles, whether or not the umbilical cord has been cut or the placenta is attached; each product of such a birth is considered live</w:t>
            </w:r>
            <w:r>
              <w:rPr>
                <w:sz w:val="20"/>
              </w:rPr>
              <w:t>-</w:t>
            </w:r>
            <w:r w:rsidRPr="0099619F">
              <w:rPr>
                <w:sz w:val="20"/>
              </w:rPr>
              <w:t>born</w:t>
            </w:r>
            <w:r>
              <w:rPr>
                <w:sz w:val="20"/>
              </w:rPr>
              <w:t xml:space="preserve"> (WHO 1975).</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Low birthweight</w:t>
            </w:r>
          </w:p>
        </w:tc>
        <w:tc>
          <w:tcPr>
            <w:tcW w:w="7088" w:type="dxa"/>
          </w:tcPr>
          <w:p w:rsidR="000655BC" w:rsidRPr="0099619F" w:rsidRDefault="000655BC" w:rsidP="00AA2006">
            <w:pPr>
              <w:spacing w:before="120"/>
              <w:rPr>
                <w:sz w:val="20"/>
              </w:rPr>
            </w:pPr>
            <w:r w:rsidRPr="0099619F">
              <w:rPr>
                <w:sz w:val="20"/>
              </w:rPr>
              <w:t xml:space="preserve">A birthweight of less than 2.5 kg (WHO 1975). See also </w:t>
            </w:r>
            <w:r w:rsidRPr="0099619F">
              <w:rPr>
                <w:i/>
                <w:sz w:val="20"/>
              </w:rPr>
              <w:t>Birthweight</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Maternity facility</w:t>
            </w:r>
          </w:p>
        </w:tc>
        <w:tc>
          <w:tcPr>
            <w:tcW w:w="7088" w:type="dxa"/>
          </w:tcPr>
          <w:p w:rsidR="000655BC" w:rsidRPr="0099619F" w:rsidRDefault="000655BC" w:rsidP="00AA2006">
            <w:pPr>
              <w:spacing w:before="120"/>
              <w:rPr>
                <w:sz w:val="20"/>
              </w:rPr>
            </w:pPr>
            <w:r w:rsidRPr="0099619F">
              <w:rPr>
                <w:sz w:val="20"/>
              </w:rPr>
              <w:t xml:space="preserve">A facility that provides maternity services in accordance with the </w:t>
            </w:r>
            <w:r>
              <w:rPr>
                <w:sz w:val="20"/>
              </w:rPr>
              <w:t>Tier Two Service Specification</w:t>
            </w:r>
            <w:r w:rsidRPr="0099619F">
              <w:rPr>
                <w:sz w:val="20"/>
              </w:rPr>
              <w:t xml:space="preserve"> available from the Ministry of Health. See also </w:t>
            </w:r>
            <w:r w:rsidRPr="0099619F">
              <w:rPr>
                <w:i/>
                <w:sz w:val="20"/>
              </w:rPr>
              <w:t>Birthing unit</w:t>
            </w:r>
            <w:r w:rsidRPr="0099619F">
              <w:rPr>
                <w:sz w:val="20"/>
              </w:rPr>
              <w:t xml:space="preserve">; </w:t>
            </w:r>
            <w:r w:rsidRPr="0099619F">
              <w:rPr>
                <w:i/>
                <w:sz w:val="20"/>
              </w:rPr>
              <w:t>Primary facility</w:t>
            </w:r>
            <w:r w:rsidRPr="0099619F">
              <w:rPr>
                <w:sz w:val="20"/>
              </w:rPr>
              <w:t xml:space="preserve">; </w:t>
            </w:r>
            <w:r w:rsidRPr="0099619F">
              <w:rPr>
                <w:i/>
                <w:sz w:val="20"/>
              </w:rPr>
              <w:t>Secondary facility</w:t>
            </w:r>
            <w:r w:rsidRPr="0099619F">
              <w:rPr>
                <w:sz w:val="20"/>
              </w:rPr>
              <w:t xml:space="preserve">; </w:t>
            </w:r>
            <w:r w:rsidRPr="0099619F">
              <w:rPr>
                <w:i/>
                <w:sz w:val="20"/>
              </w:rPr>
              <w:t>Tertiary facility</w:t>
            </w:r>
            <w:r w:rsidRPr="0099619F">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Median</w:t>
            </w:r>
          </w:p>
        </w:tc>
        <w:tc>
          <w:tcPr>
            <w:tcW w:w="7088" w:type="dxa"/>
          </w:tcPr>
          <w:p w:rsidR="000655BC" w:rsidRPr="0099619F" w:rsidRDefault="000655BC" w:rsidP="00AA2006">
            <w:pPr>
              <w:spacing w:before="120"/>
              <w:rPr>
                <w:sz w:val="20"/>
              </w:rPr>
            </w:pPr>
            <w:r w:rsidRPr="0099619F">
              <w:rPr>
                <w:sz w:val="20"/>
              </w:rPr>
              <w:t>The middle data point if data is ranked from the lowest to the highest. It is used instead of the mean when data does not have a normal distribution.</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Ministry of Health</w:t>
            </w:r>
          </w:p>
        </w:tc>
        <w:tc>
          <w:tcPr>
            <w:tcW w:w="7088" w:type="dxa"/>
          </w:tcPr>
          <w:p w:rsidR="000655BC" w:rsidRPr="0099619F" w:rsidRDefault="000655BC" w:rsidP="00AA2006">
            <w:pPr>
              <w:spacing w:before="120"/>
              <w:rPr>
                <w:sz w:val="20"/>
              </w:rPr>
            </w:pPr>
            <w:r w:rsidRPr="0099619F">
              <w:rPr>
                <w:sz w:val="20"/>
              </w:rPr>
              <w:t>The New Zealand Government</w:t>
            </w:r>
            <w:r w:rsidR="00C723C1">
              <w:rPr>
                <w:sz w:val="20"/>
              </w:rPr>
              <w:t>’</w:t>
            </w:r>
            <w:r w:rsidRPr="0099619F">
              <w:rPr>
                <w:sz w:val="20"/>
              </w:rPr>
              <w:t>s principal advisor on health and disability, with overall responsibility for the management</w:t>
            </w:r>
            <w:r>
              <w:rPr>
                <w:sz w:val="20"/>
              </w:rPr>
              <w:t xml:space="preserve"> and development of the system.</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National Health Index (NHI) number</w:t>
            </w:r>
          </w:p>
        </w:tc>
        <w:tc>
          <w:tcPr>
            <w:tcW w:w="7088" w:type="dxa"/>
          </w:tcPr>
          <w:p w:rsidR="000655BC" w:rsidRPr="0099619F" w:rsidRDefault="000655BC" w:rsidP="00AA2006">
            <w:pPr>
              <w:spacing w:before="120"/>
              <w:rPr>
                <w:sz w:val="20"/>
              </w:rPr>
            </w:pPr>
            <w:r w:rsidRPr="0099619F">
              <w:rPr>
                <w:sz w:val="20"/>
              </w:rPr>
              <w:t>A unique identifier number allocated to individual service users by the National Health Index, managed by the Ministry of Health.</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National Minimum Dataset (NMDS)</w:t>
            </w:r>
          </w:p>
        </w:tc>
        <w:tc>
          <w:tcPr>
            <w:tcW w:w="7088" w:type="dxa"/>
          </w:tcPr>
          <w:p w:rsidR="000655BC" w:rsidRPr="0099619F" w:rsidRDefault="000655BC" w:rsidP="00AA2006">
            <w:pPr>
              <w:spacing w:before="120"/>
              <w:rPr>
                <w:sz w:val="20"/>
              </w:rPr>
            </w:pPr>
            <w:r w:rsidRPr="0099619F">
              <w:rPr>
                <w:sz w:val="20"/>
              </w:rPr>
              <w:t>A collection of health data that is collected routinely from all people discharged from a hospital in New Zealand.</w:t>
            </w:r>
          </w:p>
        </w:tc>
      </w:tr>
      <w:tr w:rsidR="000655BC" w:rsidRPr="006A522D" w:rsidTr="00AA2006">
        <w:trPr>
          <w:cantSplit/>
        </w:trPr>
        <w:tc>
          <w:tcPr>
            <w:tcW w:w="2376" w:type="dxa"/>
          </w:tcPr>
          <w:p w:rsidR="000655BC" w:rsidRPr="0099619F" w:rsidRDefault="000655BC" w:rsidP="00AA2006">
            <w:pPr>
              <w:spacing w:before="120"/>
              <w:rPr>
                <w:sz w:val="20"/>
              </w:rPr>
            </w:pPr>
            <w:r>
              <w:rPr>
                <w:sz w:val="20"/>
              </w:rPr>
              <w:t>Normal birth</w:t>
            </w:r>
          </w:p>
        </w:tc>
        <w:tc>
          <w:tcPr>
            <w:tcW w:w="7088" w:type="dxa"/>
          </w:tcPr>
          <w:p w:rsidR="000655BC" w:rsidRPr="0099619F" w:rsidRDefault="000655BC" w:rsidP="00AA2006">
            <w:pPr>
              <w:spacing w:before="120"/>
              <w:rPr>
                <w:sz w:val="20"/>
              </w:rPr>
            </w:pPr>
            <w:r>
              <w:rPr>
                <w:sz w:val="20"/>
              </w:rPr>
              <w:t>S</w:t>
            </w:r>
            <w:r w:rsidRPr="007564A3">
              <w:rPr>
                <w:sz w:val="20"/>
              </w:rPr>
              <w:t>pontaneous vaginal birth (includes spontaneous vertex and spontaneous breech), without an induced or augmented labour, an epidural or an episiotomy.</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Numerator</w:t>
            </w:r>
          </w:p>
        </w:tc>
        <w:tc>
          <w:tcPr>
            <w:tcW w:w="7088" w:type="dxa"/>
          </w:tcPr>
          <w:p w:rsidR="000655BC" w:rsidRPr="0099619F" w:rsidRDefault="000655BC" w:rsidP="00AA2006">
            <w:pPr>
              <w:spacing w:before="120"/>
              <w:rPr>
                <w:sz w:val="20"/>
              </w:rPr>
            </w:pPr>
            <w:r w:rsidRPr="0099619F">
              <w:rPr>
                <w:sz w:val="20"/>
              </w:rPr>
              <w:t>The number that appears at the top of a fraction, used to calculate proportions.</w:t>
            </w:r>
            <w:r w:rsidRPr="0099619F">
              <w:rPr>
                <w:b/>
                <w:sz w:val="20"/>
              </w:rPr>
              <w:t xml:space="preserve"> </w:t>
            </w:r>
            <w:r w:rsidRPr="0099619F">
              <w:rPr>
                <w:sz w:val="20"/>
              </w:rPr>
              <w:t xml:space="preserve">See also </w:t>
            </w:r>
            <w:r w:rsidRPr="0099619F">
              <w:rPr>
                <w:i/>
                <w:sz w:val="20"/>
              </w:rPr>
              <w:t>Proportion</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Parity</w:t>
            </w:r>
          </w:p>
        </w:tc>
        <w:tc>
          <w:tcPr>
            <w:tcW w:w="7088" w:type="dxa"/>
          </w:tcPr>
          <w:p w:rsidR="000655BC" w:rsidRPr="0099619F" w:rsidRDefault="000655BC" w:rsidP="00AA2006">
            <w:pPr>
              <w:spacing w:before="120"/>
              <w:rPr>
                <w:sz w:val="20"/>
              </w:rPr>
            </w:pPr>
            <w:r w:rsidRPr="0099619F">
              <w:rPr>
                <w:sz w:val="20"/>
              </w:rPr>
              <w:t xml:space="preserve">The number of times a woman has </w:t>
            </w:r>
            <w:r>
              <w:rPr>
                <w:sz w:val="20"/>
              </w:rPr>
              <w:t xml:space="preserve">previously </w:t>
            </w:r>
            <w:r w:rsidRPr="0099619F">
              <w:rPr>
                <w:sz w:val="20"/>
              </w:rPr>
              <w:t>given birth, including stillbirths.</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Plurality</w:t>
            </w:r>
          </w:p>
        </w:tc>
        <w:tc>
          <w:tcPr>
            <w:tcW w:w="7088" w:type="dxa"/>
          </w:tcPr>
          <w:p w:rsidR="000655BC" w:rsidRPr="0099619F" w:rsidRDefault="000655BC" w:rsidP="00AA2006">
            <w:pPr>
              <w:spacing w:before="120"/>
              <w:rPr>
                <w:sz w:val="20"/>
              </w:rPr>
            </w:pPr>
            <w:r w:rsidRPr="0099619F">
              <w:rPr>
                <w:sz w:val="20"/>
              </w:rPr>
              <w:t>The number of</w:t>
            </w:r>
            <w:r>
              <w:rPr>
                <w:sz w:val="20"/>
              </w:rPr>
              <w:t xml:space="preserve"> babies resulting from a </w:t>
            </w:r>
            <w:r w:rsidRPr="0099619F">
              <w:rPr>
                <w:sz w:val="20"/>
              </w:rPr>
              <w:t>pregnancy.</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Postnatal</w:t>
            </w:r>
          </w:p>
        </w:tc>
        <w:tc>
          <w:tcPr>
            <w:tcW w:w="7088" w:type="dxa"/>
          </w:tcPr>
          <w:p w:rsidR="000655BC" w:rsidRPr="0099619F" w:rsidRDefault="000655BC" w:rsidP="00AA2006">
            <w:pPr>
              <w:spacing w:before="120"/>
              <w:rPr>
                <w:sz w:val="20"/>
              </w:rPr>
            </w:pPr>
            <w:r w:rsidRPr="0099619F">
              <w:rPr>
                <w:sz w:val="20"/>
              </w:rPr>
              <w:t>All pregnancy-related events up to six weeks following birth.</w:t>
            </w:r>
          </w:p>
        </w:tc>
      </w:tr>
      <w:tr w:rsidR="000655BC" w:rsidRPr="006A522D" w:rsidTr="00AA2006">
        <w:trPr>
          <w:cantSplit/>
        </w:trPr>
        <w:tc>
          <w:tcPr>
            <w:tcW w:w="2376" w:type="dxa"/>
          </w:tcPr>
          <w:p w:rsidR="000655BC" w:rsidRPr="0099619F" w:rsidRDefault="000655BC" w:rsidP="00A90B19">
            <w:pPr>
              <w:spacing w:before="120"/>
              <w:rPr>
                <w:sz w:val="20"/>
              </w:rPr>
            </w:pPr>
            <w:r w:rsidRPr="0099619F">
              <w:rPr>
                <w:sz w:val="20"/>
              </w:rPr>
              <w:t>Preterm birth, preterm</w:t>
            </w:r>
            <w:r w:rsidR="00A90B19">
              <w:rPr>
                <w:sz w:val="20"/>
              </w:rPr>
              <w:t> </w:t>
            </w:r>
            <w:r w:rsidRPr="0099619F">
              <w:rPr>
                <w:sz w:val="20"/>
              </w:rPr>
              <w:t>labour</w:t>
            </w:r>
          </w:p>
        </w:tc>
        <w:tc>
          <w:tcPr>
            <w:tcW w:w="7088" w:type="dxa"/>
          </w:tcPr>
          <w:p w:rsidR="000655BC" w:rsidRPr="0099619F" w:rsidRDefault="000655BC" w:rsidP="00A90B19">
            <w:pPr>
              <w:spacing w:before="120"/>
              <w:rPr>
                <w:sz w:val="20"/>
              </w:rPr>
            </w:pPr>
            <w:r w:rsidRPr="0099619F">
              <w:rPr>
                <w:sz w:val="20"/>
              </w:rPr>
              <w:t>Birth or labour before 37 completed weeks</w:t>
            </w:r>
            <w:r w:rsidR="00C723C1">
              <w:rPr>
                <w:sz w:val="20"/>
              </w:rPr>
              <w:t>’</w:t>
            </w:r>
            <w:r w:rsidRPr="0099619F">
              <w:rPr>
                <w:sz w:val="20"/>
              </w:rPr>
              <w:t xml:space="preserve"> of gestation (WHO 1975).</w:t>
            </w:r>
            <w:r w:rsidR="00A90B19">
              <w:rPr>
                <w:sz w:val="20"/>
              </w:rPr>
              <w:br/>
            </w:r>
            <w:r w:rsidRPr="0099619F">
              <w:rPr>
                <w:sz w:val="20"/>
              </w:rPr>
              <w:t xml:space="preserve">See also </w:t>
            </w:r>
            <w:r w:rsidRPr="0099619F">
              <w:rPr>
                <w:i/>
                <w:sz w:val="20"/>
              </w:rPr>
              <w:t>Gestation</w:t>
            </w:r>
            <w:r w:rsidRPr="0099619F">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Primary maternity facility, primary facility</w:t>
            </w:r>
          </w:p>
        </w:tc>
        <w:tc>
          <w:tcPr>
            <w:tcW w:w="7088" w:type="dxa"/>
          </w:tcPr>
          <w:p w:rsidR="000655BC" w:rsidRPr="0099619F" w:rsidRDefault="000655BC" w:rsidP="00AA2006">
            <w:pPr>
              <w:spacing w:before="120"/>
              <w:rPr>
                <w:sz w:val="20"/>
              </w:rPr>
            </w:pPr>
            <w:r w:rsidRPr="0099619F">
              <w:rPr>
                <w:sz w:val="20"/>
              </w:rPr>
              <w:t xml:space="preserve">A maternity unit that provides care for normal births with care provision from midwives. It is specifically for women assessed as being at low risk of complications for labour and birth care. Access to specialist secondary maternity services and care will require transfer to a secondary or tertiary facility. Primary facilities do not provide epidural analgesia or operative birth services. Birthing units are considered to be primary facilities. See also </w:t>
            </w:r>
            <w:r w:rsidRPr="0099619F">
              <w:rPr>
                <w:i/>
                <w:sz w:val="20"/>
              </w:rPr>
              <w:t>Birthing unit</w:t>
            </w:r>
            <w:r w:rsidRPr="0099619F">
              <w:rPr>
                <w:sz w:val="20"/>
              </w:rPr>
              <w:t xml:space="preserve">; </w:t>
            </w:r>
            <w:r w:rsidRPr="0099619F">
              <w:rPr>
                <w:i/>
                <w:sz w:val="20"/>
              </w:rPr>
              <w:t>Maternity facility</w:t>
            </w:r>
            <w:r w:rsidRPr="0099619F">
              <w:rPr>
                <w:sz w:val="20"/>
              </w:rPr>
              <w:t>.</w:t>
            </w:r>
          </w:p>
        </w:tc>
      </w:tr>
      <w:tr w:rsidR="000655BC" w:rsidRPr="006A522D" w:rsidTr="00AA2006">
        <w:trPr>
          <w:cantSplit/>
        </w:trPr>
        <w:tc>
          <w:tcPr>
            <w:tcW w:w="2376" w:type="dxa"/>
          </w:tcPr>
          <w:p w:rsidR="000655BC" w:rsidRPr="0099619F" w:rsidRDefault="000655BC" w:rsidP="00A90B19">
            <w:pPr>
              <w:keepNext/>
              <w:spacing w:before="120"/>
              <w:rPr>
                <w:sz w:val="20"/>
              </w:rPr>
            </w:pPr>
            <w:r w:rsidRPr="0099619F">
              <w:rPr>
                <w:sz w:val="20"/>
              </w:rPr>
              <w:t>Primary Maternity Services Notice 2007</w:t>
            </w:r>
          </w:p>
        </w:tc>
        <w:tc>
          <w:tcPr>
            <w:tcW w:w="7088" w:type="dxa"/>
          </w:tcPr>
          <w:p w:rsidR="000655BC" w:rsidRPr="0099619F" w:rsidRDefault="000655BC" w:rsidP="00A90B19">
            <w:pPr>
              <w:keepNext/>
              <w:spacing w:before="120"/>
              <w:rPr>
                <w:sz w:val="20"/>
              </w:rPr>
            </w:pPr>
            <w:r w:rsidRPr="0099619F">
              <w:rPr>
                <w:sz w:val="20"/>
              </w:rPr>
              <w:t xml:space="preserve">Notice pursuant to </w:t>
            </w:r>
            <w:r>
              <w:rPr>
                <w:sz w:val="20"/>
              </w:rPr>
              <w:t>S</w:t>
            </w:r>
            <w:r w:rsidRPr="0099619F">
              <w:rPr>
                <w:sz w:val="20"/>
              </w:rPr>
              <w:t>ection 88 of the New Zealand Public Health and Disability Act 2000</w:t>
            </w:r>
            <w:r>
              <w:rPr>
                <w:sz w:val="20"/>
              </w:rPr>
              <w:t xml:space="preserve"> </w:t>
            </w:r>
            <w:r w:rsidRPr="0099619F">
              <w:rPr>
                <w:sz w:val="20"/>
              </w:rPr>
              <w:t xml:space="preserve">that </w:t>
            </w:r>
            <w:r>
              <w:rPr>
                <w:sz w:val="20"/>
              </w:rPr>
              <w:t>came into force on 1 July 2007.</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Prioritised ethnicity</w:t>
            </w:r>
          </w:p>
        </w:tc>
        <w:tc>
          <w:tcPr>
            <w:tcW w:w="7088" w:type="dxa"/>
          </w:tcPr>
          <w:p w:rsidR="000655BC" w:rsidRPr="0099619F" w:rsidRDefault="000655BC" w:rsidP="00AA2006">
            <w:pPr>
              <w:spacing w:before="120"/>
              <w:rPr>
                <w:sz w:val="20"/>
              </w:rPr>
            </w:pPr>
            <w:r>
              <w:rPr>
                <w:sz w:val="20"/>
              </w:rPr>
              <w:t>A system by which e</w:t>
            </w:r>
            <w:r w:rsidRPr="0099619F">
              <w:rPr>
                <w:sz w:val="20"/>
              </w:rPr>
              <w:t xml:space="preserve">ach individual is allocated to a single ethnic group using the priority system Māori &gt; Pacific peoples &gt; </w:t>
            </w:r>
            <w:r>
              <w:rPr>
                <w:sz w:val="20"/>
              </w:rPr>
              <w:t>Indian &gt; Asian (excl</w:t>
            </w:r>
            <w:r w:rsidRPr="0055674F">
              <w:rPr>
                <w:sz w:val="20"/>
              </w:rPr>
              <w:t>uding</w:t>
            </w:r>
            <w:r>
              <w:rPr>
                <w:sz w:val="20"/>
              </w:rPr>
              <w:t xml:space="preserve"> Indian)</w:t>
            </w:r>
            <w:r w:rsidRPr="0099619F">
              <w:rPr>
                <w:sz w:val="20"/>
              </w:rPr>
              <w:t xml:space="preserve"> &gt; European &gt; Other. See also </w:t>
            </w:r>
            <w:r w:rsidRPr="0099619F">
              <w:rPr>
                <w:i/>
                <w:sz w:val="20"/>
              </w:rPr>
              <w:t>Ethnicity.</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Proportion</w:t>
            </w:r>
          </w:p>
        </w:tc>
        <w:tc>
          <w:tcPr>
            <w:tcW w:w="7088" w:type="dxa"/>
          </w:tcPr>
          <w:p w:rsidR="000655BC" w:rsidRPr="0099619F" w:rsidRDefault="000655BC" w:rsidP="00AA2006">
            <w:pPr>
              <w:spacing w:before="120"/>
              <w:rPr>
                <w:sz w:val="20"/>
              </w:rPr>
            </w:pPr>
            <w:r w:rsidRPr="0099619F">
              <w:rPr>
                <w:sz w:val="20"/>
              </w:rPr>
              <w:t>A part, share or number considered in comparative relation to a whole. Proportions are calculated by dividing the numerator by the denominator, and are expressed as a percentage in this publication.</w:t>
            </w:r>
            <w:r w:rsidRPr="0099619F">
              <w:rPr>
                <w:i/>
                <w:sz w:val="20"/>
              </w:rPr>
              <w:t xml:space="preserve"> </w:t>
            </w:r>
            <w:r w:rsidRPr="0099619F">
              <w:rPr>
                <w:sz w:val="20"/>
              </w:rPr>
              <w:t xml:space="preserve">See also </w:t>
            </w:r>
            <w:r w:rsidRPr="0099619F">
              <w:rPr>
                <w:i/>
                <w:sz w:val="20"/>
              </w:rPr>
              <w:t>Denominator</w:t>
            </w:r>
            <w:r w:rsidRPr="0099619F">
              <w:rPr>
                <w:sz w:val="20"/>
              </w:rPr>
              <w:t>;</w:t>
            </w:r>
            <w:r w:rsidRPr="0099619F">
              <w:rPr>
                <w:i/>
                <w:sz w:val="20"/>
              </w:rPr>
              <w:t xml:space="preserve"> Numerator</w:t>
            </w:r>
            <w:r w:rsidRPr="002011F7">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Reproductive age</w:t>
            </w:r>
          </w:p>
        </w:tc>
        <w:tc>
          <w:tcPr>
            <w:tcW w:w="7088" w:type="dxa"/>
          </w:tcPr>
          <w:p w:rsidR="000655BC" w:rsidRPr="0099619F" w:rsidRDefault="000655BC" w:rsidP="00AA2006">
            <w:pPr>
              <w:spacing w:before="120"/>
              <w:rPr>
                <w:sz w:val="20"/>
              </w:rPr>
            </w:pPr>
            <w:r>
              <w:rPr>
                <w:sz w:val="20"/>
              </w:rPr>
              <w:t xml:space="preserve">Aged </w:t>
            </w:r>
            <w:r w:rsidRPr="0099619F">
              <w:rPr>
                <w:sz w:val="20"/>
              </w:rPr>
              <w:t>between 15 and 44 years.</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Secondary maternity facility, secondary facility</w:t>
            </w:r>
          </w:p>
        </w:tc>
        <w:tc>
          <w:tcPr>
            <w:tcW w:w="7088" w:type="dxa"/>
          </w:tcPr>
          <w:p w:rsidR="000655BC" w:rsidRPr="0099619F" w:rsidRDefault="000655BC" w:rsidP="00AA2006">
            <w:pPr>
              <w:spacing w:before="120"/>
              <w:rPr>
                <w:sz w:val="20"/>
              </w:rPr>
            </w:pPr>
            <w:r w:rsidRPr="0099619F">
              <w:rPr>
                <w:sz w:val="20"/>
              </w:rPr>
              <w:t xml:space="preserve">A hospital that </w:t>
            </w:r>
            <w:r>
              <w:rPr>
                <w:sz w:val="20"/>
              </w:rPr>
              <w:t xml:space="preserve">can </w:t>
            </w:r>
            <w:r w:rsidRPr="0099619F">
              <w:rPr>
                <w:sz w:val="20"/>
              </w:rPr>
              <w:t xml:space="preserve">provide care for normal births, complicated pregnancies and births, including operative births and caesarean sections, plus specialist adjunct services including anaesthetics and paediatrics. As a minimum, secondary facilities include an obstetrician rostered on site during working hours and on call after hours, with access to support from an anaesthetist, paediatrician, radiological, laboratory and neonatal </w:t>
            </w:r>
            <w:r>
              <w:rPr>
                <w:sz w:val="20"/>
              </w:rPr>
              <w:t>services</w:t>
            </w:r>
            <w:r w:rsidRPr="008C7052">
              <w:rPr>
                <w:sz w:val="20"/>
              </w:rPr>
              <w:t xml:space="preserve"> (</w:t>
            </w:r>
            <w:r>
              <w:rPr>
                <w:sz w:val="20"/>
              </w:rPr>
              <w:t>Ministry of Health 2012</w:t>
            </w:r>
            <w:r w:rsidRPr="008C7052">
              <w:rPr>
                <w:sz w:val="20"/>
              </w:rPr>
              <w:t>).</w:t>
            </w:r>
            <w:r w:rsidRPr="006A522D">
              <w:t xml:space="preserve"> </w:t>
            </w:r>
            <w:r w:rsidRPr="008C7052">
              <w:rPr>
                <w:sz w:val="20"/>
              </w:rPr>
              <w:t xml:space="preserve">See also </w:t>
            </w:r>
            <w:r w:rsidRPr="008C7052">
              <w:rPr>
                <w:i/>
                <w:sz w:val="20"/>
              </w:rPr>
              <w:t>Maternity facility</w:t>
            </w:r>
            <w:r w:rsidRPr="008C7052">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Spontaneous breech</w:t>
            </w:r>
          </w:p>
        </w:tc>
        <w:tc>
          <w:tcPr>
            <w:tcW w:w="7088" w:type="dxa"/>
          </w:tcPr>
          <w:p w:rsidR="000655BC" w:rsidRPr="0099619F" w:rsidRDefault="000655BC" w:rsidP="00AA2006">
            <w:pPr>
              <w:spacing w:before="120"/>
              <w:rPr>
                <w:sz w:val="20"/>
              </w:rPr>
            </w:pPr>
            <w:r w:rsidRPr="0099619F">
              <w:rPr>
                <w:sz w:val="20"/>
              </w:rPr>
              <w:t xml:space="preserve">The birth of a baby </w:t>
            </w:r>
            <w:r>
              <w:rPr>
                <w:sz w:val="20"/>
              </w:rPr>
              <w:t>in</w:t>
            </w:r>
            <w:r w:rsidRPr="0099619F">
              <w:rPr>
                <w:sz w:val="20"/>
              </w:rPr>
              <w:t xml:space="preserve"> a breech presentation without obstetric intervention to facilitate delivery. See also </w:t>
            </w:r>
            <w:r w:rsidRPr="0099619F">
              <w:rPr>
                <w:i/>
                <w:sz w:val="20"/>
              </w:rPr>
              <w:t>Breech birth</w:t>
            </w:r>
            <w:r w:rsidRPr="0099619F">
              <w:rPr>
                <w:sz w:val="20"/>
              </w:rPr>
              <w:t>;</w:t>
            </w:r>
            <w:r w:rsidRPr="0099619F">
              <w:rPr>
                <w:i/>
                <w:sz w:val="20"/>
              </w:rPr>
              <w:t xml:space="preserve"> Spontaneous vaginal birth</w:t>
            </w:r>
            <w:r w:rsidRPr="00E744E4">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Spontaneous vaginal birth</w:t>
            </w:r>
          </w:p>
        </w:tc>
        <w:tc>
          <w:tcPr>
            <w:tcW w:w="7088" w:type="dxa"/>
          </w:tcPr>
          <w:p w:rsidR="000655BC" w:rsidRPr="0099619F" w:rsidRDefault="000655BC" w:rsidP="00AA2006">
            <w:pPr>
              <w:spacing w:before="120"/>
              <w:rPr>
                <w:sz w:val="20"/>
              </w:rPr>
            </w:pPr>
            <w:r w:rsidRPr="0099619F">
              <w:rPr>
                <w:sz w:val="20"/>
              </w:rPr>
              <w:t xml:space="preserve">A vaginal birth without obstetric intervention to facilitate delivery. </w:t>
            </w:r>
            <w:r>
              <w:rPr>
                <w:sz w:val="20"/>
              </w:rPr>
              <w:t>I</w:t>
            </w:r>
            <w:r w:rsidRPr="0099619F">
              <w:rPr>
                <w:sz w:val="20"/>
              </w:rPr>
              <w:t>ncludes spontaneous vertex and spontaneous breech births.</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Spontaneous vertex</w:t>
            </w:r>
            <w:r>
              <w:rPr>
                <w:sz w:val="20"/>
              </w:rPr>
              <w:t xml:space="preserve"> birth</w:t>
            </w:r>
          </w:p>
        </w:tc>
        <w:tc>
          <w:tcPr>
            <w:tcW w:w="7088" w:type="dxa"/>
          </w:tcPr>
          <w:p w:rsidR="000655BC" w:rsidRPr="0099619F" w:rsidRDefault="000655BC" w:rsidP="00AA2006">
            <w:pPr>
              <w:spacing w:before="120"/>
              <w:rPr>
                <w:sz w:val="20"/>
              </w:rPr>
            </w:pPr>
            <w:r w:rsidRPr="0099619F">
              <w:rPr>
                <w:sz w:val="20"/>
              </w:rPr>
              <w:t xml:space="preserve">The birth of a baby </w:t>
            </w:r>
            <w:r>
              <w:rPr>
                <w:sz w:val="20"/>
              </w:rPr>
              <w:t>in</w:t>
            </w:r>
            <w:r w:rsidRPr="0099619F">
              <w:rPr>
                <w:sz w:val="20"/>
              </w:rPr>
              <w:t xml:space="preserve"> a vertex presentation without any obstetric intervention to facilitate delivery. See also </w:t>
            </w:r>
            <w:r w:rsidRPr="0099619F">
              <w:rPr>
                <w:i/>
                <w:sz w:val="20"/>
              </w:rPr>
              <w:t>Spontaneous vaginal birth</w:t>
            </w:r>
            <w:r w:rsidRPr="00E744E4">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Stillbirth, stillborn baby</w:t>
            </w:r>
          </w:p>
        </w:tc>
        <w:tc>
          <w:tcPr>
            <w:tcW w:w="7088" w:type="dxa"/>
          </w:tcPr>
          <w:p w:rsidR="000655BC" w:rsidRPr="0099619F" w:rsidRDefault="000655BC" w:rsidP="00AA2006">
            <w:pPr>
              <w:spacing w:before="120"/>
              <w:rPr>
                <w:sz w:val="20"/>
              </w:rPr>
            </w:pPr>
            <w:r w:rsidRPr="0099619F">
              <w:rPr>
                <w:sz w:val="20"/>
              </w:rPr>
              <w:t>A dead fetus that (a) weighed 400 g or more when issued from its mother, or (b) issued from its mother a</w:t>
            </w:r>
            <w:r>
              <w:rPr>
                <w:sz w:val="20"/>
              </w:rPr>
              <w:t>fter the 20th week of pregnancy</w:t>
            </w:r>
            <w:r w:rsidRPr="0099619F">
              <w:rPr>
                <w:sz w:val="20"/>
              </w:rPr>
              <w:t xml:space="preserve"> (Births, Deaths, Marriages</w:t>
            </w:r>
            <w:r>
              <w:rPr>
                <w:sz w:val="20"/>
              </w:rPr>
              <w:t>,</w:t>
            </w:r>
            <w:r w:rsidRPr="0099619F">
              <w:rPr>
                <w:sz w:val="20"/>
              </w:rPr>
              <w:t xml:space="preserve"> </w:t>
            </w:r>
            <w:r>
              <w:rPr>
                <w:sz w:val="20"/>
              </w:rPr>
              <w:t xml:space="preserve">and </w:t>
            </w:r>
            <w:r w:rsidRPr="0099619F">
              <w:rPr>
                <w:sz w:val="20"/>
              </w:rPr>
              <w:t>Relationships Registration Act 1995)</w:t>
            </w:r>
            <w:r>
              <w:rPr>
                <w:sz w:val="20"/>
              </w:rPr>
              <w:t>.</w:t>
            </w:r>
            <w:r w:rsidRPr="0099619F">
              <w:rPr>
                <w:sz w:val="20"/>
              </w:rPr>
              <w:t xml:space="preserve"> See also </w:t>
            </w:r>
            <w:r w:rsidRPr="0099619F">
              <w:rPr>
                <w:i/>
                <w:sz w:val="20"/>
              </w:rPr>
              <w:t>Birth</w:t>
            </w:r>
            <w:r w:rsidRPr="0099619F">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Term birth, term labour</w:t>
            </w:r>
          </w:p>
        </w:tc>
        <w:tc>
          <w:tcPr>
            <w:tcW w:w="7088" w:type="dxa"/>
          </w:tcPr>
          <w:p w:rsidR="000655BC" w:rsidRPr="0099619F" w:rsidRDefault="000655BC" w:rsidP="00AA2006">
            <w:pPr>
              <w:spacing w:before="120"/>
              <w:rPr>
                <w:sz w:val="20"/>
              </w:rPr>
            </w:pPr>
            <w:r w:rsidRPr="0099619F">
              <w:rPr>
                <w:sz w:val="20"/>
              </w:rPr>
              <w:t>Birth or labour at 37–41</w:t>
            </w:r>
            <w:r>
              <w:rPr>
                <w:sz w:val="20"/>
              </w:rPr>
              <w:t xml:space="preserve"> completed </w:t>
            </w:r>
            <w:r w:rsidRPr="0099619F">
              <w:rPr>
                <w:sz w:val="20"/>
              </w:rPr>
              <w:t>weeks</w:t>
            </w:r>
            <w:r w:rsidR="00C723C1">
              <w:rPr>
                <w:sz w:val="20"/>
              </w:rPr>
              <w:t>’</w:t>
            </w:r>
            <w:r w:rsidRPr="0099619F">
              <w:rPr>
                <w:sz w:val="20"/>
              </w:rPr>
              <w:t xml:space="preserve"> gestation (WHO 1975). See also </w:t>
            </w:r>
            <w:r w:rsidRPr="0099619F">
              <w:rPr>
                <w:i/>
                <w:sz w:val="20"/>
              </w:rPr>
              <w:t>Gestation</w:t>
            </w:r>
            <w:r w:rsidRPr="0099619F">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Tertiary maternity facility, tertiary facility</w:t>
            </w:r>
          </w:p>
        </w:tc>
        <w:tc>
          <w:tcPr>
            <w:tcW w:w="7088" w:type="dxa"/>
          </w:tcPr>
          <w:p w:rsidR="000655BC" w:rsidRPr="0099619F" w:rsidRDefault="000655BC" w:rsidP="00A90B19">
            <w:pPr>
              <w:spacing w:before="120"/>
              <w:rPr>
                <w:sz w:val="20"/>
              </w:rPr>
            </w:pPr>
            <w:r w:rsidRPr="0099619F">
              <w:rPr>
                <w:sz w:val="20"/>
              </w:rPr>
              <w:t xml:space="preserve">A hospital that </w:t>
            </w:r>
            <w:r>
              <w:rPr>
                <w:sz w:val="20"/>
              </w:rPr>
              <w:t xml:space="preserve">can </w:t>
            </w:r>
            <w:r w:rsidRPr="0099619F">
              <w:rPr>
                <w:sz w:val="20"/>
              </w:rPr>
              <w:t xml:space="preserve">provide </w:t>
            </w:r>
            <w:r>
              <w:rPr>
                <w:sz w:val="20"/>
              </w:rPr>
              <w:t xml:space="preserve">care </w:t>
            </w:r>
            <w:r w:rsidRPr="0099619F">
              <w:rPr>
                <w:sz w:val="20"/>
              </w:rPr>
              <w:t>for women with high-risk, complex pregnancies, by specialised multidisciplinary teams. Tertiary maternity care includes an obstetric specialist or registrar immediately available on site 24</w:t>
            </w:r>
            <w:r w:rsidR="00A90B19">
              <w:rPr>
                <w:sz w:val="20"/>
              </w:rPr>
              <w:t> </w:t>
            </w:r>
            <w:r w:rsidRPr="0099619F">
              <w:rPr>
                <w:sz w:val="20"/>
              </w:rPr>
              <w:t>hours a day and an on-site, level 3 neonatal service</w:t>
            </w:r>
            <w:r w:rsidRPr="008C7052">
              <w:rPr>
                <w:sz w:val="20"/>
              </w:rPr>
              <w:t xml:space="preserve"> (</w:t>
            </w:r>
            <w:r>
              <w:rPr>
                <w:sz w:val="20"/>
              </w:rPr>
              <w:t>Ministry of Health 2012</w:t>
            </w:r>
            <w:r w:rsidRPr="008C7052">
              <w:rPr>
                <w:sz w:val="20"/>
              </w:rPr>
              <w:t>).</w:t>
            </w:r>
            <w:r w:rsidRPr="006A522D">
              <w:t xml:space="preserve"> </w:t>
            </w:r>
            <w:r w:rsidRPr="008C7052">
              <w:rPr>
                <w:sz w:val="20"/>
              </w:rPr>
              <w:t xml:space="preserve">See also </w:t>
            </w:r>
            <w:r w:rsidRPr="008C7052">
              <w:rPr>
                <w:i/>
                <w:sz w:val="20"/>
              </w:rPr>
              <w:t>Maternity facility</w:t>
            </w:r>
            <w:r w:rsidRPr="008C7052">
              <w:rPr>
                <w:sz w:val="20"/>
              </w:rPr>
              <w:t>.</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Trimester</w:t>
            </w:r>
          </w:p>
        </w:tc>
        <w:tc>
          <w:tcPr>
            <w:tcW w:w="7088" w:type="dxa"/>
          </w:tcPr>
          <w:p w:rsidR="000655BC" w:rsidRPr="0099619F" w:rsidRDefault="000655BC" w:rsidP="00AA2006">
            <w:pPr>
              <w:spacing w:before="120"/>
              <w:rPr>
                <w:sz w:val="20"/>
              </w:rPr>
            </w:pPr>
            <w:r w:rsidRPr="0099619F">
              <w:rPr>
                <w:sz w:val="20"/>
              </w:rPr>
              <w:t>One of three periods into which a woman</w:t>
            </w:r>
            <w:r w:rsidR="00C723C1">
              <w:rPr>
                <w:sz w:val="20"/>
              </w:rPr>
              <w:t>’</w:t>
            </w:r>
            <w:r w:rsidRPr="0099619F">
              <w:rPr>
                <w:sz w:val="20"/>
              </w:rPr>
              <w:t>s pregnancy is divided: first trimester: &lt;1</w:t>
            </w:r>
            <w:r>
              <w:rPr>
                <w:sz w:val="20"/>
              </w:rPr>
              <w:t>3</w:t>
            </w:r>
            <w:r w:rsidRPr="0099619F">
              <w:rPr>
                <w:sz w:val="20"/>
              </w:rPr>
              <w:t xml:space="preserve"> weeks</w:t>
            </w:r>
            <w:r w:rsidR="00C723C1">
              <w:rPr>
                <w:sz w:val="20"/>
              </w:rPr>
              <w:t>’</w:t>
            </w:r>
            <w:r w:rsidRPr="0099619F">
              <w:rPr>
                <w:sz w:val="20"/>
              </w:rPr>
              <w:t xml:space="preserve"> gestation; second trimester: 1</w:t>
            </w:r>
            <w:r>
              <w:rPr>
                <w:sz w:val="20"/>
              </w:rPr>
              <w:t>3</w:t>
            </w:r>
            <w:r w:rsidRPr="0099619F">
              <w:rPr>
                <w:sz w:val="20"/>
              </w:rPr>
              <w:t>–28 weeks</w:t>
            </w:r>
            <w:r w:rsidR="00C723C1">
              <w:rPr>
                <w:sz w:val="20"/>
              </w:rPr>
              <w:t>’</w:t>
            </w:r>
            <w:r w:rsidRPr="0099619F">
              <w:rPr>
                <w:sz w:val="20"/>
              </w:rPr>
              <w:t xml:space="preserve"> gestation; third trimester: 29+ weeks</w:t>
            </w:r>
            <w:r w:rsidR="00C723C1">
              <w:rPr>
                <w:sz w:val="20"/>
              </w:rPr>
              <w:t>’</w:t>
            </w:r>
            <w:r w:rsidRPr="0099619F">
              <w:rPr>
                <w:sz w:val="20"/>
              </w:rPr>
              <w:t xml:space="preserve"> gestation.</w:t>
            </w:r>
          </w:p>
        </w:tc>
      </w:tr>
      <w:tr w:rsidR="000655BC" w:rsidRPr="006A522D" w:rsidTr="00AA2006">
        <w:trPr>
          <w:cantSplit/>
        </w:trPr>
        <w:tc>
          <w:tcPr>
            <w:tcW w:w="2376" w:type="dxa"/>
          </w:tcPr>
          <w:p w:rsidR="000655BC" w:rsidRPr="0099619F" w:rsidRDefault="000655BC" w:rsidP="00AA2006">
            <w:pPr>
              <w:spacing w:before="120"/>
              <w:rPr>
                <w:sz w:val="20"/>
              </w:rPr>
            </w:pPr>
            <w:r w:rsidRPr="0099619F">
              <w:rPr>
                <w:sz w:val="20"/>
              </w:rPr>
              <w:t>Vacuum extraction</w:t>
            </w:r>
          </w:p>
        </w:tc>
        <w:tc>
          <w:tcPr>
            <w:tcW w:w="7088" w:type="dxa"/>
          </w:tcPr>
          <w:p w:rsidR="000655BC" w:rsidRPr="0099619F" w:rsidRDefault="000655BC" w:rsidP="00AA2006">
            <w:pPr>
              <w:spacing w:before="120"/>
              <w:rPr>
                <w:sz w:val="20"/>
              </w:rPr>
            </w:pPr>
            <w:r w:rsidRPr="0099619F">
              <w:rPr>
                <w:sz w:val="20"/>
              </w:rPr>
              <w:t xml:space="preserve">See </w:t>
            </w:r>
            <w:r w:rsidRPr="0099619F">
              <w:rPr>
                <w:i/>
                <w:sz w:val="20"/>
              </w:rPr>
              <w:t>Assisted birth</w:t>
            </w:r>
            <w:r w:rsidRPr="0099619F">
              <w:rPr>
                <w:sz w:val="20"/>
              </w:rPr>
              <w:t>,</w:t>
            </w:r>
            <w:r w:rsidRPr="0099619F">
              <w:rPr>
                <w:i/>
                <w:sz w:val="20"/>
              </w:rPr>
              <w:t xml:space="preserve"> vacuum</w:t>
            </w:r>
            <w:r w:rsidRPr="00E744E4">
              <w:rPr>
                <w:sz w:val="20"/>
              </w:rPr>
              <w:t>.</w:t>
            </w:r>
          </w:p>
        </w:tc>
      </w:tr>
      <w:tr w:rsidR="000655BC" w:rsidRPr="006A522D" w:rsidTr="00AA2006">
        <w:trPr>
          <w:cantSplit/>
        </w:trPr>
        <w:tc>
          <w:tcPr>
            <w:tcW w:w="2376" w:type="dxa"/>
          </w:tcPr>
          <w:p w:rsidR="000655BC" w:rsidRPr="0099619F" w:rsidRDefault="00A90B19" w:rsidP="00AA2006">
            <w:pPr>
              <w:spacing w:before="120"/>
              <w:rPr>
                <w:sz w:val="20"/>
              </w:rPr>
            </w:pPr>
            <w:r>
              <w:rPr>
                <w:sz w:val="20"/>
              </w:rPr>
              <w:t>Well Child/Tamariki Ora</w:t>
            </w:r>
          </w:p>
        </w:tc>
        <w:tc>
          <w:tcPr>
            <w:tcW w:w="7088" w:type="dxa"/>
          </w:tcPr>
          <w:p w:rsidR="000655BC" w:rsidRPr="0099619F" w:rsidRDefault="000655BC" w:rsidP="00AA2006">
            <w:pPr>
              <w:spacing w:before="120"/>
              <w:rPr>
                <w:sz w:val="20"/>
              </w:rPr>
            </w:pPr>
            <w:r w:rsidRPr="0099619F">
              <w:rPr>
                <w:sz w:val="20"/>
              </w:rPr>
              <w:t xml:space="preserve">The Well Child/Tamariki Ora programme is a package of universal health services offered free to all New Zealand families/whānau for children from birth to </w:t>
            </w:r>
            <w:r>
              <w:rPr>
                <w:sz w:val="20"/>
              </w:rPr>
              <w:t xml:space="preserve">five </w:t>
            </w:r>
            <w:r w:rsidRPr="0099619F">
              <w:rPr>
                <w:sz w:val="20"/>
              </w:rPr>
              <w:t>years.</w:t>
            </w:r>
          </w:p>
        </w:tc>
      </w:tr>
    </w:tbl>
    <w:p w:rsidR="000655BC" w:rsidRPr="006A522D" w:rsidRDefault="000655BC" w:rsidP="000655BC"/>
    <w:p w:rsidR="000655BC" w:rsidRPr="006A522D" w:rsidRDefault="000655BC" w:rsidP="000655BC">
      <w:r w:rsidRPr="006A522D">
        <w:br w:type="page"/>
      </w:r>
    </w:p>
    <w:p w:rsidR="000655BC" w:rsidRPr="006A522D" w:rsidRDefault="000655BC" w:rsidP="000655BC">
      <w:pPr>
        <w:pStyle w:val="Heading1"/>
      </w:pPr>
      <w:bookmarkStart w:id="577" w:name="_Toc405887021"/>
      <w:bookmarkStart w:id="578" w:name="_Toc412122417"/>
      <w:bookmarkStart w:id="579" w:name="_Toc431462741"/>
      <w:bookmarkStart w:id="580" w:name="_Toc434672139"/>
      <w:r w:rsidRPr="006A522D">
        <w:t>Appendices</w:t>
      </w:r>
      <w:bookmarkEnd w:id="577"/>
      <w:bookmarkEnd w:id="578"/>
      <w:bookmarkEnd w:id="579"/>
      <w:bookmarkEnd w:id="580"/>
    </w:p>
    <w:p w:rsidR="000655BC" w:rsidRPr="002F47AD" w:rsidRDefault="000655BC" w:rsidP="00F3368F">
      <w:pPr>
        <w:pStyle w:val="Introparagraph"/>
        <w:rPr>
          <w:i w:val="0"/>
        </w:rPr>
      </w:pPr>
      <w:r w:rsidRPr="002F47AD">
        <w:rPr>
          <w:i w:val="0"/>
        </w:rPr>
        <w:t>The appendices are as follows:</w:t>
      </w:r>
    </w:p>
    <w:p w:rsidR="000655BC" w:rsidRPr="002F47AD" w:rsidRDefault="000655BC" w:rsidP="00F3368F">
      <w:pPr>
        <w:pStyle w:val="Bullet"/>
        <w:rPr>
          <w:szCs w:val="24"/>
        </w:rPr>
      </w:pPr>
      <w:r w:rsidRPr="002F47AD">
        <w:rPr>
          <w:szCs w:val="24"/>
        </w:rPr>
        <w:t>Appendix 1: Maternity model of care</w:t>
      </w:r>
    </w:p>
    <w:p w:rsidR="000655BC" w:rsidRPr="002F47AD" w:rsidRDefault="000655BC" w:rsidP="00F3368F">
      <w:pPr>
        <w:pStyle w:val="Bullet"/>
        <w:rPr>
          <w:szCs w:val="24"/>
        </w:rPr>
      </w:pPr>
      <w:r w:rsidRPr="002F47AD">
        <w:rPr>
          <w:szCs w:val="24"/>
        </w:rPr>
        <w:t>Appendix 2: National Maternity Collection</w:t>
      </w:r>
    </w:p>
    <w:p w:rsidR="000655BC" w:rsidRPr="002F47AD" w:rsidRDefault="000655BC" w:rsidP="00F3368F">
      <w:pPr>
        <w:pStyle w:val="Bullet"/>
        <w:rPr>
          <w:szCs w:val="24"/>
        </w:rPr>
      </w:pPr>
      <w:r w:rsidRPr="002F47AD">
        <w:rPr>
          <w:szCs w:val="24"/>
        </w:rPr>
        <w:t>Appendix 3: Technical notes</w:t>
      </w:r>
    </w:p>
    <w:p w:rsidR="000655BC" w:rsidRPr="002F47AD" w:rsidRDefault="000655BC" w:rsidP="00F3368F">
      <w:pPr>
        <w:pStyle w:val="Bullet"/>
        <w:rPr>
          <w:szCs w:val="24"/>
        </w:rPr>
      </w:pPr>
      <w:r w:rsidRPr="002F47AD">
        <w:rPr>
          <w:szCs w:val="24"/>
        </w:rPr>
        <w:t>Appendix 4: Guide to reading maps</w:t>
      </w:r>
    </w:p>
    <w:p w:rsidR="000655BC" w:rsidRPr="002F47AD" w:rsidRDefault="000655BC" w:rsidP="00F3368F">
      <w:pPr>
        <w:pStyle w:val="Bullet"/>
        <w:rPr>
          <w:szCs w:val="24"/>
        </w:rPr>
      </w:pPr>
      <w:r w:rsidRPr="002F47AD">
        <w:rPr>
          <w:szCs w:val="24"/>
        </w:rPr>
        <w:t>Appendix 5: Catchment areas.</w:t>
      </w:r>
    </w:p>
    <w:p w:rsidR="000655BC" w:rsidRPr="006A522D" w:rsidRDefault="000655BC" w:rsidP="00F3368F"/>
    <w:p w:rsidR="000655BC" w:rsidRPr="006A522D" w:rsidRDefault="000655BC" w:rsidP="00F3368F">
      <w:pPr>
        <w:pStyle w:val="Heading2"/>
      </w:pPr>
      <w:bookmarkStart w:id="581" w:name="_Ref401917457"/>
      <w:bookmarkStart w:id="582" w:name="_Toc405887022"/>
      <w:bookmarkStart w:id="583" w:name="_Toc412122418"/>
      <w:bookmarkStart w:id="584" w:name="_Ref413143300"/>
      <w:bookmarkStart w:id="585" w:name="_Toc431462742"/>
      <w:bookmarkStart w:id="586" w:name="_Toc434672140"/>
      <w:bookmarkStart w:id="587" w:name="_Ref400705619"/>
      <w:r w:rsidRPr="006A522D">
        <w:t xml:space="preserve">Appendix 1: </w:t>
      </w:r>
      <w:r>
        <w:t>M</w:t>
      </w:r>
      <w:r w:rsidRPr="006A522D">
        <w:t>aternity model of care</w:t>
      </w:r>
      <w:bookmarkEnd w:id="581"/>
      <w:bookmarkEnd w:id="582"/>
      <w:bookmarkEnd w:id="583"/>
      <w:bookmarkEnd w:id="584"/>
      <w:bookmarkEnd w:id="585"/>
      <w:bookmarkEnd w:id="586"/>
    </w:p>
    <w:p w:rsidR="000655BC" w:rsidRDefault="000655BC" w:rsidP="00F3368F">
      <w:r w:rsidRPr="006A522D">
        <w:t xml:space="preserve">Maternity services in New Zealand are classified according to </w:t>
      </w:r>
      <w:r>
        <w:t xml:space="preserve">the </w:t>
      </w:r>
      <w:r w:rsidRPr="006A522D">
        <w:t>level of complexity of clinical care a woman and her baby require</w:t>
      </w:r>
      <w:r>
        <w:t xml:space="preserve"> – </w:t>
      </w:r>
      <w:r w:rsidRPr="006A522D">
        <w:t xml:space="preserve">either primary, secondary or tertiary. Maternity services are provided by a range of practitioners (midwives, </w:t>
      </w:r>
      <w:r>
        <w:t>GPs</w:t>
      </w:r>
      <w:r w:rsidRPr="006A522D">
        <w:t>, medical specialists, radiologists and childbirth educators) and in a range of settings (</w:t>
      </w:r>
      <w:r>
        <w:t xml:space="preserve">a </w:t>
      </w:r>
      <w:r w:rsidRPr="006A522D">
        <w:t>woman</w:t>
      </w:r>
      <w:r w:rsidR="00C723C1">
        <w:t>’</w:t>
      </w:r>
      <w:r w:rsidRPr="006A522D">
        <w:t>s home, consulting rooms, primary birthing units and hospitals).</w:t>
      </w:r>
    </w:p>
    <w:p w:rsidR="000655BC" w:rsidRDefault="000655BC" w:rsidP="00F3368F"/>
    <w:p w:rsidR="000655BC" w:rsidRDefault="000655BC" w:rsidP="00F3368F">
      <w:r w:rsidRPr="006A522D">
        <w:t xml:space="preserve">There are a range of employment and contracting models in place for maternity services, including direct Ministry funding, DHB funding, private funding or a mix of these. Most maternity services are free to eligible women, although some </w:t>
      </w:r>
      <w:r>
        <w:t>services have</w:t>
      </w:r>
      <w:r w:rsidRPr="006A522D">
        <w:t xml:space="preserve"> co-payments.</w:t>
      </w:r>
    </w:p>
    <w:p w:rsidR="000655BC" w:rsidRPr="006A522D" w:rsidRDefault="000655BC" w:rsidP="00F3368F"/>
    <w:p w:rsidR="000655BC" w:rsidRPr="006A522D" w:rsidRDefault="000655BC" w:rsidP="00F3368F">
      <w:pPr>
        <w:pStyle w:val="Heading3"/>
      </w:pPr>
      <w:r w:rsidRPr="006A522D">
        <w:t>Primary maternity care</w:t>
      </w:r>
    </w:p>
    <w:p w:rsidR="000655BC" w:rsidRPr="00F3368F" w:rsidRDefault="000655BC" w:rsidP="00F3368F">
      <w:pPr>
        <w:rPr>
          <w:spacing w:val="-2"/>
        </w:rPr>
      </w:pPr>
      <w:r w:rsidRPr="00F3368F">
        <w:rPr>
          <w:spacing w:val="-2"/>
        </w:rPr>
        <w:t>The Primary Maternity Services Notice 2007, pursuant to Section 88 of the New Zealand Public Health and Disability Act 2000, sets out the objectives of primary maternity services, which are to:</w:t>
      </w:r>
    </w:p>
    <w:p w:rsidR="000655BC" w:rsidRPr="006A522D" w:rsidRDefault="000655BC" w:rsidP="00F3368F">
      <w:pPr>
        <w:pStyle w:val="Bullet"/>
      </w:pPr>
      <w:r w:rsidRPr="006A522D">
        <w:t xml:space="preserve">give each woman, her partner and her </w:t>
      </w:r>
      <w:r>
        <w:t>family/</w:t>
      </w:r>
      <w:r w:rsidRPr="006A522D">
        <w:t>whānau every opportunity to have</w:t>
      </w:r>
      <w:r>
        <w:t xml:space="preserve"> </w:t>
      </w:r>
      <w:r w:rsidRPr="006A522D">
        <w:t>a fulfilling outcome to the woman</w:t>
      </w:r>
      <w:r w:rsidR="00C723C1">
        <w:t>’</w:t>
      </w:r>
      <w:r w:rsidRPr="006A522D">
        <w:t>s pregnancy and childbirth by facilitating the provision of primary maternity services that are safe, informed by evidence and based on partnership, information and choice</w:t>
      </w:r>
    </w:p>
    <w:p w:rsidR="000655BC" w:rsidRPr="006A522D" w:rsidRDefault="000655BC" w:rsidP="00F3368F">
      <w:pPr>
        <w:pStyle w:val="Bullet"/>
      </w:pPr>
      <w:r w:rsidRPr="006A522D">
        <w:t>recognise that pregnancy and childbirth are a normal life</w:t>
      </w:r>
      <w:r>
        <w:t xml:space="preserve"> </w:t>
      </w:r>
      <w:r w:rsidRPr="006A522D">
        <w:t>stage for most women</w:t>
      </w:r>
    </w:p>
    <w:p w:rsidR="000655BC" w:rsidRPr="006A522D" w:rsidRDefault="000655BC" w:rsidP="00F3368F">
      <w:pPr>
        <w:pStyle w:val="Bullet"/>
      </w:pPr>
      <w:r w:rsidRPr="006A522D">
        <w:t>provide the woman with continuity of care through her LMC</w:t>
      </w:r>
      <w:r>
        <w:t>,</w:t>
      </w:r>
      <w:r w:rsidRPr="006A522D">
        <w:t xml:space="preserve"> who is responsible for assess</w:t>
      </w:r>
      <w:r>
        <w:t>ing</w:t>
      </w:r>
      <w:r w:rsidRPr="006A522D">
        <w:t xml:space="preserve"> her needs, </w:t>
      </w:r>
      <w:r>
        <w:t xml:space="preserve">and </w:t>
      </w:r>
      <w:r w:rsidRPr="006A522D">
        <w:t>planning her care with her and the care of her baby</w:t>
      </w:r>
    </w:p>
    <w:p w:rsidR="000655BC" w:rsidRPr="0099619F" w:rsidRDefault="000655BC" w:rsidP="00F3368F">
      <w:pPr>
        <w:pStyle w:val="Bullet"/>
        <w:rPr>
          <w:spacing w:val="-2"/>
        </w:rPr>
      </w:pPr>
      <w:r w:rsidRPr="0099619F">
        <w:rPr>
          <w:spacing w:val="-2"/>
        </w:rPr>
        <w:t>facilitate the provision of appropriate additional care for those women and babies who need it.</w:t>
      </w:r>
    </w:p>
    <w:p w:rsidR="000655BC" w:rsidRDefault="000655BC" w:rsidP="00F3368F"/>
    <w:p w:rsidR="000655BC" w:rsidRPr="006A522D" w:rsidRDefault="000655BC" w:rsidP="00F3368F">
      <w:r w:rsidRPr="006A522D">
        <w:t xml:space="preserve">All eligible women in New Zealand are entitled to continuity of primary maternity care through </w:t>
      </w:r>
      <w:r>
        <w:t xml:space="preserve">an LMC. </w:t>
      </w:r>
      <w:r w:rsidRPr="006A522D">
        <w:t>Women who choose a midwife or GP as their LMC receive this care for free. Women may also choose to receive primary maternity care from an obstetrician operating as a</w:t>
      </w:r>
      <w:r>
        <w:t>n</w:t>
      </w:r>
      <w:r w:rsidRPr="006A522D">
        <w:t xml:space="preserve"> LMC, but they </w:t>
      </w:r>
      <w:r>
        <w:t>usually have to</w:t>
      </w:r>
      <w:r w:rsidRPr="006A522D">
        <w:t xml:space="preserve"> pay a co-payment for this care.</w:t>
      </w:r>
    </w:p>
    <w:p w:rsidR="000655BC" w:rsidRDefault="000655BC" w:rsidP="00F3368F"/>
    <w:p w:rsidR="000655BC" w:rsidRDefault="000655BC" w:rsidP="00F3368F">
      <w:r w:rsidRPr="006A522D">
        <w:t>Women who do not access a</w:t>
      </w:r>
      <w:r>
        <w:t>n</w:t>
      </w:r>
      <w:r w:rsidRPr="006A522D">
        <w:t xml:space="preserve"> LMC, </w:t>
      </w:r>
      <w:r>
        <w:t xml:space="preserve">either </w:t>
      </w:r>
      <w:r w:rsidRPr="006A522D">
        <w:t xml:space="preserve">through choice or </w:t>
      </w:r>
      <w:r>
        <w:t xml:space="preserve">lack of </w:t>
      </w:r>
      <w:r w:rsidRPr="006A522D">
        <w:t xml:space="preserve">availability, are entitled to receive primary maternity services from their DHB. Women are less likely to receive continuity of care within a </w:t>
      </w:r>
      <w:r>
        <w:t>DHB primary maternity services</w:t>
      </w:r>
      <w:r w:rsidRPr="006A522D">
        <w:t xml:space="preserve"> service than </w:t>
      </w:r>
      <w:r>
        <w:t xml:space="preserve">they are </w:t>
      </w:r>
      <w:r w:rsidRPr="006A522D">
        <w:t>with a</w:t>
      </w:r>
      <w:r>
        <w:t>n</w:t>
      </w:r>
      <w:r w:rsidRPr="006A522D">
        <w:t xml:space="preserve"> LMC.</w:t>
      </w:r>
      <w:r>
        <w:t xml:space="preserve"> The Primary Maternity Services Tier Two Service Specification sets the requirement for the delivery of DHB primary maternity services and is largely analogous to the Primary Maternity Services Notices 2007.</w:t>
      </w:r>
    </w:p>
    <w:p w:rsidR="000655BC" w:rsidRDefault="000655BC" w:rsidP="00F3368F"/>
    <w:p w:rsidR="000655BC" w:rsidRPr="006A522D" w:rsidRDefault="000655BC" w:rsidP="00F3368F">
      <w:pPr>
        <w:pStyle w:val="Heading3"/>
      </w:pPr>
      <w:r w:rsidRPr="006A522D">
        <w:t>Place of birth</w:t>
      </w:r>
    </w:p>
    <w:p w:rsidR="000655BC" w:rsidRDefault="000655BC" w:rsidP="00F3368F">
      <w:r w:rsidRPr="006A522D">
        <w:t xml:space="preserve">Women are entitled to choose where they give birth. This may include a tertiary hospital, secondary hospital, primary birthing unit or at home. Women are entitled to give birth at a facility with greater clinical capacity than their expected clinical need. Primary birthing units and home birth are recommended for women likely to experience normal birth. Place of birth usually reflects </w:t>
      </w:r>
      <w:r>
        <w:t xml:space="preserve">the </w:t>
      </w:r>
      <w:r w:rsidRPr="006A522D">
        <w:t>local configuration of facilities and LMC access agreements</w:t>
      </w:r>
      <w:r>
        <w:t>, in addition to clinical need and then woman</w:t>
      </w:r>
      <w:r w:rsidR="00C723C1">
        <w:t>’</w:t>
      </w:r>
      <w:r>
        <w:t>s preference.</w:t>
      </w:r>
    </w:p>
    <w:p w:rsidR="000655BC" w:rsidRPr="006A522D" w:rsidRDefault="000655BC" w:rsidP="00F3368F"/>
    <w:p w:rsidR="000655BC" w:rsidRPr="006A522D" w:rsidRDefault="000655BC" w:rsidP="00F3368F">
      <w:pPr>
        <w:pStyle w:val="Heading3"/>
      </w:pPr>
      <w:r w:rsidRPr="006A522D">
        <w:t>Current funding model</w:t>
      </w:r>
    </w:p>
    <w:p w:rsidR="000655BC" w:rsidRPr="006A522D" w:rsidRDefault="000655BC" w:rsidP="00F3368F">
      <w:r w:rsidRPr="006A522D">
        <w:t xml:space="preserve">The majority of pregnant women receive services funded through the </w:t>
      </w:r>
      <w:r>
        <w:t>Notice</w:t>
      </w:r>
      <w:r w:rsidRPr="006A522D">
        <w:t>. The Notice is a modular, fee</w:t>
      </w:r>
      <w:r>
        <w:t>-</w:t>
      </w:r>
      <w:r w:rsidRPr="006A522D">
        <w:t>for</w:t>
      </w:r>
      <w:r>
        <w:t>-</w:t>
      </w:r>
      <w:r w:rsidRPr="006A522D">
        <w:t>service model that specifies service expectations and funds LMC services, non</w:t>
      </w:r>
      <w:r w:rsidR="00F3368F">
        <w:noBreakHyphen/>
      </w:r>
      <w:r w:rsidRPr="006A522D">
        <w:t>LMC first trimester and urgent care, primary maternity ultrasounds and some specialist services.</w:t>
      </w:r>
    </w:p>
    <w:p w:rsidR="000655BC" w:rsidRDefault="000655BC" w:rsidP="00F3368F"/>
    <w:p w:rsidR="000655BC" w:rsidRDefault="000655BC" w:rsidP="00F3368F">
      <w:r w:rsidRPr="006A522D">
        <w:t>The Ministry</w:t>
      </w:r>
      <w:r>
        <w:t xml:space="preserve"> of Health</w:t>
      </w:r>
      <w:r w:rsidRPr="006A522D">
        <w:t xml:space="preserve"> </w:t>
      </w:r>
      <w:r>
        <w:t xml:space="preserve">also </w:t>
      </w:r>
      <w:r w:rsidRPr="006A522D">
        <w:t xml:space="preserve">purchases primary maternity services from DHBs. </w:t>
      </w:r>
      <w:r>
        <w:t xml:space="preserve">The </w:t>
      </w:r>
      <w:r w:rsidRPr="006A522D">
        <w:t xml:space="preserve">DHB </w:t>
      </w:r>
      <w:r>
        <w:t>is</w:t>
      </w:r>
      <w:r w:rsidRPr="006A522D">
        <w:t xml:space="preserve"> defined in the DHB Service Coverage Schedule as</w:t>
      </w:r>
      <w:r>
        <w:t xml:space="preserve"> the</w:t>
      </w:r>
      <w:r w:rsidRPr="006A522D">
        <w:t xml:space="preserve"> </w:t>
      </w:r>
      <w:r w:rsidR="00C723C1">
        <w:t>‘</w:t>
      </w:r>
      <w:r w:rsidRPr="006A522D">
        <w:t>[primary maternity service] provider of last resort</w:t>
      </w:r>
      <w:r w:rsidR="00C723C1">
        <w:t>’</w:t>
      </w:r>
      <w:r w:rsidRPr="006A522D">
        <w:t xml:space="preserve"> and </w:t>
      </w:r>
      <w:r>
        <w:t>is</w:t>
      </w:r>
      <w:r w:rsidRPr="006A522D">
        <w:t xml:space="preserve"> expected to meet the primary maternity service needs of women who do not receive care from a </w:t>
      </w:r>
      <w:r>
        <w:t>m</w:t>
      </w:r>
      <w:r w:rsidRPr="006A522D">
        <w:t xml:space="preserve">idwife LMC funded via the Notice, including women with no LMC and women who are under the care of an </w:t>
      </w:r>
      <w:r>
        <w:t>o</w:t>
      </w:r>
      <w:r w:rsidRPr="006A522D">
        <w:t>bstetric or GP LMC.</w:t>
      </w:r>
    </w:p>
    <w:p w:rsidR="000655BC" w:rsidRDefault="000655BC" w:rsidP="00F3368F"/>
    <w:p w:rsidR="00C723C1" w:rsidRDefault="000655BC" w:rsidP="00F3368F">
      <w:r w:rsidRPr="001668E8">
        <w:t>The extent of primary maternity services being provided by DHBs varies significantly by DHB, ranging from DHBs that do not currently provide any primary maternity services</w:t>
      </w:r>
      <w:r w:rsidRPr="00F3368F">
        <w:rPr>
          <w:rStyle w:val="FootnoteReference"/>
        </w:rPr>
        <w:footnoteReference w:id="18"/>
      </w:r>
      <w:r w:rsidRPr="001668E8">
        <w:t xml:space="preserve"> to DHBs </w:t>
      </w:r>
      <w:r>
        <w:t>that provide primary maternity services to at least one-quarter of their women giving birth</w:t>
      </w:r>
      <w:r w:rsidRPr="001668E8">
        <w:t>.</w:t>
      </w:r>
      <w:r w:rsidRPr="00F3368F">
        <w:rPr>
          <w:rStyle w:val="FootnoteReference"/>
        </w:rPr>
        <w:footnoteReference w:id="19"/>
      </w:r>
      <w:r>
        <w:t xml:space="preserve"> This has changed notably over time.</w:t>
      </w:r>
    </w:p>
    <w:p w:rsidR="000655BC" w:rsidRDefault="000655BC" w:rsidP="00F3368F"/>
    <w:p w:rsidR="00C723C1" w:rsidRDefault="000655BC" w:rsidP="000655BC">
      <w:r>
        <w:t>The</w:t>
      </w:r>
      <w:r w:rsidRPr="00F3368F">
        <w:t xml:space="preserve"> </w:t>
      </w:r>
      <w:r>
        <w:t>Ministry of Health purchases all secondary and tertiary services and all maternity facilities from DHBs. These services and facilities are free for all eligible women.</w:t>
      </w:r>
    </w:p>
    <w:p w:rsidR="000655BC" w:rsidRPr="006A522D" w:rsidRDefault="000655BC" w:rsidP="00F3368F"/>
    <w:p w:rsidR="000655BC" w:rsidRPr="006A522D" w:rsidRDefault="000655BC" w:rsidP="000655BC">
      <w:r w:rsidRPr="006A522D">
        <w:br w:type="page"/>
      </w:r>
    </w:p>
    <w:p w:rsidR="000655BC" w:rsidRPr="006A522D" w:rsidRDefault="000655BC" w:rsidP="00F3368F">
      <w:pPr>
        <w:pStyle w:val="Heading2"/>
        <w:spacing w:before="0"/>
      </w:pPr>
      <w:bookmarkStart w:id="588" w:name="_Ref404612824"/>
      <w:bookmarkStart w:id="589" w:name="_Toc405887023"/>
      <w:bookmarkStart w:id="590" w:name="_Toc412122419"/>
      <w:bookmarkStart w:id="591" w:name="_Toc431462743"/>
      <w:bookmarkStart w:id="592" w:name="_Toc434672141"/>
      <w:bookmarkStart w:id="593" w:name="_Ref401917935"/>
      <w:bookmarkStart w:id="594" w:name="_Ref401917968"/>
      <w:r w:rsidRPr="006A522D">
        <w:t>Appendix 2: National Maternity Collection</w:t>
      </w:r>
      <w:bookmarkEnd w:id="588"/>
      <w:bookmarkEnd w:id="589"/>
      <w:bookmarkEnd w:id="590"/>
      <w:bookmarkEnd w:id="591"/>
      <w:bookmarkEnd w:id="592"/>
    </w:p>
    <w:p w:rsidR="00C723C1" w:rsidRDefault="000655BC" w:rsidP="00F3368F">
      <w:r w:rsidRPr="006A522D">
        <w:t>The Ministry of Health</w:t>
      </w:r>
      <w:r w:rsidR="00C723C1">
        <w:t>’</w:t>
      </w:r>
      <w:r w:rsidRPr="006A522D">
        <w:t xml:space="preserve">s National Maternity Collection provides statistical, demographic and clinical information about selected publicly funded maternity services up to nine months before and three months after a birth. It </w:t>
      </w:r>
      <w:r>
        <w:t>collates data</w:t>
      </w:r>
      <w:r w:rsidRPr="008925B5">
        <w:t xml:space="preserve"> about each pregnancy that results in birth and each live-born baby</w:t>
      </w:r>
      <w:r>
        <w:t xml:space="preserve"> separately from:</w:t>
      </w:r>
    </w:p>
    <w:p w:rsidR="000655BC" w:rsidRPr="006A522D" w:rsidRDefault="000655BC" w:rsidP="00F3368F">
      <w:pPr>
        <w:pStyle w:val="Bullet"/>
      </w:pPr>
      <w:r w:rsidRPr="006A522D">
        <w:t>inpatient and day-patient health event data during pregnancy, birth and the postnatal period for wom</w:t>
      </w:r>
      <w:r>
        <w:t>e</w:t>
      </w:r>
      <w:r w:rsidRPr="006A522D">
        <w:t xml:space="preserve">n giving birth and </w:t>
      </w:r>
      <w:r>
        <w:t>their babies</w:t>
      </w:r>
      <w:r w:rsidRPr="006A522D">
        <w:t>, sourced from the National Minimum Dataset (NMDS)</w:t>
      </w:r>
    </w:p>
    <w:p w:rsidR="000655BC" w:rsidRPr="006A522D" w:rsidRDefault="000655BC" w:rsidP="00F3368F">
      <w:pPr>
        <w:pStyle w:val="Bullet"/>
      </w:pPr>
      <w:r>
        <w:t>Lead Maternity Carer</w:t>
      </w:r>
      <w:r w:rsidRPr="006A522D">
        <w:t xml:space="preserve"> (LMC) claim forms for primary maternity services provided under the Primary Maternity Services Notice 2007</w:t>
      </w:r>
    </w:p>
    <w:p w:rsidR="000655BC" w:rsidRPr="0099619F" w:rsidRDefault="000655BC" w:rsidP="00F3368F">
      <w:pPr>
        <w:pStyle w:val="Bullet"/>
      </w:pPr>
      <w:r w:rsidRPr="006A522D">
        <w:t>primary maternity services provided by DHBs to women who do not have</w:t>
      </w:r>
      <w:r>
        <w:t xml:space="preserve"> a midwife LMC</w:t>
      </w:r>
      <w:r w:rsidRPr="0099619F">
        <w:t>.</w:t>
      </w:r>
      <w:r w:rsidRPr="00F3368F">
        <w:rPr>
          <w:rStyle w:val="FootnoteReference"/>
        </w:rPr>
        <w:footnoteReference w:id="20"/>
      </w:r>
    </w:p>
    <w:p w:rsidR="000655BC" w:rsidRDefault="000655BC" w:rsidP="00F3368F"/>
    <w:p w:rsidR="000655BC" w:rsidRDefault="000655BC" w:rsidP="00F3368F">
      <w:r w:rsidRPr="006A522D">
        <w:t>These sources are collected for administrative purposes</w:t>
      </w:r>
      <w:r>
        <w:t>,</w:t>
      </w:r>
      <w:r w:rsidRPr="006A522D">
        <w:t xml:space="preserve"> including the funding of maternity services. See below for further notes about each of the three sources of data for </w:t>
      </w:r>
      <w:r>
        <w:t xml:space="preserve">the </w:t>
      </w:r>
      <w:r w:rsidRPr="006A522D">
        <w:t>National Maternity Collection, as well as a breakdown</w:t>
      </w:r>
      <w:r>
        <w:t xml:space="preserve"> of</w:t>
      </w:r>
      <w:r w:rsidRPr="006A522D">
        <w:t xml:space="preserve"> data</w:t>
      </w:r>
      <w:r>
        <w:t xml:space="preserve"> sources</w:t>
      </w:r>
      <w:r w:rsidRPr="006A522D">
        <w:t xml:space="preserve"> for women giving birth in </w:t>
      </w:r>
      <w:r>
        <w:t>2014</w:t>
      </w:r>
      <w:r w:rsidRPr="006A522D">
        <w:t xml:space="preserve"> (</w:t>
      </w:r>
      <w:r w:rsidR="00F3368F">
        <w:fldChar w:fldCharType="begin"/>
      </w:r>
      <w:r w:rsidR="00F3368F">
        <w:instrText xml:space="preserve"> REF _Ref428959728 \h </w:instrText>
      </w:r>
      <w:r w:rsidR="00F3368F">
        <w:fldChar w:fldCharType="separate"/>
      </w:r>
      <w:r w:rsidR="000E5AFA" w:rsidRPr="00B501B8">
        <w:t>Figure</w:t>
      </w:r>
      <w:r w:rsidR="000E5AFA">
        <w:t> </w:t>
      </w:r>
      <w:r w:rsidR="000E5AFA">
        <w:rPr>
          <w:noProof/>
        </w:rPr>
        <w:t>62</w:t>
      </w:r>
      <w:r w:rsidR="00F3368F">
        <w:fldChar w:fldCharType="end"/>
      </w:r>
      <w:r w:rsidRPr="006A522D">
        <w:t>).</w:t>
      </w:r>
    </w:p>
    <w:p w:rsidR="000655BC" w:rsidRDefault="000655BC" w:rsidP="00F3368F"/>
    <w:p w:rsidR="000655BC" w:rsidRPr="00B501B8" w:rsidRDefault="000655BC" w:rsidP="00F3368F">
      <w:pPr>
        <w:pStyle w:val="Figure"/>
      </w:pPr>
      <w:bookmarkStart w:id="595" w:name="_Ref428959728"/>
      <w:bookmarkStart w:id="596" w:name="_Toc433389821"/>
      <w:bookmarkStart w:id="597" w:name="_Toc434672213"/>
      <w:bookmarkStart w:id="598" w:name="_Toc405886986"/>
      <w:bookmarkStart w:id="599" w:name="_Toc412122476"/>
      <w:bookmarkStart w:id="600" w:name="_Toc428799361"/>
      <w:r w:rsidRPr="00B501B8">
        <w:t>Figure</w:t>
      </w:r>
      <w:r w:rsidR="00F3368F">
        <w:t> </w:t>
      </w:r>
      <w:fldSimple w:instr=" SEQ Figure \* ARABIC ">
        <w:r w:rsidR="000E5AFA">
          <w:rPr>
            <w:noProof/>
          </w:rPr>
          <w:t>62</w:t>
        </w:r>
      </w:fldSimple>
      <w:bookmarkEnd w:id="595"/>
      <w:r w:rsidRPr="00B501B8">
        <w:rPr>
          <w:noProof/>
        </w:rPr>
        <w:t>:</w:t>
      </w:r>
      <w:r w:rsidRPr="00B501B8">
        <w:t xml:space="preserve"> Number of women giving birth in 2014 recorded in the National Maternity Collection by data source and place of birth</w:t>
      </w:r>
      <w:bookmarkEnd w:id="596"/>
      <w:bookmarkEnd w:id="597"/>
    </w:p>
    <w:bookmarkEnd w:id="598"/>
    <w:bookmarkEnd w:id="599"/>
    <w:bookmarkEnd w:id="600"/>
    <w:p w:rsidR="000655BC" w:rsidRDefault="00F3368F" w:rsidP="00F3368F">
      <w:r>
        <w:rPr>
          <w:noProof/>
          <w:lang w:eastAsia="en-NZ"/>
        </w:rPr>
        <w:drawing>
          <wp:inline distT="0" distB="0" distL="0" distR="0" wp14:anchorId="70239260" wp14:editId="1FB35913">
            <wp:extent cx="5228590" cy="4304665"/>
            <wp:effectExtent l="0" t="0" r="0" b="635"/>
            <wp:docPr id="7" name="Picture 7" title="Figure 62: Number of women giving birth in 2014 recorded in the National Maternity Collection by data source and plac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28590" cy="4304665"/>
                    </a:xfrm>
                    <a:prstGeom prst="rect">
                      <a:avLst/>
                    </a:prstGeom>
                    <a:noFill/>
                  </pic:spPr>
                </pic:pic>
              </a:graphicData>
            </a:graphic>
          </wp:inline>
        </w:drawing>
      </w:r>
    </w:p>
    <w:p w:rsidR="00F3368F" w:rsidRPr="006A522D" w:rsidRDefault="00F3368F" w:rsidP="00F3368F"/>
    <w:p w:rsidR="000655BC" w:rsidRPr="006A522D" w:rsidRDefault="000655BC" w:rsidP="00F3368F">
      <w:pPr>
        <w:pStyle w:val="Heading3"/>
      </w:pPr>
      <w:r w:rsidRPr="006A522D">
        <w:t>National Minimum Dataset</w:t>
      </w:r>
    </w:p>
    <w:p w:rsidR="000655BC" w:rsidRDefault="000655BC" w:rsidP="00F3368F">
      <w:r>
        <w:t xml:space="preserve">NMDS </w:t>
      </w:r>
      <w:r w:rsidRPr="006A522D">
        <w:t xml:space="preserve">stores administrative information routinely collected for all publicly funded inpatients of a New Zealand maternity facility (publicly and privately funded hospitals and birthing units). This information contains a large amount of demographic and clinical data, including data on diagnoses and the procedures used. The information is assigned standardised codes that are internationally comparable. The classification system used is the International Statistical Classification of Diseases and Related Health Problems, 10th Revision, Australian Modification (ICD-10-AM). This system is designed for the classification of morbidity and mortality information for statistical, epidemiological and clinical purposes. Refer to the </w:t>
      </w:r>
      <w:r w:rsidRPr="006F51C3">
        <w:t>NMDS Data Dictionary</w:t>
      </w:r>
      <w:r w:rsidRPr="006A522D">
        <w:t xml:space="preserve"> for more information on the data held in the NMDS.</w:t>
      </w:r>
    </w:p>
    <w:p w:rsidR="000655BC" w:rsidRDefault="000655BC" w:rsidP="00F3368F"/>
    <w:p w:rsidR="000655BC" w:rsidRPr="006A522D" w:rsidRDefault="000655BC" w:rsidP="00F3368F">
      <w:pPr>
        <w:pStyle w:val="Heading3"/>
      </w:pPr>
      <w:r w:rsidRPr="006A522D">
        <w:t>Lead Maternity Carer claims data</w:t>
      </w:r>
    </w:p>
    <w:p w:rsidR="000655BC" w:rsidRDefault="000655BC" w:rsidP="00F3368F">
      <w:r w:rsidRPr="006A522D">
        <w:t>This data</w:t>
      </w:r>
      <w:r>
        <w:t xml:space="preserve"> </w:t>
      </w:r>
      <w:r w:rsidRPr="006A522D">
        <w:t xml:space="preserve">set contains information on women and babies who access primary maternity services </w:t>
      </w:r>
      <w:r>
        <w:t>funded</w:t>
      </w:r>
      <w:r w:rsidRPr="006A522D">
        <w:t xml:space="preserve"> under </w:t>
      </w:r>
      <w:r>
        <w:t xml:space="preserve">the </w:t>
      </w:r>
      <w:r w:rsidRPr="006A522D">
        <w:t>Primary Maternity Services Notice 2007. This information is received through the claim forms and includes all women registered with an LMC. Data sourced from LMC claim forms include</w:t>
      </w:r>
      <w:r>
        <w:t>s</w:t>
      </w:r>
      <w:r w:rsidRPr="006A522D">
        <w:t xml:space="preserve"> details </w:t>
      </w:r>
      <w:r>
        <w:t>on</w:t>
      </w:r>
      <w:r w:rsidRPr="006A522D">
        <w:t xml:space="preserve"> registration with a</w:t>
      </w:r>
      <w:r>
        <w:t>n</w:t>
      </w:r>
      <w:r w:rsidRPr="006A522D">
        <w:t xml:space="preserve"> LMC</w:t>
      </w:r>
      <w:r>
        <w:t>,</w:t>
      </w:r>
      <w:r w:rsidRPr="006A522D">
        <w:t xml:space="preserve"> as well as other antenatal and postnatal factors (eg, parity, smoking status </w:t>
      </w:r>
      <w:r>
        <w:t xml:space="preserve">and </w:t>
      </w:r>
      <w:r w:rsidRPr="006A522D">
        <w:t>breastfeeding status).</w:t>
      </w:r>
    </w:p>
    <w:p w:rsidR="000655BC" w:rsidRPr="006A522D" w:rsidRDefault="000655BC" w:rsidP="00F3368F"/>
    <w:p w:rsidR="000655BC" w:rsidRPr="006A522D" w:rsidRDefault="000655BC" w:rsidP="00F3368F">
      <w:pPr>
        <w:pStyle w:val="Heading3"/>
      </w:pPr>
      <w:r w:rsidRPr="006A522D">
        <w:t>DHB</w:t>
      </w:r>
      <w:r>
        <w:t>-</w:t>
      </w:r>
      <w:r w:rsidRPr="006A522D">
        <w:t>funded primary maternity services data</w:t>
      </w:r>
    </w:p>
    <w:p w:rsidR="000655BC" w:rsidRPr="006A522D" w:rsidRDefault="000655BC" w:rsidP="00F3368F">
      <w:r w:rsidRPr="006A522D">
        <w:t xml:space="preserve">Collection of </w:t>
      </w:r>
      <w:r>
        <w:t xml:space="preserve">the </w:t>
      </w:r>
      <w:r w:rsidRPr="006A522D">
        <w:t>data</w:t>
      </w:r>
      <w:r>
        <w:t xml:space="preserve"> set from DHB-funded primary maternity services </w:t>
      </w:r>
      <w:r w:rsidRPr="006A522D">
        <w:t>is under</w:t>
      </w:r>
      <w:r>
        <w:t xml:space="preserve"> way</w:t>
      </w:r>
      <w:r w:rsidRPr="006A522D">
        <w:t>. This data</w:t>
      </w:r>
      <w:r>
        <w:t xml:space="preserve"> </w:t>
      </w:r>
      <w:r w:rsidRPr="006A522D">
        <w:t xml:space="preserve">set contains information </w:t>
      </w:r>
      <w:r>
        <w:t xml:space="preserve">(similar to LMC claims data) </w:t>
      </w:r>
      <w:r w:rsidRPr="006A522D">
        <w:t xml:space="preserve">on women who access </w:t>
      </w:r>
      <w:r>
        <w:t>DHB primary maternity services,</w:t>
      </w:r>
      <w:r w:rsidRPr="006A522D">
        <w:t xml:space="preserve"> including DHB caseload midwives, DHB primary midwifery teams and shared care arrangements. Once complete, this data</w:t>
      </w:r>
      <w:r>
        <w:t xml:space="preserve"> </w:t>
      </w:r>
      <w:r w:rsidRPr="006A522D">
        <w:t xml:space="preserve">set will increase the scope of information the Ministry </w:t>
      </w:r>
      <w:r>
        <w:t xml:space="preserve">of Health </w:t>
      </w:r>
      <w:r w:rsidRPr="006A522D">
        <w:t>holds on women who access primary maternity services</w:t>
      </w:r>
      <w:r>
        <w:t>, and their babies.</w:t>
      </w:r>
    </w:p>
    <w:p w:rsidR="000655BC" w:rsidRPr="006A522D" w:rsidRDefault="000655BC" w:rsidP="00F3368F"/>
    <w:p w:rsidR="000655BC" w:rsidRDefault="000655BC" w:rsidP="000655BC">
      <w:bookmarkStart w:id="601" w:name="_Ref404613218"/>
      <w:bookmarkStart w:id="602" w:name="_Toc405887024"/>
      <w:bookmarkStart w:id="603" w:name="_Toc412122420"/>
      <w:r>
        <w:br w:type="page"/>
      </w:r>
    </w:p>
    <w:p w:rsidR="000655BC" w:rsidRPr="006A522D" w:rsidRDefault="000655BC" w:rsidP="00F3368F">
      <w:pPr>
        <w:pStyle w:val="Heading2"/>
        <w:spacing w:before="0"/>
      </w:pPr>
      <w:bookmarkStart w:id="604" w:name="_Ref413143331"/>
      <w:bookmarkStart w:id="605" w:name="_Ref413143486"/>
      <w:bookmarkStart w:id="606" w:name="_Ref413152247"/>
      <w:bookmarkStart w:id="607" w:name="_Toc431462744"/>
      <w:bookmarkStart w:id="608" w:name="_Toc434672142"/>
      <w:r w:rsidRPr="006A522D">
        <w:t xml:space="preserve">Appendix 3: </w:t>
      </w:r>
      <w:r>
        <w:t>T</w:t>
      </w:r>
      <w:r w:rsidRPr="006A522D">
        <w:t>echnical notes</w:t>
      </w:r>
      <w:bookmarkEnd w:id="587"/>
      <w:bookmarkEnd w:id="593"/>
      <w:bookmarkEnd w:id="594"/>
      <w:bookmarkEnd w:id="601"/>
      <w:bookmarkEnd w:id="602"/>
      <w:bookmarkEnd w:id="603"/>
      <w:bookmarkEnd w:id="604"/>
      <w:bookmarkEnd w:id="605"/>
      <w:bookmarkEnd w:id="606"/>
      <w:bookmarkEnd w:id="607"/>
      <w:bookmarkEnd w:id="608"/>
    </w:p>
    <w:p w:rsidR="000655BC" w:rsidRPr="006A522D" w:rsidRDefault="000655BC" w:rsidP="00F3368F">
      <w:pPr>
        <w:pStyle w:val="Heading3"/>
      </w:pPr>
      <w:bookmarkStart w:id="609" w:name="_Ref405795358"/>
      <w:r w:rsidRPr="006A522D">
        <w:t>Ethnicity</w:t>
      </w:r>
      <w:bookmarkEnd w:id="609"/>
    </w:p>
    <w:p w:rsidR="000655BC" w:rsidRDefault="000655BC" w:rsidP="00F3368F">
      <w:r w:rsidRPr="006A522D">
        <w:t xml:space="preserve">This publication uses </w:t>
      </w:r>
      <w:r w:rsidRPr="006A522D">
        <w:rPr>
          <w:i/>
        </w:rPr>
        <w:t>prioritised ethnicity</w:t>
      </w:r>
      <w:r>
        <w:t>,</w:t>
      </w:r>
      <w:r w:rsidRPr="006A522D">
        <w:t xml:space="preserve"> where</w:t>
      </w:r>
      <w:r>
        <w:t>by</w:t>
      </w:r>
      <w:r w:rsidRPr="006A522D">
        <w:t xml:space="preserve"> each person represented in the data </w:t>
      </w:r>
      <w:r>
        <w:t>is</w:t>
      </w:r>
      <w:r w:rsidRPr="006A522D">
        <w:t xml:space="preserve"> allocated to a single ethnic group using the priority system </w:t>
      </w:r>
      <w:r w:rsidRPr="00B8040D">
        <w:t>Māori &gt; Pacific &gt; Indian &gt; Asian</w:t>
      </w:r>
      <w:r>
        <w:t xml:space="preserve"> (excluding Indian)</w:t>
      </w:r>
      <w:r w:rsidRPr="00B8040D">
        <w:t xml:space="preserve"> &gt; </w:t>
      </w:r>
      <w:r>
        <w:t>Other</w:t>
      </w:r>
      <w:r w:rsidRPr="00B8040D">
        <w:t xml:space="preserve"> </w:t>
      </w:r>
      <w:r>
        <w:t>ethnicities</w:t>
      </w:r>
      <w:r w:rsidRPr="00B8040D">
        <w:t xml:space="preserve">&gt; </w:t>
      </w:r>
      <w:r>
        <w:t>European.</w:t>
      </w:r>
      <w:r w:rsidRPr="006A522D">
        <w:t xml:space="preserve"> The aim of prioritisation is to ensure that where it is necessary to assign people to a single ethnic group, ethnic groups that are small or important in terms of policy are not swamped by the European ethnic group. This is also a more robust method of dealing with the low rate of multiple ethnicities in health sector data. </w:t>
      </w:r>
      <w:r w:rsidRPr="006A522D">
        <w:rPr>
          <w:rFonts w:cs="Calibri"/>
        </w:rPr>
        <w:t xml:space="preserve">Further information on ethnicity data protocols for the health and disability sector is available from the </w:t>
      </w:r>
      <w:r w:rsidRPr="006F51C3">
        <w:rPr>
          <w:rFonts w:cs="Calibri"/>
        </w:rPr>
        <w:t>Ministry of Health ethnicity protocols</w:t>
      </w:r>
      <w:r>
        <w:rPr>
          <w:rFonts w:cs="Calibri"/>
        </w:rPr>
        <w:t xml:space="preserve"> (Ministry of Health 2004)</w:t>
      </w:r>
      <w:r w:rsidRPr="006A522D">
        <w:t>.</w:t>
      </w:r>
    </w:p>
    <w:p w:rsidR="000655BC" w:rsidRDefault="000655BC" w:rsidP="00F3368F"/>
    <w:p w:rsidR="00C723C1" w:rsidRDefault="000655BC" w:rsidP="00F3368F">
      <w:r>
        <w:t xml:space="preserve">Individuals recorded as being of Other ethnicities are primarily Middle Eastern, Latin American or African. The number of individuals in the Other ethnic group is small, and therefore the </w:t>
      </w:r>
      <w:r w:rsidR="00C723C1">
        <w:t>‘</w:t>
      </w:r>
      <w:r>
        <w:t>Other</w:t>
      </w:r>
      <w:r w:rsidR="00C723C1">
        <w:t>’</w:t>
      </w:r>
      <w:r>
        <w:t xml:space="preserve"> group is often included with the European group for analysis.</w:t>
      </w:r>
    </w:p>
    <w:p w:rsidR="000655BC" w:rsidRDefault="000655BC" w:rsidP="00F3368F"/>
    <w:p w:rsidR="000655BC" w:rsidRDefault="000655BC" w:rsidP="00F3368F">
      <w:r>
        <w:t xml:space="preserve">In this publication, individuals are commonly presented as the following ethnic groups: Māori, Pacific, Indian, Asian (excl. Indian) and European or Other. </w:t>
      </w:r>
      <w:r w:rsidRPr="006A522D">
        <w:t xml:space="preserve">Information on individual ethnic groups </w:t>
      </w:r>
      <w:r>
        <w:t>that</w:t>
      </w:r>
      <w:r w:rsidRPr="006A522D">
        <w:t xml:space="preserve"> are aggregated in this publication can be made available </w:t>
      </w:r>
      <w:r>
        <w:t>on request.</w:t>
      </w:r>
    </w:p>
    <w:p w:rsidR="000655BC" w:rsidRDefault="000655BC" w:rsidP="00F3368F"/>
    <w:p w:rsidR="000655BC" w:rsidRPr="006A522D" w:rsidRDefault="000655BC" w:rsidP="00F3368F">
      <w:pPr>
        <w:pStyle w:val="Heading3"/>
      </w:pPr>
      <w:bookmarkStart w:id="610" w:name="_Ref409775946"/>
      <w:r w:rsidRPr="006A522D">
        <w:t>Deprivation</w:t>
      </w:r>
      <w:bookmarkEnd w:id="610"/>
    </w:p>
    <w:p w:rsidR="000655BC" w:rsidRPr="006A522D" w:rsidRDefault="000655BC" w:rsidP="00F3368F">
      <w:r w:rsidRPr="006A522D">
        <w:t xml:space="preserve">The </w:t>
      </w:r>
      <w:r w:rsidRPr="006F51C3">
        <w:rPr>
          <w:rFonts w:cs="Calibri"/>
        </w:rPr>
        <w:t>New Zealand Deprivation Index</w:t>
      </w:r>
      <w:r w:rsidRPr="006A522D">
        <w:t xml:space="preserve"> (NZDep) is a measure of socioeconomic status calculated for small geographic areas. The calculation u</w:t>
      </w:r>
      <w:r>
        <w:t>ses nine variables from each</w:t>
      </w:r>
      <w:r w:rsidRPr="006A522D">
        <w:t xml:space="preserve"> Census of Population and Dwellings and provides a summary deprivation score between 1 and 10 for each meshblock (small geographical unit containing a median of 90 people).</w:t>
      </w:r>
    </w:p>
    <w:p w:rsidR="000655BC" w:rsidRDefault="000655BC" w:rsidP="00F3368F"/>
    <w:p w:rsidR="000655BC" w:rsidRPr="006A522D" w:rsidRDefault="000655BC" w:rsidP="00F3368F">
      <w:r w:rsidRPr="006A522D">
        <w:t xml:space="preserve">The Ministry of Health maps the meshblocks to domicile codes, which are built up to the relevant geographic scale using weighted average census usually resident population counts. Further information about socioeconomic deprivation in New Zealand is available on the </w:t>
      </w:r>
      <w:hyperlink r:id="rId87" w:anchor="atlas" w:history="1">
        <w:r w:rsidRPr="002F47AD">
          <w:rPr>
            <w:rStyle w:val="Hyperlink"/>
            <w:color w:val="auto"/>
            <w:u w:val="none"/>
          </w:rPr>
          <w:t>University of Otago</w:t>
        </w:r>
      </w:hyperlink>
      <w:r w:rsidRPr="006A522D">
        <w:t xml:space="preserve"> website</w:t>
      </w:r>
      <w:r w:rsidR="002F47AD">
        <w:t xml:space="preserve"> www.otago.ac.nz</w:t>
      </w:r>
      <w:r w:rsidRPr="006A522D">
        <w:t>.</w:t>
      </w:r>
    </w:p>
    <w:p w:rsidR="000655BC" w:rsidRDefault="000655BC" w:rsidP="00F3368F"/>
    <w:p w:rsidR="00C723C1" w:rsidRDefault="000655BC" w:rsidP="00F3368F">
      <w:r>
        <w:t>In this publication, individuals are categorised into deprivation quintiles, ranging from 1 (least deprived) to 5 (most deprived). As this publication includes births over a time period</w:t>
      </w:r>
      <w:r w:rsidR="00F3368F">
        <w:br/>
      </w:r>
      <w:r>
        <w:t>(2005–2014) that included the occurrence of the 2006 and 2013 Censuses, the deprivation quintiles are derived from:</w:t>
      </w:r>
    </w:p>
    <w:p w:rsidR="000655BC" w:rsidRDefault="000655BC" w:rsidP="00F3368F">
      <w:pPr>
        <w:pStyle w:val="Bullet"/>
      </w:pPr>
      <w:r>
        <w:t>the 2006 NZDep for women giving birth or babies born before 2010 (mid-point between Censuses)</w:t>
      </w:r>
    </w:p>
    <w:p w:rsidR="000655BC" w:rsidRDefault="000655BC" w:rsidP="00F3368F">
      <w:pPr>
        <w:pStyle w:val="Bullet"/>
      </w:pPr>
      <w:r>
        <w:t>the 2013 NZDep for women giving birth or babies born from 2010 onwards.</w:t>
      </w:r>
    </w:p>
    <w:p w:rsidR="000655BC" w:rsidRDefault="000655BC" w:rsidP="00F3368F"/>
    <w:p w:rsidR="000655BC" w:rsidRDefault="000655BC" w:rsidP="00F3368F">
      <w:r>
        <w:t>Approximately equal numbers of the population reside in areas associated with each of the five deprivation quintile areas.</w:t>
      </w:r>
    </w:p>
    <w:p w:rsidR="000655BC" w:rsidRDefault="000655BC" w:rsidP="00F3368F"/>
    <w:p w:rsidR="000655BC" w:rsidRPr="006A522D" w:rsidRDefault="000655BC" w:rsidP="00F3368F">
      <w:pPr>
        <w:pStyle w:val="Heading3"/>
      </w:pPr>
      <w:bookmarkStart w:id="611" w:name="_Ref405795333"/>
      <w:r w:rsidRPr="006A522D">
        <w:t>Type of birth</w:t>
      </w:r>
      <w:bookmarkEnd w:id="611"/>
    </w:p>
    <w:p w:rsidR="000655BC" w:rsidRDefault="000655BC" w:rsidP="00F3368F">
      <w:pPr>
        <w:keepNext/>
      </w:pPr>
      <w:r>
        <w:t>Information on types of b</w:t>
      </w:r>
      <w:r w:rsidRPr="006A522D">
        <w:t xml:space="preserve">irth procedure is only available for women giving birth at a maternity facility. Women giving birth at home are assumed to have </w:t>
      </w:r>
      <w:r>
        <w:t xml:space="preserve">had </w:t>
      </w:r>
      <w:r w:rsidRPr="006A522D">
        <w:t>a spontaneous vertex birth.</w:t>
      </w:r>
    </w:p>
    <w:p w:rsidR="000655BC" w:rsidRDefault="000655BC" w:rsidP="00F3368F">
      <w:pPr>
        <w:keepNext/>
      </w:pPr>
    </w:p>
    <w:p w:rsidR="000655BC" w:rsidRDefault="000655BC" w:rsidP="00F3368F">
      <w:pPr>
        <w:keepNext/>
      </w:pPr>
      <w:r w:rsidRPr="006A522D">
        <w:t>Some women have more than one birth procedure</w:t>
      </w:r>
      <w:r>
        <w:t xml:space="preserve"> reported</w:t>
      </w:r>
      <w:r w:rsidRPr="006A522D">
        <w:t xml:space="preserve"> for the birth of their baby</w:t>
      </w:r>
      <w:r>
        <w:t>.</w:t>
      </w:r>
      <w:r w:rsidRPr="006A522D">
        <w:t xml:space="preserve"> </w:t>
      </w:r>
      <w:r>
        <w:t xml:space="preserve">This publication uses </w:t>
      </w:r>
      <w:r w:rsidRPr="006A522D">
        <w:t xml:space="preserve">a priority system </w:t>
      </w:r>
      <w:r>
        <w:t xml:space="preserve">by which a maximum of </w:t>
      </w:r>
      <w:r w:rsidRPr="006A522D">
        <w:t xml:space="preserve">one procedure type </w:t>
      </w:r>
      <w:r>
        <w:t xml:space="preserve">is reported </w:t>
      </w:r>
      <w:r w:rsidRPr="006A522D">
        <w:t xml:space="preserve">per woman giving birth. Table </w:t>
      </w:r>
      <w:r>
        <w:rPr>
          <w:noProof/>
        </w:rPr>
        <w:t>7</w:t>
      </w:r>
      <w:r w:rsidRPr="006A522D">
        <w:t xml:space="preserve"> shows the priority system</w:t>
      </w:r>
      <w:r>
        <w:t>,</w:t>
      </w:r>
      <w:r w:rsidRPr="006A522D">
        <w:t xml:space="preserve"> and how </w:t>
      </w:r>
      <w:r>
        <w:t xml:space="preserve">this publication has aggregated </w:t>
      </w:r>
      <w:r w:rsidRPr="006A522D">
        <w:t>each birth procedure into a type of birth for reporting purposes.</w:t>
      </w:r>
    </w:p>
    <w:p w:rsidR="000655BC" w:rsidRPr="006A522D" w:rsidRDefault="000655BC" w:rsidP="00F3368F"/>
    <w:p w:rsidR="000655BC" w:rsidRPr="006A522D" w:rsidRDefault="000655BC" w:rsidP="00F3368F">
      <w:pPr>
        <w:pStyle w:val="Table"/>
      </w:pPr>
      <w:bookmarkStart w:id="612" w:name="_Toc400706126"/>
      <w:bookmarkStart w:id="613" w:name="_Toc405886993"/>
      <w:bookmarkStart w:id="614" w:name="_Toc412122483"/>
      <w:bookmarkStart w:id="615" w:name="_Toc428802814"/>
      <w:bookmarkStart w:id="616" w:name="_Toc433389744"/>
      <w:bookmarkStart w:id="617" w:name="_Toc434672151"/>
      <w:r>
        <w:t xml:space="preserve">Table </w:t>
      </w:r>
      <w:fldSimple w:instr=" SEQ Table \* ARABIC ">
        <w:r w:rsidR="000E5AFA">
          <w:rPr>
            <w:noProof/>
          </w:rPr>
          <w:t>7</w:t>
        </w:r>
      </w:fldSimple>
      <w:r>
        <w:rPr>
          <w:noProof/>
        </w:rPr>
        <w:t>:</w:t>
      </w:r>
      <w:r w:rsidRPr="006A522D">
        <w:t xml:space="preserve"> Priority for reporting birth procedures</w:t>
      </w:r>
      <w:bookmarkEnd w:id="612"/>
      <w:bookmarkEnd w:id="613"/>
      <w:bookmarkEnd w:id="614"/>
      <w:bookmarkEnd w:id="615"/>
      <w:bookmarkEnd w:id="616"/>
      <w:bookmarkEnd w:id="617"/>
    </w:p>
    <w:tbl>
      <w:tblPr>
        <w:tblW w:w="0" w:type="auto"/>
        <w:tblInd w:w="57" w:type="dxa"/>
        <w:tblBorders>
          <w:top w:val="single" w:sz="4" w:space="0" w:color="auto"/>
          <w:bottom w:val="single" w:sz="4" w:space="0" w:color="auto"/>
        </w:tblBorders>
        <w:tblLayout w:type="fixed"/>
        <w:tblCellMar>
          <w:left w:w="57" w:type="dxa"/>
          <w:right w:w="57" w:type="dxa"/>
        </w:tblCellMar>
        <w:tblLook w:val="0420" w:firstRow="1" w:lastRow="0" w:firstColumn="0" w:lastColumn="0" w:noHBand="0" w:noVBand="1"/>
      </w:tblPr>
      <w:tblGrid>
        <w:gridCol w:w="959"/>
        <w:gridCol w:w="2693"/>
        <w:gridCol w:w="2693"/>
      </w:tblGrid>
      <w:tr w:rsidR="000655BC" w:rsidRPr="004D6A05" w:rsidTr="00AA2006">
        <w:trPr>
          <w:cantSplit/>
        </w:trPr>
        <w:tc>
          <w:tcPr>
            <w:tcW w:w="959" w:type="dxa"/>
            <w:tcBorders>
              <w:top w:val="single" w:sz="4" w:space="0" w:color="auto"/>
              <w:bottom w:val="single" w:sz="4" w:space="0" w:color="auto"/>
            </w:tcBorders>
          </w:tcPr>
          <w:p w:rsidR="000655BC" w:rsidRPr="004D6A05" w:rsidRDefault="000655BC" w:rsidP="00857899">
            <w:pPr>
              <w:pStyle w:val="TableText"/>
              <w:rPr>
                <w:b/>
              </w:rPr>
            </w:pPr>
            <w:r w:rsidRPr="004D6A05">
              <w:rPr>
                <w:b/>
              </w:rPr>
              <w:t>Priority</w:t>
            </w:r>
          </w:p>
        </w:tc>
        <w:tc>
          <w:tcPr>
            <w:tcW w:w="2693" w:type="dxa"/>
            <w:tcBorders>
              <w:top w:val="single" w:sz="4" w:space="0" w:color="auto"/>
              <w:bottom w:val="single" w:sz="4" w:space="0" w:color="auto"/>
            </w:tcBorders>
          </w:tcPr>
          <w:p w:rsidR="000655BC" w:rsidRPr="004D6A05" w:rsidRDefault="000655BC" w:rsidP="00857899">
            <w:pPr>
              <w:pStyle w:val="TableText"/>
              <w:rPr>
                <w:b/>
              </w:rPr>
            </w:pPr>
            <w:r w:rsidRPr="004D6A05">
              <w:rPr>
                <w:b/>
              </w:rPr>
              <w:t>Birth procedure</w:t>
            </w:r>
          </w:p>
        </w:tc>
        <w:tc>
          <w:tcPr>
            <w:tcW w:w="2693" w:type="dxa"/>
            <w:tcBorders>
              <w:top w:val="single" w:sz="4" w:space="0" w:color="auto"/>
              <w:bottom w:val="single" w:sz="4" w:space="0" w:color="auto"/>
            </w:tcBorders>
          </w:tcPr>
          <w:p w:rsidR="000655BC" w:rsidRPr="004D6A05" w:rsidRDefault="000655BC" w:rsidP="00857899">
            <w:pPr>
              <w:pStyle w:val="TableText"/>
              <w:rPr>
                <w:b/>
              </w:rPr>
            </w:pPr>
            <w:r w:rsidRPr="004D6A05">
              <w:rPr>
                <w:b/>
              </w:rPr>
              <w:t>Type of birth (aggregated)</w:t>
            </w:r>
          </w:p>
        </w:tc>
      </w:tr>
      <w:tr w:rsidR="000655BC" w:rsidRPr="006A522D" w:rsidTr="0086485C">
        <w:trPr>
          <w:cantSplit/>
        </w:trPr>
        <w:tc>
          <w:tcPr>
            <w:tcW w:w="959" w:type="dxa"/>
            <w:tcBorders>
              <w:top w:val="single" w:sz="4" w:space="0" w:color="auto"/>
              <w:bottom w:val="nil"/>
            </w:tcBorders>
            <w:shd w:val="clear" w:color="auto" w:fill="auto"/>
          </w:tcPr>
          <w:p w:rsidR="000655BC" w:rsidRPr="006A522D" w:rsidRDefault="000655BC" w:rsidP="00857899">
            <w:pPr>
              <w:pStyle w:val="TableText"/>
            </w:pPr>
            <w:r w:rsidRPr="006A522D">
              <w:t>1</w:t>
            </w:r>
          </w:p>
        </w:tc>
        <w:tc>
          <w:tcPr>
            <w:tcW w:w="2693" w:type="dxa"/>
            <w:tcBorders>
              <w:top w:val="single" w:sz="4" w:space="0" w:color="auto"/>
              <w:bottom w:val="nil"/>
            </w:tcBorders>
            <w:shd w:val="clear" w:color="auto" w:fill="auto"/>
          </w:tcPr>
          <w:p w:rsidR="000655BC" w:rsidRPr="006A522D" w:rsidRDefault="000655BC" w:rsidP="00857899">
            <w:pPr>
              <w:pStyle w:val="TableText"/>
            </w:pPr>
            <w:r w:rsidRPr="006A522D">
              <w:t>Emergency caesarean</w:t>
            </w:r>
          </w:p>
        </w:tc>
        <w:tc>
          <w:tcPr>
            <w:tcW w:w="2693" w:type="dxa"/>
            <w:tcBorders>
              <w:top w:val="single" w:sz="4" w:space="0" w:color="auto"/>
              <w:bottom w:val="nil"/>
            </w:tcBorders>
            <w:shd w:val="clear" w:color="auto" w:fill="auto"/>
          </w:tcPr>
          <w:p w:rsidR="000655BC" w:rsidRPr="006A522D" w:rsidRDefault="000655BC" w:rsidP="00857899">
            <w:pPr>
              <w:pStyle w:val="TableText"/>
            </w:pPr>
            <w:r w:rsidRPr="006A522D">
              <w:t>Caesarean section</w:t>
            </w:r>
          </w:p>
        </w:tc>
      </w:tr>
      <w:tr w:rsidR="000655BC" w:rsidRPr="006A522D" w:rsidTr="0086485C">
        <w:trPr>
          <w:cantSplit/>
        </w:trPr>
        <w:tc>
          <w:tcPr>
            <w:tcW w:w="959" w:type="dxa"/>
            <w:tcBorders>
              <w:top w:val="nil"/>
              <w:bottom w:val="nil"/>
            </w:tcBorders>
            <w:shd w:val="clear" w:color="auto" w:fill="auto"/>
          </w:tcPr>
          <w:p w:rsidR="000655BC" w:rsidRPr="006A522D" w:rsidRDefault="000655BC" w:rsidP="00857899">
            <w:pPr>
              <w:pStyle w:val="TableText"/>
            </w:pPr>
            <w:r w:rsidRPr="006A522D">
              <w:t>2</w:t>
            </w:r>
          </w:p>
        </w:tc>
        <w:tc>
          <w:tcPr>
            <w:tcW w:w="2693" w:type="dxa"/>
            <w:tcBorders>
              <w:top w:val="nil"/>
              <w:bottom w:val="nil"/>
            </w:tcBorders>
            <w:shd w:val="clear" w:color="auto" w:fill="auto"/>
          </w:tcPr>
          <w:p w:rsidR="000655BC" w:rsidRPr="006A522D" w:rsidRDefault="000655BC" w:rsidP="00857899">
            <w:pPr>
              <w:pStyle w:val="TableText"/>
            </w:pPr>
            <w:r w:rsidRPr="006A522D">
              <w:t>Elective caesarean</w:t>
            </w:r>
          </w:p>
        </w:tc>
        <w:tc>
          <w:tcPr>
            <w:tcW w:w="2693" w:type="dxa"/>
            <w:tcBorders>
              <w:top w:val="nil"/>
              <w:bottom w:val="nil"/>
            </w:tcBorders>
            <w:shd w:val="clear" w:color="auto" w:fill="auto"/>
          </w:tcPr>
          <w:p w:rsidR="000655BC" w:rsidRPr="006A522D" w:rsidRDefault="000655BC" w:rsidP="00857899">
            <w:pPr>
              <w:pStyle w:val="TableText"/>
            </w:pPr>
            <w:r w:rsidRPr="006A522D">
              <w:t>Caesarean section</w:t>
            </w:r>
          </w:p>
        </w:tc>
      </w:tr>
      <w:tr w:rsidR="000655BC" w:rsidRPr="006A522D" w:rsidTr="0086485C">
        <w:trPr>
          <w:cantSplit/>
        </w:trPr>
        <w:tc>
          <w:tcPr>
            <w:tcW w:w="959" w:type="dxa"/>
            <w:tcBorders>
              <w:top w:val="nil"/>
              <w:bottom w:val="nil"/>
            </w:tcBorders>
            <w:shd w:val="clear" w:color="auto" w:fill="auto"/>
          </w:tcPr>
          <w:p w:rsidR="000655BC" w:rsidRPr="006A522D" w:rsidRDefault="000655BC" w:rsidP="00857899">
            <w:pPr>
              <w:pStyle w:val="TableText"/>
            </w:pPr>
            <w:r w:rsidRPr="006A522D">
              <w:t>3</w:t>
            </w:r>
          </w:p>
        </w:tc>
        <w:tc>
          <w:tcPr>
            <w:tcW w:w="2693" w:type="dxa"/>
            <w:tcBorders>
              <w:top w:val="nil"/>
              <w:bottom w:val="nil"/>
            </w:tcBorders>
            <w:shd w:val="clear" w:color="auto" w:fill="auto"/>
          </w:tcPr>
          <w:p w:rsidR="000655BC" w:rsidRPr="006A522D" w:rsidRDefault="000655BC" w:rsidP="00857899">
            <w:pPr>
              <w:pStyle w:val="TableText"/>
            </w:pPr>
            <w:r w:rsidRPr="006A522D">
              <w:t>Breech extraction</w:t>
            </w:r>
          </w:p>
        </w:tc>
        <w:tc>
          <w:tcPr>
            <w:tcW w:w="2693" w:type="dxa"/>
            <w:tcBorders>
              <w:top w:val="nil"/>
              <w:bottom w:val="nil"/>
            </w:tcBorders>
            <w:shd w:val="clear" w:color="auto" w:fill="auto"/>
          </w:tcPr>
          <w:p w:rsidR="000655BC" w:rsidRPr="006A522D" w:rsidRDefault="000655BC" w:rsidP="00857899">
            <w:pPr>
              <w:pStyle w:val="TableText"/>
            </w:pPr>
            <w:r w:rsidRPr="006A522D">
              <w:t>Assisted birth</w:t>
            </w:r>
          </w:p>
        </w:tc>
      </w:tr>
      <w:tr w:rsidR="000655BC" w:rsidRPr="006A522D" w:rsidTr="0086485C">
        <w:trPr>
          <w:cantSplit/>
        </w:trPr>
        <w:tc>
          <w:tcPr>
            <w:tcW w:w="959" w:type="dxa"/>
            <w:tcBorders>
              <w:top w:val="nil"/>
              <w:bottom w:val="nil"/>
            </w:tcBorders>
            <w:shd w:val="clear" w:color="auto" w:fill="auto"/>
          </w:tcPr>
          <w:p w:rsidR="000655BC" w:rsidRPr="006A522D" w:rsidRDefault="000655BC" w:rsidP="00857899">
            <w:pPr>
              <w:pStyle w:val="TableText"/>
            </w:pPr>
            <w:r w:rsidRPr="006A522D">
              <w:t>4</w:t>
            </w:r>
          </w:p>
        </w:tc>
        <w:tc>
          <w:tcPr>
            <w:tcW w:w="2693" w:type="dxa"/>
            <w:tcBorders>
              <w:top w:val="nil"/>
              <w:bottom w:val="nil"/>
            </w:tcBorders>
            <w:shd w:val="clear" w:color="auto" w:fill="auto"/>
          </w:tcPr>
          <w:p w:rsidR="000655BC" w:rsidRPr="006A522D" w:rsidRDefault="000655BC" w:rsidP="00857899">
            <w:pPr>
              <w:pStyle w:val="TableText"/>
            </w:pPr>
            <w:r w:rsidRPr="006A522D">
              <w:t>Assisted breech</w:t>
            </w:r>
          </w:p>
        </w:tc>
        <w:tc>
          <w:tcPr>
            <w:tcW w:w="2693" w:type="dxa"/>
            <w:tcBorders>
              <w:top w:val="nil"/>
              <w:bottom w:val="nil"/>
            </w:tcBorders>
            <w:shd w:val="clear" w:color="auto" w:fill="auto"/>
          </w:tcPr>
          <w:p w:rsidR="000655BC" w:rsidRPr="006A522D" w:rsidRDefault="000655BC" w:rsidP="00857899">
            <w:pPr>
              <w:pStyle w:val="TableText"/>
            </w:pPr>
            <w:r w:rsidRPr="006A522D">
              <w:t>Assisted birth</w:t>
            </w:r>
          </w:p>
        </w:tc>
      </w:tr>
      <w:tr w:rsidR="000655BC" w:rsidRPr="006A522D" w:rsidTr="0086485C">
        <w:trPr>
          <w:cantSplit/>
        </w:trPr>
        <w:tc>
          <w:tcPr>
            <w:tcW w:w="959" w:type="dxa"/>
            <w:tcBorders>
              <w:top w:val="nil"/>
              <w:bottom w:val="nil"/>
            </w:tcBorders>
            <w:shd w:val="clear" w:color="auto" w:fill="auto"/>
          </w:tcPr>
          <w:p w:rsidR="000655BC" w:rsidRPr="006A522D" w:rsidRDefault="000655BC" w:rsidP="00AA2006">
            <w:pPr>
              <w:pStyle w:val="TableText"/>
            </w:pPr>
            <w:r w:rsidRPr="006A522D">
              <w:t>5</w:t>
            </w:r>
          </w:p>
        </w:tc>
        <w:tc>
          <w:tcPr>
            <w:tcW w:w="2693" w:type="dxa"/>
            <w:tcBorders>
              <w:top w:val="nil"/>
              <w:bottom w:val="nil"/>
            </w:tcBorders>
            <w:shd w:val="clear" w:color="auto" w:fill="auto"/>
          </w:tcPr>
          <w:p w:rsidR="000655BC" w:rsidRPr="006A522D" w:rsidRDefault="000655BC" w:rsidP="00AA2006">
            <w:pPr>
              <w:pStyle w:val="TableText"/>
            </w:pPr>
            <w:r w:rsidRPr="006A522D">
              <w:t>Spontaneous breech</w:t>
            </w:r>
          </w:p>
        </w:tc>
        <w:tc>
          <w:tcPr>
            <w:tcW w:w="2693" w:type="dxa"/>
            <w:tcBorders>
              <w:top w:val="nil"/>
              <w:bottom w:val="nil"/>
            </w:tcBorders>
            <w:shd w:val="clear" w:color="auto" w:fill="auto"/>
          </w:tcPr>
          <w:p w:rsidR="000655BC" w:rsidRPr="006A522D" w:rsidRDefault="000655BC" w:rsidP="00AA2006">
            <w:pPr>
              <w:pStyle w:val="TableText"/>
            </w:pPr>
            <w:r w:rsidRPr="006A522D">
              <w:t>Spontaneous vaginal</w:t>
            </w:r>
            <w:r>
              <w:t xml:space="preserve"> birth</w:t>
            </w:r>
          </w:p>
        </w:tc>
      </w:tr>
      <w:tr w:rsidR="000655BC" w:rsidRPr="006A522D" w:rsidTr="0086485C">
        <w:trPr>
          <w:cantSplit/>
        </w:trPr>
        <w:tc>
          <w:tcPr>
            <w:tcW w:w="959" w:type="dxa"/>
            <w:tcBorders>
              <w:top w:val="nil"/>
              <w:bottom w:val="nil"/>
            </w:tcBorders>
            <w:shd w:val="clear" w:color="auto" w:fill="auto"/>
          </w:tcPr>
          <w:p w:rsidR="000655BC" w:rsidRPr="006A522D" w:rsidRDefault="000655BC" w:rsidP="00AA2006">
            <w:pPr>
              <w:pStyle w:val="TableText"/>
            </w:pPr>
            <w:r w:rsidRPr="006A522D">
              <w:t>6</w:t>
            </w:r>
          </w:p>
        </w:tc>
        <w:tc>
          <w:tcPr>
            <w:tcW w:w="2693" w:type="dxa"/>
            <w:tcBorders>
              <w:top w:val="nil"/>
              <w:bottom w:val="nil"/>
            </w:tcBorders>
            <w:shd w:val="clear" w:color="auto" w:fill="auto"/>
          </w:tcPr>
          <w:p w:rsidR="000655BC" w:rsidRPr="006A522D" w:rsidRDefault="000655BC" w:rsidP="00AA2006">
            <w:pPr>
              <w:pStyle w:val="TableText"/>
            </w:pPr>
            <w:r w:rsidRPr="006A522D">
              <w:t>Forceps and vacuum</w:t>
            </w:r>
          </w:p>
        </w:tc>
        <w:tc>
          <w:tcPr>
            <w:tcW w:w="2693" w:type="dxa"/>
            <w:tcBorders>
              <w:top w:val="nil"/>
              <w:bottom w:val="nil"/>
            </w:tcBorders>
            <w:shd w:val="clear" w:color="auto" w:fill="auto"/>
          </w:tcPr>
          <w:p w:rsidR="000655BC" w:rsidRPr="006A522D" w:rsidRDefault="000655BC" w:rsidP="00AA2006">
            <w:pPr>
              <w:pStyle w:val="TableText"/>
            </w:pPr>
            <w:r w:rsidRPr="006A522D">
              <w:t>Assisted birth</w:t>
            </w:r>
          </w:p>
        </w:tc>
      </w:tr>
      <w:tr w:rsidR="000655BC" w:rsidRPr="006A522D" w:rsidTr="0086485C">
        <w:trPr>
          <w:cantSplit/>
        </w:trPr>
        <w:tc>
          <w:tcPr>
            <w:tcW w:w="959" w:type="dxa"/>
            <w:tcBorders>
              <w:top w:val="nil"/>
              <w:bottom w:val="nil"/>
            </w:tcBorders>
            <w:shd w:val="clear" w:color="auto" w:fill="auto"/>
          </w:tcPr>
          <w:p w:rsidR="000655BC" w:rsidRPr="006A522D" w:rsidRDefault="000655BC" w:rsidP="00AA2006">
            <w:pPr>
              <w:pStyle w:val="TableText"/>
            </w:pPr>
            <w:r w:rsidRPr="006A522D">
              <w:t>7</w:t>
            </w:r>
          </w:p>
        </w:tc>
        <w:tc>
          <w:tcPr>
            <w:tcW w:w="2693" w:type="dxa"/>
            <w:tcBorders>
              <w:top w:val="nil"/>
              <w:bottom w:val="nil"/>
            </w:tcBorders>
            <w:shd w:val="clear" w:color="auto" w:fill="auto"/>
          </w:tcPr>
          <w:p w:rsidR="000655BC" w:rsidRPr="006A522D" w:rsidRDefault="000655BC" w:rsidP="00AA2006">
            <w:pPr>
              <w:pStyle w:val="TableText"/>
            </w:pPr>
            <w:r w:rsidRPr="006A522D">
              <w:t>Forceps</w:t>
            </w:r>
          </w:p>
        </w:tc>
        <w:tc>
          <w:tcPr>
            <w:tcW w:w="2693" w:type="dxa"/>
            <w:tcBorders>
              <w:top w:val="nil"/>
              <w:bottom w:val="nil"/>
            </w:tcBorders>
            <w:shd w:val="clear" w:color="auto" w:fill="auto"/>
          </w:tcPr>
          <w:p w:rsidR="000655BC" w:rsidRPr="006A522D" w:rsidRDefault="000655BC" w:rsidP="00AA2006">
            <w:pPr>
              <w:pStyle w:val="TableText"/>
            </w:pPr>
            <w:r w:rsidRPr="006A522D">
              <w:t>Assisted birth</w:t>
            </w:r>
          </w:p>
        </w:tc>
      </w:tr>
      <w:tr w:rsidR="000655BC" w:rsidRPr="006A522D" w:rsidTr="0086485C">
        <w:trPr>
          <w:cantSplit/>
        </w:trPr>
        <w:tc>
          <w:tcPr>
            <w:tcW w:w="959" w:type="dxa"/>
            <w:tcBorders>
              <w:top w:val="nil"/>
              <w:bottom w:val="nil"/>
            </w:tcBorders>
            <w:shd w:val="clear" w:color="auto" w:fill="auto"/>
          </w:tcPr>
          <w:p w:rsidR="000655BC" w:rsidRPr="006A522D" w:rsidRDefault="000655BC" w:rsidP="00AA2006">
            <w:pPr>
              <w:pStyle w:val="TableText"/>
            </w:pPr>
            <w:r w:rsidRPr="006A522D">
              <w:t>8</w:t>
            </w:r>
          </w:p>
        </w:tc>
        <w:tc>
          <w:tcPr>
            <w:tcW w:w="2693" w:type="dxa"/>
            <w:tcBorders>
              <w:top w:val="nil"/>
              <w:bottom w:val="nil"/>
            </w:tcBorders>
            <w:shd w:val="clear" w:color="auto" w:fill="auto"/>
          </w:tcPr>
          <w:p w:rsidR="000655BC" w:rsidRPr="006A522D" w:rsidRDefault="000655BC" w:rsidP="00AA2006">
            <w:pPr>
              <w:pStyle w:val="TableText"/>
            </w:pPr>
            <w:r w:rsidRPr="006A522D">
              <w:t>Vacuum</w:t>
            </w:r>
          </w:p>
        </w:tc>
        <w:tc>
          <w:tcPr>
            <w:tcW w:w="2693" w:type="dxa"/>
            <w:tcBorders>
              <w:top w:val="nil"/>
              <w:bottom w:val="nil"/>
            </w:tcBorders>
            <w:shd w:val="clear" w:color="auto" w:fill="auto"/>
          </w:tcPr>
          <w:p w:rsidR="000655BC" w:rsidRPr="006A522D" w:rsidRDefault="000655BC" w:rsidP="00AA2006">
            <w:pPr>
              <w:pStyle w:val="TableText"/>
            </w:pPr>
            <w:r w:rsidRPr="006A522D">
              <w:t>Assisted birth</w:t>
            </w:r>
          </w:p>
        </w:tc>
      </w:tr>
      <w:tr w:rsidR="000655BC" w:rsidRPr="006A522D" w:rsidTr="0086485C">
        <w:trPr>
          <w:cantSplit/>
        </w:trPr>
        <w:tc>
          <w:tcPr>
            <w:tcW w:w="959" w:type="dxa"/>
            <w:tcBorders>
              <w:top w:val="nil"/>
              <w:bottom w:val="nil"/>
            </w:tcBorders>
            <w:shd w:val="clear" w:color="auto" w:fill="auto"/>
          </w:tcPr>
          <w:p w:rsidR="000655BC" w:rsidRPr="006A522D" w:rsidRDefault="000655BC" w:rsidP="00AA2006">
            <w:pPr>
              <w:pStyle w:val="TableText"/>
            </w:pPr>
            <w:r w:rsidRPr="006A522D">
              <w:t>9</w:t>
            </w:r>
          </w:p>
        </w:tc>
        <w:tc>
          <w:tcPr>
            <w:tcW w:w="2693" w:type="dxa"/>
            <w:tcBorders>
              <w:top w:val="nil"/>
              <w:bottom w:val="nil"/>
            </w:tcBorders>
            <w:shd w:val="clear" w:color="auto" w:fill="auto"/>
          </w:tcPr>
          <w:p w:rsidR="000655BC" w:rsidRPr="006A522D" w:rsidRDefault="000655BC" w:rsidP="00AA2006">
            <w:pPr>
              <w:pStyle w:val="TableText"/>
            </w:pPr>
            <w:r w:rsidRPr="006A522D">
              <w:t>Spontaneous vertex</w:t>
            </w:r>
          </w:p>
        </w:tc>
        <w:tc>
          <w:tcPr>
            <w:tcW w:w="2693" w:type="dxa"/>
            <w:tcBorders>
              <w:top w:val="nil"/>
              <w:bottom w:val="nil"/>
            </w:tcBorders>
            <w:shd w:val="clear" w:color="auto" w:fill="auto"/>
          </w:tcPr>
          <w:p w:rsidR="000655BC" w:rsidRPr="006A522D" w:rsidRDefault="000655BC" w:rsidP="00AA2006">
            <w:pPr>
              <w:pStyle w:val="TableText"/>
            </w:pPr>
            <w:r w:rsidRPr="006A522D">
              <w:t>Spontaneous vaginal</w:t>
            </w:r>
            <w:r>
              <w:t xml:space="preserve"> birth</w:t>
            </w:r>
          </w:p>
        </w:tc>
      </w:tr>
      <w:tr w:rsidR="000655BC" w:rsidRPr="006A522D" w:rsidTr="0086485C">
        <w:trPr>
          <w:cantSplit/>
        </w:trPr>
        <w:tc>
          <w:tcPr>
            <w:tcW w:w="959" w:type="dxa"/>
            <w:tcBorders>
              <w:top w:val="nil"/>
            </w:tcBorders>
            <w:shd w:val="clear" w:color="auto" w:fill="auto"/>
          </w:tcPr>
          <w:p w:rsidR="000655BC" w:rsidRPr="006A522D" w:rsidRDefault="000655BC" w:rsidP="00AA2006">
            <w:pPr>
              <w:pStyle w:val="TableText"/>
            </w:pPr>
            <w:r w:rsidRPr="006A522D">
              <w:t>10</w:t>
            </w:r>
          </w:p>
        </w:tc>
        <w:tc>
          <w:tcPr>
            <w:tcW w:w="2693" w:type="dxa"/>
            <w:tcBorders>
              <w:top w:val="nil"/>
            </w:tcBorders>
            <w:shd w:val="clear" w:color="auto" w:fill="auto"/>
          </w:tcPr>
          <w:p w:rsidR="000655BC" w:rsidRPr="006A522D" w:rsidRDefault="000655BC" w:rsidP="00AA2006">
            <w:pPr>
              <w:pStyle w:val="TableText"/>
            </w:pPr>
            <w:r w:rsidRPr="006A522D">
              <w:t>Not stated</w:t>
            </w:r>
          </w:p>
        </w:tc>
        <w:tc>
          <w:tcPr>
            <w:tcW w:w="2693" w:type="dxa"/>
            <w:tcBorders>
              <w:top w:val="nil"/>
            </w:tcBorders>
            <w:shd w:val="clear" w:color="auto" w:fill="auto"/>
          </w:tcPr>
          <w:p w:rsidR="000655BC" w:rsidRPr="006A522D" w:rsidRDefault="000655BC" w:rsidP="00AA2006">
            <w:pPr>
              <w:pStyle w:val="TableText"/>
            </w:pPr>
            <w:r w:rsidRPr="006A522D">
              <w:t>Unknown</w:t>
            </w:r>
          </w:p>
        </w:tc>
      </w:tr>
    </w:tbl>
    <w:p w:rsidR="000655BC" w:rsidRPr="00984D6A" w:rsidRDefault="000655BC" w:rsidP="00857899"/>
    <w:p w:rsidR="000655BC" w:rsidRPr="006A522D" w:rsidRDefault="000655BC" w:rsidP="00857899">
      <w:pPr>
        <w:pStyle w:val="Heading3"/>
      </w:pPr>
      <w:bookmarkStart w:id="618" w:name="_Ref429147696"/>
      <w:r>
        <w:t>Denominators used for calculating birth rates</w:t>
      </w:r>
      <w:bookmarkEnd w:id="618"/>
    </w:p>
    <w:p w:rsidR="000655BC" w:rsidRDefault="000655BC" w:rsidP="00857899">
      <w:r>
        <w:t>The following data sets were used as denominators to calculate birth rates in this publication:</w:t>
      </w:r>
    </w:p>
    <w:p w:rsidR="000655BC" w:rsidRPr="00587F2A" w:rsidRDefault="000655BC" w:rsidP="00857899">
      <w:pPr>
        <w:pStyle w:val="Bullet"/>
      </w:pPr>
      <w:r w:rsidRPr="00587F2A">
        <w:t>estimated resident population by prioritised ethnicity, age, sex and DHB as at 30 June, 2005–2013</w:t>
      </w:r>
    </w:p>
    <w:p w:rsidR="000655BC" w:rsidRPr="00587F2A" w:rsidRDefault="000655BC" w:rsidP="00857899">
      <w:pPr>
        <w:pStyle w:val="Bullet"/>
      </w:pPr>
      <w:r w:rsidRPr="00587F2A">
        <w:t>estimated resident population by age, sex and DHB as at 30 June, 2014</w:t>
      </w:r>
    </w:p>
    <w:p w:rsidR="000655BC" w:rsidRDefault="000655BC" w:rsidP="00857899">
      <w:pPr>
        <w:pStyle w:val="Bullet"/>
      </w:pPr>
      <w:r w:rsidRPr="00587F2A">
        <w:t>population projections derived from the estimated resident population as at 30 June, by prioritised ethnicity, age, sex and DHB, 2014</w:t>
      </w:r>
    </w:p>
    <w:p w:rsidR="000655BC" w:rsidRDefault="000655BC" w:rsidP="00857899">
      <w:pPr>
        <w:pStyle w:val="Bullet"/>
      </w:pPr>
      <w:r>
        <w:t>Census 2006 usually resident population by deprivation quintile, age, sex and DHB</w:t>
      </w:r>
    </w:p>
    <w:p w:rsidR="000655BC" w:rsidRPr="00587F2A" w:rsidRDefault="000655BC" w:rsidP="00857899">
      <w:pPr>
        <w:pStyle w:val="Bullet"/>
      </w:pPr>
      <w:r>
        <w:t>estimated resident population by deprivation quintile, age, sex and DHB as at 30 June 2013.</w:t>
      </w:r>
    </w:p>
    <w:p w:rsidR="000655BC" w:rsidRDefault="000655BC" w:rsidP="00857899"/>
    <w:p w:rsidR="000655BC" w:rsidRDefault="000655BC" w:rsidP="00857899">
      <w:r>
        <w:t xml:space="preserve">All data sets were supplied as customised extracts from Statistics New Zealand. </w:t>
      </w:r>
      <w:r w:rsidRPr="00984D6A">
        <w:t xml:space="preserve">Further information about the methods used to prepare estimates and projections, as well as their limitations, is available on the </w:t>
      </w:r>
      <w:hyperlink r:id="rId88" w:history="1">
        <w:r w:rsidRPr="002F47AD">
          <w:rPr>
            <w:rStyle w:val="Hyperlink"/>
            <w:color w:val="auto"/>
            <w:u w:val="none"/>
          </w:rPr>
          <w:t>Statistics New Zealand website</w:t>
        </w:r>
      </w:hyperlink>
      <w:r w:rsidR="002F47AD">
        <w:t xml:space="preserve"> www.stats.govt.nz</w:t>
      </w:r>
    </w:p>
    <w:p w:rsidR="000655BC" w:rsidRPr="00984D6A" w:rsidRDefault="000655BC" w:rsidP="00857899"/>
    <w:p w:rsidR="00C723C1" w:rsidRDefault="000655BC" w:rsidP="00857899">
      <w:r>
        <w:t>Estimated resident population counts are regarded as the best available population, and are used whenever possible as the denominator to calculate birth rates in this publication.</w:t>
      </w:r>
    </w:p>
    <w:p w:rsidR="000655BC" w:rsidRDefault="000655BC" w:rsidP="00857899"/>
    <w:p w:rsidR="000655BC" w:rsidRDefault="000655BC" w:rsidP="00857899">
      <w:r>
        <w:t>Annual population counts used to calculate birth rates by neighbourhood deprivation quintile were derived by applying the best available population count to the proportion of people in each deprivation quintile (only available on census years). The proportion of people in each deprivation quintile was based on:</w:t>
      </w:r>
    </w:p>
    <w:p w:rsidR="000655BC" w:rsidRDefault="000655BC" w:rsidP="00857899">
      <w:pPr>
        <w:pStyle w:val="Bullet"/>
      </w:pPr>
      <w:r>
        <w:t>the 2006 Census usually resident population, to calculate rates before 2010</w:t>
      </w:r>
    </w:p>
    <w:p w:rsidR="000655BC" w:rsidRDefault="000655BC" w:rsidP="00857899">
      <w:pPr>
        <w:pStyle w:val="Bullet"/>
      </w:pPr>
      <w:r>
        <w:t>the estimated resident population as at 30 June 2013, to calculate rates from 2010 onwards.</w:t>
      </w:r>
    </w:p>
    <w:p w:rsidR="000655BC" w:rsidRDefault="000655BC" w:rsidP="00857899">
      <w:bookmarkStart w:id="619" w:name="_Ref401227286"/>
      <w:bookmarkStart w:id="620" w:name="_Toc405887025"/>
      <w:bookmarkStart w:id="621" w:name="_Toc412122421"/>
    </w:p>
    <w:p w:rsidR="000655BC" w:rsidRPr="006A522D" w:rsidRDefault="000655BC" w:rsidP="00857899">
      <w:pPr>
        <w:pStyle w:val="Heading2"/>
      </w:pPr>
      <w:bookmarkStart w:id="622" w:name="_Ref413143403"/>
      <w:bookmarkStart w:id="623" w:name="_Ref413152570"/>
      <w:bookmarkStart w:id="624" w:name="_Toc431462745"/>
      <w:bookmarkStart w:id="625" w:name="_Toc434672143"/>
      <w:r w:rsidRPr="006A522D">
        <w:t xml:space="preserve">Appendix 4: </w:t>
      </w:r>
      <w:r>
        <w:t>G</w:t>
      </w:r>
      <w:r w:rsidRPr="006A522D">
        <w:t>uide to reading maps</w:t>
      </w:r>
      <w:bookmarkEnd w:id="619"/>
      <w:bookmarkEnd w:id="620"/>
      <w:bookmarkEnd w:id="621"/>
      <w:bookmarkEnd w:id="622"/>
      <w:bookmarkEnd w:id="623"/>
      <w:bookmarkEnd w:id="624"/>
      <w:bookmarkEnd w:id="625"/>
    </w:p>
    <w:p w:rsidR="000655BC" w:rsidRPr="006A522D" w:rsidRDefault="000655BC" w:rsidP="00225525">
      <w:r w:rsidRPr="002F3686">
        <w:rPr>
          <w:noProof/>
          <w:lang w:eastAsia="en-NZ"/>
        </w:rPr>
        <w:drawing>
          <wp:inline distT="0" distB="0" distL="0" distR="0" wp14:anchorId="70BBEB44" wp14:editId="743D83FD">
            <wp:extent cx="5586152" cy="6483928"/>
            <wp:effectExtent l="0" t="0" r="0" b="0"/>
            <wp:docPr id="88" name="Picture 88" descr="Darkest colour on map represents the highest rate/percentage and the lighest colour represents the lowest rate/percentage. &#10;Inset shows an enlarged version of the DHBs in the greater Auckland and Wellington regions. &#10;Extent indicators show the location of the geographic area of the insets.&#10;Legend shows the measure and rage of values for each colour/category presented. &#10;" title="Guide to reading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3030" t="2226" b="6417"/>
                    <a:stretch/>
                  </pic:blipFill>
                  <pic:spPr bwMode="auto">
                    <a:xfrm>
                      <a:off x="0" y="0"/>
                      <a:ext cx="5585455" cy="6483119"/>
                    </a:xfrm>
                    <a:prstGeom prst="rect">
                      <a:avLst/>
                    </a:prstGeom>
                    <a:noFill/>
                    <a:ln>
                      <a:noFill/>
                    </a:ln>
                    <a:extLst>
                      <a:ext uri="{53640926-AAD7-44D8-BBD7-CCE9431645EC}">
                        <a14:shadowObscured xmlns:a14="http://schemas.microsoft.com/office/drawing/2010/main"/>
                      </a:ext>
                    </a:extLst>
                  </pic:spPr>
                </pic:pic>
              </a:graphicData>
            </a:graphic>
          </wp:inline>
        </w:drawing>
      </w:r>
    </w:p>
    <w:p w:rsidR="000655BC" w:rsidRPr="006A522D" w:rsidRDefault="000655BC" w:rsidP="00225525"/>
    <w:p w:rsidR="000655BC" w:rsidRDefault="000655BC" w:rsidP="000655BC">
      <w:bookmarkStart w:id="626" w:name="_Toc395786578"/>
      <w:bookmarkStart w:id="627" w:name="_Ref399429857"/>
      <w:bookmarkStart w:id="628" w:name="_Ref400705629"/>
      <w:bookmarkStart w:id="629" w:name="_Toc405887026"/>
      <w:bookmarkStart w:id="630" w:name="_Toc412122422"/>
      <w:r>
        <w:br w:type="page"/>
      </w:r>
    </w:p>
    <w:p w:rsidR="000655BC" w:rsidRPr="006A522D" w:rsidRDefault="000655BC" w:rsidP="00225525">
      <w:pPr>
        <w:pStyle w:val="Heading2"/>
        <w:spacing w:before="0"/>
      </w:pPr>
      <w:bookmarkStart w:id="631" w:name="_Toc431462746"/>
      <w:bookmarkStart w:id="632" w:name="_Toc434672144"/>
      <w:r w:rsidRPr="006A522D">
        <w:t>Appendix 5</w:t>
      </w:r>
      <w:r>
        <w:t>: C</w:t>
      </w:r>
      <w:r w:rsidRPr="006A522D">
        <w:t>atchment areas</w:t>
      </w:r>
      <w:bookmarkEnd w:id="626"/>
      <w:bookmarkEnd w:id="627"/>
      <w:bookmarkEnd w:id="628"/>
      <w:bookmarkEnd w:id="629"/>
      <w:bookmarkEnd w:id="630"/>
      <w:bookmarkEnd w:id="631"/>
      <w:bookmarkEnd w:id="632"/>
    </w:p>
    <w:p w:rsidR="000655BC" w:rsidRDefault="000655BC" w:rsidP="00225525">
      <w:r w:rsidRPr="006A522D">
        <w:t>The list of available primary, secondary and tertiary maternity facilities</w:t>
      </w:r>
      <w:r>
        <w:t xml:space="preserve"> by DHB</w:t>
      </w:r>
      <w:r w:rsidRPr="006A522D">
        <w:t xml:space="preserve"> </w:t>
      </w:r>
      <w:r>
        <w:t>is</w:t>
      </w:r>
      <w:r w:rsidRPr="006A522D">
        <w:t xml:space="preserve"> provided</w:t>
      </w:r>
      <w:r>
        <w:t xml:space="preserve"> </w:t>
      </w:r>
      <w:r w:rsidRPr="006A522D">
        <w:t xml:space="preserve">below. </w:t>
      </w:r>
      <w:r>
        <w:t>Figure 63 presents t</w:t>
      </w:r>
      <w:r w:rsidRPr="006A522D">
        <w:t>heir geographical locations.</w:t>
      </w:r>
    </w:p>
    <w:p w:rsidR="000655BC" w:rsidRDefault="000655BC" w:rsidP="00225525"/>
    <w:tbl>
      <w:tblPr>
        <w:tblW w:w="9356" w:type="dxa"/>
        <w:tblInd w:w="57" w:type="dxa"/>
        <w:tblBorders>
          <w:top w:val="single" w:sz="4" w:space="0" w:color="auto"/>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2127"/>
        <w:gridCol w:w="2409"/>
        <w:gridCol w:w="2410"/>
        <w:gridCol w:w="2410"/>
      </w:tblGrid>
      <w:tr w:rsidR="000655BC" w:rsidRPr="003A0727" w:rsidTr="00AA2006">
        <w:trPr>
          <w:cantSplit/>
          <w:tblHeader/>
        </w:trPr>
        <w:tc>
          <w:tcPr>
            <w:tcW w:w="2127" w:type="dxa"/>
            <w:tcBorders>
              <w:top w:val="single" w:sz="4" w:space="0" w:color="auto"/>
              <w:bottom w:val="single" w:sz="4" w:space="0" w:color="auto"/>
            </w:tcBorders>
          </w:tcPr>
          <w:p w:rsidR="000655BC" w:rsidRPr="003A0727" w:rsidRDefault="000655BC" w:rsidP="00AA2006">
            <w:pPr>
              <w:pStyle w:val="TableText"/>
              <w:rPr>
                <w:rFonts w:ascii="Georgia" w:hAnsi="Georgia" w:cs="Arial"/>
                <w:b/>
              </w:rPr>
            </w:pPr>
            <w:r w:rsidRPr="003A0727">
              <w:rPr>
                <w:rFonts w:ascii="Georgia" w:hAnsi="Georgia" w:cs="Arial"/>
                <w:b/>
              </w:rPr>
              <w:t xml:space="preserve">District </w:t>
            </w:r>
            <w:r>
              <w:rPr>
                <w:rFonts w:ascii="Georgia" w:hAnsi="Georgia" w:cs="Arial"/>
                <w:b/>
              </w:rPr>
              <w:t>h</w:t>
            </w:r>
            <w:r w:rsidRPr="003A0727">
              <w:rPr>
                <w:rFonts w:ascii="Georgia" w:hAnsi="Georgia" w:cs="Arial"/>
                <w:b/>
              </w:rPr>
              <w:t xml:space="preserve">ealth </w:t>
            </w:r>
            <w:r>
              <w:rPr>
                <w:rFonts w:ascii="Georgia" w:hAnsi="Georgia" w:cs="Arial"/>
                <w:b/>
              </w:rPr>
              <w:t>b</w:t>
            </w:r>
            <w:r w:rsidRPr="003A0727">
              <w:rPr>
                <w:rFonts w:ascii="Georgia" w:hAnsi="Georgia" w:cs="Arial"/>
                <w:b/>
              </w:rPr>
              <w:t>oard</w:t>
            </w:r>
          </w:p>
        </w:tc>
        <w:tc>
          <w:tcPr>
            <w:tcW w:w="2409" w:type="dxa"/>
            <w:tcBorders>
              <w:top w:val="single" w:sz="4" w:space="0" w:color="auto"/>
              <w:bottom w:val="single" w:sz="4" w:space="0" w:color="auto"/>
            </w:tcBorders>
            <w:vAlign w:val="center"/>
          </w:tcPr>
          <w:p w:rsidR="000655BC" w:rsidRPr="003A0727" w:rsidRDefault="000655BC" w:rsidP="00AA2006">
            <w:pPr>
              <w:pStyle w:val="TableText"/>
              <w:rPr>
                <w:rFonts w:ascii="Georgia" w:hAnsi="Georgia" w:cs="Arial"/>
                <w:b/>
                <w:vertAlign w:val="superscript"/>
              </w:rPr>
            </w:pPr>
            <w:r w:rsidRPr="003A0727">
              <w:rPr>
                <w:rFonts w:ascii="Georgia" w:hAnsi="Georgia" w:cs="Arial"/>
                <w:b/>
              </w:rPr>
              <w:t>Tertiary facility</w:t>
            </w:r>
            <w:r w:rsidRPr="003A0727">
              <w:rPr>
                <w:rFonts w:ascii="Georgia" w:hAnsi="Georgia" w:cs="Arial"/>
                <w:b/>
                <w:vertAlign w:val="superscript"/>
              </w:rPr>
              <w:t>1</w:t>
            </w:r>
          </w:p>
        </w:tc>
        <w:tc>
          <w:tcPr>
            <w:tcW w:w="2410" w:type="dxa"/>
            <w:tcBorders>
              <w:top w:val="single" w:sz="4" w:space="0" w:color="auto"/>
              <w:bottom w:val="single" w:sz="4" w:space="0" w:color="auto"/>
            </w:tcBorders>
            <w:vAlign w:val="center"/>
          </w:tcPr>
          <w:p w:rsidR="000655BC" w:rsidRPr="003A0727" w:rsidRDefault="000655BC" w:rsidP="00AA2006">
            <w:pPr>
              <w:pStyle w:val="TableText"/>
              <w:rPr>
                <w:rFonts w:ascii="Georgia" w:hAnsi="Georgia" w:cs="Arial"/>
                <w:b/>
                <w:vertAlign w:val="superscript"/>
              </w:rPr>
            </w:pPr>
            <w:r w:rsidRPr="003A0727">
              <w:rPr>
                <w:rFonts w:ascii="Georgia" w:hAnsi="Georgia" w:cs="Arial"/>
                <w:b/>
              </w:rPr>
              <w:t>Secondary facility</w:t>
            </w:r>
            <w:r w:rsidRPr="003A0727">
              <w:rPr>
                <w:rFonts w:ascii="Georgia" w:hAnsi="Georgia" w:cs="Arial"/>
                <w:b/>
                <w:vertAlign w:val="superscript"/>
              </w:rPr>
              <w:t>2</w:t>
            </w:r>
          </w:p>
        </w:tc>
        <w:tc>
          <w:tcPr>
            <w:tcW w:w="2410" w:type="dxa"/>
            <w:tcBorders>
              <w:top w:val="single" w:sz="4" w:space="0" w:color="auto"/>
              <w:bottom w:val="single" w:sz="4" w:space="0" w:color="auto"/>
            </w:tcBorders>
            <w:vAlign w:val="center"/>
          </w:tcPr>
          <w:p w:rsidR="000655BC" w:rsidRPr="003A0727" w:rsidRDefault="000655BC" w:rsidP="00AA2006">
            <w:pPr>
              <w:pStyle w:val="TableText"/>
              <w:rPr>
                <w:rFonts w:ascii="Georgia" w:hAnsi="Georgia" w:cs="Arial"/>
                <w:b/>
                <w:vertAlign w:val="superscript"/>
              </w:rPr>
            </w:pPr>
            <w:r w:rsidRPr="003A0727">
              <w:rPr>
                <w:rFonts w:ascii="Georgia" w:hAnsi="Georgia" w:cs="Arial"/>
                <w:b/>
              </w:rPr>
              <w:t>Primary facility</w:t>
            </w:r>
            <w:r w:rsidRPr="003A0727">
              <w:rPr>
                <w:rFonts w:ascii="Georgia" w:hAnsi="Georgia" w:cs="Arial"/>
                <w:b/>
                <w:vertAlign w:val="superscript"/>
              </w:rPr>
              <w:t>3</w:t>
            </w:r>
          </w:p>
        </w:tc>
      </w:tr>
      <w:tr w:rsidR="000655BC" w:rsidRPr="003A0727" w:rsidTr="00AA2006">
        <w:trPr>
          <w:cantSplit/>
        </w:trPr>
        <w:tc>
          <w:tcPr>
            <w:tcW w:w="2127" w:type="dxa"/>
            <w:tcBorders>
              <w:top w:val="single" w:sz="4" w:space="0" w:color="auto"/>
            </w:tcBorders>
          </w:tcPr>
          <w:p w:rsidR="000655BC" w:rsidRPr="003A0727" w:rsidRDefault="000655BC" w:rsidP="00AA2006">
            <w:pPr>
              <w:pStyle w:val="TableText"/>
              <w:rPr>
                <w:rFonts w:ascii="Georgia" w:hAnsi="Georgia" w:cs="Arial"/>
              </w:rPr>
            </w:pPr>
            <w:r w:rsidRPr="003A0727">
              <w:rPr>
                <w:rFonts w:ascii="Georgia" w:hAnsi="Georgia" w:cs="Arial"/>
              </w:rPr>
              <w:t>Northland</w:t>
            </w:r>
          </w:p>
        </w:tc>
        <w:tc>
          <w:tcPr>
            <w:tcW w:w="2409" w:type="dxa"/>
            <w:vMerge w:val="restart"/>
            <w:tcBorders>
              <w:top w:val="single" w:sz="4" w:space="0" w:color="auto"/>
            </w:tcBorders>
          </w:tcPr>
          <w:p w:rsidR="000655BC" w:rsidRPr="003A0727" w:rsidRDefault="000655BC" w:rsidP="00AA2006">
            <w:pPr>
              <w:pStyle w:val="TableText"/>
              <w:rPr>
                <w:rFonts w:ascii="Georgia" w:hAnsi="Georgia" w:cs="Arial"/>
              </w:rPr>
            </w:pPr>
            <w:r w:rsidRPr="003A0727">
              <w:rPr>
                <w:rFonts w:ascii="Georgia" w:hAnsi="Georgia" w:cs="Arial"/>
              </w:rPr>
              <w:t>Auckland City</w:t>
            </w:r>
          </w:p>
        </w:tc>
        <w:tc>
          <w:tcPr>
            <w:tcW w:w="2410" w:type="dxa"/>
            <w:tcBorders>
              <w:top w:val="single" w:sz="4" w:space="0" w:color="auto"/>
            </w:tcBorders>
          </w:tcPr>
          <w:p w:rsidR="000655BC" w:rsidRPr="003A0727" w:rsidRDefault="000655BC" w:rsidP="00AA2006">
            <w:pPr>
              <w:pStyle w:val="TableText"/>
              <w:rPr>
                <w:rFonts w:ascii="Georgia" w:hAnsi="Georgia" w:cs="Arial"/>
              </w:rPr>
            </w:pPr>
            <w:r w:rsidRPr="003A0727">
              <w:rPr>
                <w:rFonts w:ascii="Georgia" w:hAnsi="Georgia" w:cs="Arial"/>
              </w:rPr>
              <w:t>Whangarei</w:t>
            </w:r>
          </w:p>
        </w:tc>
        <w:tc>
          <w:tcPr>
            <w:tcW w:w="2410" w:type="dxa"/>
            <w:tcBorders>
              <w:top w:val="single" w:sz="4" w:space="0" w:color="auto"/>
            </w:tcBorders>
          </w:tcPr>
          <w:p w:rsidR="000655BC" w:rsidRPr="003A0727" w:rsidRDefault="000655BC" w:rsidP="00AA2006">
            <w:pPr>
              <w:pStyle w:val="TableText"/>
              <w:rPr>
                <w:rFonts w:ascii="Georgia" w:hAnsi="Georgia" w:cs="Arial"/>
              </w:rPr>
            </w:pPr>
            <w:r w:rsidRPr="003A0727">
              <w:rPr>
                <w:rFonts w:ascii="Georgia" w:hAnsi="Georgia" w:cs="Arial"/>
              </w:rPr>
              <w:t>Bay of Islands</w:t>
            </w:r>
          </w:p>
          <w:p w:rsidR="000655BC" w:rsidRPr="003A0727" w:rsidRDefault="000655BC" w:rsidP="00AA2006">
            <w:pPr>
              <w:pStyle w:val="TableText"/>
              <w:rPr>
                <w:rFonts w:ascii="Georgia" w:hAnsi="Georgia" w:cs="Arial"/>
              </w:rPr>
            </w:pPr>
            <w:r w:rsidRPr="003A0727">
              <w:rPr>
                <w:rFonts w:ascii="Georgia" w:hAnsi="Georgia" w:cs="Arial"/>
              </w:rPr>
              <w:t>Dargaville</w:t>
            </w:r>
          </w:p>
          <w:p w:rsidR="000655BC" w:rsidRPr="003A0727" w:rsidRDefault="000655BC" w:rsidP="00AA2006">
            <w:pPr>
              <w:pStyle w:val="TableText"/>
              <w:rPr>
                <w:rFonts w:ascii="Georgia" w:hAnsi="Georgia" w:cs="Arial"/>
              </w:rPr>
            </w:pPr>
            <w:r w:rsidRPr="003A0727">
              <w:rPr>
                <w:rFonts w:ascii="Georgia" w:hAnsi="Georgia" w:cs="Arial"/>
              </w:rPr>
              <w:t>Hokianga Health</w:t>
            </w:r>
          </w:p>
          <w:p w:rsidR="000655BC" w:rsidRPr="003A0727" w:rsidRDefault="000655BC" w:rsidP="00AA2006">
            <w:pPr>
              <w:pStyle w:val="TableText"/>
              <w:rPr>
                <w:rFonts w:ascii="Georgia" w:hAnsi="Georgia" w:cs="Arial"/>
              </w:rPr>
            </w:pPr>
            <w:r w:rsidRPr="003A0727">
              <w:rPr>
                <w:rFonts w:ascii="Georgia" w:hAnsi="Georgia" w:cs="Arial"/>
              </w:rPr>
              <w:t>Kaitaia</w:t>
            </w:r>
          </w:p>
        </w:tc>
      </w:tr>
      <w:tr w:rsidR="000655BC" w:rsidRPr="003A0727" w:rsidTr="00AA2006">
        <w:trPr>
          <w:cantSplit/>
        </w:trPr>
        <w:tc>
          <w:tcPr>
            <w:tcW w:w="2127" w:type="dxa"/>
          </w:tcPr>
          <w:p w:rsidR="000655BC" w:rsidRPr="003A0727" w:rsidRDefault="000655BC" w:rsidP="00AA2006">
            <w:pPr>
              <w:pStyle w:val="TableText"/>
              <w:rPr>
                <w:rFonts w:ascii="Georgia" w:hAnsi="Georgia" w:cs="Arial"/>
              </w:rPr>
            </w:pPr>
            <w:r w:rsidRPr="003A0727">
              <w:rPr>
                <w:rFonts w:ascii="Georgia" w:hAnsi="Georgia" w:cs="Arial"/>
              </w:rPr>
              <w:t>Waitemata</w:t>
            </w:r>
          </w:p>
        </w:tc>
        <w:tc>
          <w:tcPr>
            <w:tcW w:w="2409" w:type="dxa"/>
            <w:vMerge/>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North Shore</w:t>
            </w:r>
          </w:p>
          <w:p w:rsidR="000655BC" w:rsidRPr="003A0727" w:rsidRDefault="000655BC" w:rsidP="00AA2006">
            <w:pPr>
              <w:pStyle w:val="TableText"/>
              <w:rPr>
                <w:rFonts w:ascii="Georgia" w:hAnsi="Georgia" w:cs="Arial"/>
              </w:rPr>
            </w:pPr>
            <w:r w:rsidRPr="003A0727">
              <w:rPr>
                <w:rFonts w:ascii="Georgia" w:hAnsi="Georgia" w:cs="Arial"/>
              </w:rPr>
              <w:t>Waitakere</w:t>
            </w: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Helensville</w:t>
            </w:r>
          </w:p>
          <w:p w:rsidR="000655BC" w:rsidRPr="003A0727" w:rsidRDefault="000655BC" w:rsidP="00AA2006">
            <w:pPr>
              <w:pStyle w:val="TableText"/>
              <w:rPr>
                <w:rFonts w:ascii="Georgia" w:hAnsi="Georgia" w:cs="Arial"/>
              </w:rPr>
            </w:pPr>
            <w:r w:rsidRPr="003A0727">
              <w:rPr>
                <w:rFonts w:ascii="Georgia" w:hAnsi="Georgia" w:cs="Arial"/>
              </w:rPr>
              <w:t>Warkworth</w:t>
            </w:r>
          </w:p>
          <w:p w:rsidR="000655BC" w:rsidRPr="003A0727" w:rsidRDefault="000655BC" w:rsidP="00AA2006">
            <w:pPr>
              <w:pStyle w:val="TableText"/>
              <w:rPr>
                <w:rFonts w:ascii="Georgia" w:hAnsi="Georgia" w:cs="Arial"/>
              </w:rPr>
            </w:pPr>
            <w:r w:rsidRPr="003A0727">
              <w:rPr>
                <w:rFonts w:ascii="Georgia" w:hAnsi="Georgia" w:cs="Arial"/>
              </w:rPr>
              <w:t>Wellsford</w:t>
            </w:r>
          </w:p>
        </w:tc>
      </w:tr>
      <w:tr w:rsidR="000655BC" w:rsidRPr="003A0727" w:rsidTr="00AA2006">
        <w:trPr>
          <w:cantSplit/>
        </w:trPr>
        <w:tc>
          <w:tcPr>
            <w:tcW w:w="2127" w:type="dxa"/>
          </w:tcPr>
          <w:p w:rsidR="000655BC" w:rsidRPr="003A0727" w:rsidRDefault="000655BC" w:rsidP="00AA2006">
            <w:pPr>
              <w:pStyle w:val="TableText"/>
              <w:rPr>
                <w:rFonts w:ascii="Georgia" w:hAnsi="Georgia" w:cs="Arial"/>
              </w:rPr>
            </w:pPr>
            <w:r w:rsidRPr="003A0727">
              <w:rPr>
                <w:rFonts w:ascii="Georgia" w:hAnsi="Georgia" w:cs="Arial"/>
              </w:rPr>
              <w:t>Auckland</w:t>
            </w:r>
          </w:p>
        </w:tc>
        <w:tc>
          <w:tcPr>
            <w:tcW w:w="2409" w:type="dxa"/>
            <w:vMerge/>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Birthcare Auckland</w:t>
            </w:r>
          </w:p>
        </w:tc>
      </w:tr>
      <w:tr w:rsidR="000655BC" w:rsidRPr="003A0727" w:rsidTr="00AA2006">
        <w:trPr>
          <w:cantSplit/>
        </w:trPr>
        <w:tc>
          <w:tcPr>
            <w:tcW w:w="2127" w:type="dxa"/>
          </w:tcPr>
          <w:p w:rsidR="000655BC" w:rsidRPr="003A0727" w:rsidRDefault="000655BC" w:rsidP="00AA2006">
            <w:pPr>
              <w:pStyle w:val="TableText"/>
              <w:rPr>
                <w:rFonts w:ascii="Georgia" w:hAnsi="Georgia" w:cs="Arial"/>
              </w:rPr>
            </w:pPr>
            <w:r w:rsidRPr="003A0727">
              <w:rPr>
                <w:rFonts w:ascii="Georgia" w:hAnsi="Georgia" w:cs="Arial"/>
              </w:rPr>
              <w:t>Counties Manukau</w:t>
            </w:r>
          </w:p>
        </w:tc>
        <w:tc>
          <w:tcPr>
            <w:tcW w:w="2409" w:type="dxa"/>
          </w:tcPr>
          <w:p w:rsidR="000655BC" w:rsidRPr="003A0727" w:rsidRDefault="000655BC" w:rsidP="00AA2006">
            <w:pPr>
              <w:pStyle w:val="TableText"/>
              <w:rPr>
                <w:rFonts w:ascii="Georgia" w:hAnsi="Georgia" w:cs="Arial"/>
              </w:rPr>
            </w:pPr>
            <w:r w:rsidRPr="003A0727">
              <w:rPr>
                <w:rFonts w:ascii="Georgia" w:hAnsi="Georgia" w:cs="Arial"/>
              </w:rPr>
              <w:t>Middlemore</w:t>
            </w:r>
          </w:p>
        </w:tc>
        <w:tc>
          <w:tcPr>
            <w:tcW w:w="2410" w:type="dxa"/>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Botany Downs</w:t>
            </w:r>
          </w:p>
          <w:p w:rsidR="000655BC" w:rsidRPr="003A0727" w:rsidRDefault="000655BC" w:rsidP="00AA2006">
            <w:pPr>
              <w:pStyle w:val="TableText"/>
              <w:rPr>
                <w:rFonts w:ascii="Georgia" w:hAnsi="Georgia" w:cs="Arial"/>
              </w:rPr>
            </w:pPr>
            <w:r w:rsidRPr="003A0727">
              <w:rPr>
                <w:rFonts w:ascii="Georgia" w:hAnsi="Georgia" w:cs="Arial"/>
              </w:rPr>
              <w:t>Papakura</w:t>
            </w:r>
          </w:p>
          <w:p w:rsidR="000655BC" w:rsidRPr="003A0727" w:rsidRDefault="000655BC" w:rsidP="00AA2006">
            <w:pPr>
              <w:pStyle w:val="TableText"/>
              <w:rPr>
                <w:rFonts w:ascii="Georgia" w:hAnsi="Georgia" w:cs="Arial"/>
              </w:rPr>
            </w:pPr>
            <w:r w:rsidRPr="003A0727">
              <w:rPr>
                <w:rFonts w:ascii="Georgia" w:hAnsi="Georgia" w:cs="Arial"/>
              </w:rPr>
              <w:t>Pukekohe</w:t>
            </w:r>
          </w:p>
        </w:tc>
      </w:tr>
      <w:tr w:rsidR="000655BC" w:rsidRPr="003A0727" w:rsidTr="00AA2006">
        <w:trPr>
          <w:cantSplit/>
        </w:trPr>
        <w:tc>
          <w:tcPr>
            <w:tcW w:w="2127" w:type="dxa"/>
          </w:tcPr>
          <w:p w:rsidR="000655BC" w:rsidRPr="003A0727" w:rsidRDefault="000655BC" w:rsidP="00AA2006">
            <w:pPr>
              <w:pStyle w:val="TableText"/>
              <w:rPr>
                <w:rFonts w:ascii="Georgia" w:hAnsi="Georgia" w:cs="Arial"/>
              </w:rPr>
            </w:pPr>
            <w:r w:rsidRPr="003A0727">
              <w:rPr>
                <w:rFonts w:ascii="Georgia" w:hAnsi="Georgia" w:cs="Arial"/>
              </w:rPr>
              <w:t>Waikato</w:t>
            </w:r>
          </w:p>
        </w:tc>
        <w:tc>
          <w:tcPr>
            <w:tcW w:w="2409" w:type="dxa"/>
            <w:vMerge w:val="restart"/>
          </w:tcPr>
          <w:p w:rsidR="000655BC" w:rsidRPr="003A0727" w:rsidRDefault="000655BC" w:rsidP="00AA2006">
            <w:pPr>
              <w:pStyle w:val="TableText"/>
              <w:rPr>
                <w:rFonts w:ascii="Georgia" w:hAnsi="Georgia" w:cs="Arial"/>
              </w:rPr>
            </w:pPr>
            <w:r w:rsidRPr="003A0727">
              <w:rPr>
                <w:rFonts w:ascii="Georgia" w:hAnsi="Georgia" w:cs="Arial"/>
              </w:rPr>
              <w:t>Waikato</w:t>
            </w:r>
          </w:p>
        </w:tc>
        <w:tc>
          <w:tcPr>
            <w:tcW w:w="2410" w:type="dxa"/>
          </w:tcPr>
          <w:p w:rsidR="000655BC" w:rsidRPr="003A0727" w:rsidRDefault="000655BC" w:rsidP="00AA2006">
            <w:pPr>
              <w:pStyle w:val="TableText"/>
              <w:rPr>
                <w:rFonts w:ascii="Georgia" w:hAnsi="Georgia" w:cs="Arial"/>
              </w:rPr>
            </w:pPr>
          </w:p>
        </w:tc>
        <w:tc>
          <w:tcPr>
            <w:tcW w:w="2410" w:type="dxa"/>
          </w:tcPr>
          <w:p w:rsidR="000655BC" w:rsidRDefault="000655BC" w:rsidP="00AA2006">
            <w:pPr>
              <w:pStyle w:val="TableText"/>
              <w:rPr>
                <w:rFonts w:ascii="Georgia" w:hAnsi="Georgia" w:cs="Arial"/>
              </w:rPr>
            </w:pPr>
            <w:r>
              <w:rPr>
                <w:rFonts w:ascii="Georgia" w:hAnsi="Georgia" w:cs="Arial"/>
              </w:rPr>
              <w:t>Bethlehem</w:t>
            </w:r>
          </w:p>
          <w:p w:rsidR="000655BC" w:rsidRPr="003A0727" w:rsidRDefault="000655BC" w:rsidP="00AA2006">
            <w:pPr>
              <w:pStyle w:val="TableText"/>
              <w:rPr>
                <w:rFonts w:ascii="Georgia" w:hAnsi="Georgia" w:cs="Arial"/>
              </w:rPr>
            </w:pPr>
            <w:r w:rsidRPr="003A0727">
              <w:rPr>
                <w:rFonts w:ascii="Georgia" w:hAnsi="Georgia" w:cs="Arial"/>
              </w:rPr>
              <w:t>Birthcare Huntly</w:t>
            </w:r>
          </w:p>
          <w:p w:rsidR="000655BC" w:rsidRPr="003A0727" w:rsidRDefault="000655BC" w:rsidP="00AA2006">
            <w:pPr>
              <w:pStyle w:val="TableText"/>
              <w:rPr>
                <w:rFonts w:ascii="Georgia" w:hAnsi="Georgia" w:cs="Arial"/>
              </w:rPr>
            </w:pPr>
            <w:r w:rsidRPr="003A0727">
              <w:rPr>
                <w:rFonts w:ascii="Georgia" w:hAnsi="Georgia" w:cs="Arial"/>
              </w:rPr>
              <w:t>Matariki</w:t>
            </w:r>
          </w:p>
          <w:p w:rsidR="000655BC" w:rsidRPr="003A0727" w:rsidRDefault="000655BC" w:rsidP="00AA2006">
            <w:pPr>
              <w:pStyle w:val="TableText"/>
              <w:rPr>
                <w:rFonts w:ascii="Georgia" w:hAnsi="Georgia" w:cs="Arial"/>
              </w:rPr>
            </w:pPr>
            <w:r w:rsidRPr="003A0727">
              <w:rPr>
                <w:rFonts w:ascii="Georgia" w:hAnsi="Georgia" w:cs="Arial"/>
              </w:rPr>
              <w:t>Pohlen Trust</w:t>
            </w:r>
          </w:p>
          <w:p w:rsidR="000655BC" w:rsidRPr="003A0727" w:rsidRDefault="000655BC" w:rsidP="00AA2006">
            <w:pPr>
              <w:pStyle w:val="TableText"/>
              <w:rPr>
                <w:rFonts w:ascii="Georgia" w:hAnsi="Georgia" w:cs="Arial"/>
              </w:rPr>
            </w:pPr>
            <w:r w:rsidRPr="003A0727">
              <w:rPr>
                <w:rFonts w:ascii="Georgia" w:hAnsi="Georgia" w:cs="Arial"/>
              </w:rPr>
              <w:t>Rhoda Read</w:t>
            </w:r>
          </w:p>
          <w:p w:rsidR="000655BC" w:rsidRPr="003A0727" w:rsidRDefault="000655BC" w:rsidP="00AA2006">
            <w:pPr>
              <w:pStyle w:val="TableText"/>
              <w:rPr>
                <w:rFonts w:ascii="Georgia" w:hAnsi="Georgia" w:cs="Arial"/>
              </w:rPr>
            </w:pPr>
            <w:r w:rsidRPr="003A0727">
              <w:rPr>
                <w:rFonts w:ascii="Georgia" w:hAnsi="Georgia" w:cs="Arial"/>
              </w:rPr>
              <w:t>River Ridge</w:t>
            </w:r>
          </w:p>
          <w:p w:rsidR="000655BC" w:rsidRPr="003A0727" w:rsidRDefault="000655BC" w:rsidP="00AA2006">
            <w:pPr>
              <w:pStyle w:val="TableText"/>
              <w:rPr>
                <w:rFonts w:ascii="Georgia" w:hAnsi="Georgia" w:cs="Arial"/>
              </w:rPr>
            </w:pPr>
            <w:r w:rsidRPr="003A0727">
              <w:rPr>
                <w:rFonts w:ascii="Georgia" w:hAnsi="Georgia" w:cs="Arial"/>
              </w:rPr>
              <w:t>Taumarunui</w:t>
            </w:r>
          </w:p>
          <w:p w:rsidR="000655BC" w:rsidRPr="003A0727" w:rsidRDefault="000655BC" w:rsidP="00AA2006">
            <w:pPr>
              <w:pStyle w:val="TableText"/>
              <w:rPr>
                <w:rFonts w:ascii="Georgia" w:hAnsi="Georgia" w:cs="Arial"/>
              </w:rPr>
            </w:pPr>
            <w:r w:rsidRPr="003A0727">
              <w:rPr>
                <w:rFonts w:ascii="Georgia" w:hAnsi="Georgia" w:cs="Arial"/>
              </w:rPr>
              <w:t>Te Kuiti</w:t>
            </w:r>
          </w:p>
          <w:p w:rsidR="000655BC" w:rsidRPr="003A0727" w:rsidRDefault="000655BC" w:rsidP="00AA2006">
            <w:pPr>
              <w:pStyle w:val="TableText"/>
              <w:rPr>
                <w:rFonts w:ascii="Georgia" w:hAnsi="Georgia" w:cs="Arial"/>
              </w:rPr>
            </w:pPr>
            <w:r w:rsidRPr="003A0727">
              <w:rPr>
                <w:rFonts w:ascii="Georgia" w:hAnsi="Georgia" w:cs="Arial"/>
              </w:rPr>
              <w:t>Thames</w:t>
            </w:r>
          </w:p>
          <w:p w:rsidR="000655BC" w:rsidRPr="003A0727" w:rsidRDefault="000655BC" w:rsidP="00AA2006">
            <w:pPr>
              <w:pStyle w:val="TableText"/>
              <w:rPr>
                <w:rFonts w:ascii="Georgia" w:hAnsi="Georgia" w:cs="Arial"/>
              </w:rPr>
            </w:pPr>
            <w:r w:rsidRPr="003A0727">
              <w:rPr>
                <w:rFonts w:ascii="Georgia" w:hAnsi="Georgia" w:cs="Arial"/>
              </w:rPr>
              <w:t>Tokoroa</w:t>
            </w:r>
          </w:p>
          <w:p w:rsidR="000655BC" w:rsidRPr="003A0727" w:rsidRDefault="000655BC" w:rsidP="00AA2006">
            <w:pPr>
              <w:pStyle w:val="TableText"/>
              <w:rPr>
                <w:rFonts w:ascii="Georgia" w:hAnsi="Georgia" w:cs="Arial"/>
              </w:rPr>
            </w:pPr>
            <w:r w:rsidRPr="003A0727">
              <w:rPr>
                <w:rFonts w:ascii="Georgia" w:hAnsi="Georgia" w:cs="Arial"/>
              </w:rPr>
              <w:t>Waihi</w:t>
            </w:r>
          </w:p>
          <w:p w:rsidR="000655BC" w:rsidRPr="003A0727" w:rsidRDefault="000655BC" w:rsidP="00AA2006">
            <w:pPr>
              <w:pStyle w:val="TableText"/>
              <w:rPr>
                <w:rFonts w:ascii="Georgia" w:hAnsi="Georgia" w:cs="Arial"/>
              </w:rPr>
            </w:pPr>
            <w:r w:rsidRPr="003A0727">
              <w:rPr>
                <w:rFonts w:ascii="Georgia" w:hAnsi="Georgia" w:cs="Arial"/>
              </w:rPr>
              <w:t>Waterford</w:t>
            </w:r>
          </w:p>
        </w:tc>
      </w:tr>
      <w:tr w:rsidR="000655BC" w:rsidRPr="003A0727" w:rsidTr="00AA2006">
        <w:trPr>
          <w:cantSplit/>
        </w:trPr>
        <w:tc>
          <w:tcPr>
            <w:tcW w:w="2127" w:type="dxa"/>
          </w:tcPr>
          <w:p w:rsidR="000655BC" w:rsidRPr="003A0727" w:rsidRDefault="000655BC" w:rsidP="00AA2006">
            <w:pPr>
              <w:pStyle w:val="TableText"/>
              <w:rPr>
                <w:rFonts w:ascii="Georgia" w:hAnsi="Georgia" w:cs="Arial"/>
              </w:rPr>
            </w:pPr>
            <w:r w:rsidRPr="003A0727">
              <w:rPr>
                <w:rFonts w:ascii="Georgia" w:hAnsi="Georgia" w:cs="Arial"/>
              </w:rPr>
              <w:t>Lakes</w:t>
            </w:r>
          </w:p>
        </w:tc>
        <w:tc>
          <w:tcPr>
            <w:tcW w:w="2409" w:type="dxa"/>
            <w:vMerge/>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Rotorua</w:t>
            </w: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Taupo</w:t>
            </w:r>
          </w:p>
        </w:tc>
      </w:tr>
      <w:tr w:rsidR="000655BC" w:rsidRPr="003A0727" w:rsidTr="00AA2006">
        <w:trPr>
          <w:cantSplit/>
        </w:trPr>
        <w:tc>
          <w:tcPr>
            <w:tcW w:w="2127" w:type="dxa"/>
          </w:tcPr>
          <w:p w:rsidR="000655BC" w:rsidRPr="003A0727" w:rsidRDefault="000655BC" w:rsidP="00AA2006">
            <w:pPr>
              <w:pStyle w:val="TableText"/>
              <w:rPr>
                <w:rFonts w:ascii="Georgia" w:hAnsi="Georgia" w:cs="Arial"/>
              </w:rPr>
            </w:pPr>
            <w:r w:rsidRPr="003A0727">
              <w:rPr>
                <w:rFonts w:ascii="Georgia" w:hAnsi="Georgia" w:cs="Arial"/>
              </w:rPr>
              <w:t>Bay of Plenty</w:t>
            </w:r>
          </w:p>
        </w:tc>
        <w:tc>
          <w:tcPr>
            <w:tcW w:w="2409" w:type="dxa"/>
            <w:vMerge/>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Tauranga</w:t>
            </w:r>
          </w:p>
          <w:p w:rsidR="000655BC" w:rsidRPr="003A0727" w:rsidRDefault="000655BC" w:rsidP="00AA2006">
            <w:pPr>
              <w:pStyle w:val="TableText"/>
              <w:rPr>
                <w:rFonts w:ascii="Georgia" w:hAnsi="Georgia" w:cs="Arial"/>
              </w:rPr>
            </w:pPr>
            <w:r w:rsidRPr="003A0727">
              <w:rPr>
                <w:rFonts w:ascii="Georgia" w:hAnsi="Georgia" w:cs="Arial"/>
              </w:rPr>
              <w:t>Whakatane</w:t>
            </w: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Murupara</w:t>
            </w:r>
          </w:p>
          <w:p w:rsidR="000655BC" w:rsidRPr="003A0727" w:rsidRDefault="000655BC" w:rsidP="00AA2006">
            <w:pPr>
              <w:pStyle w:val="TableText"/>
              <w:rPr>
                <w:rFonts w:ascii="Georgia" w:hAnsi="Georgia" w:cs="Arial"/>
              </w:rPr>
            </w:pPr>
            <w:r w:rsidRPr="003A0727">
              <w:rPr>
                <w:rFonts w:ascii="Georgia" w:hAnsi="Georgia" w:cs="Arial"/>
              </w:rPr>
              <w:t>Opotiki</w:t>
            </w:r>
          </w:p>
        </w:tc>
      </w:tr>
      <w:tr w:rsidR="000655BC" w:rsidRPr="003A0727" w:rsidTr="00AA2006">
        <w:trPr>
          <w:cantSplit/>
        </w:trPr>
        <w:tc>
          <w:tcPr>
            <w:tcW w:w="2127" w:type="dxa"/>
          </w:tcPr>
          <w:p w:rsidR="000655BC" w:rsidRPr="003A0727" w:rsidRDefault="000655BC" w:rsidP="00AA2006">
            <w:pPr>
              <w:pStyle w:val="TableText"/>
              <w:rPr>
                <w:rFonts w:ascii="Georgia" w:hAnsi="Georgia" w:cs="Arial"/>
              </w:rPr>
            </w:pPr>
            <w:r w:rsidRPr="003A0727">
              <w:rPr>
                <w:rFonts w:ascii="Georgia" w:hAnsi="Georgia" w:cs="Arial"/>
              </w:rPr>
              <w:t>Tair</w:t>
            </w:r>
            <w:r w:rsidRPr="00D54858">
              <w:t>ā</w:t>
            </w:r>
            <w:r w:rsidRPr="003A0727">
              <w:rPr>
                <w:rFonts w:ascii="Georgia" w:hAnsi="Georgia" w:cs="Arial"/>
              </w:rPr>
              <w:t>whiti</w:t>
            </w:r>
          </w:p>
        </w:tc>
        <w:tc>
          <w:tcPr>
            <w:tcW w:w="2409" w:type="dxa"/>
            <w:vMerge/>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Gisborne</w:t>
            </w: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Ngati Porou Hauora</w:t>
            </w:r>
          </w:p>
        </w:tc>
      </w:tr>
      <w:tr w:rsidR="000655BC" w:rsidRPr="003A0727" w:rsidTr="00AA2006">
        <w:trPr>
          <w:cantSplit/>
        </w:trPr>
        <w:tc>
          <w:tcPr>
            <w:tcW w:w="2127" w:type="dxa"/>
          </w:tcPr>
          <w:p w:rsidR="000655BC" w:rsidRPr="003A0727" w:rsidRDefault="000655BC" w:rsidP="00AA2006">
            <w:pPr>
              <w:pStyle w:val="TableText"/>
              <w:rPr>
                <w:rFonts w:ascii="Georgia" w:hAnsi="Georgia" w:cs="Arial"/>
              </w:rPr>
            </w:pPr>
            <w:r w:rsidRPr="003A0727">
              <w:rPr>
                <w:rFonts w:ascii="Georgia" w:hAnsi="Georgia" w:cs="Arial"/>
              </w:rPr>
              <w:t>Taranaki</w:t>
            </w:r>
          </w:p>
        </w:tc>
        <w:tc>
          <w:tcPr>
            <w:tcW w:w="2409" w:type="dxa"/>
            <w:vMerge/>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Taranaki Base</w:t>
            </w: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Elizabeth R</w:t>
            </w:r>
          </w:p>
          <w:p w:rsidR="000655BC" w:rsidRPr="003A0727" w:rsidRDefault="000655BC" w:rsidP="00AA2006">
            <w:pPr>
              <w:pStyle w:val="TableText"/>
              <w:rPr>
                <w:rFonts w:ascii="Georgia" w:hAnsi="Georgia" w:cs="Arial"/>
              </w:rPr>
            </w:pPr>
            <w:r w:rsidRPr="003A0727">
              <w:rPr>
                <w:rFonts w:ascii="Georgia" w:hAnsi="Georgia" w:cs="Arial"/>
              </w:rPr>
              <w:t>Hawera</w:t>
            </w:r>
          </w:p>
        </w:tc>
      </w:tr>
      <w:tr w:rsidR="000655BC" w:rsidRPr="003A0727" w:rsidTr="00AA2006">
        <w:trPr>
          <w:cantSplit/>
        </w:trPr>
        <w:tc>
          <w:tcPr>
            <w:tcW w:w="2127" w:type="dxa"/>
          </w:tcPr>
          <w:p w:rsidR="000655BC" w:rsidRPr="003A0727" w:rsidRDefault="000655BC" w:rsidP="00AA2006">
            <w:pPr>
              <w:pStyle w:val="TableText"/>
              <w:rPr>
                <w:rFonts w:ascii="Georgia" w:hAnsi="Georgia" w:cs="Arial"/>
              </w:rPr>
            </w:pPr>
            <w:r w:rsidRPr="003A0727">
              <w:rPr>
                <w:rFonts w:ascii="Georgia" w:hAnsi="Georgia" w:cs="Arial"/>
              </w:rPr>
              <w:t>Hawke</w:t>
            </w:r>
            <w:r w:rsidR="00C723C1">
              <w:rPr>
                <w:rFonts w:ascii="Georgia" w:hAnsi="Georgia" w:cs="Arial"/>
              </w:rPr>
              <w:t>’</w:t>
            </w:r>
            <w:r w:rsidRPr="003A0727">
              <w:rPr>
                <w:rFonts w:ascii="Georgia" w:hAnsi="Georgia" w:cs="Arial"/>
              </w:rPr>
              <w:t>s Bay</w:t>
            </w:r>
          </w:p>
        </w:tc>
        <w:tc>
          <w:tcPr>
            <w:tcW w:w="2409" w:type="dxa"/>
            <w:vMerge w:val="restart"/>
          </w:tcPr>
          <w:p w:rsidR="000655BC" w:rsidRPr="003A0727" w:rsidRDefault="000655BC" w:rsidP="00AA2006">
            <w:pPr>
              <w:pStyle w:val="TableText"/>
              <w:rPr>
                <w:rFonts w:ascii="Georgia" w:hAnsi="Georgia" w:cs="Arial"/>
              </w:rPr>
            </w:pPr>
            <w:r w:rsidRPr="003A0727">
              <w:rPr>
                <w:rFonts w:ascii="Georgia" w:hAnsi="Georgia" w:cs="Arial"/>
              </w:rPr>
              <w:t>Wellington</w:t>
            </w: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Hawke</w:t>
            </w:r>
            <w:r w:rsidR="00C723C1">
              <w:rPr>
                <w:rFonts w:ascii="Georgia" w:hAnsi="Georgia" w:cs="Arial"/>
              </w:rPr>
              <w:t>’</w:t>
            </w:r>
            <w:r w:rsidRPr="003A0727">
              <w:rPr>
                <w:rFonts w:ascii="Georgia" w:hAnsi="Georgia" w:cs="Arial"/>
              </w:rPr>
              <w:t>s Bay Regional</w:t>
            </w: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Wairoa</w:t>
            </w:r>
          </w:p>
        </w:tc>
      </w:tr>
      <w:tr w:rsidR="000655BC" w:rsidRPr="003A0727" w:rsidTr="00AA2006">
        <w:trPr>
          <w:cantSplit/>
        </w:trPr>
        <w:tc>
          <w:tcPr>
            <w:tcW w:w="2127" w:type="dxa"/>
          </w:tcPr>
          <w:p w:rsidR="000655BC" w:rsidRPr="003A0727" w:rsidRDefault="000655BC" w:rsidP="00AA2006">
            <w:pPr>
              <w:pStyle w:val="TableText"/>
              <w:rPr>
                <w:rFonts w:ascii="Georgia" w:hAnsi="Georgia" w:cs="Arial"/>
              </w:rPr>
            </w:pPr>
            <w:r w:rsidRPr="003A0727">
              <w:rPr>
                <w:rFonts w:ascii="Georgia" w:hAnsi="Georgia" w:cs="Arial"/>
              </w:rPr>
              <w:t>MidCentral</w:t>
            </w:r>
          </w:p>
        </w:tc>
        <w:tc>
          <w:tcPr>
            <w:tcW w:w="2409" w:type="dxa"/>
            <w:vMerge/>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Palmerston North</w:t>
            </w: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Dannevirke</w:t>
            </w:r>
          </w:p>
          <w:p w:rsidR="000655BC" w:rsidRPr="003A0727" w:rsidRDefault="000655BC" w:rsidP="00AA2006">
            <w:pPr>
              <w:pStyle w:val="TableText"/>
              <w:rPr>
                <w:rFonts w:ascii="Georgia" w:hAnsi="Georgia" w:cs="Arial"/>
              </w:rPr>
            </w:pPr>
            <w:r w:rsidRPr="003A0727">
              <w:rPr>
                <w:rFonts w:ascii="Georgia" w:hAnsi="Georgia" w:cs="Arial"/>
              </w:rPr>
              <w:t>Horowhenua</w:t>
            </w:r>
          </w:p>
        </w:tc>
      </w:tr>
      <w:tr w:rsidR="000655BC" w:rsidRPr="003A0727" w:rsidTr="00AA2006">
        <w:trPr>
          <w:cantSplit/>
        </w:trPr>
        <w:tc>
          <w:tcPr>
            <w:tcW w:w="2127" w:type="dxa"/>
          </w:tcPr>
          <w:p w:rsidR="000655BC" w:rsidRPr="003A0727" w:rsidRDefault="000655BC" w:rsidP="00AA2006">
            <w:pPr>
              <w:pStyle w:val="TableText"/>
              <w:rPr>
                <w:rFonts w:ascii="Georgia" w:hAnsi="Georgia" w:cs="Arial"/>
              </w:rPr>
            </w:pPr>
            <w:r w:rsidRPr="003A0727">
              <w:rPr>
                <w:rFonts w:ascii="Georgia" w:hAnsi="Georgia" w:cs="Arial"/>
              </w:rPr>
              <w:t>Whanganui</w:t>
            </w:r>
          </w:p>
        </w:tc>
        <w:tc>
          <w:tcPr>
            <w:tcW w:w="2409" w:type="dxa"/>
            <w:vMerge/>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Whanganui</w:t>
            </w: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Otaihape</w:t>
            </w:r>
          </w:p>
          <w:p w:rsidR="000655BC" w:rsidRPr="003A0727" w:rsidRDefault="000655BC" w:rsidP="00AA2006">
            <w:pPr>
              <w:pStyle w:val="TableText"/>
              <w:rPr>
                <w:rFonts w:ascii="Georgia" w:hAnsi="Georgia" w:cs="Arial"/>
              </w:rPr>
            </w:pPr>
            <w:r w:rsidRPr="003A0727">
              <w:rPr>
                <w:rFonts w:ascii="Georgia" w:hAnsi="Georgia" w:cs="Arial"/>
              </w:rPr>
              <w:t>Waimarino</w:t>
            </w:r>
          </w:p>
        </w:tc>
      </w:tr>
      <w:tr w:rsidR="000655BC" w:rsidRPr="003A0727" w:rsidTr="00AA2006">
        <w:trPr>
          <w:cantSplit/>
        </w:trPr>
        <w:tc>
          <w:tcPr>
            <w:tcW w:w="2127" w:type="dxa"/>
          </w:tcPr>
          <w:p w:rsidR="000655BC" w:rsidRPr="003A0727" w:rsidRDefault="000655BC" w:rsidP="00AA2006">
            <w:pPr>
              <w:pStyle w:val="TableText"/>
              <w:rPr>
                <w:rFonts w:ascii="Georgia" w:hAnsi="Georgia" w:cs="Arial"/>
              </w:rPr>
            </w:pPr>
            <w:r w:rsidRPr="003A0727">
              <w:rPr>
                <w:rFonts w:ascii="Georgia" w:hAnsi="Georgia" w:cs="Arial"/>
              </w:rPr>
              <w:t>Capital &amp; Coast</w:t>
            </w:r>
          </w:p>
        </w:tc>
        <w:tc>
          <w:tcPr>
            <w:tcW w:w="2409" w:type="dxa"/>
            <w:vMerge/>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Kapiti</w:t>
            </w:r>
          </w:p>
          <w:p w:rsidR="000655BC" w:rsidRPr="003A0727" w:rsidRDefault="000655BC" w:rsidP="00AA2006">
            <w:pPr>
              <w:pStyle w:val="TableText"/>
              <w:rPr>
                <w:rFonts w:ascii="Georgia" w:hAnsi="Georgia" w:cs="Arial"/>
              </w:rPr>
            </w:pPr>
            <w:r w:rsidRPr="003A0727">
              <w:rPr>
                <w:rFonts w:ascii="Georgia" w:hAnsi="Georgia" w:cs="Arial"/>
              </w:rPr>
              <w:t>Kenepuru</w:t>
            </w:r>
          </w:p>
        </w:tc>
      </w:tr>
      <w:tr w:rsidR="000655BC" w:rsidRPr="003A0727" w:rsidTr="00AA2006">
        <w:trPr>
          <w:cantSplit/>
        </w:trPr>
        <w:tc>
          <w:tcPr>
            <w:tcW w:w="2127" w:type="dxa"/>
          </w:tcPr>
          <w:p w:rsidR="000655BC" w:rsidRPr="003A0727" w:rsidRDefault="000655BC" w:rsidP="00AA2006">
            <w:pPr>
              <w:pStyle w:val="TableText"/>
              <w:rPr>
                <w:rFonts w:ascii="Georgia" w:hAnsi="Georgia" w:cs="Arial"/>
              </w:rPr>
            </w:pPr>
            <w:r w:rsidRPr="003A0727">
              <w:rPr>
                <w:rFonts w:ascii="Georgia" w:hAnsi="Georgia" w:cs="Arial"/>
              </w:rPr>
              <w:t>Hutt Valley</w:t>
            </w:r>
          </w:p>
        </w:tc>
        <w:tc>
          <w:tcPr>
            <w:tcW w:w="2409" w:type="dxa"/>
            <w:vMerge/>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Hutt</w:t>
            </w:r>
          </w:p>
        </w:tc>
        <w:tc>
          <w:tcPr>
            <w:tcW w:w="2410" w:type="dxa"/>
          </w:tcPr>
          <w:p w:rsidR="000655BC" w:rsidRPr="003A0727" w:rsidRDefault="000655BC" w:rsidP="00AA2006">
            <w:pPr>
              <w:pStyle w:val="TableText"/>
              <w:rPr>
                <w:rFonts w:ascii="Georgia" w:hAnsi="Georgia" w:cs="Arial"/>
              </w:rPr>
            </w:pPr>
          </w:p>
        </w:tc>
      </w:tr>
      <w:tr w:rsidR="000655BC" w:rsidRPr="003A0727" w:rsidTr="00AA2006">
        <w:trPr>
          <w:cantSplit/>
        </w:trPr>
        <w:tc>
          <w:tcPr>
            <w:tcW w:w="2127" w:type="dxa"/>
            <w:tcBorders>
              <w:bottom w:val="single" w:sz="4" w:space="0" w:color="808080" w:themeColor="background1" w:themeShade="80"/>
            </w:tcBorders>
          </w:tcPr>
          <w:p w:rsidR="000655BC" w:rsidRPr="003A0727" w:rsidRDefault="000655BC" w:rsidP="00AA2006">
            <w:pPr>
              <w:pStyle w:val="TableText"/>
              <w:rPr>
                <w:rFonts w:ascii="Georgia" w:hAnsi="Georgia" w:cs="Arial"/>
              </w:rPr>
            </w:pPr>
            <w:r w:rsidRPr="003A0727">
              <w:rPr>
                <w:rFonts w:ascii="Georgia" w:hAnsi="Georgia" w:cs="Arial"/>
              </w:rPr>
              <w:t>Wairarapa</w:t>
            </w:r>
          </w:p>
        </w:tc>
        <w:tc>
          <w:tcPr>
            <w:tcW w:w="2409" w:type="dxa"/>
            <w:vMerge/>
            <w:tcBorders>
              <w:bottom w:val="single" w:sz="4" w:space="0" w:color="808080" w:themeColor="background1" w:themeShade="80"/>
            </w:tcBorders>
          </w:tcPr>
          <w:p w:rsidR="000655BC" w:rsidRPr="003A0727" w:rsidRDefault="000655BC" w:rsidP="00AA2006">
            <w:pPr>
              <w:pStyle w:val="TableText"/>
              <w:rPr>
                <w:rFonts w:ascii="Georgia" w:hAnsi="Georgia" w:cs="Arial"/>
              </w:rPr>
            </w:pPr>
          </w:p>
        </w:tc>
        <w:tc>
          <w:tcPr>
            <w:tcW w:w="2410" w:type="dxa"/>
            <w:tcBorders>
              <w:bottom w:val="single" w:sz="4" w:space="0" w:color="808080" w:themeColor="background1" w:themeShade="80"/>
            </w:tcBorders>
          </w:tcPr>
          <w:p w:rsidR="000655BC" w:rsidRPr="003A0727" w:rsidRDefault="000655BC" w:rsidP="00AA2006">
            <w:pPr>
              <w:pStyle w:val="TableText"/>
              <w:rPr>
                <w:rFonts w:ascii="Georgia" w:hAnsi="Georgia" w:cs="Arial"/>
              </w:rPr>
            </w:pPr>
            <w:r w:rsidRPr="003A0727">
              <w:rPr>
                <w:rFonts w:ascii="Georgia" w:hAnsi="Georgia" w:cs="Arial"/>
              </w:rPr>
              <w:t>Wairarapa</w:t>
            </w:r>
          </w:p>
        </w:tc>
        <w:tc>
          <w:tcPr>
            <w:tcW w:w="2410" w:type="dxa"/>
            <w:tcBorders>
              <w:bottom w:val="single" w:sz="4" w:space="0" w:color="808080" w:themeColor="background1" w:themeShade="80"/>
            </w:tcBorders>
          </w:tcPr>
          <w:p w:rsidR="000655BC" w:rsidRPr="003A0727" w:rsidRDefault="000655BC" w:rsidP="00AA2006">
            <w:pPr>
              <w:pStyle w:val="TableText"/>
              <w:rPr>
                <w:rFonts w:ascii="Georgia" w:hAnsi="Georgia" w:cs="Arial"/>
              </w:rPr>
            </w:pPr>
          </w:p>
        </w:tc>
      </w:tr>
      <w:tr w:rsidR="000655BC" w:rsidRPr="003A0727" w:rsidTr="00AA2006">
        <w:trPr>
          <w:cantSplit/>
        </w:trPr>
        <w:tc>
          <w:tcPr>
            <w:tcW w:w="2127" w:type="dxa"/>
            <w:tcBorders>
              <w:top w:val="single" w:sz="4" w:space="0" w:color="808080" w:themeColor="background1" w:themeShade="80"/>
              <w:bottom w:val="single" w:sz="4" w:space="0" w:color="808080" w:themeColor="background1" w:themeShade="80"/>
            </w:tcBorders>
          </w:tcPr>
          <w:p w:rsidR="000655BC" w:rsidRPr="003A0727" w:rsidRDefault="000655BC" w:rsidP="00AA2006">
            <w:pPr>
              <w:pStyle w:val="TableText"/>
              <w:rPr>
                <w:rFonts w:ascii="Georgia" w:hAnsi="Georgia" w:cs="Arial"/>
              </w:rPr>
            </w:pPr>
            <w:r w:rsidRPr="003A0727">
              <w:rPr>
                <w:rFonts w:ascii="Georgia" w:hAnsi="Georgia" w:cs="Arial"/>
              </w:rPr>
              <w:t>Nelson Marlborough</w:t>
            </w:r>
          </w:p>
        </w:tc>
        <w:tc>
          <w:tcPr>
            <w:tcW w:w="2409" w:type="dxa"/>
            <w:vMerge/>
            <w:tcBorders>
              <w:top w:val="single" w:sz="4" w:space="0" w:color="808080" w:themeColor="background1" w:themeShade="80"/>
              <w:bottom w:val="single" w:sz="4" w:space="0" w:color="808080" w:themeColor="background1" w:themeShade="80"/>
            </w:tcBorders>
          </w:tcPr>
          <w:p w:rsidR="000655BC" w:rsidRPr="003A0727" w:rsidRDefault="000655BC" w:rsidP="00AA2006">
            <w:pPr>
              <w:pStyle w:val="TableText"/>
              <w:rPr>
                <w:rFonts w:ascii="Georgia" w:hAnsi="Georgia" w:cs="Arial"/>
              </w:rPr>
            </w:pPr>
          </w:p>
        </w:tc>
        <w:tc>
          <w:tcPr>
            <w:tcW w:w="2410" w:type="dxa"/>
            <w:tcBorders>
              <w:top w:val="single" w:sz="4" w:space="0" w:color="808080" w:themeColor="background1" w:themeShade="80"/>
              <w:bottom w:val="single" w:sz="4" w:space="0" w:color="808080" w:themeColor="background1" w:themeShade="80"/>
            </w:tcBorders>
          </w:tcPr>
          <w:p w:rsidR="000655BC" w:rsidRPr="003A0727" w:rsidRDefault="000655BC" w:rsidP="00AA2006">
            <w:pPr>
              <w:pStyle w:val="TableText"/>
              <w:rPr>
                <w:rFonts w:ascii="Georgia" w:hAnsi="Georgia" w:cs="Arial"/>
              </w:rPr>
            </w:pPr>
            <w:r w:rsidRPr="003A0727">
              <w:rPr>
                <w:rFonts w:ascii="Georgia" w:hAnsi="Georgia" w:cs="Arial"/>
              </w:rPr>
              <w:t>Wairau</w:t>
            </w:r>
          </w:p>
          <w:p w:rsidR="000655BC" w:rsidRPr="003A0727" w:rsidRDefault="000655BC" w:rsidP="00AA2006">
            <w:pPr>
              <w:pStyle w:val="TableText"/>
              <w:rPr>
                <w:rFonts w:ascii="Georgia" w:hAnsi="Georgia" w:cs="Arial"/>
              </w:rPr>
            </w:pPr>
            <w:r w:rsidRPr="003A0727">
              <w:rPr>
                <w:rFonts w:ascii="Georgia" w:hAnsi="Georgia" w:cs="Arial"/>
              </w:rPr>
              <w:t>Nelson</w:t>
            </w:r>
          </w:p>
        </w:tc>
        <w:tc>
          <w:tcPr>
            <w:tcW w:w="2410" w:type="dxa"/>
            <w:tcBorders>
              <w:top w:val="single" w:sz="4" w:space="0" w:color="808080" w:themeColor="background1" w:themeShade="80"/>
              <w:bottom w:val="single" w:sz="4" w:space="0" w:color="808080" w:themeColor="background1" w:themeShade="80"/>
            </w:tcBorders>
          </w:tcPr>
          <w:p w:rsidR="000655BC" w:rsidRPr="003A0727" w:rsidRDefault="000655BC" w:rsidP="00AA2006">
            <w:pPr>
              <w:pStyle w:val="TableText"/>
              <w:rPr>
                <w:rFonts w:ascii="Georgia" w:hAnsi="Georgia" w:cs="Arial"/>
              </w:rPr>
            </w:pPr>
            <w:r w:rsidRPr="003A0727">
              <w:rPr>
                <w:rFonts w:ascii="Georgia" w:hAnsi="Georgia" w:cs="Arial"/>
              </w:rPr>
              <w:t>Golden Bay</w:t>
            </w:r>
          </w:p>
          <w:p w:rsidR="000655BC" w:rsidRPr="003A0727" w:rsidRDefault="000655BC" w:rsidP="00AA2006">
            <w:pPr>
              <w:pStyle w:val="TableText"/>
              <w:rPr>
                <w:rFonts w:ascii="Georgia" w:hAnsi="Georgia" w:cs="Arial"/>
              </w:rPr>
            </w:pPr>
            <w:r w:rsidRPr="003A0727">
              <w:rPr>
                <w:rFonts w:ascii="Georgia" w:hAnsi="Georgia" w:cs="Arial"/>
              </w:rPr>
              <w:t>Motueka</w:t>
            </w:r>
          </w:p>
        </w:tc>
      </w:tr>
      <w:tr w:rsidR="000655BC" w:rsidRPr="003A0727" w:rsidTr="00AA2006">
        <w:trPr>
          <w:cantSplit/>
        </w:trPr>
        <w:tc>
          <w:tcPr>
            <w:tcW w:w="2127" w:type="dxa"/>
            <w:tcBorders>
              <w:top w:val="single" w:sz="4" w:space="0" w:color="808080" w:themeColor="background1" w:themeShade="80"/>
            </w:tcBorders>
          </w:tcPr>
          <w:p w:rsidR="000655BC" w:rsidRPr="003A0727" w:rsidRDefault="000655BC" w:rsidP="00AA2006">
            <w:pPr>
              <w:pStyle w:val="TableText"/>
              <w:keepNext/>
              <w:rPr>
                <w:rFonts w:ascii="Georgia" w:hAnsi="Georgia" w:cs="Arial"/>
              </w:rPr>
            </w:pPr>
            <w:r w:rsidRPr="003A0727">
              <w:rPr>
                <w:rFonts w:ascii="Georgia" w:hAnsi="Georgia" w:cs="Arial"/>
              </w:rPr>
              <w:t>West Coast</w:t>
            </w:r>
          </w:p>
        </w:tc>
        <w:tc>
          <w:tcPr>
            <w:tcW w:w="2409" w:type="dxa"/>
            <w:vMerge w:val="restart"/>
            <w:tcBorders>
              <w:top w:val="single" w:sz="4" w:space="0" w:color="808080" w:themeColor="background1" w:themeShade="80"/>
            </w:tcBorders>
          </w:tcPr>
          <w:p w:rsidR="000655BC" w:rsidRPr="003A0727" w:rsidRDefault="000655BC" w:rsidP="00AA2006">
            <w:pPr>
              <w:pStyle w:val="TableText"/>
              <w:keepNext/>
              <w:rPr>
                <w:rFonts w:ascii="Georgia" w:hAnsi="Georgia" w:cs="Arial"/>
              </w:rPr>
            </w:pPr>
            <w:r w:rsidRPr="003A0727">
              <w:rPr>
                <w:rFonts w:ascii="Georgia" w:hAnsi="Georgia" w:cs="Arial"/>
              </w:rPr>
              <w:t>Christchurch</w:t>
            </w:r>
          </w:p>
        </w:tc>
        <w:tc>
          <w:tcPr>
            <w:tcW w:w="2410" w:type="dxa"/>
            <w:tcBorders>
              <w:top w:val="single" w:sz="4" w:space="0" w:color="808080" w:themeColor="background1" w:themeShade="80"/>
            </w:tcBorders>
          </w:tcPr>
          <w:p w:rsidR="000655BC" w:rsidRPr="003A0727" w:rsidRDefault="000655BC" w:rsidP="00AA2006">
            <w:pPr>
              <w:pStyle w:val="TableText"/>
              <w:keepNext/>
              <w:rPr>
                <w:rFonts w:ascii="Georgia" w:hAnsi="Georgia" w:cs="Arial"/>
              </w:rPr>
            </w:pPr>
            <w:r w:rsidRPr="003A0727">
              <w:rPr>
                <w:rFonts w:ascii="Georgia" w:hAnsi="Georgia" w:cs="Arial"/>
              </w:rPr>
              <w:t>Grey Base</w:t>
            </w:r>
          </w:p>
        </w:tc>
        <w:tc>
          <w:tcPr>
            <w:tcW w:w="2410" w:type="dxa"/>
            <w:tcBorders>
              <w:top w:val="single" w:sz="4" w:space="0" w:color="808080" w:themeColor="background1" w:themeShade="80"/>
            </w:tcBorders>
          </w:tcPr>
          <w:p w:rsidR="000655BC" w:rsidRPr="003A0727" w:rsidRDefault="000655BC" w:rsidP="00AA2006">
            <w:pPr>
              <w:pStyle w:val="TableText"/>
              <w:keepNext/>
              <w:rPr>
                <w:rFonts w:ascii="Georgia" w:hAnsi="Georgia" w:cs="Arial"/>
              </w:rPr>
            </w:pPr>
            <w:r w:rsidRPr="003A0727">
              <w:rPr>
                <w:rFonts w:ascii="Georgia" w:hAnsi="Georgia" w:cs="Arial"/>
              </w:rPr>
              <w:t>Buller</w:t>
            </w:r>
          </w:p>
        </w:tc>
      </w:tr>
      <w:tr w:rsidR="000655BC" w:rsidRPr="003A0727" w:rsidTr="00AA2006">
        <w:trPr>
          <w:cantSplit/>
        </w:trPr>
        <w:tc>
          <w:tcPr>
            <w:tcW w:w="2127" w:type="dxa"/>
          </w:tcPr>
          <w:p w:rsidR="000655BC" w:rsidRPr="003A0727" w:rsidRDefault="000655BC" w:rsidP="00AA2006">
            <w:pPr>
              <w:pStyle w:val="TableText"/>
              <w:rPr>
                <w:rFonts w:ascii="Georgia" w:hAnsi="Georgia" w:cs="Arial"/>
              </w:rPr>
            </w:pPr>
            <w:r w:rsidRPr="003A0727">
              <w:rPr>
                <w:rFonts w:ascii="Georgia" w:hAnsi="Georgia" w:cs="Arial"/>
              </w:rPr>
              <w:t>Canterbury</w:t>
            </w:r>
          </w:p>
        </w:tc>
        <w:tc>
          <w:tcPr>
            <w:tcW w:w="2409" w:type="dxa"/>
            <w:vMerge/>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p>
        </w:tc>
        <w:tc>
          <w:tcPr>
            <w:tcW w:w="2410" w:type="dxa"/>
          </w:tcPr>
          <w:p w:rsidR="000655BC" w:rsidRPr="003A0727" w:rsidRDefault="000655BC" w:rsidP="00AA2006">
            <w:pPr>
              <w:pStyle w:val="TableText"/>
              <w:rPr>
                <w:rFonts w:ascii="Georgia" w:hAnsi="Georgia" w:cs="Arial"/>
              </w:rPr>
            </w:pPr>
            <w:r w:rsidRPr="003A0727">
              <w:rPr>
                <w:rFonts w:ascii="Georgia" w:hAnsi="Georgia" w:cs="Arial"/>
              </w:rPr>
              <w:t>Akaroa*</w:t>
            </w:r>
          </w:p>
          <w:p w:rsidR="000655BC" w:rsidRPr="003A0727" w:rsidRDefault="000655BC" w:rsidP="00AA2006">
            <w:pPr>
              <w:pStyle w:val="TableText"/>
              <w:rPr>
                <w:rFonts w:ascii="Georgia" w:hAnsi="Georgia" w:cs="Arial"/>
              </w:rPr>
            </w:pPr>
            <w:r w:rsidRPr="003A0727">
              <w:rPr>
                <w:rFonts w:ascii="Georgia" w:hAnsi="Georgia" w:cs="Arial"/>
              </w:rPr>
              <w:t>Ashburton</w:t>
            </w:r>
          </w:p>
          <w:p w:rsidR="000655BC" w:rsidRPr="003A0727" w:rsidRDefault="000655BC" w:rsidP="00AA2006">
            <w:pPr>
              <w:pStyle w:val="TableText"/>
              <w:rPr>
                <w:rFonts w:ascii="Georgia" w:hAnsi="Georgia" w:cs="Arial"/>
              </w:rPr>
            </w:pPr>
            <w:r w:rsidRPr="003A0727">
              <w:rPr>
                <w:rFonts w:ascii="Georgia" w:hAnsi="Georgia" w:cs="Arial"/>
              </w:rPr>
              <w:t>Burwood</w:t>
            </w:r>
          </w:p>
          <w:p w:rsidR="000655BC" w:rsidRPr="003A0727" w:rsidRDefault="000655BC" w:rsidP="00AA2006">
            <w:pPr>
              <w:pStyle w:val="TableText"/>
              <w:rPr>
                <w:rFonts w:ascii="Georgia" w:hAnsi="Georgia" w:cs="Arial"/>
              </w:rPr>
            </w:pPr>
            <w:r w:rsidRPr="003A0727">
              <w:rPr>
                <w:rFonts w:ascii="Georgia" w:hAnsi="Georgia" w:cs="Arial"/>
              </w:rPr>
              <w:t>Darfield</w:t>
            </w:r>
          </w:p>
          <w:p w:rsidR="000655BC" w:rsidRPr="003A0727" w:rsidRDefault="000655BC" w:rsidP="00AA2006">
            <w:pPr>
              <w:pStyle w:val="TableText"/>
              <w:rPr>
                <w:rFonts w:ascii="Georgia" w:hAnsi="Georgia" w:cs="Arial"/>
              </w:rPr>
            </w:pPr>
            <w:r w:rsidRPr="003A0727">
              <w:rPr>
                <w:rFonts w:ascii="Georgia" w:hAnsi="Georgia" w:cs="Arial"/>
              </w:rPr>
              <w:t>Kaikoura</w:t>
            </w:r>
          </w:p>
          <w:p w:rsidR="000655BC" w:rsidRPr="003A0727" w:rsidRDefault="000655BC" w:rsidP="00AA2006">
            <w:pPr>
              <w:pStyle w:val="TableText"/>
              <w:rPr>
                <w:rFonts w:ascii="Georgia" w:hAnsi="Georgia" w:cs="Arial"/>
              </w:rPr>
            </w:pPr>
            <w:r w:rsidRPr="003A0727">
              <w:rPr>
                <w:rFonts w:ascii="Georgia" w:hAnsi="Georgia" w:cs="Arial"/>
              </w:rPr>
              <w:t>Lincoln</w:t>
            </w:r>
          </w:p>
          <w:p w:rsidR="000655BC" w:rsidRPr="003A0727" w:rsidRDefault="000655BC" w:rsidP="00AA2006">
            <w:pPr>
              <w:pStyle w:val="TableText"/>
              <w:rPr>
                <w:rFonts w:ascii="Georgia" w:hAnsi="Georgia" w:cs="Arial"/>
              </w:rPr>
            </w:pPr>
            <w:r w:rsidRPr="003A0727">
              <w:rPr>
                <w:rFonts w:ascii="Georgia" w:hAnsi="Georgia" w:cs="Arial"/>
              </w:rPr>
              <w:t>Rangiora</w:t>
            </w:r>
          </w:p>
          <w:p w:rsidR="000655BC" w:rsidRPr="003A0727" w:rsidRDefault="000655BC" w:rsidP="00AA2006">
            <w:pPr>
              <w:pStyle w:val="TableText"/>
              <w:rPr>
                <w:rFonts w:ascii="Georgia" w:hAnsi="Georgia" w:cs="Arial"/>
              </w:rPr>
            </w:pPr>
            <w:r>
              <w:rPr>
                <w:rFonts w:ascii="Georgia" w:hAnsi="Georgia" w:cs="Arial"/>
              </w:rPr>
              <w:t>St George</w:t>
            </w:r>
            <w:r w:rsidR="00C723C1">
              <w:rPr>
                <w:rFonts w:ascii="Georgia" w:hAnsi="Georgia" w:cs="Arial"/>
              </w:rPr>
              <w:t>’</w:t>
            </w:r>
            <w:r>
              <w:rPr>
                <w:rFonts w:ascii="Georgia" w:hAnsi="Georgia" w:cs="Arial"/>
              </w:rPr>
              <w:t>s</w:t>
            </w:r>
          </w:p>
          <w:p w:rsidR="000655BC" w:rsidRPr="003A0727" w:rsidRDefault="000655BC" w:rsidP="00AA2006">
            <w:pPr>
              <w:pStyle w:val="TableText"/>
              <w:rPr>
                <w:rFonts w:ascii="Georgia" w:hAnsi="Georgia" w:cs="Arial"/>
              </w:rPr>
            </w:pPr>
            <w:r w:rsidRPr="003A0727">
              <w:rPr>
                <w:rFonts w:ascii="Georgia" w:hAnsi="Georgia" w:cs="Arial"/>
              </w:rPr>
              <w:t>Waikari*</w:t>
            </w:r>
          </w:p>
        </w:tc>
      </w:tr>
      <w:tr w:rsidR="000655BC" w:rsidRPr="003A0727" w:rsidTr="00AA2006">
        <w:trPr>
          <w:cantSplit/>
        </w:trPr>
        <w:tc>
          <w:tcPr>
            <w:tcW w:w="2127" w:type="dxa"/>
            <w:tcBorders>
              <w:bottom w:val="single" w:sz="4" w:space="0" w:color="808080" w:themeColor="background1" w:themeShade="80"/>
            </w:tcBorders>
          </w:tcPr>
          <w:p w:rsidR="000655BC" w:rsidRPr="003A0727" w:rsidRDefault="000655BC" w:rsidP="00AA2006">
            <w:pPr>
              <w:pStyle w:val="TableText"/>
              <w:rPr>
                <w:rFonts w:ascii="Georgia" w:hAnsi="Georgia" w:cs="Arial"/>
              </w:rPr>
            </w:pPr>
            <w:r w:rsidRPr="003A0727">
              <w:rPr>
                <w:rFonts w:ascii="Georgia" w:hAnsi="Georgia" w:cs="Arial"/>
              </w:rPr>
              <w:t>South Canterbury</w:t>
            </w:r>
          </w:p>
        </w:tc>
        <w:tc>
          <w:tcPr>
            <w:tcW w:w="2409" w:type="dxa"/>
            <w:vMerge/>
          </w:tcPr>
          <w:p w:rsidR="000655BC" w:rsidRPr="003A0727" w:rsidRDefault="000655BC" w:rsidP="00AA2006">
            <w:pPr>
              <w:pStyle w:val="TableText"/>
              <w:rPr>
                <w:rFonts w:ascii="Georgia" w:hAnsi="Georgia" w:cs="Arial"/>
              </w:rPr>
            </w:pPr>
          </w:p>
        </w:tc>
        <w:tc>
          <w:tcPr>
            <w:tcW w:w="2410" w:type="dxa"/>
            <w:tcBorders>
              <w:bottom w:val="single" w:sz="4" w:space="0" w:color="808080" w:themeColor="background1" w:themeShade="80"/>
            </w:tcBorders>
          </w:tcPr>
          <w:p w:rsidR="000655BC" w:rsidRPr="003A0727" w:rsidRDefault="000655BC" w:rsidP="00AA2006">
            <w:pPr>
              <w:pStyle w:val="TableText"/>
              <w:rPr>
                <w:rFonts w:ascii="Georgia" w:hAnsi="Georgia" w:cs="Arial"/>
              </w:rPr>
            </w:pPr>
            <w:r w:rsidRPr="003A0727">
              <w:rPr>
                <w:rFonts w:ascii="Georgia" w:hAnsi="Georgia" w:cs="Arial"/>
              </w:rPr>
              <w:t>Timaru</w:t>
            </w:r>
          </w:p>
        </w:tc>
        <w:tc>
          <w:tcPr>
            <w:tcW w:w="2410" w:type="dxa"/>
            <w:tcBorders>
              <w:bottom w:val="single" w:sz="4" w:space="0" w:color="808080" w:themeColor="background1" w:themeShade="80"/>
            </w:tcBorders>
          </w:tcPr>
          <w:p w:rsidR="000655BC" w:rsidRPr="003A0727" w:rsidRDefault="000655BC" w:rsidP="00AA2006">
            <w:pPr>
              <w:pStyle w:val="TableText"/>
              <w:rPr>
                <w:rFonts w:ascii="Georgia" w:hAnsi="Georgia" w:cs="Arial"/>
              </w:rPr>
            </w:pPr>
          </w:p>
        </w:tc>
      </w:tr>
      <w:tr w:rsidR="000655BC" w:rsidRPr="003A0727" w:rsidTr="00AA2006">
        <w:trPr>
          <w:cantSplit/>
        </w:trPr>
        <w:tc>
          <w:tcPr>
            <w:tcW w:w="2127" w:type="dxa"/>
            <w:tcBorders>
              <w:top w:val="single" w:sz="4" w:space="0" w:color="808080" w:themeColor="background1" w:themeShade="80"/>
              <w:bottom w:val="single" w:sz="4" w:space="0" w:color="auto"/>
            </w:tcBorders>
          </w:tcPr>
          <w:p w:rsidR="000655BC" w:rsidRPr="003A0727" w:rsidRDefault="000655BC" w:rsidP="00AA2006">
            <w:pPr>
              <w:pStyle w:val="TableText"/>
              <w:rPr>
                <w:rFonts w:ascii="Georgia" w:hAnsi="Georgia" w:cs="Arial"/>
              </w:rPr>
            </w:pPr>
            <w:r w:rsidRPr="003A0727">
              <w:rPr>
                <w:rFonts w:ascii="Georgia" w:hAnsi="Georgia" w:cs="Arial"/>
              </w:rPr>
              <w:t>Southern</w:t>
            </w:r>
          </w:p>
        </w:tc>
        <w:tc>
          <w:tcPr>
            <w:tcW w:w="2409" w:type="dxa"/>
            <w:tcBorders>
              <w:bottom w:val="single" w:sz="4" w:space="0" w:color="auto"/>
            </w:tcBorders>
          </w:tcPr>
          <w:p w:rsidR="000655BC" w:rsidRPr="003A0727" w:rsidRDefault="000655BC" w:rsidP="00AA2006">
            <w:pPr>
              <w:pStyle w:val="TableText"/>
              <w:rPr>
                <w:rFonts w:ascii="Georgia" w:hAnsi="Georgia" w:cs="Arial"/>
              </w:rPr>
            </w:pPr>
            <w:r w:rsidRPr="003A0727">
              <w:rPr>
                <w:rFonts w:ascii="Georgia" w:hAnsi="Georgia" w:cs="Arial"/>
              </w:rPr>
              <w:t>Dunedin</w:t>
            </w:r>
          </w:p>
        </w:tc>
        <w:tc>
          <w:tcPr>
            <w:tcW w:w="2410" w:type="dxa"/>
            <w:tcBorders>
              <w:top w:val="single" w:sz="4" w:space="0" w:color="808080" w:themeColor="background1" w:themeShade="80"/>
              <w:bottom w:val="single" w:sz="4" w:space="0" w:color="auto"/>
            </w:tcBorders>
          </w:tcPr>
          <w:p w:rsidR="000655BC" w:rsidRPr="003A0727" w:rsidRDefault="000655BC" w:rsidP="00AA2006">
            <w:pPr>
              <w:pStyle w:val="TableText"/>
              <w:rPr>
                <w:rFonts w:ascii="Georgia" w:hAnsi="Georgia" w:cs="Arial"/>
              </w:rPr>
            </w:pPr>
            <w:r w:rsidRPr="003A0727">
              <w:rPr>
                <w:rFonts w:ascii="Georgia" w:hAnsi="Georgia" w:cs="Arial"/>
              </w:rPr>
              <w:t>Southland</w:t>
            </w:r>
          </w:p>
        </w:tc>
        <w:tc>
          <w:tcPr>
            <w:tcW w:w="2410" w:type="dxa"/>
            <w:tcBorders>
              <w:top w:val="single" w:sz="4" w:space="0" w:color="808080" w:themeColor="background1" w:themeShade="80"/>
              <w:bottom w:val="single" w:sz="4" w:space="0" w:color="auto"/>
            </w:tcBorders>
          </w:tcPr>
          <w:p w:rsidR="000655BC" w:rsidRPr="003A0727" w:rsidRDefault="000655BC" w:rsidP="00AA2006">
            <w:pPr>
              <w:pStyle w:val="TableText"/>
              <w:rPr>
                <w:rFonts w:ascii="Georgia" w:hAnsi="Georgia" w:cs="Arial"/>
              </w:rPr>
            </w:pPr>
            <w:r w:rsidRPr="003A0727">
              <w:rPr>
                <w:rFonts w:ascii="Georgia" w:hAnsi="Georgia" w:cs="Arial"/>
              </w:rPr>
              <w:t>Charlotte Jean</w:t>
            </w:r>
          </w:p>
          <w:p w:rsidR="000655BC" w:rsidRPr="003A0727" w:rsidRDefault="000655BC" w:rsidP="00AA2006">
            <w:pPr>
              <w:pStyle w:val="TableText"/>
              <w:rPr>
                <w:rFonts w:ascii="Georgia" w:hAnsi="Georgia" w:cs="Arial"/>
              </w:rPr>
            </w:pPr>
            <w:r w:rsidRPr="003A0727">
              <w:rPr>
                <w:rFonts w:ascii="Georgia" w:hAnsi="Georgia" w:cs="Arial"/>
              </w:rPr>
              <w:t>Clutha</w:t>
            </w:r>
          </w:p>
          <w:p w:rsidR="000655BC" w:rsidRPr="003A0727" w:rsidRDefault="000655BC" w:rsidP="00AA2006">
            <w:pPr>
              <w:pStyle w:val="TableText"/>
              <w:rPr>
                <w:rFonts w:ascii="Georgia" w:hAnsi="Georgia" w:cs="Arial"/>
              </w:rPr>
            </w:pPr>
            <w:r w:rsidRPr="003A0727">
              <w:rPr>
                <w:rFonts w:ascii="Georgia" w:hAnsi="Georgia" w:cs="Arial"/>
              </w:rPr>
              <w:t>Dunstan</w:t>
            </w:r>
          </w:p>
          <w:p w:rsidR="000655BC" w:rsidRPr="003A0727" w:rsidRDefault="000655BC" w:rsidP="00AA2006">
            <w:pPr>
              <w:pStyle w:val="TableText"/>
              <w:rPr>
                <w:rFonts w:ascii="Georgia" w:hAnsi="Georgia" w:cs="Arial"/>
              </w:rPr>
            </w:pPr>
            <w:r w:rsidRPr="003A0727">
              <w:rPr>
                <w:rFonts w:ascii="Georgia" w:hAnsi="Georgia" w:cs="Arial"/>
              </w:rPr>
              <w:t>Gore</w:t>
            </w:r>
          </w:p>
          <w:p w:rsidR="000655BC" w:rsidRPr="003A0727" w:rsidRDefault="000655BC" w:rsidP="00AA2006">
            <w:pPr>
              <w:pStyle w:val="TableText"/>
              <w:rPr>
                <w:rFonts w:ascii="Georgia" w:hAnsi="Georgia" w:cs="Arial"/>
              </w:rPr>
            </w:pPr>
            <w:r w:rsidRPr="003A0727">
              <w:rPr>
                <w:rFonts w:ascii="Georgia" w:hAnsi="Georgia" w:cs="Arial"/>
              </w:rPr>
              <w:t>Lakes District</w:t>
            </w:r>
          </w:p>
          <w:p w:rsidR="000655BC" w:rsidRPr="003A0727" w:rsidRDefault="000655BC" w:rsidP="00AA2006">
            <w:pPr>
              <w:pStyle w:val="TableText"/>
              <w:rPr>
                <w:rFonts w:ascii="Georgia" w:hAnsi="Georgia" w:cs="Arial"/>
              </w:rPr>
            </w:pPr>
            <w:r w:rsidRPr="003A0727">
              <w:rPr>
                <w:rFonts w:ascii="Georgia" w:hAnsi="Georgia" w:cs="Arial"/>
              </w:rPr>
              <w:t>Lumsden</w:t>
            </w:r>
          </w:p>
          <w:p w:rsidR="000655BC" w:rsidRPr="003A0727" w:rsidRDefault="000655BC" w:rsidP="00AA2006">
            <w:pPr>
              <w:pStyle w:val="TableText"/>
              <w:rPr>
                <w:rFonts w:ascii="Georgia" w:hAnsi="Georgia" w:cs="Arial"/>
              </w:rPr>
            </w:pPr>
            <w:r w:rsidRPr="003A0727">
              <w:rPr>
                <w:rFonts w:ascii="Georgia" w:hAnsi="Georgia" w:cs="Arial"/>
              </w:rPr>
              <w:t>Maniototo</w:t>
            </w:r>
          </w:p>
          <w:p w:rsidR="000655BC" w:rsidRPr="003A0727" w:rsidRDefault="000655BC" w:rsidP="00AA2006">
            <w:pPr>
              <w:pStyle w:val="TableText"/>
              <w:rPr>
                <w:rFonts w:ascii="Georgia" w:hAnsi="Georgia" w:cs="Arial"/>
              </w:rPr>
            </w:pPr>
            <w:r w:rsidRPr="003A0727">
              <w:rPr>
                <w:rFonts w:ascii="Georgia" w:hAnsi="Georgia" w:cs="Arial"/>
              </w:rPr>
              <w:t>Oamaru</w:t>
            </w:r>
          </w:p>
          <w:p w:rsidR="000655BC" w:rsidRPr="003A0727" w:rsidRDefault="000655BC" w:rsidP="00AA2006">
            <w:pPr>
              <w:pStyle w:val="TableText"/>
              <w:rPr>
                <w:rFonts w:ascii="Georgia" w:hAnsi="Georgia" w:cs="Arial"/>
              </w:rPr>
            </w:pPr>
            <w:r w:rsidRPr="003A0727">
              <w:rPr>
                <w:rFonts w:ascii="Georgia" w:hAnsi="Georgia" w:cs="Arial"/>
              </w:rPr>
              <w:t>Tuatapere</w:t>
            </w:r>
          </w:p>
          <w:p w:rsidR="000655BC" w:rsidRPr="003A0727" w:rsidRDefault="000655BC" w:rsidP="00AA2006">
            <w:pPr>
              <w:pStyle w:val="TableText"/>
              <w:rPr>
                <w:rFonts w:ascii="Georgia" w:hAnsi="Georgia" w:cs="Arial"/>
              </w:rPr>
            </w:pPr>
            <w:r w:rsidRPr="003A0727">
              <w:rPr>
                <w:rFonts w:ascii="Georgia" w:hAnsi="Georgia" w:cs="Arial"/>
              </w:rPr>
              <w:t>Winton</w:t>
            </w:r>
          </w:p>
        </w:tc>
      </w:tr>
    </w:tbl>
    <w:p w:rsidR="000655BC" w:rsidRPr="003A0727" w:rsidRDefault="000655BC" w:rsidP="00225525">
      <w:pPr>
        <w:pStyle w:val="Note"/>
        <w:ind w:left="284" w:right="0" w:hanging="284"/>
        <w:rPr>
          <w:rFonts w:ascii="Georgia" w:hAnsi="Georgia" w:cs="Arial"/>
        </w:rPr>
      </w:pPr>
      <w:r w:rsidRPr="003A0727">
        <w:rPr>
          <w:rFonts w:ascii="Georgia" w:hAnsi="Georgia" w:cs="Arial"/>
        </w:rPr>
        <w:t>1</w:t>
      </w:r>
      <w:r w:rsidRPr="003A0727">
        <w:rPr>
          <w:rFonts w:ascii="Georgia" w:hAnsi="Georgia" w:cs="Arial"/>
        </w:rPr>
        <w:tab/>
        <w:t>A hospital that provides care for women with high-risk, complex pregnancies by specialised multidisciplinary teams. Tertiary maternity care includes an obstetric specialist or registrar immediately available on site 24 hours a day, and an on-site, level 3 neonatal service.</w:t>
      </w:r>
    </w:p>
    <w:p w:rsidR="000655BC" w:rsidRPr="003A0727" w:rsidRDefault="000655BC" w:rsidP="00225525">
      <w:pPr>
        <w:pStyle w:val="Note"/>
        <w:ind w:left="284" w:right="0" w:hanging="284"/>
        <w:rPr>
          <w:rFonts w:ascii="Georgia" w:hAnsi="Georgia" w:cs="Arial"/>
        </w:rPr>
      </w:pPr>
      <w:r w:rsidRPr="003A0727">
        <w:rPr>
          <w:rFonts w:ascii="Georgia" w:hAnsi="Georgia" w:cs="Arial"/>
        </w:rPr>
        <w:t>2</w:t>
      </w:r>
      <w:r w:rsidRPr="003A0727">
        <w:rPr>
          <w:rFonts w:ascii="Georgia" w:hAnsi="Georgia" w:cs="Arial"/>
        </w:rPr>
        <w:tab/>
        <w:t>A hospital that provides care for normal births, complicated pregnancies and births, including operative births and caesarean sections, plus specialist adjunct services including anaesthetics and paediatrics. As a minimum, secondary facilities inc</w:t>
      </w:r>
      <w:r>
        <w:rPr>
          <w:rFonts w:ascii="Georgia" w:hAnsi="Georgia" w:cs="Arial"/>
        </w:rPr>
        <w:t>lude an obstetrician roster</w:t>
      </w:r>
      <w:r w:rsidRPr="003A0727">
        <w:rPr>
          <w:rFonts w:ascii="Georgia" w:hAnsi="Georgia" w:cs="Arial"/>
        </w:rPr>
        <w:t>ed on site during working hours and on call after hours, with access to support from an anaesthetist, paediatrician, radiological, laboratory and neonatal services.</w:t>
      </w:r>
    </w:p>
    <w:p w:rsidR="000655BC" w:rsidRPr="003A0727" w:rsidRDefault="000655BC" w:rsidP="00225525">
      <w:pPr>
        <w:pStyle w:val="Note"/>
        <w:ind w:left="284" w:right="0" w:hanging="284"/>
        <w:rPr>
          <w:rFonts w:ascii="Georgia" w:hAnsi="Georgia" w:cs="Arial"/>
        </w:rPr>
      </w:pPr>
      <w:r w:rsidRPr="003A0727">
        <w:rPr>
          <w:rFonts w:ascii="Georgia" w:hAnsi="Georgia" w:cs="Arial"/>
        </w:rPr>
        <w:t>3</w:t>
      </w:r>
      <w:r w:rsidRPr="003A0727">
        <w:rPr>
          <w:rFonts w:ascii="Georgia" w:hAnsi="Georgia" w:cs="Arial"/>
        </w:rPr>
        <w:tab/>
        <w:t>A maternity unit that provides care for normal births with care provision from midwives. It is specifically for women assessed as being at low risk of complications for labour and birth care. Access to specialist secondary maternity services and care will require transfer to a secondary or tertiary facility. Primary facilities do not provide epidural analgesia or operative birth services. Birthing units are considered to be primary facilities.</w:t>
      </w:r>
    </w:p>
    <w:p w:rsidR="000655BC" w:rsidRPr="003A0727" w:rsidRDefault="000655BC" w:rsidP="00225525">
      <w:pPr>
        <w:pStyle w:val="Note"/>
        <w:ind w:left="284" w:right="0" w:hanging="284"/>
        <w:rPr>
          <w:rFonts w:ascii="Georgia" w:hAnsi="Georgia" w:cs="Arial"/>
        </w:rPr>
      </w:pPr>
      <w:r w:rsidRPr="003A0727">
        <w:rPr>
          <w:rFonts w:ascii="Georgia" w:hAnsi="Georgia" w:cs="Arial"/>
        </w:rPr>
        <w:t>*</w:t>
      </w:r>
      <w:r w:rsidRPr="003A0727">
        <w:rPr>
          <w:rFonts w:ascii="Georgia" w:hAnsi="Georgia" w:cs="Arial"/>
        </w:rPr>
        <w:tab/>
        <w:t xml:space="preserve">These facilities did not provide birth care in </w:t>
      </w:r>
      <w:r>
        <w:rPr>
          <w:rFonts w:ascii="Georgia" w:hAnsi="Georgia" w:cs="Arial"/>
        </w:rPr>
        <w:t>2014</w:t>
      </w:r>
      <w:r w:rsidRPr="003A0727">
        <w:rPr>
          <w:rFonts w:ascii="Georgia" w:hAnsi="Georgia" w:cs="Arial"/>
        </w:rPr>
        <w:t>.</w:t>
      </w:r>
    </w:p>
    <w:p w:rsidR="000655BC" w:rsidRDefault="000655BC" w:rsidP="00225525"/>
    <w:p w:rsidR="00225525" w:rsidRDefault="00225525" w:rsidP="00225525">
      <w:pPr>
        <w:pStyle w:val="Figure"/>
        <w:sectPr w:rsidR="00225525" w:rsidSect="009D5125">
          <w:headerReference w:type="default" r:id="rId90"/>
          <w:footerReference w:type="even" r:id="rId91"/>
          <w:footerReference w:type="default" r:id="rId92"/>
          <w:pgSz w:w="11907" w:h="16834" w:code="9"/>
          <w:pgMar w:top="851" w:right="1134" w:bottom="1134" w:left="1134" w:header="284" w:footer="567" w:gutter="284"/>
          <w:pgNumType w:start="1"/>
          <w:cols w:space="720"/>
        </w:sectPr>
      </w:pPr>
      <w:bookmarkStart w:id="633" w:name="_Ref429046765"/>
      <w:bookmarkStart w:id="634" w:name="_Toc395786653"/>
      <w:bookmarkStart w:id="635" w:name="_Toc400706164"/>
      <w:bookmarkStart w:id="636" w:name="_Toc405886987"/>
      <w:bookmarkStart w:id="637" w:name="_Toc412122477"/>
      <w:bookmarkStart w:id="638" w:name="_Toc428799362"/>
      <w:bookmarkStart w:id="639" w:name="_Toc433389822"/>
    </w:p>
    <w:p w:rsidR="000655BC" w:rsidRPr="00427B9D" w:rsidRDefault="000655BC" w:rsidP="00225525">
      <w:pPr>
        <w:pStyle w:val="Figure"/>
      </w:pPr>
      <w:bookmarkStart w:id="640" w:name="_Toc434672214"/>
      <w:r>
        <w:t xml:space="preserve">Figure </w:t>
      </w:r>
      <w:fldSimple w:instr=" SEQ Figure \* ARABIC ">
        <w:r w:rsidR="000E5AFA">
          <w:rPr>
            <w:noProof/>
          </w:rPr>
          <w:t>63</w:t>
        </w:r>
      </w:fldSimple>
      <w:bookmarkEnd w:id="633"/>
      <w:r>
        <w:rPr>
          <w:noProof/>
        </w:rPr>
        <w:t>:</w:t>
      </w:r>
      <w:r w:rsidRPr="00427B9D">
        <w:t xml:space="preserve"> Maternity facilities in New Zealand, by DHB region and facility type</w:t>
      </w:r>
      <w:bookmarkEnd w:id="634"/>
      <w:bookmarkEnd w:id="635"/>
      <w:bookmarkEnd w:id="636"/>
      <w:bookmarkEnd w:id="637"/>
      <w:bookmarkEnd w:id="638"/>
      <w:bookmarkEnd w:id="639"/>
      <w:bookmarkEnd w:id="640"/>
    </w:p>
    <w:p w:rsidR="000655BC" w:rsidRDefault="000655BC" w:rsidP="000655BC">
      <w:r>
        <w:rPr>
          <w:noProof/>
          <w:lang w:eastAsia="en-NZ"/>
        </w:rPr>
        <w:drawing>
          <wp:inline distT="0" distB="0" distL="0" distR="0" wp14:anchorId="72048E31" wp14:editId="33CFE0AB">
            <wp:extent cx="7740000" cy="5243594"/>
            <wp:effectExtent l="0" t="0" r="0" b="0"/>
            <wp:docPr id="13" name="Picture 13" title="Figure 63: Maternity facilities in New Zealand, by DHB region and fac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ernityFacilities_20150907.jpg"/>
                    <pic:cNvPicPr/>
                  </pic:nvPicPr>
                  <pic:blipFill>
                    <a:blip r:embed="rId93">
                      <a:extLst>
                        <a:ext uri="{28A0092B-C50C-407E-A947-70E740481C1C}">
                          <a14:useLocalDpi xmlns:a14="http://schemas.microsoft.com/office/drawing/2010/main" val="0"/>
                        </a:ext>
                      </a:extLst>
                    </a:blip>
                    <a:stretch>
                      <a:fillRect/>
                    </a:stretch>
                  </pic:blipFill>
                  <pic:spPr>
                    <a:xfrm>
                      <a:off x="0" y="0"/>
                      <a:ext cx="7740000" cy="5243594"/>
                    </a:xfrm>
                    <a:prstGeom prst="rect">
                      <a:avLst/>
                    </a:prstGeom>
                  </pic:spPr>
                </pic:pic>
              </a:graphicData>
            </a:graphic>
          </wp:inline>
        </w:drawing>
      </w:r>
    </w:p>
    <w:p w:rsidR="00863117" w:rsidRDefault="000655BC" w:rsidP="00225525">
      <w:pPr>
        <w:pStyle w:val="Note"/>
        <w:ind w:right="0"/>
      </w:pPr>
      <w:r>
        <w:t>Note: Not all facilities presented in this map provided birth care in 2014.</w:t>
      </w:r>
    </w:p>
    <w:p w:rsidR="00F25970" w:rsidRPr="00E76D66" w:rsidRDefault="00F25970" w:rsidP="00225525"/>
    <w:sectPr w:rsidR="00F25970" w:rsidRPr="00E76D66" w:rsidSect="00225525">
      <w:footerReference w:type="default" r:id="rId94"/>
      <w:pgSz w:w="16834" w:h="11907" w:orient="landscape" w:code="9"/>
      <w:pgMar w:top="1134" w:right="1134" w:bottom="1134" w:left="1134" w:header="28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B23" w:rsidRDefault="00801B23">
      <w:pPr>
        <w:spacing w:line="240" w:lineRule="auto"/>
      </w:pPr>
      <w:r>
        <w:separator/>
      </w:r>
    </w:p>
  </w:endnote>
  <w:endnote w:type="continuationSeparator" w:id="0">
    <w:p w:rsidR="00801B23" w:rsidRDefault="00801B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297" w:rsidRPr="00581136" w:rsidRDefault="007C7297" w:rsidP="007C7297">
    <w:pPr>
      <w:pStyle w:val="Footer"/>
      <w:pBdr>
        <w:bottom w:val="single" w:sz="4" w:space="1" w:color="auto"/>
      </w:pBdr>
      <w:tabs>
        <w:tab w:val="right" w:pos="8504"/>
      </w:tabs>
      <w:ind w:left="-1559"/>
      <w:rPr>
        <w:b/>
      </w:rPr>
    </w:pPr>
    <w:r w:rsidRPr="00581136">
      <w:rPr>
        <w:b/>
      </w:rPr>
      <w:t>Released 2015</w:t>
    </w:r>
    <w:r w:rsidRPr="00581136">
      <w:rPr>
        <w:b/>
      </w:rPr>
      <w:tab/>
      <w:t>health.govt.nz</w:t>
    </w:r>
  </w:p>
  <w:p w:rsidR="00801B23" w:rsidRPr="003648EF" w:rsidRDefault="00801B23"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B23" w:rsidRDefault="00801B23"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B23" w:rsidRDefault="00801B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B23" w:rsidRPr="00275D08" w:rsidRDefault="00801B23"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E561B6">
      <w:rPr>
        <w:rStyle w:val="PageNumber"/>
        <w:noProof/>
      </w:rPr>
      <w:t>iv</w:t>
    </w:r>
    <w:r w:rsidRPr="00FC46E7">
      <w:rPr>
        <w:rStyle w:val="PageNumber"/>
      </w:rPr>
      <w:fldChar w:fldCharType="end"/>
    </w:r>
    <w:r>
      <w:tab/>
      <w:t>Report on Maternity, 2014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B23" w:rsidRDefault="00801B23" w:rsidP="00533B90">
    <w:pPr>
      <w:pStyle w:val="RectoFooter"/>
    </w:pPr>
    <w:r>
      <w:tab/>
      <w:t>Report on Maternity, 2014</w:t>
    </w:r>
    <w:r>
      <w:tab/>
    </w:r>
    <w:r>
      <w:rPr>
        <w:rStyle w:val="PageNumber"/>
      </w:rPr>
      <w:fldChar w:fldCharType="begin"/>
    </w:r>
    <w:r>
      <w:rPr>
        <w:rStyle w:val="PageNumber"/>
      </w:rPr>
      <w:instrText xml:space="preserve"> PAGE </w:instrText>
    </w:r>
    <w:r>
      <w:rPr>
        <w:rStyle w:val="PageNumber"/>
      </w:rPr>
      <w:fldChar w:fldCharType="separate"/>
    </w:r>
    <w:r w:rsidR="00E561B6">
      <w:rPr>
        <w:rStyle w:val="PageNumber"/>
        <w:noProof/>
      </w:rPr>
      <w:t>ix</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B23" w:rsidRPr="00275D08" w:rsidRDefault="00801B23"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E561B6">
      <w:rPr>
        <w:rStyle w:val="PageNumber"/>
        <w:noProof/>
      </w:rPr>
      <w:t>4</w:t>
    </w:r>
    <w:r w:rsidRPr="00FC46E7">
      <w:rPr>
        <w:rStyle w:val="PageNumber"/>
      </w:rPr>
      <w:fldChar w:fldCharType="end"/>
    </w:r>
    <w:r>
      <w:tab/>
      <w:t>Report on Maternity, 2014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B23" w:rsidRDefault="00801B23" w:rsidP="00533B90">
    <w:pPr>
      <w:pStyle w:val="RectoFooter"/>
    </w:pPr>
    <w:r>
      <w:tab/>
      <w:t>Report on Maternity, 2014</w:t>
    </w:r>
    <w:r>
      <w:tab/>
    </w:r>
    <w:r>
      <w:rPr>
        <w:rStyle w:val="PageNumber"/>
      </w:rPr>
      <w:fldChar w:fldCharType="begin"/>
    </w:r>
    <w:r>
      <w:rPr>
        <w:rStyle w:val="PageNumber"/>
      </w:rPr>
      <w:instrText xml:space="preserve"> PAGE </w:instrText>
    </w:r>
    <w:r>
      <w:rPr>
        <w:rStyle w:val="PageNumber"/>
      </w:rPr>
      <w:fldChar w:fldCharType="separate"/>
    </w:r>
    <w:r w:rsidR="00E561B6">
      <w:rPr>
        <w:rStyle w:val="PageNumber"/>
        <w:noProof/>
      </w:rPr>
      <w:t>3</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B23" w:rsidRDefault="00801B23" w:rsidP="006060B2">
    <w:pPr>
      <w:pStyle w:val="RectoFooter"/>
      <w:tabs>
        <w:tab w:val="clear" w:pos="8647"/>
        <w:tab w:val="clear" w:pos="9356"/>
        <w:tab w:val="right" w:pos="13892"/>
        <w:tab w:val="right" w:pos="14601"/>
      </w:tabs>
    </w:pPr>
    <w:r>
      <w:tab/>
      <w:t>Report on Maternity, 2014</w:t>
    </w:r>
    <w:r>
      <w:tab/>
    </w:r>
    <w:r>
      <w:rPr>
        <w:rStyle w:val="PageNumber"/>
      </w:rPr>
      <w:fldChar w:fldCharType="begin"/>
    </w:r>
    <w:r>
      <w:rPr>
        <w:rStyle w:val="PageNumber"/>
      </w:rPr>
      <w:instrText xml:space="preserve"> PAGE </w:instrText>
    </w:r>
    <w:r>
      <w:rPr>
        <w:rStyle w:val="PageNumber"/>
      </w:rPr>
      <w:fldChar w:fldCharType="separate"/>
    </w:r>
    <w:r w:rsidR="00E561B6">
      <w:rPr>
        <w:rStyle w:val="PageNumber"/>
        <w:noProof/>
      </w:rPr>
      <w:t>79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B23" w:rsidRPr="00E460B6" w:rsidRDefault="00801B23" w:rsidP="007B4D3E"/>
  </w:footnote>
  <w:footnote w:type="continuationSeparator" w:id="0">
    <w:p w:rsidR="00801B23" w:rsidRDefault="00801B23">
      <w:pPr>
        <w:spacing w:line="240" w:lineRule="auto"/>
      </w:pPr>
      <w:r>
        <w:continuationSeparator/>
      </w:r>
    </w:p>
  </w:footnote>
  <w:footnote w:id="1">
    <w:p w:rsidR="00801B23" w:rsidRPr="00744723" w:rsidRDefault="00801B23" w:rsidP="00AA2006">
      <w:pPr>
        <w:pStyle w:val="FootnoteText"/>
      </w:pPr>
      <w:r w:rsidRPr="006D0DB4">
        <w:rPr>
          <w:rStyle w:val="FootnoteReference"/>
          <w:vertAlign w:val="baseline"/>
        </w:rPr>
        <w:footnoteRef/>
      </w:r>
      <w:r>
        <w:tab/>
      </w:r>
      <w:r w:rsidRPr="00801B23">
        <w:t xml:space="preserve">Data on maternal deaths and stillborn babies is recorded in the Mortality Collection and is not included in the National Maternity Collection. Statistics about maternal deaths are presented in the </w:t>
      </w:r>
      <w:hyperlink r:id="rId1" w:history="1">
        <w:r w:rsidRPr="00801B23">
          <w:rPr>
            <w:rStyle w:val="Hyperlink"/>
            <w:rFonts w:cs="Arial"/>
            <w:color w:val="auto"/>
            <w:u w:val="none"/>
          </w:rPr>
          <w:t>Mortality and Demographic Data series</w:t>
        </w:r>
      </w:hyperlink>
      <w:r w:rsidRPr="00801B23">
        <w:t xml:space="preserve">. Statistics about stillborn babies are presented in the </w:t>
      </w:r>
      <w:hyperlink r:id="rId2" w:history="1">
        <w:r w:rsidRPr="00801B23">
          <w:rPr>
            <w:rStyle w:val="Hyperlink"/>
            <w:color w:val="auto"/>
            <w:u w:val="none"/>
          </w:rPr>
          <w:t>Fetal and Infant Deaths</w:t>
        </w:r>
        <w:r w:rsidRPr="00801B23">
          <w:rPr>
            <w:rStyle w:val="Hyperlink"/>
            <w:rFonts w:cs="Arial"/>
            <w:color w:val="auto"/>
            <w:u w:val="none"/>
          </w:rPr>
          <w:t xml:space="preserve"> series</w:t>
        </w:r>
      </w:hyperlink>
      <w:r w:rsidRPr="00801B23">
        <w:t xml:space="preserve"> and in the </w:t>
      </w:r>
      <w:hyperlink r:id="rId3" w:history="1">
        <w:r w:rsidRPr="00801B23">
          <w:rPr>
            <w:rStyle w:val="Hyperlink"/>
            <w:color w:val="auto"/>
            <w:u w:val="none"/>
          </w:rPr>
          <w:t>annual report</w:t>
        </w:r>
      </w:hyperlink>
      <w:r w:rsidRPr="00801B23">
        <w:t xml:space="preserve"> of</w:t>
      </w:r>
      <w:r>
        <w:t xml:space="preserve"> the Perinatal and Maternal Mortality Review Committee.</w:t>
      </w:r>
    </w:p>
  </w:footnote>
  <w:footnote w:id="2">
    <w:p w:rsidR="00801B23" w:rsidRPr="00AA2006" w:rsidRDefault="00801B23" w:rsidP="000655BC">
      <w:pPr>
        <w:pStyle w:val="FootnoteText"/>
      </w:pPr>
      <w:r w:rsidRPr="0056774C">
        <w:rPr>
          <w:rStyle w:val="FootnoteReference"/>
          <w:vertAlign w:val="baseline"/>
        </w:rPr>
        <w:footnoteRef/>
      </w:r>
      <w:r w:rsidRPr="00AA2006">
        <w:tab/>
        <w:t>Age was recorded for all women giving birth.</w:t>
      </w:r>
    </w:p>
  </w:footnote>
  <w:footnote w:id="3">
    <w:p w:rsidR="00801B23" w:rsidRDefault="00801B23" w:rsidP="000A4590">
      <w:pPr>
        <w:pStyle w:val="FootnoteText"/>
      </w:pPr>
      <w:r w:rsidRPr="006A760E">
        <w:rPr>
          <w:rStyle w:val="FootnoteReference"/>
          <w:vertAlign w:val="baseline"/>
        </w:rPr>
        <w:footnoteRef/>
      </w:r>
      <w:r>
        <w:tab/>
        <w:t>Population denominator data is not available for the Indian ethnic group. Birth rates for the Asian ethnic group include women of Indian and of Asian (excl. Indian) ethnicities.</w:t>
      </w:r>
    </w:p>
  </w:footnote>
  <w:footnote w:id="4">
    <w:p w:rsidR="00801B23" w:rsidRDefault="00801B23" w:rsidP="000A4590">
      <w:pPr>
        <w:pStyle w:val="FootnoteText"/>
      </w:pPr>
      <w:r w:rsidRPr="006A760E">
        <w:rPr>
          <w:rStyle w:val="FootnoteReference"/>
          <w:vertAlign w:val="baseline"/>
        </w:rPr>
        <w:footnoteRef/>
      </w:r>
      <w:r>
        <w:tab/>
        <w:t>Neighbourhood deprivation quintile was unknown for 463 women (0.8%).</w:t>
      </w:r>
    </w:p>
  </w:footnote>
  <w:footnote w:id="5">
    <w:p w:rsidR="00801B23" w:rsidRDefault="00801B23" w:rsidP="00673F44">
      <w:pPr>
        <w:pStyle w:val="FootnoteText"/>
      </w:pPr>
      <w:r w:rsidRPr="00A61C2A">
        <w:rPr>
          <w:rStyle w:val="FootnoteReference"/>
          <w:vertAlign w:val="baseline"/>
        </w:rPr>
        <w:footnoteRef/>
      </w:r>
      <w:r>
        <w:tab/>
        <w:t>Parity was unknown for 896 women (1.6%).</w:t>
      </w:r>
    </w:p>
  </w:footnote>
  <w:footnote w:id="6">
    <w:p w:rsidR="00801B23" w:rsidRDefault="00801B23" w:rsidP="00673F44">
      <w:pPr>
        <w:pStyle w:val="FootnoteText"/>
      </w:pPr>
      <w:r w:rsidRPr="004F1BA7">
        <w:rPr>
          <w:rStyle w:val="FootnoteReference"/>
          <w:vertAlign w:val="baseline"/>
        </w:rPr>
        <w:footnoteRef/>
      </w:r>
      <w:r>
        <w:tab/>
        <w:t>BMI was unknown for 151 women (0.3%).</w:t>
      </w:r>
    </w:p>
  </w:footnote>
  <w:footnote w:id="7">
    <w:p w:rsidR="00801B23" w:rsidRDefault="00801B23" w:rsidP="007A224A">
      <w:pPr>
        <w:pStyle w:val="FootnoteText"/>
      </w:pPr>
      <w:r w:rsidRPr="00572585">
        <w:rPr>
          <w:rStyle w:val="FootnoteReference"/>
          <w:vertAlign w:val="baseline"/>
        </w:rPr>
        <w:footnoteRef/>
      </w:r>
      <w:r>
        <w:tab/>
        <w:t>Smoking status was unknown for 15 women (0.03%)</w:t>
      </w:r>
      <w:r w:rsidRPr="00722784">
        <w:t xml:space="preserve"> </w:t>
      </w:r>
      <w:r>
        <w:t>at first registration and for 2396 women (4.3%) at two weeks after birth.</w:t>
      </w:r>
    </w:p>
  </w:footnote>
  <w:footnote w:id="8">
    <w:p w:rsidR="00801B23" w:rsidRPr="00F8788F" w:rsidRDefault="00801B23" w:rsidP="00591C2F">
      <w:pPr>
        <w:pStyle w:val="FootnoteText"/>
      </w:pPr>
      <w:r w:rsidRPr="00355E84">
        <w:rPr>
          <w:rStyle w:val="FootnoteReference"/>
          <w:vertAlign w:val="baseline"/>
        </w:rPr>
        <w:footnoteRef/>
      </w:r>
      <w:r>
        <w:tab/>
      </w:r>
      <w:r w:rsidRPr="00BD5A21">
        <w:t>Primary Maternity Services Notice 2007</w:t>
      </w:r>
      <w:r>
        <w:t>,</w:t>
      </w:r>
      <w:r w:rsidRPr="00BD5A21">
        <w:t xml:space="preserve"> pursuant to Section 88 of the New Zealand Public Health and Disability Act 2000.</w:t>
      </w:r>
    </w:p>
  </w:footnote>
  <w:footnote w:id="9">
    <w:p w:rsidR="00801B23" w:rsidRDefault="00801B23" w:rsidP="00591C2F">
      <w:pPr>
        <w:pStyle w:val="FootnoteText"/>
      </w:pPr>
      <w:r w:rsidRPr="00355E84">
        <w:rPr>
          <w:rStyle w:val="FootnoteReference"/>
          <w:vertAlign w:val="baseline"/>
        </w:rPr>
        <w:footnoteRef/>
      </w:r>
      <w:r>
        <w:tab/>
        <w:t>Not all DHBs provide primary maternity services and not all DHBs who provide maternity primary services have reported to the National Maternity Collection. Collection of this data (from 2014 onwards) is under way.</w:t>
      </w:r>
    </w:p>
  </w:footnote>
  <w:footnote w:id="10">
    <w:p w:rsidR="00801B23" w:rsidRDefault="00801B23" w:rsidP="007866A5">
      <w:pPr>
        <w:pStyle w:val="FootnoteText"/>
      </w:pPr>
      <w:r w:rsidRPr="004F7D98">
        <w:rPr>
          <w:rStyle w:val="FootnoteReference"/>
          <w:vertAlign w:val="baseline"/>
        </w:rPr>
        <w:footnoteRef/>
      </w:r>
      <w:r w:rsidRPr="00653EB2">
        <w:tab/>
      </w:r>
      <w:r>
        <w:t>The caesarean section rate presented here is not comparable to the percentage of caesarean sections given elsewhere in this publication. The OECD report uses live births, while this publication uses the number of women giving birth as the denominator for rate or percentage calculations.</w:t>
      </w:r>
    </w:p>
  </w:footnote>
  <w:footnote w:id="11">
    <w:p w:rsidR="00801B23" w:rsidRDefault="00801B23" w:rsidP="000960BF">
      <w:pPr>
        <w:pStyle w:val="FootnoteText"/>
      </w:pPr>
      <w:r w:rsidRPr="004F7D98">
        <w:rPr>
          <w:rStyle w:val="FootnoteReference"/>
          <w:vertAlign w:val="baseline"/>
        </w:rPr>
        <w:footnoteRef/>
      </w:r>
      <w:r>
        <w:tab/>
        <w:t>Calculated by dividing the number of caesarean sections (15,088) by the number of live-born babies (59,494) and multiplying by 100.</w:t>
      </w:r>
    </w:p>
  </w:footnote>
  <w:footnote w:id="12">
    <w:p w:rsidR="00801B23" w:rsidRDefault="00801B23" w:rsidP="00FC24CC">
      <w:pPr>
        <w:pStyle w:val="FootnoteText"/>
      </w:pPr>
      <w:r w:rsidRPr="00A75A4D">
        <w:rPr>
          <w:rStyle w:val="FootnoteReference"/>
          <w:vertAlign w:val="baseline"/>
        </w:rPr>
        <w:footnoteRef/>
      </w:r>
      <w:r>
        <w:tab/>
      </w:r>
      <w:r w:rsidRPr="00A97763">
        <w:t>Women who had their labour both induced and augmented are recorded as having had an induction only. Therefore, the number of augmentations presented may be lower than the true number.</w:t>
      </w:r>
    </w:p>
  </w:footnote>
  <w:footnote w:id="13">
    <w:p w:rsidR="00801B23" w:rsidRDefault="00801B23" w:rsidP="00FC24CC">
      <w:pPr>
        <w:pStyle w:val="FootnoteText"/>
      </w:pPr>
      <w:r w:rsidRPr="00A75A4D">
        <w:rPr>
          <w:rStyle w:val="FootnoteReference"/>
          <w:vertAlign w:val="baseline"/>
        </w:rPr>
        <w:footnoteRef/>
      </w:r>
      <w:r>
        <w:tab/>
        <w:t>Plurality was unknown for 381 women (0.6%).</w:t>
      </w:r>
    </w:p>
  </w:footnote>
  <w:footnote w:id="14">
    <w:p w:rsidR="00801B23" w:rsidRPr="00F802B2" w:rsidRDefault="00801B23" w:rsidP="00BF11DF">
      <w:pPr>
        <w:pStyle w:val="FootnoteText"/>
      </w:pPr>
      <w:r w:rsidRPr="00B6203B">
        <w:rPr>
          <w:rStyle w:val="FootnoteReference"/>
          <w:vertAlign w:val="baseline"/>
        </w:rPr>
        <w:footnoteRef/>
      </w:r>
      <w:r>
        <w:tab/>
      </w:r>
      <w:r w:rsidRPr="00F802B2">
        <w:t xml:space="preserve">Birthweight </w:t>
      </w:r>
      <w:r>
        <w:t>was unknown for 2699 babies (4.5</w:t>
      </w:r>
      <w:r w:rsidRPr="00F802B2">
        <w:t>%).</w:t>
      </w:r>
    </w:p>
  </w:footnote>
  <w:footnote w:id="15">
    <w:p w:rsidR="00801B23" w:rsidRPr="00C81CA9" w:rsidRDefault="00801B23" w:rsidP="00BF11DF">
      <w:pPr>
        <w:pStyle w:val="FootnoteText"/>
      </w:pPr>
      <w:r w:rsidRPr="0077770D">
        <w:rPr>
          <w:rStyle w:val="FootnoteReference"/>
          <w:vertAlign w:val="baseline"/>
        </w:rPr>
        <w:footnoteRef/>
      </w:r>
      <w:r>
        <w:tab/>
      </w:r>
      <w:r w:rsidRPr="00C81CA9">
        <w:t xml:space="preserve">These </w:t>
      </w:r>
      <w:r>
        <w:t xml:space="preserve">numbers </w:t>
      </w:r>
      <w:r w:rsidRPr="00C81CA9">
        <w:t xml:space="preserve">include </w:t>
      </w:r>
      <w:r>
        <w:t xml:space="preserve">babies </w:t>
      </w:r>
      <w:r w:rsidRPr="00C81CA9">
        <w:t>born preterm.</w:t>
      </w:r>
      <w:r>
        <w:t xml:space="preserve"> A full description of term babies with a low birthweight is provided in the ‘</w:t>
      </w:r>
      <w:r>
        <w:fldChar w:fldCharType="begin"/>
      </w:r>
      <w:r>
        <w:instrText xml:space="preserve"> REF _Ref410124242 \h </w:instrText>
      </w:r>
      <w:r>
        <w:fldChar w:fldCharType="separate"/>
      </w:r>
      <w:r w:rsidRPr="006A522D">
        <w:t>Gestation</w:t>
      </w:r>
      <w:r>
        <w:fldChar w:fldCharType="end"/>
      </w:r>
      <w:r>
        <w:t>‘ section.</w:t>
      </w:r>
    </w:p>
  </w:footnote>
  <w:footnote w:id="16">
    <w:p w:rsidR="00801B23" w:rsidRPr="00A454CC" w:rsidRDefault="00801B23" w:rsidP="001401BB">
      <w:pPr>
        <w:pStyle w:val="FootnoteText"/>
      </w:pPr>
      <w:r w:rsidRPr="0077770D">
        <w:rPr>
          <w:rStyle w:val="FootnoteReference"/>
          <w:vertAlign w:val="baseline"/>
        </w:rPr>
        <w:footnoteRef/>
      </w:r>
      <w:r>
        <w:tab/>
        <w:t>The number of preterm babies presented here includes both spontaneous preterm births and iatrogenic preterm births.</w:t>
      </w:r>
    </w:p>
  </w:footnote>
  <w:footnote w:id="17">
    <w:p w:rsidR="00801B23" w:rsidRPr="00A33999" w:rsidRDefault="00801B23" w:rsidP="001401BB">
      <w:pPr>
        <w:pStyle w:val="FootnoteText"/>
      </w:pPr>
      <w:r w:rsidRPr="00AD3BA8">
        <w:rPr>
          <w:rStyle w:val="FootnoteReference"/>
          <w:vertAlign w:val="baseline"/>
        </w:rPr>
        <w:footnoteRef/>
      </w:r>
      <w:r>
        <w:tab/>
        <w:t>In this section, term babies includes babies born at over 41 weeks’ gestation.</w:t>
      </w:r>
    </w:p>
  </w:footnote>
  <w:footnote w:id="18">
    <w:p w:rsidR="00801B23" w:rsidRPr="003152E9" w:rsidRDefault="00801B23" w:rsidP="00F3368F">
      <w:pPr>
        <w:pStyle w:val="FootnoteText"/>
      </w:pPr>
      <w:r w:rsidRPr="00727795">
        <w:rPr>
          <w:rStyle w:val="FootnoteReference"/>
          <w:vertAlign w:val="baseline"/>
        </w:rPr>
        <w:footnoteRef/>
      </w:r>
      <w:r w:rsidRPr="003152E9">
        <w:tab/>
        <w:t>Bay of Plenty, Tai</w:t>
      </w:r>
      <w:r>
        <w:t>r</w:t>
      </w:r>
      <w:r w:rsidRPr="00D54858">
        <w:t>ā</w:t>
      </w:r>
      <w:r w:rsidRPr="003152E9">
        <w:t>whiti, Taranaki, Whanganui, Wairarapa and Southern DHBs.</w:t>
      </w:r>
    </w:p>
  </w:footnote>
  <w:footnote w:id="19">
    <w:p w:rsidR="00801B23" w:rsidRPr="0099619F" w:rsidRDefault="00801B23" w:rsidP="00F3368F">
      <w:pPr>
        <w:pStyle w:val="FootnoteText"/>
      </w:pPr>
      <w:r w:rsidRPr="00727795">
        <w:rPr>
          <w:rStyle w:val="FootnoteReference"/>
          <w:vertAlign w:val="baseline"/>
        </w:rPr>
        <w:footnoteRef/>
      </w:r>
      <w:r w:rsidRPr="003152E9">
        <w:tab/>
        <w:t>Auckland, Counties Manukau and West Coast DHBs (in 2014).</w:t>
      </w:r>
    </w:p>
  </w:footnote>
  <w:footnote w:id="20">
    <w:p w:rsidR="00801B23" w:rsidRDefault="00801B23" w:rsidP="00F3368F">
      <w:pPr>
        <w:pStyle w:val="FootnoteText"/>
      </w:pPr>
      <w:r w:rsidRPr="0086485C">
        <w:rPr>
          <w:rStyle w:val="FootnoteReference"/>
          <w:vertAlign w:val="baseline"/>
        </w:rPr>
        <w:footnoteRef/>
      </w:r>
      <w:r w:rsidRPr="007F4DEB">
        <w:tab/>
      </w:r>
      <w:r w:rsidRPr="006A522D">
        <w:t>Collection of this data</w:t>
      </w:r>
      <w:r>
        <w:t xml:space="preserve"> </w:t>
      </w:r>
      <w:r w:rsidRPr="006A522D">
        <w:t xml:space="preserve">set </w:t>
      </w:r>
      <w:r>
        <w:t xml:space="preserve">(from 2014 onwards) </w:t>
      </w:r>
      <w:r w:rsidRPr="006A522D">
        <w:t>is under</w:t>
      </w:r>
      <w:r>
        <w:t xml:space="preserve"> way, and is incomplete at this time. Data currently available in the National Maternity Collection has been included in this publication.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B23" w:rsidRDefault="007C7297" w:rsidP="00D25FFE">
    <w:pPr>
      <w:pStyle w:val="Header"/>
      <w:ind w:left="-1559"/>
    </w:pPr>
    <w:r>
      <w:rPr>
        <w:noProof/>
        <w:lang w:eastAsia="en-NZ"/>
      </w:rPr>
      <w:drawing>
        <wp:inline distT="0" distB="0" distL="0" distR="0" wp14:anchorId="3799918E" wp14:editId="1971BE51">
          <wp:extent cx="6468110" cy="5365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8110" cy="536575"/>
                  </a:xfrm>
                  <a:prstGeom prst="rect">
                    <a:avLst/>
                  </a:prstGeom>
                  <a:noFill/>
                </pic:spPr>
              </pic:pic>
            </a:graphicData>
          </a:graphic>
        </wp:inline>
      </w:drawing>
    </w:r>
  </w:p>
  <w:p w:rsidR="00801B23" w:rsidRDefault="00801B23" w:rsidP="001B4BF8">
    <w:pPr>
      <w:pStyle w:val="Header"/>
      <w:ind w:left="-1559"/>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B23" w:rsidRDefault="00801B23"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B23" w:rsidRDefault="00801B23"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B23" w:rsidRDefault="00801B23"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F42CA52"/>
    <w:lvl w:ilvl="0">
      <w:start w:val="1"/>
      <w:numFmt w:val="decimal"/>
      <w:lvlText w:val="%1."/>
      <w:lvlJc w:val="left"/>
      <w:pPr>
        <w:tabs>
          <w:tab w:val="num" w:pos="1492"/>
        </w:tabs>
        <w:ind w:left="1492" w:hanging="360"/>
      </w:pPr>
    </w:lvl>
  </w:abstractNum>
  <w:abstractNum w:abstractNumId="1">
    <w:nsid w:val="FFFFFF7D"/>
    <w:multiLevelType w:val="singleLevel"/>
    <w:tmpl w:val="CEE48DEC"/>
    <w:lvl w:ilvl="0">
      <w:start w:val="1"/>
      <w:numFmt w:val="decimal"/>
      <w:lvlText w:val="%1."/>
      <w:lvlJc w:val="left"/>
      <w:pPr>
        <w:tabs>
          <w:tab w:val="num" w:pos="1209"/>
        </w:tabs>
        <w:ind w:left="1209" w:hanging="360"/>
      </w:pPr>
    </w:lvl>
  </w:abstractNum>
  <w:abstractNum w:abstractNumId="2">
    <w:nsid w:val="FFFFFF7E"/>
    <w:multiLevelType w:val="singleLevel"/>
    <w:tmpl w:val="BB96F99C"/>
    <w:lvl w:ilvl="0">
      <w:start w:val="1"/>
      <w:numFmt w:val="decimal"/>
      <w:lvlText w:val="%1."/>
      <w:lvlJc w:val="left"/>
      <w:pPr>
        <w:tabs>
          <w:tab w:val="num" w:pos="926"/>
        </w:tabs>
        <w:ind w:left="926" w:hanging="360"/>
      </w:pPr>
    </w:lvl>
  </w:abstractNum>
  <w:abstractNum w:abstractNumId="3">
    <w:nsid w:val="FFFFFF7F"/>
    <w:multiLevelType w:val="singleLevel"/>
    <w:tmpl w:val="8DDE2362"/>
    <w:lvl w:ilvl="0">
      <w:start w:val="1"/>
      <w:numFmt w:val="decimal"/>
      <w:lvlText w:val="%1."/>
      <w:lvlJc w:val="left"/>
      <w:pPr>
        <w:tabs>
          <w:tab w:val="num" w:pos="643"/>
        </w:tabs>
        <w:ind w:left="643" w:hanging="360"/>
      </w:pPr>
    </w:lvl>
  </w:abstractNum>
  <w:abstractNum w:abstractNumId="4">
    <w:nsid w:val="FFFFFF80"/>
    <w:multiLevelType w:val="singleLevel"/>
    <w:tmpl w:val="2A008D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C6890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EE860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FD4F8F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D8AB506"/>
    <w:lvl w:ilvl="0">
      <w:start w:val="1"/>
      <w:numFmt w:val="decimal"/>
      <w:lvlText w:val="%1."/>
      <w:lvlJc w:val="left"/>
      <w:pPr>
        <w:tabs>
          <w:tab w:val="num" w:pos="360"/>
        </w:tabs>
        <w:ind w:left="360" w:hanging="360"/>
      </w:pPr>
    </w:lvl>
  </w:abstractNum>
  <w:abstractNum w:abstractNumId="9">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0">
    <w:nsid w:val="003B0DE1"/>
    <w:multiLevelType w:val="hybridMultilevel"/>
    <w:tmpl w:val="628026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2">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15E47E4F"/>
    <w:multiLevelType w:val="hybridMultilevel"/>
    <w:tmpl w:val="D4D0B7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nsid w:val="1D8D5AEB"/>
    <w:multiLevelType w:val="hybridMultilevel"/>
    <w:tmpl w:val="51AC85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7B7490E"/>
    <w:multiLevelType w:val="hybridMultilevel"/>
    <w:tmpl w:val="AE627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9E90859"/>
    <w:multiLevelType w:val="hybridMultilevel"/>
    <w:tmpl w:val="E08288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1A41A70"/>
    <w:multiLevelType w:val="hybridMultilevel"/>
    <w:tmpl w:val="0660D1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348223B9"/>
    <w:multiLevelType w:val="hybridMultilevel"/>
    <w:tmpl w:val="5DDA0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5F81958"/>
    <w:multiLevelType w:val="hybridMultilevel"/>
    <w:tmpl w:val="0A7487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nsid w:val="434D2F9A"/>
    <w:multiLevelType w:val="hybridMultilevel"/>
    <w:tmpl w:val="D9DA0D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nsid w:val="443E49B9"/>
    <w:multiLevelType w:val="hybridMultilevel"/>
    <w:tmpl w:val="0FA2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544EA8"/>
    <w:multiLevelType w:val="hybridMultilevel"/>
    <w:tmpl w:val="FA7E45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54D66025"/>
    <w:multiLevelType w:val="hybridMultilevel"/>
    <w:tmpl w:val="51EE6D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nsid w:val="605A1B60"/>
    <w:multiLevelType w:val="hybridMultilevel"/>
    <w:tmpl w:val="DEA88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7835698"/>
    <w:multiLevelType w:val="hybridMultilevel"/>
    <w:tmpl w:val="ACFCDC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3">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34">
    <w:nsid w:val="72BD1B87"/>
    <w:multiLevelType w:val="hybridMultilevel"/>
    <w:tmpl w:val="A008EC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75EE0E8A"/>
    <w:multiLevelType w:val="hybridMultilevel"/>
    <w:tmpl w:val="FD5EA3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78860617"/>
    <w:multiLevelType w:val="hybridMultilevel"/>
    <w:tmpl w:val="AD9820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38">
    <w:nsid w:val="7CDC4659"/>
    <w:multiLevelType w:val="hybridMultilevel"/>
    <w:tmpl w:val="0478E9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22"/>
  </w:num>
  <w:num w:numId="4">
    <w:abstractNumId w:val="23"/>
  </w:num>
  <w:num w:numId="5">
    <w:abstractNumId w:val="11"/>
  </w:num>
  <w:num w:numId="6">
    <w:abstractNumId w:val="29"/>
  </w:num>
  <w:num w:numId="7">
    <w:abstractNumId w:val="14"/>
  </w:num>
  <w:num w:numId="8">
    <w:abstractNumId w:val="33"/>
  </w:num>
  <w:num w:numId="9">
    <w:abstractNumId w:val="12"/>
  </w:num>
  <w:num w:numId="10">
    <w:abstractNumId w:val="16"/>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3"/>
  </w:num>
  <w:num w:numId="23">
    <w:abstractNumId w:val="27"/>
  </w:num>
  <w:num w:numId="24">
    <w:abstractNumId w:val="18"/>
  </w:num>
  <w:num w:numId="25">
    <w:abstractNumId w:val="19"/>
  </w:num>
  <w:num w:numId="26">
    <w:abstractNumId w:val="28"/>
  </w:num>
  <w:num w:numId="27">
    <w:abstractNumId w:val="21"/>
  </w:num>
  <w:num w:numId="28">
    <w:abstractNumId w:val="36"/>
  </w:num>
  <w:num w:numId="29">
    <w:abstractNumId w:val="30"/>
  </w:num>
  <w:num w:numId="30">
    <w:abstractNumId w:val="34"/>
  </w:num>
  <w:num w:numId="31">
    <w:abstractNumId w:val="35"/>
  </w:num>
  <w:num w:numId="32">
    <w:abstractNumId w:val="17"/>
  </w:num>
  <w:num w:numId="33">
    <w:abstractNumId w:val="10"/>
  </w:num>
  <w:num w:numId="34">
    <w:abstractNumId w:val="15"/>
  </w:num>
  <w:num w:numId="35">
    <w:abstractNumId w:val="31"/>
  </w:num>
  <w:num w:numId="36">
    <w:abstractNumId w:val="25"/>
  </w:num>
  <w:num w:numId="37">
    <w:abstractNumId w:val="20"/>
  </w:num>
  <w:num w:numId="38">
    <w:abstractNumId w:val="38"/>
  </w:num>
  <w:num w:numId="39">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14285"/>
    <w:rsid w:val="00021828"/>
    <w:rsid w:val="0002456A"/>
    <w:rsid w:val="00030B26"/>
    <w:rsid w:val="000404E5"/>
    <w:rsid w:val="0006228D"/>
    <w:rsid w:val="000655BC"/>
    <w:rsid w:val="00072BD6"/>
    <w:rsid w:val="00075B78"/>
    <w:rsid w:val="00081AED"/>
    <w:rsid w:val="00082CD6"/>
    <w:rsid w:val="00085AFE"/>
    <w:rsid w:val="000960BF"/>
    <w:rsid w:val="000A4590"/>
    <w:rsid w:val="000B0730"/>
    <w:rsid w:val="000D3F30"/>
    <w:rsid w:val="000E5AFA"/>
    <w:rsid w:val="000F2AE2"/>
    <w:rsid w:val="00102063"/>
    <w:rsid w:val="0010541C"/>
    <w:rsid w:val="00106F93"/>
    <w:rsid w:val="00111C26"/>
    <w:rsid w:val="00111D50"/>
    <w:rsid w:val="00113B8E"/>
    <w:rsid w:val="001342C7"/>
    <w:rsid w:val="0013585C"/>
    <w:rsid w:val="001401BB"/>
    <w:rsid w:val="00142954"/>
    <w:rsid w:val="001460E0"/>
    <w:rsid w:val="00146F0C"/>
    <w:rsid w:val="00147F71"/>
    <w:rsid w:val="00150A6E"/>
    <w:rsid w:val="0016468A"/>
    <w:rsid w:val="001663B1"/>
    <w:rsid w:val="00192C09"/>
    <w:rsid w:val="001A5CF5"/>
    <w:rsid w:val="001B39D2"/>
    <w:rsid w:val="001B4BF8"/>
    <w:rsid w:val="001C1F37"/>
    <w:rsid w:val="001C4326"/>
    <w:rsid w:val="001D3541"/>
    <w:rsid w:val="00201A01"/>
    <w:rsid w:val="002104D3"/>
    <w:rsid w:val="00213A33"/>
    <w:rsid w:val="0021763B"/>
    <w:rsid w:val="00225525"/>
    <w:rsid w:val="002333BD"/>
    <w:rsid w:val="00246DB1"/>
    <w:rsid w:val="002476B5"/>
    <w:rsid w:val="00253ECF"/>
    <w:rsid w:val="002546A1"/>
    <w:rsid w:val="00275D08"/>
    <w:rsid w:val="002858E3"/>
    <w:rsid w:val="0029190A"/>
    <w:rsid w:val="00292C5A"/>
    <w:rsid w:val="00295241"/>
    <w:rsid w:val="00295421"/>
    <w:rsid w:val="002B047D"/>
    <w:rsid w:val="002B732B"/>
    <w:rsid w:val="002C2219"/>
    <w:rsid w:val="002D0DF2"/>
    <w:rsid w:val="002D23BD"/>
    <w:rsid w:val="002D7973"/>
    <w:rsid w:val="002E0B47"/>
    <w:rsid w:val="002F47AD"/>
    <w:rsid w:val="002F7213"/>
    <w:rsid w:val="0030382F"/>
    <w:rsid w:val="0030408D"/>
    <w:rsid w:val="003060E4"/>
    <w:rsid w:val="003160E7"/>
    <w:rsid w:val="0031739E"/>
    <w:rsid w:val="00323147"/>
    <w:rsid w:val="003325AB"/>
    <w:rsid w:val="00332963"/>
    <w:rsid w:val="0033412B"/>
    <w:rsid w:val="00343365"/>
    <w:rsid w:val="00347EFF"/>
    <w:rsid w:val="00353078"/>
    <w:rsid w:val="00353501"/>
    <w:rsid w:val="00355E84"/>
    <w:rsid w:val="00356781"/>
    <w:rsid w:val="00357DCF"/>
    <w:rsid w:val="003606F8"/>
    <w:rsid w:val="003648EF"/>
    <w:rsid w:val="003673E6"/>
    <w:rsid w:val="00377264"/>
    <w:rsid w:val="00381FF5"/>
    <w:rsid w:val="0039358D"/>
    <w:rsid w:val="00397897"/>
    <w:rsid w:val="003A26A5"/>
    <w:rsid w:val="003A3761"/>
    <w:rsid w:val="003A5FEA"/>
    <w:rsid w:val="003A7B75"/>
    <w:rsid w:val="003B1D10"/>
    <w:rsid w:val="003B5741"/>
    <w:rsid w:val="003C76D4"/>
    <w:rsid w:val="003D3916"/>
    <w:rsid w:val="003E14D5"/>
    <w:rsid w:val="003E6B71"/>
    <w:rsid w:val="003E6E3B"/>
    <w:rsid w:val="003E7C46"/>
    <w:rsid w:val="003F52A7"/>
    <w:rsid w:val="0040240C"/>
    <w:rsid w:val="00413021"/>
    <w:rsid w:val="00440BE0"/>
    <w:rsid w:val="00442C1C"/>
    <w:rsid w:val="0044584B"/>
    <w:rsid w:val="00447CB7"/>
    <w:rsid w:val="0046056D"/>
    <w:rsid w:val="00460826"/>
    <w:rsid w:val="00460EA7"/>
    <w:rsid w:val="0046195B"/>
    <w:rsid w:val="0046596D"/>
    <w:rsid w:val="00474898"/>
    <w:rsid w:val="00487C04"/>
    <w:rsid w:val="004907E1"/>
    <w:rsid w:val="004A035B"/>
    <w:rsid w:val="004A38D7"/>
    <w:rsid w:val="004A778C"/>
    <w:rsid w:val="004C08FE"/>
    <w:rsid w:val="004C2E6A"/>
    <w:rsid w:val="004D049E"/>
    <w:rsid w:val="004D2A2D"/>
    <w:rsid w:val="004D6689"/>
    <w:rsid w:val="004E1D1D"/>
    <w:rsid w:val="004E67D0"/>
    <w:rsid w:val="004E7AC8"/>
    <w:rsid w:val="004F0C94"/>
    <w:rsid w:val="004F1BA7"/>
    <w:rsid w:val="004F7D98"/>
    <w:rsid w:val="005019AE"/>
    <w:rsid w:val="00503749"/>
    <w:rsid w:val="00504CF4"/>
    <w:rsid w:val="0050635B"/>
    <w:rsid w:val="00511868"/>
    <w:rsid w:val="0053199F"/>
    <w:rsid w:val="00533B90"/>
    <w:rsid w:val="005410F8"/>
    <w:rsid w:val="005448EC"/>
    <w:rsid w:val="00545963"/>
    <w:rsid w:val="00550256"/>
    <w:rsid w:val="00553958"/>
    <w:rsid w:val="0055763D"/>
    <w:rsid w:val="005621F2"/>
    <w:rsid w:val="005662C7"/>
    <w:rsid w:val="0056774C"/>
    <w:rsid w:val="00567B58"/>
    <w:rsid w:val="00572585"/>
    <w:rsid w:val="005763E0"/>
    <w:rsid w:val="00584338"/>
    <w:rsid w:val="00591827"/>
    <w:rsid w:val="00591C2F"/>
    <w:rsid w:val="005A27CA"/>
    <w:rsid w:val="005A43BD"/>
    <w:rsid w:val="005E226E"/>
    <w:rsid w:val="006015D7"/>
    <w:rsid w:val="00601B21"/>
    <w:rsid w:val="006060B2"/>
    <w:rsid w:val="006157AF"/>
    <w:rsid w:val="00615C8A"/>
    <w:rsid w:val="00626CF8"/>
    <w:rsid w:val="00636D7D"/>
    <w:rsid w:val="00637408"/>
    <w:rsid w:val="00642868"/>
    <w:rsid w:val="00647AFE"/>
    <w:rsid w:val="006512BC"/>
    <w:rsid w:val="00653A5A"/>
    <w:rsid w:val="006575F4"/>
    <w:rsid w:val="006579E6"/>
    <w:rsid w:val="00657BE6"/>
    <w:rsid w:val="00663EDC"/>
    <w:rsid w:val="00671078"/>
    <w:rsid w:val="00673F44"/>
    <w:rsid w:val="00680A04"/>
    <w:rsid w:val="00684F46"/>
    <w:rsid w:val="00686D80"/>
    <w:rsid w:val="00694895"/>
    <w:rsid w:val="00697E2E"/>
    <w:rsid w:val="006A25A2"/>
    <w:rsid w:val="006A760E"/>
    <w:rsid w:val="006B0E73"/>
    <w:rsid w:val="006B4A4D"/>
    <w:rsid w:val="006B5695"/>
    <w:rsid w:val="006B7C76"/>
    <w:rsid w:val="006C14E4"/>
    <w:rsid w:val="006C78EB"/>
    <w:rsid w:val="006D0DB4"/>
    <w:rsid w:val="006D1660"/>
    <w:rsid w:val="006D44A9"/>
    <w:rsid w:val="006E57D5"/>
    <w:rsid w:val="006F1B67"/>
    <w:rsid w:val="0070091D"/>
    <w:rsid w:val="00702854"/>
    <w:rsid w:val="007072D0"/>
    <w:rsid w:val="0071741C"/>
    <w:rsid w:val="00727795"/>
    <w:rsid w:val="00742B90"/>
    <w:rsid w:val="0074434D"/>
    <w:rsid w:val="00771B1E"/>
    <w:rsid w:val="00773C95"/>
    <w:rsid w:val="0077770D"/>
    <w:rsid w:val="0078171E"/>
    <w:rsid w:val="007866A5"/>
    <w:rsid w:val="00795B34"/>
    <w:rsid w:val="007A224A"/>
    <w:rsid w:val="007B1770"/>
    <w:rsid w:val="007B4D3E"/>
    <w:rsid w:val="007B7C70"/>
    <w:rsid w:val="007C2ACD"/>
    <w:rsid w:val="007C7297"/>
    <w:rsid w:val="007C7494"/>
    <w:rsid w:val="007D2151"/>
    <w:rsid w:val="007D42CC"/>
    <w:rsid w:val="007D5DE4"/>
    <w:rsid w:val="007D68DB"/>
    <w:rsid w:val="007D6ADB"/>
    <w:rsid w:val="007E0777"/>
    <w:rsid w:val="007E1341"/>
    <w:rsid w:val="007E1B41"/>
    <w:rsid w:val="007E30B9"/>
    <w:rsid w:val="007E74F1"/>
    <w:rsid w:val="007F0F0C"/>
    <w:rsid w:val="007F1288"/>
    <w:rsid w:val="00800A8A"/>
    <w:rsid w:val="0080155C"/>
    <w:rsid w:val="00801B23"/>
    <w:rsid w:val="008052E1"/>
    <w:rsid w:val="008139F5"/>
    <w:rsid w:val="00815E43"/>
    <w:rsid w:val="00822F2C"/>
    <w:rsid w:val="0082626E"/>
    <w:rsid w:val="008305E8"/>
    <w:rsid w:val="0085196D"/>
    <w:rsid w:val="00857899"/>
    <w:rsid w:val="00860826"/>
    <w:rsid w:val="00860B47"/>
    <w:rsid w:val="00860E21"/>
    <w:rsid w:val="00863117"/>
    <w:rsid w:val="0086388B"/>
    <w:rsid w:val="008642E5"/>
    <w:rsid w:val="0086485C"/>
    <w:rsid w:val="00872D93"/>
    <w:rsid w:val="00880470"/>
    <w:rsid w:val="00880D94"/>
    <w:rsid w:val="008924DE"/>
    <w:rsid w:val="008A3755"/>
    <w:rsid w:val="008A7F99"/>
    <w:rsid w:val="008B264F"/>
    <w:rsid w:val="008B6F83"/>
    <w:rsid w:val="008B7FD8"/>
    <w:rsid w:val="008C2973"/>
    <w:rsid w:val="008C64C4"/>
    <w:rsid w:val="008D74D5"/>
    <w:rsid w:val="008F29BE"/>
    <w:rsid w:val="008F4AE5"/>
    <w:rsid w:val="008F51EB"/>
    <w:rsid w:val="00900197"/>
    <w:rsid w:val="00902F55"/>
    <w:rsid w:val="0090582B"/>
    <w:rsid w:val="009060C0"/>
    <w:rsid w:val="009133F5"/>
    <w:rsid w:val="00920A27"/>
    <w:rsid w:val="00921216"/>
    <w:rsid w:val="00932D69"/>
    <w:rsid w:val="00944647"/>
    <w:rsid w:val="00977B8A"/>
    <w:rsid w:val="00982971"/>
    <w:rsid w:val="009845AD"/>
    <w:rsid w:val="00995BA0"/>
    <w:rsid w:val="009A418B"/>
    <w:rsid w:val="009A4473"/>
    <w:rsid w:val="009C151C"/>
    <w:rsid w:val="009D5125"/>
    <w:rsid w:val="009D60B8"/>
    <w:rsid w:val="009D7D4B"/>
    <w:rsid w:val="009D7F06"/>
    <w:rsid w:val="009E36ED"/>
    <w:rsid w:val="009E6B77"/>
    <w:rsid w:val="009F460A"/>
    <w:rsid w:val="009F5A60"/>
    <w:rsid w:val="009F7996"/>
    <w:rsid w:val="00A043FB"/>
    <w:rsid w:val="00A0729C"/>
    <w:rsid w:val="00A07779"/>
    <w:rsid w:val="00A20B2E"/>
    <w:rsid w:val="00A3068F"/>
    <w:rsid w:val="00A3145B"/>
    <w:rsid w:val="00A339D0"/>
    <w:rsid w:val="00A41002"/>
    <w:rsid w:val="00A4201A"/>
    <w:rsid w:val="00A45969"/>
    <w:rsid w:val="00A553CE"/>
    <w:rsid w:val="00A5677A"/>
    <w:rsid w:val="00A61C2A"/>
    <w:rsid w:val="00A6490D"/>
    <w:rsid w:val="00A75A4D"/>
    <w:rsid w:val="00A80363"/>
    <w:rsid w:val="00A84CF2"/>
    <w:rsid w:val="00A852BA"/>
    <w:rsid w:val="00A90B19"/>
    <w:rsid w:val="00A9169D"/>
    <w:rsid w:val="00A93783"/>
    <w:rsid w:val="00AA2006"/>
    <w:rsid w:val="00AC101C"/>
    <w:rsid w:val="00AD3BA8"/>
    <w:rsid w:val="00AD4CF1"/>
    <w:rsid w:val="00AD5988"/>
    <w:rsid w:val="00AF7800"/>
    <w:rsid w:val="00B072E0"/>
    <w:rsid w:val="00B253F6"/>
    <w:rsid w:val="00B332F8"/>
    <w:rsid w:val="00B3492B"/>
    <w:rsid w:val="00B4646F"/>
    <w:rsid w:val="00B55C7D"/>
    <w:rsid w:val="00B6203B"/>
    <w:rsid w:val="00B63038"/>
    <w:rsid w:val="00B64BD8"/>
    <w:rsid w:val="00B701D1"/>
    <w:rsid w:val="00B7389E"/>
    <w:rsid w:val="00B73AF2"/>
    <w:rsid w:val="00B7551A"/>
    <w:rsid w:val="00BC59F1"/>
    <w:rsid w:val="00BF11DF"/>
    <w:rsid w:val="00BF3DE1"/>
    <w:rsid w:val="00BF4843"/>
    <w:rsid w:val="00BF5205"/>
    <w:rsid w:val="00BF5B15"/>
    <w:rsid w:val="00C12508"/>
    <w:rsid w:val="00C3040A"/>
    <w:rsid w:val="00C34D8F"/>
    <w:rsid w:val="00C43747"/>
    <w:rsid w:val="00C45AA2"/>
    <w:rsid w:val="00C46FDB"/>
    <w:rsid w:val="00C66296"/>
    <w:rsid w:val="00C723C1"/>
    <w:rsid w:val="00C76411"/>
    <w:rsid w:val="00C77282"/>
    <w:rsid w:val="00C84DE5"/>
    <w:rsid w:val="00C86248"/>
    <w:rsid w:val="00CA4C33"/>
    <w:rsid w:val="00CA6F4A"/>
    <w:rsid w:val="00CB1C9D"/>
    <w:rsid w:val="00CD132F"/>
    <w:rsid w:val="00CD2119"/>
    <w:rsid w:val="00CD36AC"/>
    <w:rsid w:val="00CF1747"/>
    <w:rsid w:val="00D00F3C"/>
    <w:rsid w:val="00D2392A"/>
    <w:rsid w:val="00D25FFE"/>
    <w:rsid w:val="00D4476F"/>
    <w:rsid w:val="00D47F8B"/>
    <w:rsid w:val="00D54D50"/>
    <w:rsid w:val="00D66797"/>
    <w:rsid w:val="00D7087C"/>
    <w:rsid w:val="00D70C3C"/>
    <w:rsid w:val="00D72BE5"/>
    <w:rsid w:val="00D73E8E"/>
    <w:rsid w:val="00D82F26"/>
    <w:rsid w:val="00D863D0"/>
    <w:rsid w:val="00D87C87"/>
    <w:rsid w:val="00D97A0F"/>
    <w:rsid w:val="00DB1E23"/>
    <w:rsid w:val="00DB39CF"/>
    <w:rsid w:val="00DD2780"/>
    <w:rsid w:val="00DD447A"/>
    <w:rsid w:val="00DE3424"/>
    <w:rsid w:val="00DE3B20"/>
    <w:rsid w:val="00DE6C94"/>
    <w:rsid w:val="00DE6FD7"/>
    <w:rsid w:val="00E02901"/>
    <w:rsid w:val="00E23271"/>
    <w:rsid w:val="00E24F80"/>
    <w:rsid w:val="00E259F3"/>
    <w:rsid w:val="00E33238"/>
    <w:rsid w:val="00E4486C"/>
    <w:rsid w:val="00E460B6"/>
    <w:rsid w:val="00E511D5"/>
    <w:rsid w:val="00E561B6"/>
    <w:rsid w:val="00E60249"/>
    <w:rsid w:val="00E65269"/>
    <w:rsid w:val="00E75DF3"/>
    <w:rsid w:val="00E76D66"/>
    <w:rsid w:val="00E829CC"/>
    <w:rsid w:val="00E8488B"/>
    <w:rsid w:val="00E93F0F"/>
    <w:rsid w:val="00EA1FF1"/>
    <w:rsid w:val="00EA796A"/>
    <w:rsid w:val="00EB1856"/>
    <w:rsid w:val="00EC1E75"/>
    <w:rsid w:val="00EC2B1D"/>
    <w:rsid w:val="00EC43CC"/>
    <w:rsid w:val="00EC4B44"/>
    <w:rsid w:val="00EC50CE"/>
    <w:rsid w:val="00EC5B34"/>
    <w:rsid w:val="00ED12C3"/>
    <w:rsid w:val="00ED5594"/>
    <w:rsid w:val="00EE4ADE"/>
    <w:rsid w:val="00EE5CB7"/>
    <w:rsid w:val="00EF7486"/>
    <w:rsid w:val="00F024FE"/>
    <w:rsid w:val="00F05AD4"/>
    <w:rsid w:val="00F169A3"/>
    <w:rsid w:val="00F16B90"/>
    <w:rsid w:val="00F25970"/>
    <w:rsid w:val="00F3368F"/>
    <w:rsid w:val="00F4580E"/>
    <w:rsid w:val="00F5180D"/>
    <w:rsid w:val="00F67496"/>
    <w:rsid w:val="00F70B53"/>
    <w:rsid w:val="00F72B68"/>
    <w:rsid w:val="00F801BA"/>
    <w:rsid w:val="00F850CE"/>
    <w:rsid w:val="00F946C9"/>
    <w:rsid w:val="00FA74EE"/>
    <w:rsid w:val="00FC24CC"/>
    <w:rsid w:val="00FC3711"/>
    <w:rsid w:val="00FC46E7"/>
    <w:rsid w:val="00FC5D25"/>
    <w:rsid w:val="00FC763E"/>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82A47850-A7C8-4B85-88B7-4B9083588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paragraph" w:styleId="Heading6">
    <w:name w:val="heading 6"/>
    <w:basedOn w:val="Normal"/>
    <w:next w:val="Normal"/>
    <w:link w:val="Heading6Char"/>
    <w:qFormat/>
    <w:rsid w:val="000655BC"/>
    <w:pPr>
      <w:pBdr>
        <w:bottom w:val="dotted" w:sz="6" w:space="1" w:color="4F81BD"/>
      </w:pBdr>
      <w:spacing w:before="300" w:after="200" w:line="360" w:lineRule="auto"/>
      <w:outlineLvl w:val="5"/>
    </w:pPr>
    <w:rPr>
      <w:caps/>
      <w:color w:val="365F91"/>
      <w:spacing w:val="10"/>
    </w:rPr>
  </w:style>
  <w:style w:type="paragraph" w:styleId="Heading7">
    <w:name w:val="heading 7"/>
    <w:basedOn w:val="Normal"/>
    <w:next w:val="Normal"/>
    <w:link w:val="Heading7Char"/>
    <w:qFormat/>
    <w:rsid w:val="000655BC"/>
    <w:pPr>
      <w:spacing w:before="300" w:after="200" w:line="360" w:lineRule="auto"/>
      <w:outlineLvl w:val="6"/>
    </w:pPr>
    <w:rPr>
      <w:caps/>
      <w:color w:val="365F91"/>
      <w:spacing w:val="10"/>
    </w:rPr>
  </w:style>
  <w:style w:type="paragraph" w:styleId="Heading8">
    <w:name w:val="heading 8"/>
    <w:basedOn w:val="Normal"/>
    <w:next w:val="Normal"/>
    <w:link w:val="Heading8Char"/>
    <w:qFormat/>
    <w:rsid w:val="000655BC"/>
    <w:pPr>
      <w:spacing w:before="300" w:after="200" w:line="360" w:lineRule="auto"/>
      <w:outlineLvl w:val="7"/>
    </w:pPr>
    <w:rPr>
      <w:caps/>
      <w:spacing w:val="10"/>
      <w:sz w:val="18"/>
      <w:szCs w:val="18"/>
    </w:rPr>
  </w:style>
  <w:style w:type="paragraph" w:styleId="Heading9">
    <w:name w:val="heading 9"/>
    <w:basedOn w:val="Normal"/>
    <w:next w:val="Normal"/>
    <w:link w:val="Heading9Char"/>
    <w:qFormat/>
    <w:rsid w:val="000655BC"/>
    <w:pPr>
      <w:spacing w:before="300" w:after="200" w:line="360" w:lineRule="auto"/>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Heading6Char">
    <w:name w:val="Heading 6 Char"/>
    <w:basedOn w:val="DefaultParagraphFont"/>
    <w:link w:val="Heading6"/>
    <w:rsid w:val="000655BC"/>
    <w:rPr>
      <w:rFonts w:ascii="Georgia" w:hAnsi="Georgia"/>
      <w:caps/>
      <w:color w:val="365F91"/>
      <w:spacing w:val="10"/>
      <w:sz w:val="22"/>
      <w:lang w:eastAsia="en-GB"/>
    </w:rPr>
  </w:style>
  <w:style w:type="character" w:customStyle="1" w:styleId="Heading7Char">
    <w:name w:val="Heading 7 Char"/>
    <w:basedOn w:val="DefaultParagraphFont"/>
    <w:link w:val="Heading7"/>
    <w:rsid w:val="000655BC"/>
    <w:rPr>
      <w:rFonts w:ascii="Georgia" w:hAnsi="Georgia"/>
      <w:caps/>
      <w:color w:val="365F91"/>
      <w:spacing w:val="10"/>
      <w:sz w:val="22"/>
      <w:lang w:eastAsia="en-GB"/>
    </w:rPr>
  </w:style>
  <w:style w:type="character" w:customStyle="1" w:styleId="Heading8Char">
    <w:name w:val="Heading 8 Char"/>
    <w:basedOn w:val="DefaultParagraphFont"/>
    <w:link w:val="Heading8"/>
    <w:rsid w:val="000655BC"/>
    <w:rPr>
      <w:rFonts w:ascii="Georgia" w:hAnsi="Georgia"/>
      <w:caps/>
      <w:spacing w:val="10"/>
      <w:sz w:val="18"/>
      <w:szCs w:val="18"/>
      <w:lang w:eastAsia="en-GB"/>
    </w:rPr>
  </w:style>
  <w:style w:type="character" w:customStyle="1" w:styleId="Heading9Char">
    <w:name w:val="Heading 9 Char"/>
    <w:basedOn w:val="DefaultParagraphFont"/>
    <w:link w:val="Heading9"/>
    <w:rsid w:val="000655BC"/>
    <w:rPr>
      <w:rFonts w:ascii="Georgia" w:hAnsi="Georgia"/>
      <w:i/>
      <w:caps/>
      <w:spacing w:val="10"/>
      <w:sz w:val="18"/>
      <w:szCs w:val="18"/>
      <w:lang w:eastAsia="en-GB"/>
    </w:rPr>
  </w:style>
  <w:style w:type="paragraph" w:styleId="TOC1">
    <w:name w:val="toc 1"/>
    <w:basedOn w:val="Normal"/>
    <w:next w:val="Normal"/>
    <w:uiPriority w:val="39"/>
    <w:rsid w:val="005662C7"/>
    <w:pPr>
      <w:tabs>
        <w:tab w:val="right" w:pos="9356"/>
      </w:tabs>
      <w:spacing w:before="270"/>
      <w:ind w:right="567"/>
    </w:pPr>
    <w:rPr>
      <w:b/>
    </w:rPr>
  </w:style>
  <w:style w:type="paragraph" w:styleId="TOC2">
    <w:name w:val="toc 2"/>
    <w:basedOn w:val="Normal"/>
    <w:next w:val="Normal"/>
    <w:uiPriority w:val="39"/>
    <w:rsid w:val="005662C7"/>
    <w:pPr>
      <w:tabs>
        <w:tab w:val="left" w:pos="284"/>
        <w:tab w:val="right" w:pos="9356"/>
      </w:tabs>
      <w:spacing w:before="40"/>
      <w:ind w:left="284" w:right="567"/>
    </w:pPr>
  </w:style>
  <w:style w:type="paragraph" w:styleId="TOC3">
    <w:name w:val="toc 3"/>
    <w:basedOn w:val="Normal"/>
    <w:next w:val="Normal"/>
    <w:uiPriority w:val="39"/>
    <w:rsid w:val="0077770D"/>
    <w:pPr>
      <w:tabs>
        <w:tab w:val="right" w:pos="9356"/>
      </w:tabs>
      <w:spacing w:before="90"/>
      <w:ind w:left="1276" w:right="567" w:hanging="1276"/>
    </w:pPr>
    <w:rPr>
      <w:sz w:val="21"/>
    </w:r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0A4590"/>
    <w:pPr>
      <w:pBdr>
        <w:bottom w:val="single" w:sz="4" w:space="6" w:color="auto"/>
      </w:pBdr>
      <w:spacing w:before="80"/>
      <w:ind w:right="2552"/>
    </w:pPr>
    <w:rPr>
      <w:rFonts w:ascii="Arial" w:hAnsi="Arial"/>
      <w:sz w:val="18"/>
    </w:rPr>
  </w:style>
  <w:style w:type="character" w:customStyle="1" w:styleId="NoteChar">
    <w:name w:val="Note Char"/>
    <w:link w:val="Note"/>
    <w:rsid w:val="000A4590"/>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sid w:val="001663B1"/>
    <w:rPr>
      <w:rFonts w:ascii="Georgia" w:hAnsi="Georgia"/>
      <w:color w:val="2B8CBE"/>
      <w:u w:val="singl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paragraph" w:customStyle="1" w:styleId="Introparagraph">
    <w:name w:val="Intro paragraph"/>
    <w:basedOn w:val="Normal"/>
    <w:next w:val="Normal"/>
    <w:qFormat/>
    <w:rsid w:val="00AA2006"/>
    <w:rPr>
      <w:i/>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semiHidden/>
    <w:unhideWhenUsed/>
    <w:rsid w:val="002D797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D7973"/>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www.health.govt.nz" TargetMode="External"/><Relationship Id="rId34" Type="http://schemas.openxmlformats.org/officeDocument/2006/relationships/image" Target="media/image17.jpg"/><Relationship Id="rId42" Type="http://schemas.openxmlformats.org/officeDocument/2006/relationships/image" Target="media/image25.pn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emf"/><Relationship Id="rId89" Type="http://schemas.openxmlformats.org/officeDocument/2006/relationships/image" Target="media/image69.emf"/><Relationship Id="rId7" Type="http://schemas.openxmlformats.org/officeDocument/2006/relationships/header" Target="header1.xml"/><Relationship Id="rId71" Type="http://schemas.openxmlformats.org/officeDocument/2006/relationships/image" Target="media/image53.jpg"/><Relationship Id="rId92"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2.emf"/><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midwife.org.nz/women-in-new-zealand/about-lead-maternity-carer-lmc-services" TargetMode="Externa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hyperlink" Target="http://www.otago.ac.nz/wellington/departments/publichealth/research/hirp/otago020194.html" TargetMode="External"/><Relationship Id="rId5" Type="http://schemas.openxmlformats.org/officeDocument/2006/relationships/footnotes" Target="footnotes.xml"/><Relationship Id="rId61" Type="http://schemas.openxmlformats.org/officeDocument/2006/relationships/image" Target="media/image43.emf"/><Relationship Id="rId82" Type="http://schemas.openxmlformats.org/officeDocument/2006/relationships/image" Target="media/image64.png"/><Relationship Id="rId90" Type="http://schemas.openxmlformats.org/officeDocument/2006/relationships/header" Target="header4.xml"/><Relationship Id="rId95" Type="http://schemas.openxmlformats.org/officeDocument/2006/relationships/fontTable" Target="fontTable.xml"/><Relationship Id="rId19" Type="http://schemas.openxmlformats.org/officeDocument/2006/relationships/hyperlink" Target="http://www.health.govt.nz/publication/report-maternity-2014" TargetMode="External"/><Relationship Id="rId14" Type="http://schemas.openxmlformats.org/officeDocument/2006/relationships/header" Target="header3.xml"/><Relationship Id="rId22" Type="http://schemas.openxmlformats.org/officeDocument/2006/relationships/hyperlink" Target="mailto:data-enquiries@moh.govt.nz?subject=Report%20on%20Maternity,%202014"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jp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54.emf"/><Relationship Id="rId80" Type="http://schemas.openxmlformats.org/officeDocument/2006/relationships/image" Target="media/image62.jpg"/><Relationship Id="rId85" Type="http://schemas.openxmlformats.org/officeDocument/2006/relationships/image" Target="media/image67.emf"/><Relationship Id="rId93" Type="http://schemas.openxmlformats.org/officeDocument/2006/relationships/image" Target="media/image70.jp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8.png"/><Relationship Id="rId33" Type="http://schemas.openxmlformats.org/officeDocument/2006/relationships/image" Target="media/image16.jp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jpg"/><Relationship Id="rId67" Type="http://schemas.openxmlformats.org/officeDocument/2006/relationships/image" Target="media/image49.png"/><Relationship Id="rId20" Type="http://schemas.openxmlformats.org/officeDocument/2006/relationships/hyperlink" Target="http://www.health.govt.nz/publication/report-maternity-2014" TargetMode="External"/><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jpg"/><Relationship Id="rId83" Type="http://schemas.openxmlformats.org/officeDocument/2006/relationships/image" Target="media/image65.jpg"/><Relationship Id="rId88" Type="http://schemas.openxmlformats.org/officeDocument/2006/relationships/hyperlink" Target="http://www.stats.govt.nz/" TargetMode="External"/><Relationship Id="rId91" Type="http://schemas.openxmlformats.org/officeDocument/2006/relationships/footer" Target="footer6.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image" Target="media/image14.emf"/><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2.jp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jp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hqsc.govt.nz/our-programmes/mrc/pmmrc/publications-and-resources/publication/2123/" TargetMode="External"/><Relationship Id="rId2" Type="http://schemas.openxmlformats.org/officeDocument/2006/relationships/hyperlink" Target="http://www.health.govt.nz/nz-health-statistics/health-statistics-and-data-sets/fetal-and-infant-deaths-series" TargetMode="External"/><Relationship Id="rId1" Type="http://schemas.openxmlformats.org/officeDocument/2006/relationships/hyperlink" Target="http://www.health.govt.nz/nz-health-statistics/health-statistics-and-data-sets/mortality-and-demographic-data-ser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2012 Report Sans Serif Body.dot</Template>
  <TotalTime>6</TotalTime>
  <Pages>89</Pages>
  <Words>21975</Words>
  <Characters>125263</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Maternity 2014</dc:title>
  <dc:creator>Ministry of Health</dc:creator>
  <cp:lastModifiedBy>Esther Lim</cp:lastModifiedBy>
  <cp:revision>6</cp:revision>
  <cp:lastPrinted>2013-05-22T23:47:00Z</cp:lastPrinted>
  <dcterms:created xsi:type="dcterms:W3CDTF">2015-12-03T02:48:00Z</dcterms:created>
  <dcterms:modified xsi:type="dcterms:W3CDTF">2015-12-04T03:22:00Z</dcterms:modified>
</cp:coreProperties>
</file>