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322D0429" w:rsidR="00C86248" w:rsidRPr="00926083" w:rsidRDefault="00FA065B" w:rsidP="00FA065B">
      <w:pPr>
        <w:pStyle w:val="Title"/>
        <w:ind w:right="3118"/>
      </w:pPr>
      <w:r w:rsidRPr="00FA065B">
        <w:t xml:space="preserve">Impact of Puberty Blockers in </w:t>
      </w:r>
      <w:r w:rsidR="00231C43" w:rsidRPr="00231C43">
        <w:t>Gender-Dysphoric Adolescents</w:t>
      </w:r>
    </w:p>
    <w:p w14:paraId="2B4FAC6A" w14:textId="3D70FF70" w:rsidR="00C05132" w:rsidRDefault="00FA065B" w:rsidP="00926083">
      <w:pPr>
        <w:pStyle w:val="Subhead"/>
      </w:pPr>
      <w:r w:rsidRPr="00FA065B">
        <w:t>An evidence brief</w:t>
      </w:r>
    </w:p>
    <w:p w14:paraId="2A961E80" w14:textId="4F2FF288" w:rsidR="00531E12" w:rsidRPr="00FA065B" w:rsidRDefault="0062447B" w:rsidP="00531E12">
      <w:pPr>
        <w:pStyle w:val="Year"/>
        <w:rPr>
          <w:sz w:val="20"/>
          <w:szCs w:val="20"/>
        </w:rPr>
      </w:pPr>
      <w:r w:rsidRPr="0062447B">
        <w:rPr>
          <w:sz w:val="20"/>
          <w:szCs w:val="20"/>
        </w:rPr>
        <w:t>This brief is not government policy or a clinical guideline. The information contained within this document is considered correct up to September 2023</w:t>
      </w:r>
      <w:r w:rsidR="00FA065B" w:rsidRPr="00FA065B">
        <w:rPr>
          <w:sz w:val="20"/>
          <w:szCs w:val="20"/>
        </w:rPr>
        <w:t xml:space="preserve">.  </w:t>
      </w:r>
    </w:p>
    <w:p w14:paraId="5C1CCC9F" w14:textId="77777777" w:rsidR="00C05132" w:rsidRDefault="00C05132" w:rsidP="00A06BE4"/>
    <w:p w14:paraId="216FBF8A" w14:textId="77777777" w:rsidR="00142954" w:rsidRDefault="00142954" w:rsidP="00142954"/>
    <w:p w14:paraId="57E2CB79" w14:textId="60CD471C" w:rsidR="00FA065B" w:rsidRPr="00FA065B" w:rsidRDefault="00FA065B" w:rsidP="00FA065B">
      <w:pPr>
        <w:pStyle w:val="Subhead"/>
        <w:rPr>
          <w:sz w:val="24"/>
          <w:szCs w:val="20"/>
        </w:rPr>
        <w:sectPr w:rsidR="00FA065B" w:rsidRPr="00FA065B" w:rsidSect="005A79E5">
          <w:headerReference w:type="even" r:id="rId12"/>
          <w:headerReference w:type="default" r:id="rId13"/>
          <w:footerReference w:type="default" r:id="rId14"/>
          <w:pgSz w:w="11907" w:h="16834" w:code="9"/>
          <w:pgMar w:top="5670" w:right="1134" w:bottom="1134" w:left="1134" w:header="567" w:footer="851" w:gutter="0"/>
          <w:pgNumType w:start="1"/>
          <w:cols w:space="720"/>
        </w:sectPr>
      </w:pPr>
    </w:p>
    <w:p w14:paraId="358CE3BA" w14:textId="6300AFDE"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FA065B">
        <w:rPr>
          <w:rFonts w:cs="Segoe UI"/>
        </w:rPr>
        <w:t>2024.</w:t>
      </w:r>
      <w:r w:rsidR="00442C1C" w:rsidRPr="00C05132">
        <w:rPr>
          <w:rFonts w:cs="Segoe UI"/>
        </w:rPr>
        <w:t xml:space="preserve"> </w:t>
      </w:r>
      <w:r w:rsidR="00231C43" w:rsidRPr="00231C43">
        <w:rPr>
          <w:rFonts w:cs="Segoe UI"/>
          <w:i/>
        </w:rPr>
        <w:t>Impact of Puberty Blockers in Gender-Dysphoric Adolescents</w:t>
      </w:r>
      <w:r w:rsidR="00FA065B">
        <w:rPr>
          <w:rFonts w:cs="Segoe UI"/>
          <w:i/>
        </w:rPr>
        <w:t>: An evidence brief</w:t>
      </w:r>
      <w:r w:rsidR="00442C1C" w:rsidRPr="00C05132">
        <w:rPr>
          <w:rFonts w:cs="Segoe UI"/>
        </w:rPr>
        <w:t>. Wellington: Ministry of Health.</w:t>
      </w:r>
    </w:p>
    <w:p w14:paraId="7909192E" w14:textId="47656F40" w:rsidR="00C86248" w:rsidRDefault="00C86248">
      <w:pPr>
        <w:pStyle w:val="Imprint"/>
      </w:pPr>
      <w:r>
        <w:t xml:space="preserve">Published in </w:t>
      </w:r>
      <w:r w:rsidR="005B5FE4">
        <w:t>November</w:t>
      </w:r>
      <w:r w:rsidR="00644E83">
        <w:t xml:space="preserve"> 2024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0030DDAE" w:rsidR="00082CD6" w:rsidRPr="009C0F2D" w:rsidRDefault="009A42D5" w:rsidP="00082CD6">
      <w:pPr>
        <w:pStyle w:val="Imprint"/>
      </w:pPr>
      <w:r w:rsidRPr="00EA107A">
        <w:t xml:space="preserve">ISBN </w:t>
      </w:r>
      <w:r w:rsidR="00AA4744" w:rsidRPr="00AA4744">
        <w:t>978-1-991075-70-3</w:t>
      </w:r>
      <w:r w:rsidRPr="00EA107A">
        <w:t xml:space="preserve"> </w:t>
      </w:r>
      <w:r w:rsidR="00D863D0" w:rsidRPr="00EA107A">
        <w:t>(</w:t>
      </w:r>
      <w:r w:rsidR="00442C1C" w:rsidRPr="00EA107A">
        <w:t>online</w:t>
      </w:r>
      <w:r w:rsidR="00D863D0" w:rsidRPr="00EA107A">
        <w:t>)</w:t>
      </w:r>
      <w:r w:rsidR="00082CD6" w:rsidRPr="00EA107A">
        <w:br/>
        <w:t xml:space="preserve">HP </w:t>
      </w:r>
      <w:r w:rsidR="007A492E">
        <w:t>9067</w:t>
      </w:r>
    </w:p>
    <w:p w14:paraId="48DBDA36" w14:textId="77777777" w:rsidR="00C86248" w:rsidRDefault="008C64C4" w:rsidP="00A63DFF">
      <w:r>
        <w:rPr>
          <w:noProof/>
          <w:lang w:eastAsia="en-NZ"/>
        </w:rPr>
        <w:drawing>
          <wp:inline distT="0" distB="0" distL="0" distR="0" wp14:anchorId="6EF4539D" wp14:editId="1320717B">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 xml:space="preserve">This document is available at </w:t>
      </w:r>
      <w:proofErr w:type="gramStart"/>
      <w:r>
        <w:t>health.govt.nz</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4541A8">
          <w:footerReference w:type="even" r:id="rId17"/>
          <w:footerReference w:type="default" r:id="rId18"/>
          <w:pgSz w:w="11907" w:h="16834" w:code="9"/>
          <w:pgMar w:top="1701" w:right="2268" w:bottom="1134" w:left="2268" w:header="567" w:footer="0" w:gutter="0"/>
          <w:cols w:space="720"/>
          <w:vAlign w:val="bottom"/>
          <w:docGrid w:linePitch="286"/>
        </w:sectPr>
      </w:pPr>
    </w:p>
    <w:p w14:paraId="0F8774BA" w14:textId="7D106139" w:rsidR="00032C0A" w:rsidRDefault="00FA065B" w:rsidP="00A74587">
      <w:pPr>
        <w:pStyle w:val="Heading1"/>
      </w:pPr>
      <w:bookmarkStart w:id="1" w:name="_Toc164782013"/>
      <w:bookmarkStart w:id="2" w:name="_Toc405792991"/>
      <w:bookmarkStart w:id="3" w:name="_Toc405793224"/>
      <w:r>
        <w:lastRenderedPageBreak/>
        <w:t>Glossary</w:t>
      </w:r>
      <w:bookmarkEnd w:id="1"/>
    </w:p>
    <w:p w14:paraId="26DA0A19" w14:textId="4064917D" w:rsidR="0062447B" w:rsidRDefault="0062447B" w:rsidP="0062447B">
      <w:r w:rsidRPr="00F84FDE">
        <w:rPr>
          <w:b/>
          <w:bCs/>
        </w:rPr>
        <w:t>Assigned female at birth (AFAB):</w:t>
      </w:r>
      <w:r w:rsidRPr="00F84FDE">
        <w:t xml:space="preserve"> a person whose sex was </w:t>
      </w:r>
      <w:r>
        <w:t>assigned</w:t>
      </w:r>
      <w:r w:rsidRPr="00F84FDE">
        <w:t xml:space="preserve"> as female at birth</w:t>
      </w:r>
      <w:r>
        <w:t>;</w:t>
      </w:r>
      <w:r w:rsidRPr="00F84FDE">
        <w:t xml:space="preserve"> </w:t>
      </w:r>
      <w:r>
        <w:t>s</w:t>
      </w:r>
      <w:r w:rsidRPr="00F84FDE">
        <w:t xml:space="preserve">ometimes referred to in the literature as natal female, female sex, girl, woman </w:t>
      </w:r>
      <w:r>
        <w:t xml:space="preserve">or </w:t>
      </w:r>
      <w:r w:rsidRPr="00F84FDE">
        <w:t>female.</w:t>
      </w:r>
    </w:p>
    <w:p w14:paraId="6D2E4F95" w14:textId="77777777" w:rsidR="0062447B" w:rsidRPr="00F84FDE" w:rsidRDefault="0062447B" w:rsidP="0062447B"/>
    <w:p w14:paraId="15C21F93" w14:textId="24B00BE7" w:rsidR="0062447B" w:rsidRDefault="0062447B" w:rsidP="0062447B">
      <w:r w:rsidRPr="00F84FDE">
        <w:rPr>
          <w:b/>
          <w:bCs/>
        </w:rPr>
        <w:t>Assigned male at birth (AMAB):</w:t>
      </w:r>
      <w:r w:rsidRPr="00F84FDE">
        <w:t xml:space="preserve"> a person whose sex was </w:t>
      </w:r>
      <w:r>
        <w:t>assigned</w:t>
      </w:r>
      <w:r w:rsidRPr="00F84FDE">
        <w:t xml:space="preserve"> as male at birth</w:t>
      </w:r>
      <w:r>
        <w:t>;</w:t>
      </w:r>
      <w:r w:rsidRPr="00F84FDE">
        <w:t xml:space="preserve"> </w:t>
      </w:r>
      <w:r>
        <w:t>s</w:t>
      </w:r>
      <w:r w:rsidRPr="00F84FDE">
        <w:t xml:space="preserve">ometimes referred to as natal male, male sex, boy, man </w:t>
      </w:r>
      <w:r>
        <w:t xml:space="preserve">or </w:t>
      </w:r>
      <w:r w:rsidRPr="00F84FDE">
        <w:t>male.</w:t>
      </w:r>
    </w:p>
    <w:p w14:paraId="10C571AA" w14:textId="77777777" w:rsidR="0062447B" w:rsidRPr="00F84FDE" w:rsidRDefault="0062447B" w:rsidP="0062447B"/>
    <w:p w14:paraId="5342109C" w14:textId="01A64AF2" w:rsidR="0062447B" w:rsidRDefault="0062447B" w:rsidP="0062447B">
      <w:pPr>
        <w:rPr>
          <w:b/>
          <w:bCs/>
        </w:rPr>
      </w:pPr>
      <w:r w:rsidRPr="00F84FDE">
        <w:rPr>
          <w:b/>
          <w:bCs/>
        </w:rPr>
        <w:t xml:space="preserve">Cisgender: </w:t>
      </w:r>
      <w:r>
        <w:t xml:space="preserve">describes </w:t>
      </w:r>
      <w:r w:rsidRPr="00F84FDE">
        <w:t>a person whose</w:t>
      </w:r>
      <w:r>
        <w:t xml:space="preserve"> identified</w:t>
      </w:r>
      <w:r w:rsidRPr="00F84FDE">
        <w:t xml:space="preserve"> gender is the same as the sex recorded at their birth.</w:t>
      </w:r>
      <w:r w:rsidRPr="00F84FDE">
        <w:rPr>
          <w:b/>
          <w:bCs/>
        </w:rPr>
        <w:t xml:space="preserve"> </w:t>
      </w:r>
    </w:p>
    <w:p w14:paraId="6395E4A1" w14:textId="77777777" w:rsidR="0062447B" w:rsidRPr="00F84FDE" w:rsidRDefault="0062447B" w:rsidP="0062447B">
      <w:pPr>
        <w:rPr>
          <w:b/>
          <w:bCs/>
        </w:rPr>
      </w:pPr>
    </w:p>
    <w:p w14:paraId="28841215" w14:textId="0870CF9B" w:rsidR="0062447B" w:rsidRDefault="0062447B" w:rsidP="0062447B">
      <w:r w:rsidRPr="00F84FDE">
        <w:rPr>
          <w:b/>
          <w:bCs/>
        </w:rPr>
        <w:t xml:space="preserve">Gender: </w:t>
      </w:r>
      <w:r w:rsidRPr="00F84FDE">
        <w:t>a person’s social and personal identity as male, female or another gender or genders that may be non-binary</w:t>
      </w:r>
      <w:r>
        <w:t>.</w:t>
      </w:r>
    </w:p>
    <w:p w14:paraId="6AD92773" w14:textId="77777777" w:rsidR="0062447B" w:rsidRPr="00F84FDE" w:rsidRDefault="0062447B" w:rsidP="0062447B">
      <w:pPr>
        <w:rPr>
          <w:b/>
          <w:bCs/>
        </w:rPr>
      </w:pPr>
    </w:p>
    <w:p w14:paraId="6DB66833" w14:textId="27CB652F" w:rsidR="0062447B" w:rsidRDefault="0062447B" w:rsidP="0062447B">
      <w:r w:rsidRPr="00F84FDE">
        <w:rPr>
          <w:b/>
          <w:bCs/>
        </w:rPr>
        <w:t>Gender</w:t>
      </w:r>
      <w:r>
        <w:rPr>
          <w:b/>
          <w:bCs/>
        </w:rPr>
        <w:t>-</w:t>
      </w:r>
      <w:r w:rsidRPr="00F84FDE">
        <w:rPr>
          <w:b/>
          <w:bCs/>
        </w:rPr>
        <w:t>affirming health</w:t>
      </w:r>
      <w:r>
        <w:rPr>
          <w:b/>
          <w:bCs/>
        </w:rPr>
        <w:t xml:space="preserve"> </w:t>
      </w:r>
      <w:r w:rsidRPr="00F84FDE">
        <w:rPr>
          <w:b/>
          <w:bCs/>
        </w:rPr>
        <w:t>care:</w:t>
      </w:r>
      <w:r w:rsidRPr="00F84FDE">
        <w:t xml:space="preserve"> </w:t>
      </w:r>
      <w:r>
        <w:t>t</w:t>
      </w:r>
      <w:r w:rsidRPr="00F84FDE">
        <w:t xml:space="preserve">reatment to affirm </w:t>
      </w:r>
      <w:r>
        <w:t xml:space="preserve">a person’s </w:t>
      </w:r>
      <w:r w:rsidRPr="00F84FDE">
        <w:t>gender identity</w:t>
      </w:r>
      <w:r>
        <w:t>, including g</w:t>
      </w:r>
      <w:r w:rsidRPr="00F84FDE">
        <w:t>ender</w:t>
      </w:r>
      <w:r>
        <w:t>-a</w:t>
      </w:r>
      <w:r w:rsidRPr="00F84FDE">
        <w:t xml:space="preserve">ffirming </w:t>
      </w:r>
      <w:r>
        <w:t>h</w:t>
      </w:r>
      <w:r w:rsidRPr="00F84FDE">
        <w:t xml:space="preserve">ormone </w:t>
      </w:r>
      <w:r>
        <w:t>t</w:t>
      </w:r>
      <w:r w:rsidRPr="00F84FDE">
        <w:t xml:space="preserve">reatment, </w:t>
      </w:r>
      <w:r>
        <w:t>g</w:t>
      </w:r>
      <w:r w:rsidRPr="00F84FDE">
        <w:t>ender</w:t>
      </w:r>
      <w:r>
        <w:t>-affirming medical treatment, gender-affirming surgical treatment and gender-affirming psychosocial care/treatment.</w:t>
      </w:r>
    </w:p>
    <w:p w14:paraId="40F58009" w14:textId="77777777" w:rsidR="0062447B" w:rsidRDefault="0062447B" w:rsidP="0062447B"/>
    <w:p w14:paraId="09C84BB1" w14:textId="253DA972" w:rsidR="0062447B" w:rsidRDefault="0062447B" w:rsidP="0062447B">
      <w:r w:rsidRPr="00F84FDE">
        <w:rPr>
          <w:b/>
          <w:bCs/>
        </w:rPr>
        <w:t xml:space="preserve">Gender </w:t>
      </w:r>
      <w:r>
        <w:rPr>
          <w:b/>
          <w:bCs/>
        </w:rPr>
        <w:t>d</w:t>
      </w:r>
      <w:r w:rsidRPr="00F84FDE">
        <w:rPr>
          <w:b/>
          <w:bCs/>
        </w:rPr>
        <w:t>ysphoria</w:t>
      </w:r>
      <w:r>
        <w:rPr>
          <w:b/>
          <w:bCs/>
        </w:rPr>
        <w:t xml:space="preserve"> (GD)</w:t>
      </w:r>
      <w:r w:rsidRPr="00F84FDE">
        <w:rPr>
          <w:b/>
          <w:bCs/>
        </w:rPr>
        <w:t>:</w:t>
      </w:r>
      <w:r w:rsidRPr="00F84FDE">
        <w:t xml:space="preserve"> the distress experienced by a person due to the incongruence between their gender identity and their sex assigned at birth.</w:t>
      </w:r>
    </w:p>
    <w:p w14:paraId="499A3B87" w14:textId="77777777" w:rsidR="0062447B" w:rsidRPr="00F84FDE" w:rsidRDefault="0062447B" w:rsidP="0062447B">
      <w:pPr>
        <w:rPr>
          <w:color w:val="000000" w:themeColor="text1"/>
        </w:rPr>
      </w:pPr>
    </w:p>
    <w:p w14:paraId="640C6CC9" w14:textId="3CEA7DF7" w:rsidR="0062447B" w:rsidRDefault="0062447B" w:rsidP="0062447B">
      <w:r w:rsidRPr="00F84FDE">
        <w:rPr>
          <w:b/>
          <w:bCs/>
        </w:rPr>
        <w:t xml:space="preserve">Gender </w:t>
      </w:r>
      <w:r>
        <w:rPr>
          <w:b/>
          <w:bCs/>
        </w:rPr>
        <w:t>d</w:t>
      </w:r>
      <w:r w:rsidRPr="00F84FDE">
        <w:rPr>
          <w:b/>
          <w:bCs/>
        </w:rPr>
        <w:t>iversity</w:t>
      </w:r>
      <w:r w:rsidRPr="00F84FDE">
        <w:t xml:space="preserve">: </w:t>
      </w:r>
      <w:r>
        <w:t xml:space="preserve">an </w:t>
      </w:r>
      <w:r w:rsidRPr="00F84FDE">
        <w:t xml:space="preserve">umbrella term </w:t>
      </w:r>
      <w:r>
        <w:t xml:space="preserve">for gender identification that falls </w:t>
      </w:r>
      <w:r w:rsidRPr="00F84FDE">
        <w:t>outside of the male/female gender binary</w:t>
      </w:r>
      <w:r>
        <w:t>.</w:t>
      </w:r>
    </w:p>
    <w:p w14:paraId="0AEF30FE" w14:textId="77777777" w:rsidR="0062447B" w:rsidRPr="00F84FDE" w:rsidRDefault="0062447B" w:rsidP="0062447B"/>
    <w:p w14:paraId="4BB650A8" w14:textId="153745F6" w:rsidR="0062447B" w:rsidRDefault="0062447B" w:rsidP="0062447B">
      <w:r w:rsidRPr="00F84FDE">
        <w:rPr>
          <w:b/>
          <w:bCs/>
        </w:rPr>
        <w:t xml:space="preserve">Gender </w:t>
      </w:r>
      <w:r>
        <w:rPr>
          <w:b/>
          <w:bCs/>
        </w:rPr>
        <w:t>i</w:t>
      </w:r>
      <w:r w:rsidRPr="00F84FDE">
        <w:rPr>
          <w:b/>
          <w:bCs/>
        </w:rPr>
        <w:t>dentity:</w:t>
      </w:r>
      <w:r w:rsidRPr="00F84FDE">
        <w:t xml:space="preserve"> a person’s internal and individual experience of gender</w:t>
      </w:r>
      <w:r>
        <w:t>.</w:t>
      </w:r>
      <w:r>
        <w:rPr>
          <w:rStyle w:val="FootnoteReference"/>
        </w:rPr>
        <w:footnoteReference w:id="2"/>
      </w:r>
    </w:p>
    <w:p w14:paraId="04839F00" w14:textId="77777777" w:rsidR="0062447B" w:rsidRPr="00F84FDE" w:rsidRDefault="0062447B" w:rsidP="0062447B"/>
    <w:p w14:paraId="2C411D9E" w14:textId="4877720E" w:rsidR="0062447B" w:rsidRDefault="0062447B" w:rsidP="0062447B">
      <w:r w:rsidRPr="00F84FDE">
        <w:rPr>
          <w:b/>
          <w:bCs/>
        </w:rPr>
        <w:t xml:space="preserve">Gender </w:t>
      </w:r>
      <w:r>
        <w:rPr>
          <w:b/>
          <w:bCs/>
        </w:rPr>
        <w:t>i</w:t>
      </w:r>
      <w:r w:rsidRPr="00F84FDE">
        <w:rPr>
          <w:b/>
          <w:bCs/>
        </w:rPr>
        <w:t xml:space="preserve">dentity </w:t>
      </w:r>
      <w:r>
        <w:rPr>
          <w:b/>
          <w:bCs/>
        </w:rPr>
        <w:t>s</w:t>
      </w:r>
      <w:r w:rsidRPr="00F84FDE">
        <w:rPr>
          <w:b/>
          <w:bCs/>
        </w:rPr>
        <w:t>ervice (GIS):</w:t>
      </w:r>
      <w:r w:rsidRPr="00F84FDE">
        <w:t xml:space="preserve"> </w:t>
      </w:r>
      <w:r>
        <w:t>a</w:t>
      </w:r>
      <w:r w:rsidRPr="00F84FDE">
        <w:t xml:space="preserve"> </w:t>
      </w:r>
      <w:r>
        <w:t>specialist service designed to manage individuals with GD or gender incongruence; a</w:t>
      </w:r>
      <w:r w:rsidRPr="00F84FDE">
        <w:t xml:space="preserve">lso, </w:t>
      </w:r>
      <w:r>
        <w:t xml:space="preserve">sometimes </w:t>
      </w:r>
      <w:r w:rsidRPr="00F84FDE">
        <w:t xml:space="preserve">referred to as </w:t>
      </w:r>
      <w:r>
        <w:t xml:space="preserve">a </w:t>
      </w:r>
      <w:r w:rsidRPr="00F84FDE">
        <w:t xml:space="preserve">gender identity clinic, gender clinic </w:t>
      </w:r>
      <w:r>
        <w:t xml:space="preserve">or </w:t>
      </w:r>
      <w:r w:rsidRPr="00F84FDE">
        <w:t xml:space="preserve">gender identity development </w:t>
      </w:r>
      <w:r>
        <w:t>s</w:t>
      </w:r>
      <w:r w:rsidRPr="00F84FDE">
        <w:t>ervice.</w:t>
      </w:r>
    </w:p>
    <w:p w14:paraId="295F5FA0" w14:textId="77777777" w:rsidR="0062447B" w:rsidRPr="00F84FDE" w:rsidRDefault="0062447B" w:rsidP="0062447B"/>
    <w:p w14:paraId="5919EF0B" w14:textId="4AE43D1D" w:rsidR="0062447B" w:rsidRDefault="0062447B" w:rsidP="0062447B">
      <w:r w:rsidRPr="00F84FDE">
        <w:rPr>
          <w:b/>
          <w:bCs/>
        </w:rPr>
        <w:t>Non-binary:</w:t>
      </w:r>
      <w:r w:rsidRPr="00F84FDE">
        <w:t xml:space="preserve"> someone who does</w:t>
      </w:r>
      <w:r>
        <w:t xml:space="preserve"> </w:t>
      </w:r>
      <w:r w:rsidRPr="00F84FDE">
        <w:t>n</w:t>
      </w:r>
      <w:r>
        <w:t>o</w:t>
      </w:r>
      <w:r w:rsidRPr="00F84FDE">
        <w:t xml:space="preserve">t identify exclusively as </w:t>
      </w:r>
      <w:r>
        <w:t xml:space="preserve">either </w:t>
      </w:r>
      <w:r w:rsidRPr="00F84FDE">
        <w:t>a man or a woman.</w:t>
      </w:r>
      <w:r>
        <w:rPr>
          <w:rStyle w:val="FootnoteReference"/>
        </w:rPr>
        <w:footnoteReference w:id="3"/>
      </w:r>
      <w:r w:rsidRPr="00F84FDE">
        <w:t xml:space="preserve"> </w:t>
      </w:r>
    </w:p>
    <w:p w14:paraId="31096005" w14:textId="77777777" w:rsidR="0062447B" w:rsidRPr="00F84FDE" w:rsidRDefault="0062447B" w:rsidP="0062447B"/>
    <w:p w14:paraId="52F45F1F" w14:textId="4FB57B87" w:rsidR="0062447B" w:rsidRDefault="0062447B" w:rsidP="0062447B">
      <w:r w:rsidRPr="00790A29">
        <w:rPr>
          <w:b/>
          <w:bCs/>
          <w:szCs w:val="22"/>
        </w:rPr>
        <w:t>Off-</w:t>
      </w:r>
      <w:proofErr w:type="gramStart"/>
      <w:r w:rsidRPr="00790A29">
        <w:rPr>
          <w:b/>
          <w:bCs/>
          <w:szCs w:val="22"/>
        </w:rPr>
        <w:t>label</w:t>
      </w:r>
      <w:r w:rsidRPr="009A0F37">
        <w:rPr>
          <w:rFonts w:asciiTheme="minorHAnsi" w:hAnsiTheme="minorHAnsi"/>
          <w:b/>
          <w:bCs/>
          <w:szCs w:val="22"/>
        </w:rPr>
        <w:t>:</w:t>
      </w:r>
      <w:proofErr w:type="gramEnd"/>
      <w:r w:rsidRPr="00F84FDE">
        <w:rPr>
          <w:rFonts w:asciiTheme="minorHAnsi" w:hAnsiTheme="minorHAnsi"/>
          <w:szCs w:val="22"/>
        </w:rPr>
        <w:t xml:space="preserve"> </w:t>
      </w:r>
      <w:r w:rsidRPr="003A4177">
        <w:t xml:space="preserve">describes </w:t>
      </w:r>
      <w:r w:rsidRPr="00F84FDE">
        <w:t xml:space="preserve">an approved medicine </w:t>
      </w:r>
      <w:r>
        <w:t xml:space="preserve">that </w:t>
      </w:r>
      <w:r w:rsidRPr="00F84FDE">
        <w:t xml:space="preserve">is prescribed outside of the approved indications, dose range or route of administration. See further details at </w:t>
      </w:r>
      <w:proofErr w:type="spellStart"/>
      <w:r w:rsidRPr="00F84FDE">
        <w:t>Medsafe</w:t>
      </w:r>
      <w:proofErr w:type="spellEnd"/>
      <w:r w:rsidRPr="00F84FDE">
        <w:t xml:space="preserve"> (2020).</w:t>
      </w:r>
      <w:r>
        <w:rPr>
          <w:rStyle w:val="FootnoteReference"/>
        </w:rPr>
        <w:footnoteReference w:id="4"/>
      </w:r>
      <w:r w:rsidRPr="00F84FDE">
        <w:t xml:space="preserve"> </w:t>
      </w:r>
    </w:p>
    <w:p w14:paraId="0050D079" w14:textId="77777777" w:rsidR="0062447B" w:rsidRDefault="0062447B" w:rsidP="0062447B"/>
    <w:p w14:paraId="03F21835" w14:textId="375A710C" w:rsidR="0062447B" w:rsidRDefault="0062447B" w:rsidP="0062447B">
      <w:r w:rsidRPr="00F84FDE">
        <w:rPr>
          <w:rFonts w:cstheme="minorBidi"/>
          <w:b/>
          <w:bCs/>
        </w:rPr>
        <w:t xml:space="preserve">Puberty blockers: </w:t>
      </w:r>
      <w:r>
        <w:t xml:space="preserve">a class of drugs such as </w:t>
      </w:r>
      <w:r w:rsidRPr="006D3104">
        <w:t>gonadotrophin</w:t>
      </w:r>
      <w:r>
        <w:t>-</w:t>
      </w:r>
      <w:r w:rsidRPr="006D3104">
        <w:t>releasing hormone analogues</w:t>
      </w:r>
      <w:r>
        <w:t xml:space="preserve"> (</w:t>
      </w:r>
      <w:proofErr w:type="spellStart"/>
      <w:r>
        <w:t>GnRHa</w:t>
      </w:r>
      <w:proofErr w:type="spellEnd"/>
      <w:r>
        <w:t>),</w:t>
      </w:r>
      <w:r>
        <w:rPr>
          <w:rStyle w:val="FootnoteReference"/>
        </w:rPr>
        <w:footnoteReference w:id="5"/>
      </w:r>
      <w:r>
        <w:t xml:space="preserve"> which suppress the development of puberty.</w:t>
      </w:r>
    </w:p>
    <w:p w14:paraId="23AFB0F4" w14:textId="77777777" w:rsidR="0062447B" w:rsidRPr="00F84FDE" w:rsidRDefault="0062447B" w:rsidP="0062447B"/>
    <w:p w14:paraId="79976AF6" w14:textId="26244F78" w:rsidR="0062447B" w:rsidRDefault="0062447B" w:rsidP="0062447B">
      <w:r w:rsidRPr="00975547">
        <w:rPr>
          <w:b/>
          <w:bCs/>
        </w:rPr>
        <w:t>Puberty suppression</w:t>
      </w:r>
      <w:r>
        <w:t>: treatment which suppresses pubertal development.</w:t>
      </w:r>
    </w:p>
    <w:p w14:paraId="5A09655D" w14:textId="77777777" w:rsidR="0062447B" w:rsidRPr="00D84221" w:rsidRDefault="0062447B" w:rsidP="0062447B"/>
    <w:p w14:paraId="40EF6B09" w14:textId="77777777" w:rsidR="0062447B" w:rsidRPr="00F84FDE" w:rsidRDefault="0062447B" w:rsidP="0062447B">
      <w:r w:rsidRPr="00F84FDE">
        <w:rPr>
          <w:b/>
          <w:bCs/>
        </w:rPr>
        <w:t>Sex</w:t>
      </w:r>
      <w:r>
        <w:rPr>
          <w:b/>
          <w:bCs/>
        </w:rPr>
        <w:t xml:space="preserve"> assigned at birth</w:t>
      </w:r>
      <w:r w:rsidRPr="00F84FDE">
        <w:rPr>
          <w:b/>
          <w:bCs/>
        </w:rPr>
        <w:t>:</w:t>
      </w:r>
      <w:r w:rsidRPr="00F84FDE">
        <w:t xml:space="preserve"> the sex recorded at a person’s birth (for example, </w:t>
      </w:r>
      <w:r>
        <w:t>as</w:t>
      </w:r>
      <w:r w:rsidRPr="00F84FDE">
        <w:t xml:space="preserve"> recorded on their birth certificate). </w:t>
      </w:r>
    </w:p>
    <w:p w14:paraId="3BEA01ED" w14:textId="35829886" w:rsidR="0062447B" w:rsidRDefault="0062447B" w:rsidP="0062447B">
      <w:r w:rsidRPr="00F84FDE">
        <w:rPr>
          <w:b/>
          <w:bCs/>
        </w:rPr>
        <w:t xml:space="preserve">Transgender: </w:t>
      </w:r>
      <w:r>
        <w:t xml:space="preserve">describes </w:t>
      </w:r>
      <w:r w:rsidRPr="00F84FDE">
        <w:t>a person whose gender is different from the sex recorded at their birth.</w:t>
      </w:r>
    </w:p>
    <w:p w14:paraId="6E220A31" w14:textId="77777777" w:rsidR="0062447B" w:rsidRPr="00F84FDE" w:rsidRDefault="0062447B" w:rsidP="0062447B">
      <w:pPr>
        <w:rPr>
          <w:b/>
          <w:bCs/>
        </w:rPr>
      </w:pPr>
    </w:p>
    <w:p w14:paraId="1B58A9C8" w14:textId="2AEDFEE0" w:rsidR="0062447B" w:rsidRDefault="0062447B" w:rsidP="0062447B">
      <w:proofErr w:type="spellStart"/>
      <w:r w:rsidRPr="00F84FDE">
        <w:rPr>
          <w:b/>
          <w:bCs/>
        </w:rPr>
        <w:t>Transboy</w:t>
      </w:r>
      <w:proofErr w:type="spellEnd"/>
      <w:r w:rsidRPr="00F84FDE">
        <w:rPr>
          <w:b/>
          <w:bCs/>
        </w:rPr>
        <w:t>/man:</w:t>
      </w:r>
      <w:r w:rsidRPr="00F84FDE">
        <w:t xml:space="preserve"> </w:t>
      </w:r>
      <w:r>
        <w:t>a</w:t>
      </w:r>
      <w:r w:rsidRPr="00F84FDE">
        <w:t xml:space="preserve"> person who was assigned female at birth who identifies as a boy/man</w:t>
      </w:r>
      <w:r>
        <w:t xml:space="preserve">; also </w:t>
      </w:r>
      <w:r w:rsidRPr="00F84FDE">
        <w:t xml:space="preserve">referred to as transman, </w:t>
      </w:r>
      <w:proofErr w:type="spellStart"/>
      <w:r w:rsidRPr="00F84FDE">
        <w:t>transmale</w:t>
      </w:r>
      <w:proofErr w:type="spellEnd"/>
      <w:r w:rsidRPr="00F84FDE">
        <w:t xml:space="preserve"> </w:t>
      </w:r>
      <w:r>
        <w:t xml:space="preserve">or </w:t>
      </w:r>
      <w:r w:rsidRPr="00F84FDE">
        <w:t>AFAB.</w:t>
      </w:r>
    </w:p>
    <w:p w14:paraId="0757A1A2" w14:textId="77777777" w:rsidR="0062447B" w:rsidRPr="00F84FDE" w:rsidRDefault="0062447B" w:rsidP="0062447B"/>
    <w:p w14:paraId="3376187A" w14:textId="47E0778D" w:rsidR="0062447B" w:rsidRDefault="0062447B" w:rsidP="0062447B">
      <w:pPr>
        <w:rPr>
          <w:b/>
          <w:bCs/>
        </w:rPr>
      </w:pPr>
      <w:proofErr w:type="spellStart"/>
      <w:r w:rsidRPr="00F84FDE">
        <w:rPr>
          <w:b/>
          <w:bCs/>
        </w:rPr>
        <w:t>Transgirl</w:t>
      </w:r>
      <w:proofErr w:type="spellEnd"/>
      <w:r w:rsidRPr="00F84FDE">
        <w:rPr>
          <w:b/>
          <w:bCs/>
        </w:rPr>
        <w:t>/woman:</w:t>
      </w:r>
      <w:r w:rsidRPr="00F84FDE">
        <w:t xml:space="preserve"> </w:t>
      </w:r>
      <w:r>
        <w:t>a</w:t>
      </w:r>
      <w:r w:rsidRPr="00F84FDE">
        <w:t xml:space="preserve"> person who was assigned male at birth who identifies as a girl/woman</w:t>
      </w:r>
      <w:r>
        <w:t xml:space="preserve">; also </w:t>
      </w:r>
      <w:r w:rsidRPr="00F84FDE">
        <w:t xml:space="preserve">referred to as transwoman, </w:t>
      </w:r>
      <w:proofErr w:type="spellStart"/>
      <w:r w:rsidRPr="00F84FDE">
        <w:t>transfemale</w:t>
      </w:r>
      <w:proofErr w:type="spellEnd"/>
      <w:r w:rsidRPr="00F84FDE">
        <w:t xml:space="preserve"> </w:t>
      </w:r>
      <w:r>
        <w:t xml:space="preserve">or </w:t>
      </w:r>
      <w:r w:rsidRPr="00F84FDE">
        <w:t>AMAB.</w:t>
      </w:r>
      <w:r w:rsidRPr="00975547">
        <w:rPr>
          <w:b/>
          <w:bCs/>
        </w:rPr>
        <w:t xml:space="preserve"> </w:t>
      </w:r>
    </w:p>
    <w:p w14:paraId="095742CE" w14:textId="77777777" w:rsidR="0062447B" w:rsidRPr="0049277B" w:rsidRDefault="0062447B" w:rsidP="0062447B">
      <w:pPr>
        <w:rPr>
          <w:b/>
          <w:bCs/>
        </w:rPr>
      </w:pPr>
    </w:p>
    <w:p w14:paraId="5495CA59" w14:textId="77777777" w:rsidR="0062447B" w:rsidRDefault="0062447B" w:rsidP="0062447B">
      <w:r w:rsidRPr="009D60BD">
        <w:rPr>
          <w:b/>
          <w:bCs/>
        </w:rPr>
        <w:t>Tanner stages:</w:t>
      </w:r>
      <w:r>
        <w:t xml:space="preserve">  a clinical description entailing five stages of physical development occurring during puberty.</w:t>
      </w:r>
    </w:p>
    <w:p w14:paraId="3C70FAF9" w14:textId="77777777" w:rsidR="00D662F8" w:rsidRDefault="00D662F8" w:rsidP="0046362D"/>
    <w:p w14:paraId="5AB9EA88" w14:textId="77777777" w:rsidR="00571223" w:rsidRDefault="00571223" w:rsidP="0046362D"/>
    <w:p w14:paraId="5558ECEF" w14:textId="73AA7F7F" w:rsidR="0062447B" w:rsidRDefault="0062447B" w:rsidP="0062447B">
      <w:pPr>
        <w:sectPr w:rsidR="0062447B" w:rsidSect="0062447B">
          <w:headerReference w:type="even" r:id="rId19"/>
          <w:headerReference w:type="default" r:id="rId20"/>
          <w:footerReference w:type="even" r:id="rId21"/>
          <w:footerReference w:type="default" r:id="rId22"/>
          <w:pgSz w:w="11907" w:h="16840" w:code="9"/>
          <w:pgMar w:top="1418" w:right="1701" w:bottom="1134" w:left="1843" w:header="567" w:footer="425" w:gutter="284"/>
          <w:pgNumType w:fmt="lowerRoman"/>
          <w:cols w:space="720"/>
          <w:docGrid w:linePitch="286"/>
        </w:sectPr>
      </w:pPr>
    </w:p>
    <w:p w14:paraId="4F867BCB" w14:textId="77777777" w:rsidR="00032C0A" w:rsidRDefault="00032C0A" w:rsidP="0046362D"/>
    <w:p w14:paraId="648D4F84" w14:textId="77777777" w:rsidR="00C86248" w:rsidRDefault="00C86248" w:rsidP="00A74587">
      <w:pPr>
        <w:pStyle w:val="IntroHead"/>
      </w:pPr>
      <w:r>
        <w:t>Contents</w:t>
      </w:r>
      <w:bookmarkEnd w:id="2"/>
      <w:bookmarkEnd w:id="3"/>
    </w:p>
    <w:p w14:paraId="64FDDBD4" w14:textId="1807D6CD" w:rsidR="00D548CA" w:rsidRDefault="00D548CA">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64782013" w:history="1">
        <w:r w:rsidRPr="00CB1BEC">
          <w:rPr>
            <w:rStyle w:val="Hyperlink"/>
            <w:noProof/>
          </w:rPr>
          <w:t>Glossary</w:t>
        </w:r>
        <w:r>
          <w:rPr>
            <w:noProof/>
            <w:webHidden/>
          </w:rPr>
          <w:tab/>
        </w:r>
        <w:r>
          <w:rPr>
            <w:noProof/>
            <w:webHidden/>
          </w:rPr>
          <w:fldChar w:fldCharType="begin"/>
        </w:r>
        <w:r>
          <w:rPr>
            <w:noProof/>
            <w:webHidden/>
          </w:rPr>
          <w:instrText xml:space="preserve"> PAGEREF _Toc164782013 \h </w:instrText>
        </w:r>
        <w:r>
          <w:rPr>
            <w:noProof/>
            <w:webHidden/>
          </w:rPr>
        </w:r>
        <w:r>
          <w:rPr>
            <w:noProof/>
            <w:webHidden/>
          </w:rPr>
          <w:fldChar w:fldCharType="separate"/>
        </w:r>
        <w:r w:rsidR="002D2FDA">
          <w:rPr>
            <w:noProof/>
            <w:webHidden/>
          </w:rPr>
          <w:t>iii</w:t>
        </w:r>
        <w:r>
          <w:rPr>
            <w:noProof/>
            <w:webHidden/>
          </w:rPr>
          <w:fldChar w:fldCharType="end"/>
        </w:r>
      </w:hyperlink>
    </w:p>
    <w:p w14:paraId="79E73FD6" w14:textId="6EEFF0BC" w:rsidR="00D548CA" w:rsidRDefault="002D2FDA">
      <w:pPr>
        <w:pStyle w:val="TOC1"/>
        <w:rPr>
          <w:rFonts w:asciiTheme="minorHAnsi" w:eastAsiaTheme="minorEastAsia" w:hAnsiTheme="minorHAnsi" w:cstheme="minorBidi"/>
          <w:noProof/>
          <w:sz w:val="22"/>
          <w:szCs w:val="22"/>
          <w:lang w:eastAsia="en-NZ"/>
        </w:rPr>
      </w:pPr>
      <w:hyperlink w:anchor="_Toc164782014" w:history="1">
        <w:r w:rsidR="00D548CA" w:rsidRPr="00CB1BEC">
          <w:rPr>
            <w:rStyle w:val="Hyperlink"/>
            <w:noProof/>
          </w:rPr>
          <w:t>Executive summary</w:t>
        </w:r>
        <w:r w:rsidR="00D548CA">
          <w:rPr>
            <w:noProof/>
            <w:webHidden/>
          </w:rPr>
          <w:tab/>
        </w:r>
        <w:r w:rsidR="00D548CA">
          <w:rPr>
            <w:noProof/>
            <w:webHidden/>
          </w:rPr>
          <w:fldChar w:fldCharType="begin"/>
        </w:r>
        <w:r w:rsidR="00D548CA">
          <w:rPr>
            <w:noProof/>
            <w:webHidden/>
          </w:rPr>
          <w:instrText xml:space="preserve"> PAGEREF _Toc164782014 \h </w:instrText>
        </w:r>
        <w:r w:rsidR="00D548CA">
          <w:rPr>
            <w:noProof/>
            <w:webHidden/>
          </w:rPr>
        </w:r>
        <w:r w:rsidR="00D548CA">
          <w:rPr>
            <w:noProof/>
            <w:webHidden/>
          </w:rPr>
          <w:fldChar w:fldCharType="separate"/>
        </w:r>
        <w:r>
          <w:rPr>
            <w:noProof/>
            <w:webHidden/>
          </w:rPr>
          <w:t>1</w:t>
        </w:r>
        <w:r w:rsidR="00D548CA">
          <w:rPr>
            <w:noProof/>
            <w:webHidden/>
          </w:rPr>
          <w:fldChar w:fldCharType="end"/>
        </w:r>
      </w:hyperlink>
    </w:p>
    <w:p w14:paraId="3788DD31" w14:textId="641F2D05" w:rsidR="00D548CA" w:rsidRDefault="002D2FDA">
      <w:pPr>
        <w:pStyle w:val="TOC1"/>
        <w:rPr>
          <w:rFonts w:asciiTheme="minorHAnsi" w:eastAsiaTheme="minorEastAsia" w:hAnsiTheme="minorHAnsi" w:cstheme="minorBidi"/>
          <w:noProof/>
          <w:sz w:val="22"/>
          <w:szCs w:val="22"/>
          <w:lang w:eastAsia="en-NZ"/>
        </w:rPr>
      </w:pPr>
      <w:hyperlink w:anchor="_Toc164782015" w:history="1">
        <w:r w:rsidR="00D548CA" w:rsidRPr="00CB1BEC">
          <w:rPr>
            <w:rStyle w:val="Hyperlink"/>
            <w:noProof/>
          </w:rPr>
          <w:t>Background and context</w:t>
        </w:r>
        <w:r w:rsidR="00D548CA">
          <w:rPr>
            <w:noProof/>
            <w:webHidden/>
          </w:rPr>
          <w:tab/>
        </w:r>
        <w:r w:rsidR="00D548CA">
          <w:rPr>
            <w:noProof/>
            <w:webHidden/>
          </w:rPr>
          <w:fldChar w:fldCharType="begin"/>
        </w:r>
        <w:r w:rsidR="00D548CA">
          <w:rPr>
            <w:noProof/>
            <w:webHidden/>
          </w:rPr>
          <w:instrText xml:space="preserve"> PAGEREF _Toc164782015 \h </w:instrText>
        </w:r>
        <w:r w:rsidR="00D548CA">
          <w:rPr>
            <w:noProof/>
            <w:webHidden/>
          </w:rPr>
        </w:r>
        <w:r w:rsidR="00D548CA">
          <w:rPr>
            <w:noProof/>
            <w:webHidden/>
          </w:rPr>
          <w:fldChar w:fldCharType="separate"/>
        </w:r>
        <w:r>
          <w:rPr>
            <w:noProof/>
            <w:webHidden/>
          </w:rPr>
          <w:t>4</w:t>
        </w:r>
        <w:r w:rsidR="00D548CA">
          <w:rPr>
            <w:noProof/>
            <w:webHidden/>
          </w:rPr>
          <w:fldChar w:fldCharType="end"/>
        </w:r>
      </w:hyperlink>
    </w:p>
    <w:p w14:paraId="189A82BC" w14:textId="2C2E92C7" w:rsidR="00D548CA" w:rsidRDefault="002D2FDA">
      <w:pPr>
        <w:pStyle w:val="TOC2"/>
        <w:rPr>
          <w:rFonts w:asciiTheme="minorHAnsi" w:eastAsiaTheme="minorEastAsia" w:hAnsiTheme="minorHAnsi" w:cstheme="minorBidi"/>
          <w:noProof/>
          <w:szCs w:val="22"/>
          <w:lang w:eastAsia="en-NZ"/>
        </w:rPr>
      </w:pPr>
      <w:hyperlink w:anchor="_Toc164782016" w:history="1">
        <w:r w:rsidR="00D548CA" w:rsidRPr="00CB1BEC">
          <w:rPr>
            <w:rStyle w:val="Hyperlink"/>
            <w:noProof/>
          </w:rPr>
          <w:t>What is gender dysphoria?</w:t>
        </w:r>
        <w:r w:rsidR="00D548CA">
          <w:rPr>
            <w:noProof/>
            <w:webHidden/>
          </w:rPr>
          <w:tab/>
        </w:r>
        <w:r w:rsidR="00D548CA">
          <w:rPr>
            <w:noProof/>
            <w:webHidden/>
          </w:rPr>
          <w:fldChar w:fldCharType="begin"/>
        </w:r>
        <w:r w:rsidR="00D548CA">
          <w:rPr>
            <w:noProof/>
            <w:webHidden/>
          </w:rPr>
          <w:instrText xml:space="preserve"> PAGEREF _Toc164782016 \h </w:instrText>
        </w:r>
        <w:r w:rsidR="00D548CA">
          <w:rPr>
            <w:noProof/>
            <w:webHidden/>
          </w:rPr>
        </w:r>
        <w:r w:rsidR="00D548CA">
          <w:rPr>
            <w:noProof/>
            <w:webHidden/>
          </w:rPr>
          <w:fldChar w:fldCharType="separate"/>
        </w:r>
        <w:r>
          <w:rPr>
            <w:noProof/>
            <w:webHidden/>
          </w:rPr>
          <w:t>4</w:t>
        </w:r>
        <w:r w:rsidR="00D548CA">
          <w:rPr>
            <w:noProof/>
            <w:webHidden/>
          </w:rPr>
          <w:fldChar w:fldCharType="end"/>
        </w:r>
      </w:hyperlink>
    </w:p>
    <w:p w14:paraId="7A962948" w14:textId="4AD1DD6F" w:rsidR="00D548CA" w:rsidRDefault="002D2FDA">
      <w:pPr>
        <w:pStyle w:val="TOC2"/>
        <w:rPr>
          <w:rFonts w:asciiTheme="minorHAnsi" w:eastAsiaTheme="minorEastAsia" w:hAnsiTheme="minorHAnsi" w:cstheme="minorBidi"/>
          <w:noProof/>
          <w:szCs w:val="22"/>
          <w:lang w:eastAsia="en-NZ"/>
        </w:rPr>
      </w:pPr>
      <w:hyperlink w:anchor="_Toc164782017" w:history="1">
        <w:r w:rsidR="00D548CA" w:rsidRPr="00CB1BEC">
          <w:rPr>
            <w:rStyle w:val="Hyperlink"/>
            <w:noProof/>
          </w:rPr>
          <w:t>Epidemiology</w:t>
        </w:r>
        <w:r w:rsidR="00D548CA">
          <w:rPr>
            <w:noProof/>
            <w:webHidden/>
          </w:rPr>
          <w:tab/>
        </w:r>
        <w:r w:rsidR="00D548CA">
          <w:rPr>
            <w:noProof/>
            <w:webHidden/>
          </w:rPr>
          <w:fldChar w:fldCharType="begin"/>
        </w:r>
        <w:r w:rsidR="00D548CA">
          <w:rPr>
            <w:noProof/>
            <w:webHidden/>
          </w:rPr>
          <w:instrText xml:space="preserve"> PAGEREF _Toc164782017 \h </w:instrText>
        </w:r>
        <w:r w:rsidR="00D548CA">
          <w:rPr>
            <w:noProof/>
            <w:webHidden/>
          </w:rPr>
        </w:r>
        <w:r w:rsidR="00D548CA">
          <w:rPr>
            <w:noProof/>
            <w:webHidden/>
          </w:rPr>
          <w:fldChar w:fldCharType="separate"/>
        </w:r>
        <w:r>
          <w:rPr>
            <w:noProof/>
            <w:webHidden/>
          </w:rPr>
          <w:t>5</w:t>
        </w:r>
        <w:r w:rsidR="00D548CA">
          <w:rPr>
            <w:noProof/>
            <w:webHidden/>
          </w:rPr>
          <w:fldChar w:fldCharType="end"/>
        </w:r>
      </w:hyperlink>
    </w:p>
    <w:p w14:paraId="6DBA97D4" w14:textId="6928F685" w:rsidR="00D548CA" w:rsidRDefault="002D2FDA">
      <w:pPr>
        <w:pStyle w:val="TOC1"/>
        <w:rPr>
          <w:rFonts w:asciiTheme="minorHAnsi" w:eastAsiaTheme="minorEastAsia" w:hAnsiTheme="minorHAnsi" w:cstheme="minorBidi"/>
          <w:noProof/>
          <w:sz w:val="22"/>
          <w:szCs w:val="22"/>
          <w:lang w:eastAsia="en-NZ"/>
        </w:rPr>
      </w:pPr>
      <w:hyperlink w:anchor="_Toc164782018" w:history="1">
        <w:r w:rsidR="00D548CA" w:rsidRPr="00CB1BEC">
          <w:rPr>
            <w:rStyle w:val="Hyperlink"/>
            <w:noProof/>
          </w:rPr>
          <w:t>The medical management of gender dysphoria</w:t>
        </w:r>
        <w:r w:rsidR="00D548CA">
          <w:rPr>
            <w:noProof/>
            <w:webHidden/>
          </w:rPr>
          <w:tab/>
        </w:r>
        <w:r w:rsidR="00D548CA">
          <w:rPr>
            <w:noProof/>
            <w:webHidden/>
          </w:rPr>
          <w:fldChar w:fldCharType="begin"/>
        </w:r>
        <w:r w:rsidR="00D548CA">
          <w:rPr>
            <w:noProof/>
            <w:webHidden/>
          </w:rPr>
          <w:instrText xml:space="preserve"> PAGEREF _Toc164782018 \h </w:instrText>
        </w:r>
        <w:r w:rsidR="00D548CA">
          <w:rPr>
            <w:noProof/>
            <w:webHidden/>
          </w:rPr>
        </w:r>
        <w:r w:rsidR="00D548CA">
          <w:rPr>
            <w:noProof/>
            <w:webHidden/>
          </w:rPr>
          <w:fldChar w:fldCharType="separate"/>
        </w:r>
        <w:r>
          <w:rPr>
            <w:noProof/>
            <w:webHidden/>
          </w:rPr>
          <w:t>10</w:t>
        </w:r>
        <w:r w:rsidR="00D548CA">
          <w:rPr>
            <w:noProof/>
            <w:webHidden/>
          </w:rPr>
          <w:fldChar w:fldCharType="end"/>
        </w:r>
      </w:hyperlink>
    </w:p>
    <w:p w14:paraId="2A5F96C7" w14:textId="2F9779FE" w:rsidR="00D548CA" w:rsidRDefault="002D2FDA">
      <w:pPr>
        <w:pStyle w:val="TOC2"/>
        <w:rPr>
          <w:rFonts w:asciiTheme="minorHAnsi" w:eastAsiaTheme="minorEastAsia" w:hAnsiTheme="minorHAnsi" w:cstheme="minorBidi"/>
          <w:noProof/>
          <w:szCs w:val="22"/>
          <w:lang w:eastAsia="en-NZ"/>
        </w:rPr>
      </w:pPr>
      <w:hyperlink w:anchor="_Toc164782019" w:history="1">
        <w:r w:rsidR="00D548CA" w:rsidRPr="00CB1BEC">
          <w:rPr>
            <w:rStyle w:val="Hyperlink"/>
            <w:noProof/>
          </w:rPr>
          <w:t>Methods</w:t>
        </w:r>
        <w:r w:rsidR="00D548CA">
          <w:rPr>
            <w:noProof/>
            <w:webHidden/>
          </w:rPr>
          <w:tab/>
        </w:r>
        <w:r w:rsidR="00D548CA">
          <w:rPr>
            <w:noProof/>
            <w:webHidden/>
          </w:rPr>
          <w:fldChar w:fldCharType="begin"/>
        </w:r>
        <w:r w:rsidR="00D548CA">
          <w:rPr>
            <w:noProof/>
            <w:webHidden/>
          </w:rPr>
          <w:instrText xml:space="preserve"> PAGEREF _Toc164782019 \h </w:instrText>
        </w:r>
        <w:r w:rsidR="00D548CA">
          <w:rPr>
            <w:noProof/>
            <w:webHidden/>
          </w:rPr>
        </w:r>
        <w:r w:rsidR="00D548CA">
          <w:rPr>
            <w:noProof/>
            <w:webHidden/>
          </w:rPr>
          <w:fldChar w:fldCharType="separate"/>
        </w:r>
        <w:r>
          <w:rPr>
            <w:noProof/>
            <w:webHidden/>
          </w:rPr>
          <w:t>10</w:t>
        </w:r>
        <w:r w:rsidR="00D548CA">
          <w:rPr>
            <w:noProof/>
            <w:webHidden/>
          </w:rPr>
          <w:fldChar w:fldCharType="end"/>
        </w:r>
      </w:hyperlink>
    </w:p>
    <w:p w14:paraId="30282663" w14:textId="040AF329" w:rsidR="00D548CA" w:rsidRDefault="002D2FDA">
      <w:pPr>
        <w:pStyle w:val="TOC2"/>
        <w:rPr>
          <w:rFonts w:asciiTheme="minorHAnsi" w:eastAsiaTheme="minorEastAsia" w:hAnsiTheme="minorHAnsi" w:cstheme="minorBidi"/>
          <w:noProof/>
          <w:szCs w:val="22"/>
          <w:lang w:eastAsia="en-NZ"/>
        </w:rPr>
      </w:pPr>
      <w:hyperlink w:anchor="_Toc164782020" w:history="1">
        <w:r w:rsidR="00D548CA" w:rsidRPr="00CB1BEC">
          <w:rPr>
            <w:rStyle w:val="Hyperlink"/>
            <w:noProof/>
          </w:rPr>
          <w:t>Results</w:t>
        </w:r>
        <w:r w:rsidR="00D548CA">
          <w:rPr>
            <w:noProof/>
            <w:webHidden/>
          </w:rPr>
          <w:tab/>
        </w:r>
        <w:r w:rsidR="00D548CA">
          <w:rPr>
            <w:noProof/>
            <w:webHidden/>
          </w:rPr>
          <w:fldChar w:fldCharType="begin"/>
        </w:r>
        <w:r w:rsidR="00D548CA">
          <w:rPr>
            <w:noProof/>
            <w:webHidden/>
          </w:rPr>
          <w:instrText xml:space="preserve"> PAGEREF _Toc164782020 \h </w:instrText>
        </w:r>
        <w:r w:rsidR="00D548CA">
          <w:rPr>
            <w:noProof/>
            <w:webHidden/>
          </w:rPr>
        </w:r>
        <w:r w:rsidR="00D548CA">
          <w:rPr>
            <w:noProof/>
            <w:webHidden/>
          </w:rPr>
          <w:fldChar w:fldCharType="separate"/>
        </w:r>
        <w:r>
          <w:rPr>
            <w:noProof/>
            <w:webHidden/>
          </w:rPr>
          <w:t>11</w:t>
        </w:r>
        <w:r w:rsidR="00D548CA">
          <w:rPr>
            <w:noProof/>
            <w:webHidden/>
          </w:rPr>
          <w:fldChar w:fldCharType="end"/>
        </w:r>
      </w:hyperlink>
    </w:p>
    <w:p w14:paraId="0F55727E" w14:textId="4B9BD5D7" w:rsidR="00D548CA" w:rsidRDefault="002D2FDA">
      <w:pPr>
        <w:pStyle w:val="TOC1"/>
        <w:rPr>
          <w:rFonts w:asciiTheme="minorHAnsi" w:eastAsiaTheme="minorEastAsia" w:hAnsiTheme="minorHAnsi" w:cstheme="minorBidi"/>
          <w:noProof/>
          <w:sz w:val="22"/>
          <w:szCs w:val="22"/>
          <w:lang w:eastAsia="en-NZ"/>
        </w:rPr>
      </w:pPr>
      <w:hyperlink w:anchor="_Toc164782021" w:history="1">
        <w:r w:rsidR="00D548CA" w:rsidRPr="00CB1BEC">
          <w:rPr>
            <w:rStyle w:val="Hyperlink"/>
            <w:rFonts w:eastAsiaTheme="majorEastAsia"/>
            <w:noProof/>
          </w:rPr>
          <w:t>Impact of puberty blockers on mental health and wellbeing outcomes for gender-dysphoric adolescents</w:t>
        </w:r>
        <w:r w:rsidR="00D548CA">
          <w:rPr>
            <w:noProof/>
            <w:webHidden/>
          </w:rPr>
          <w:tab/>
        </w:r>
        <w:r w:rsidR="00D548CA">
          <w:rPr>
            <w:noProof/>
            <w:webHidden/>
          </w:rPr>
          <w:fldChar w:fldCharType="begin"/>
        </w:r>
        <w:r w:rsidR="00D548CA">
          <w:rPr>
            <w:noProof/>
            <w:webHidden/>
          </w:rPr>
          <w:instrText xml:space="preserve"> PAGEREF _Toc164782021 \h </w:instrText>
        </w:r>
        <w:r w:rsidR="00D548CA">
          <w:rPr>
            <w:noProof/>
            <w:webHidden/>
          </w:rPr>
        </w:r>
        <w:r w:rsidR="00D548CA">
          <w:rPr>
            <w:noProof/>
            <w:webHidden/>
          </w:rPr>
          <w:fldChar w:fldCharType="separate"/>
        </w:r>
        <w:r>
          <w:rPr>
            <w:noProof/>
            <w:webHidden/>
          </w:rPr>
          <w:t>16</w:t>
        </w:r>
        <w:r w:rsidR="00D548CA">
          <w:rPr>
            <w:noProof/>
            <w:webHidden/>
          </w:rPr>
          <w:fldChar w:fldCharType="end"/>
        </w:r>
      </w:hyperlink>
    </w:p>
    <w:p w14:paraId="5C160D09" w14:textId="7EDCC927" w:rsidR="00D548CA" w:rsidRDefault="002D2FDA">
      <w:pPr>
        <w:pStyle w:val="TOC2"/>
        <w:rPr>
          <w:rFonts w:asciiTheme="minorHAnsi" w:eastAsiaTheme="minorEastAsia" w:hAnsiTheme="minorHAnsi" w:cstheme="minorBidi"/>
          <w:noProof/>
          <w:szCs w:val="22"/>
          <w:lang w:eastAsia="en-NZ"/>
        </w:rPr>
      </w:pPr>
      <w:hyperlink w:anchor="_Toc164782022" w:history="1">
        <w:r w:rsidR="00D548CA" w:rsidRPr="00CB1BEC">
          <w:rPr>
            <w:rStyle w:val="Hyperlink"/>
            <w:noProof/>
          </w:rPr>
          <w:t>Methods</w:t>
        </w:r>
        <w:r w:rsidR="00D548CA">
          <w:rPr>
            <w:noProof/>
            <w:webHidden/>
          </w:rPr>
          <w:tab/>
        </w:r>
        <w:r w:rsidR="00D548CA">
          <w:rPr>
            <w:noProof/>
            <w:webHidden/>
          </w:rPr>
          <w:fldChar w:fldCharType="begin"/>
        </w:r>
        <w:r w:rsidR="00D548CA">
          <w:rPr>
            <w:noProof/>
            <w:webHidden/>
          </w:rPr>
          <w:instrText xml:space="preserve"> PAGEREF _Toc164782022 \h </w:instrText>
        </w:r>
        <w:r w:rsidR="00D548CA">
          <w:rPr>
            <w:noProof/>
            <w:webHidden/>
          </w:rPr>
        </w:r>
        <w:r w:rsidR="00D548CA">
          <w:rPr>
            <w:noProof/>
            <w:webHidden/>
          </w:rPr>
          <w:fldChar w:fldCharType="separate"/>
        </w:r>
        <w:r>
          <w:rPr>
            <w:noProof/>
            <w:webHidden/>
          </w:rPr>
          <w:t>16</w:t>
        </w:r>
        <w:r w:rsidR="00D548CA">
          <w:rPr>
            <w:noProof/>
            <w:webHidden/>
          </w:rPr>
          <w:fldChar w:fldCharType="end"/>
        </w:r>
      </w:hyperlink>
    </w:p>
    <w:p w14:paraId="54FEF420" w14:textId="4F665B65" w:rsidR="00D548CA" w:rsidRDefault="002D2FDA">
      <w:pPr>
        <w:pStyle w:val="TOC2"/>
        <w:rPr>
          <w:rFonts w:asciiTheme="minorHAnsi" w:eastAsiaTheme="minorEastAsia" w:hAnsiTheme="minorHAnsi" w:cstheme="minorBidi"/>
          <w:noProof/>
          <w:szCs w:val="22"/>
          <w:lang w:eastAsia="en-NZ"/>
        </w:rPr>
      </w:pPr>
      <w:hyperlink w:anchor="_Toc164782023" w:history="1">
        <w:r w:rsidR="00D548CA" w:rsidRPr="00CB1BEC">
          <w:rPr>
            <w:rStyle w:val="Hyperlink"/>
            <w:noProof/>
          </w:rPr>
          <w:t>Results</w:t>
        </w:r>
        <w:r w:rsidR="00D548CA">
          <w:rPr>
            <w:noProof/>
            <w:webHidden/>
          </w:rPr>
          <w:tab/>
        </w:r>
        <w:r w:rsidR="00D548CA">
          <w:rPr>
            <w:noProof/>
            <w:webHidden/>
          </w:rPr>
          <w:fldChar w:fldCharType="begin"/>
        </w:r>
        <w:r w:rsidR="00D548CA">
          <w:rPr>
            <w:noProof/>
            <w:webHidden/>
          </w:rPr>
          <w:instrText xml:space="preserve"> PAGEREF _Toc164782023 \h </w:instrText>
        </w:r>
        <w:r w:rsidR="00D548CA">
          <w:rPr>
            <w:noProof/>
            <w:webHidden/>
          </w:rPr>
        </w:r>
        <w:r w:rsidR="00D548CA">
          <w:rPr>
            <w:noProof/>
            <w:webHidden/>
          </w:rPr>
          <w:fldChar w:fldCharType="separate"/>
        </w:r>
        <w:r>
          <w:rPr>
            <w:noProof/>
            <w:webHidden/>
          </w:rPr>
          <w:t>17</w:t>
        </w:r>
        <w:r w:rsidR="00D548CA">
          <w:rPr>
            <w:noProof/>
            <w:webHidden/>
          </w:rPr>
          <w:fldChar w:fldCharType="end"/>
        </w:r>
      </w:hyperlink>
    </w:p>
    <w:p w14:paraId="53E85201" w14:textId="6CC109BA" w:rsidR="00D548CA" w:rsidRDefault="002D2FDA">
      <w:pPr>
        <w:pStyle w:val="TOC2"/>
        <w:rPr>
          <w:rFonts w:asciiTheme="minorHAnsi" w:eastAsiaTheme="minorEastAsia" w:hAnsiTheme="minorHAnsi" w:cstheme="minorBidi"/>
          <w:noProof/>
          <w:szCs w:val="22"/>
          <w:lang w:eastAsia="en-NZ"/>
        </w:rPr>
      </w:pPr>
      <w:hyperlink w:anchor="_Toc164782024" w:history="1">
        <w:r w:rsidR="00D548CA" w:rsidRPr="00CB1BEC">
          <w:rPr>
            <w:rStyle w:val="Hyperlink"/>
            <w:noProof/>
          </w:rPr>
          <w:t>Included in this evidence brief</w:t>
        </w:r>
        <w:r w:rsidR="00D548CA">
          <w:rPr>
            <w:noProof/>
            <w:webHidden/>
          </w:rPr>
          <w:tab/>
        </w:r>
        <w:r w:rsidR="00D548CA">
          <w:rPr>
            <w:noProof/>
            <w:webHidden/>
          </w:rPr>
          <w:fldChar w:fldCharType="begin"/>
        </w:r>
        <w:r w:rsidR="00D548CA">
          <w:rPr>
            <w:noProof/>
            <w:webHidden/>
          </w:rPr>
          <w:instrText xml:space="preserve"> PAGEREF _Toc164782024 \h </w:instrText>
        </w:r>
        <w:r w:rsidR="00D548CA">
          <w:rPr>
            <w:noProof/>
            <w:webHidden/>
          </w:rPr>
        </w:r>
        <w:r w:rsidR="00D548CA">
          <w:rPr>
            <w:noProof/>
            <w:webHidden/>
          </w:rPr>
          <w:fldChar w:fldCharType="separate"/>
        </w:r>
        <w:r>
          <w:rPr>
            <w:noProof/>
            <w:webHidden/>
          </w:rPr>
          <w:t>19</w:t>
        </w:r>
        <w:r w:rsidR="00D548CA">
          <w:rPr>
            <w:noProof/>
            <w:webHidden/>
          </w:rPr>
          <w:fldChar w:fldCharType="end"/>
        </w:r>
      </w:hyperlink>
    </w:p>
    <w:p w14:paraId="129EDD2A" w14:textId="254A7499" w:rsidR="00D548CA" w:rsidRDefault="002D2FDA">
      <w:pPr>
        <w:pStyle w:val="TOC2"/>
        <w:rPr>
          <w:rFonts w:asciiTheme="minorHAnsi" w:eastAsiaTheme="minorEastAsia" w:hAnsiTheme="minorHAnsi" w:cstheme="minorBidi"/>
          <w:noProof/>
          <w:szCs w:val="22"/>
          <w:lang w:eastAsia="en-NZ"/>
        </w:rPr>
      </w:pPr>
      <w:hyperlink w:anchor="_Toc164782025" w:history="1">
        <w:r w:rsidR="00D548CA" w:rsidRPr="00CB1BEC">
          <w:rPr>
            <w:rStyle w:val="Hyperlink"/>
            <w:noProof/>
          </w:rPr>
          <w:t>Evidence for mental health and wellbeing outcomes</w:t>
        </w:r>
        <w:r w:rsidR="00D548CA">
          <w:rPr>
            <w:noProof/>
            <w:webHidden/>
          </w:rPr>
          <w:tab/>
        </w:r>
        <w:r w:rsidR="00D548CA">
          <w:rPr>
            <w:noProof/>
            <w:webHidden/>
          </w:rPr>
          <w:fldChar w:fldCharType="begin"/>
        </w:r>
        <w:r w:rsidR="00D548CA">
          <w:rPr>
            <w:noProof/>
            <w:webHidden/>
          </w:rPr>
          <w:instrText xml:space="preserve"> PAGEREF _Toc164782025 \h </w:instrText>
        </w:r>
        <w:r w:rsidR="00D548CA">
          <w:rPr>
            <w:noProof/>
            <w:webHidden/>
          </w:rPr>
        </w:r>
        <w:r w:rsidR="00D548CA">
          <w:rPr>
            <w:noProof/>
            <w:webHidden/>
          </w:rPr>
          <w:fldChar w:fldCharType="separate"/>
        </w:r>
        <w:r>
          <w:rPr>
            <w:noProof/>
            <w:webHidden/>
          </w:rPr>
          <w:t>19</w:t>
        </w:r>
        <w:r w:rsidR="00D548CA">
          <w:rPr>
            <w:noProof/>
            <w:webHidden/>
          </w:rPr>
          <w:fldChar w:fldCharType="end"/>
        </w:r>
      </w:hyperlink>
    </w:p>
    <w:p w14:paraId="73973DD7" w14:textId="0CFF769D" w:rsidR="00D548CA" w:rsidRDefault="002D2FDA">
      <w:pPr>
        <w:pStyle w:val="TOC1"/>
        <w:rPr>
          <w:rFonts w:asciiTheme="minorHAnsi" w:eastAsiaTheme="minorEastAsia" w:hAnsiTheme="minorHAnsi" w:cstheme="minorBidi"/>
          <w:noProof/>
          <w:sz w:val="22"/>
          <w:szCs w:val="22"/>
          <w:lang w:eastAsia="en-NZ"/>
        </w:rPr>
      </w:pPr>
      <w:hyperlink w:anchor="_Toc164782026" w:history="1">
        <w:r w:rsidR="00D548CA" w:rsidRPr="00CB1BEC">
          <w:rPr>
            <w:rStyle w:val="Hyperlink"/>
            <w:noProof/>
          </w:rPr>
          <w:t>Targeted mental health and wellbeing interventions for adolescents more likely to experience gender dysphoria</w:t>
        </w:r>
        <w:r w:rsidR="00D548CA">
          <w:rPr>
            <w:noProof/>
            <w:webHidden/>
          </w:rPr>
          <w:tab/>
        </w:r>
        <w:r w:rsidR="00D548CA">
          <w:rPr>
            <w:noProof/>
            <w:webHidden/>
          </w:rPr>
          <w:fldChar w:fldCharType="begin"/>
        </w:r>
        <w:r w:rsidR="00D548CA">
          <w:rPr>
            <w:noProof/>
            <w:webHidden/>
          </w:rPr>
          <w:instrText xml:space="preserve"> PAGEREF _Toc164782026 \h </w:instrText>
        </w:r>
        <w:r w:rsidR="00D548CA">
          <w:rPr>
            <w:noProof/>
            <w:webHidden/>
          </w:rPr>
        </w:r>
        <w:r w:rsidR="00D548CA">
          <w:rPr>
            <w:noProof/>
            <w:webHidden/>
          </w:rPr>
          <w:fldChar w:fldCharType="separate"/>
        </w:r>
        <w:r>
          <w:rPr>
            <w:noProof/>
            <w:webHidden/>
          </w:rPr>
          <w:t>23</w:t>
        </w:r>
        <w:r w:rsidR="00D548CA">
          <w:rPr>
            <w:noProof/>
            <w:webHidden/>
          </w:rPr>
          <w:fldChar w:fldCharType="end"/>
        </w:r>
      </w:hyperlink>
    </w:p>
    <w:p w14:paraId="0C2C5A0B" w14:textId="330CAEF1" w:rsidR="00D548CA" w:rsidRDefault="002D2FDA">
      <w:pPr>
        <w:pStyle w:val="TOC2"/>
        <w:rPr>
          <w:rFonts w:asciiTheme="minorHAnsi" w:eastAsiaTheme="minorEastAsia" w:hAnsiTheme="minorHAnsi" w:cstheme="minorBidi"/>
          <w:noProof/>
          <w:szCs w:val="22"/>
          <w:lang w:eastAsia="en-NZ"/>
        </w:rPr>
      </w:pPr>
      <w:hyperlink w:anchor="_Toc164782027" w:history="1">
        <w:r w:rsidR="00D548CA" w:rsidRPr="00CB1BEC">
          <w:rPr>
            <w:rStyle w:val="Hyperlink"/>
            <w:noProof/>
          </w:rPr>
          <w:t>Methods</w:t>
        </w:r>
        <w:r w:rsidR="00D548CA">
          <w:rPr>
            <w:noProof/>
            <w:webHidden/>
          </w:rPr>
          <w:tab/>
        </w:r>
        <w:r w:rsidR="00D548CA">
          <w:rPr>
            <w:noProof/>
            <w:webHidden/>
          </w:rPr>
          <w:fldChar w:fldCharType="begin"/>
        </w:r>
        <w:r w:rsidR="00D548CA">
          <w:rPr>
            <w:noProof/>
            <w:webHidden/>
          </w:rPr>
          <w:instrText xml:space="preserve"> PAGEREF _Toc164782027 \h </w:instrText>
        </w:r>
        <w:r w:rsidR="00D548CA">
          <w:rPr>
            <w:noProof/>
            <w:webHidden/>
          </w:rPr>
        </w:r>
        <w:r w:rsidR="00D548CA">
          <w:rPr>
            <w:noProof/>
            <w:webHidden/>
          </w:rPr>
          <w:fldChar w:fldCharType="separate"/>
        </w:r>
        <w:r>
          <w:rPr>
            <w:noProof/>
            <w:webHidden/>
          </w:rPr>
          <w:t>23</w:t>
        </w:r>
        <w:r w:rsidR="00D548CA">
          <w:rPr>
            <w:noProof/>
            <w:webHidden/>
          </w:rPr>
          <w:fldChar w:fldCharType="end"/>
        </w:r>
      </w:hyperlink>
    </w:p>
    <w:p w14:paraId="1C871211" w14:textId="00E3AA92" w:rsidR="00D548CA" w:rsidRDefault="002D2FDA">
      <w:pPr>
        <w:pStyle w:val="TOC2"/>
        <w:rPr>
          <w:rFonts w:asciiTheme="minorHAnsi" w:eastAsiaTheme="minorEastAsia" w:hAnsiTheme="minorHAnsi" w:cstheme="minorBidi"/>
          <w:noProof/>
          <w:szCs w:val="22"/>
          <w:lang w:eastAsia="en-NZ"/>
        </w:rPr>
      </w:pPr>
      <w:hyperlink w:anchor="_Toc164782028" w:history="1">
        <w:r w:rsidR="00D548CA" w:rsidRPr="00CB1BEC">
          <w:rPr>
            <w:rStyle w:val="Hyperlink"/>
            <w:noProof/>
          </w:rPr>
          <w:t>Results</w:t>
        </w:r>
        <w:r w:rsidR="00D548CA">
          <w:rPr>
            <w:noProof/>
            <w:webHidden/>
          </w:rPr>
          <w:tab/>
        </w:r>
        <w:r w:rsidR="00D548CA">
          <w:rPr>
            <w:noProof/>
            <w:webHidden/>
          </w:rPr>
          <w:fldChar w:fldCharType="begin"/>
        </w:r>
        <w:r w:rsidR="00D548CA">
          <w:rPr>
            <w:noProof/>
            <w:webHidden/>
          </w:rPr>
          <w:instrText xml:space="preserve"> PAGEREF _Toc164782028 \h </w:instrText>
        </w:r>
        <w:r w:rsidR="00D548CA">
          <w:rPr>
            <w:noProof/>
            <w:webHidden/>
          </w:rPr>
        </w:r>
        <w:r w:rsidR="00D548CA">
          <w:rPr>
            <w:noProof/>
            <w:webHidden/>
          </w:rPr>
          <w:fldChar w:fldCharType="separate"/>
        </w:r>
        <w:r>
          <w:rPr>
            <w:noProof/>
            <w:webHidden/>
          </w:rPr>
          <w:t>23</w:t>
        </w:r>
        <w:r w:rsidR="00D548CA">
          <w:rPr>
            <w:noProof/>
            <w:webHidden/>
          </w:rPr>
          <w:fldChar w:fldCharType="end"/>
        </w:r>
      </w:hyperlink>
    </w:p>
    <w:p w14:paraId="04CCE741" w14:textId="333616CB" w:rsidR="00D548CA" w:rsidRDefault="002D2FDA">
      <w:pPr>
        <w:pStyle w:val="TOC2"/>
        <w:rPr>
          <w:rFonts w:asciiTheme="minorHAnsi" w:eastAsiaTheme="minorEastAsia" w:hAnsiTheme="minorHAnsi" w:cstheme="minorBidi"/>
          <w:noProof/>
          <w:szCs w:val="22"/>
          <w:lang w:eastAsia="en-NZ"/>
        </w:rPr>
      </w:pPr>
      <w:hyperlink w:anchor="_Toc164782029" w:history="1">
        <w:r w:rsidR="00D548CA" w:rsidRPr="00CB1BEC">
          <w:rPr>
            <w:rStyle w:val="Hyperlink"/>
            <w:noProof/>
          </w:rPr>
          <w:t>Included in this evidence brief</w:t>
        </w:r>
        <w:r w:rsidR="00D548CA">
          <w:rPr>
            <w:noProof/>
            <w:webHidden/>
          </w:rPr>
          <w:tab/>
        </w:r>
        <w:r w:rsidR="00D548CA">
          <w:rPr>
            <w:noProof/>
            <w:webHidden/>
          </w:rPr>
          <w:fldChar w:fldCharType="begin"/>
        </w:r>
        <w:r w:rsidR="00D548CA">
          <w:rPr>
            <w:noProof/>
            <w:webHidden/>
          </w:rPr>
          <w:instrText xml:space="preserve"> PAGEREF _Toc164782029 \h </w:instrText>
        </w:r>
        <w:r w:rsidR="00D548CA">
          <w:rPr>
            <w:noProof/>
            <w:webHidden/>
          </w:rPr>
        </w:r>
        <w:r w:rsidR="00D548CA">
          <w:rPr>
            <w:noProof/>
            <w:webHidden/>
          </w:rPr>
          <w:fldChar w:fldCharType="separate"/>
        </w:r>
        <w:r>
          <w:rPr>
            <w:noProof/>
            <w:webHidden/>
          </w:rPr>
          <w:t>26</w:t>
        </w:r>
        <w:r w:rsidR="00D548CA">
          <w:rPr>
            <w:noProof/>
            <w:webHidden/>
          </w:rPr>
          <w:fldChar w:fldCharType="end"/>
        </w:r>
      </w:hyperlink>
    </w:p>
    <w:p w14:paraId="43D04A42" w14:textId="74D15786" w:rsidR="00D548CA" w:rsidRDefault="002D2FDA">
      <w:pPr>
        <w:pStyle w:val="TOC1"/>
        <w:rPr>
          <w:rFonts w:asciiTheme="minorHAnsi" w:eastAsiaTheme="minorEastAsia" w:hAnsiTheme="minorHAnsi" w:cstheme="minorBidi"/>
          <w:noProof/>
          <w:sz w:val="22"/>
          <w:szCs w:val="22"/>
          <w:lang w:eastAsia="en-NZ"/>
        </w:rPr>
      </w:pPr>
      <w:hyperlink w:anchor="_Toc164782030" w:history="1">
        <w:r w:rsidR="00D548CA" w:rsidRPr="00CB1BEC">
          <w:rPr>
            <w:rStyle w:val="Hyperlink"/>
            <w:rFonts w:eastAsiaTheme="majorEastAsia"/>
            <w:noProof/>
          </w:rPr>
          <w:t>Legislation and Governance</w:t>
        </w:r>
        <w:r w:rsidR="00D548CA">
          <w:rPr>
            <w:noProof/>
            <w:webHidden/>
          </w:rPr>
          <w:tab/>
        </w:r>
        <w:r w:rsidR="00D548CA">
          <w:rPr>
            <w:noProof/>
            <w:webHidden/>
          </w:rPr>
          <w:fldChar w:fldCharType="begin"/>
        </w:r>
        <w:r w:rsidR="00D548CA">
          <w:rPr>
            <w:noProof/>
            <w:webHidden/>
          </w:rPr>
          <w:instrText xml:space="preserve"> PAGEREF _Toc164782030 \h </w:instrText>
        </w:r>
        <w:r w:rsidR="00D548CA">
          <w:rPr>
            <w:noProof/>
            <w:webHidden/>
          </w:rPr>
        </w:r>
        <w:r w:rsidR="00D548CA">
          <w:rPr>
            <w:noProof/>
            <w:webHidden/>
          </w:rPr>
          <w:fldChar w:fldCharType="separate"/>
        </w:r>
        <w:r>
          <w:rPr>
            <w:noProof/>
            <w:webHidden/>
          </w:rPr>
          <w:t>28</w:t>
        </w:r>
        <w:r w:rsidR="00D548CA">
          <w:rPr>
            <w:noProof/>
            <w:webHidden/>
          </w:rPr>
          <w:fldChar w:fldCharType="end"/>
        </w:r>
      </w:hyperlink>
    </w:p>
    <w:p w14:paraId="28BD8ECF" w14:textId="09DAEFDB" w:rsidR="00D548CA" w:rsidRDefault="002D2FDA">
      <w:pPr>
        <w:pStyle w:val="TOC2"/>
        <w:rPr>
          <w:rFonts w:asciiTheme="minorHAnsi" w:eastAsiaTheme="minorEastAsia" w:hAnsiTheme="minorHAnsi" w:cstheme="minorBidi"/>
          <w:noProof/>
          <w:szCs w:val="22"/>
          <w:lang w:eastAsia="en-NZ"/>
        </w:rPr>
      </w:pPr>
      <w:hyperlink w:anchor="_Toc164782031" w:history="1">
        <w:r w:rsidR="00D548CA" w:rsidRPr="00CB1BEC">
          <w:rPr>
            <w:rStyle w:val="Hyperlink"/>
            <w:noProof/>
          </w:rPr>
          <w:t>International context</w:t>
        </w:r>
        <w:r w:rsidR="00D548CA">
          <w:rPr>
            <w:noProof/>
            <w:webHidden/>
          </w:rPr>
          <w:tab/>
        </w:r>
        <w:r w:rsidR="00D548CA">
          <w:rPr>
            <w:noProof/>
            <w:webHidden/>
          </w:rPr>
          <w:fldChar w:fldCharType="begin"/>
        </w:r>
        <w:r w:rsidR="00D548CA">
          <w:rPr>
            <w:noProof/>
            <w:webHidden/>
          </w:rPr>
          <w:instrText xml:space="preserve"> PAGEREF _Toc164782031 \h </w:instrText>
        </w:r>
        <w:r w:rsidR="00D548CA">
          <w:rPr>
            <w:noProof/>
            <w:webHidden/>
          </w:rPr>
        </w:r>
        <w:r w:rsidR="00D548CA">
          <w:rPr>
            <w:noProof/>
            <w:webHidden/>
          </w:rPr>
          <w:fldChar w:fldCharType="separate"/>
        </w:r>
        <w:r>
          <w:rPr>
            <w:noProof/>
            <w:webHidden/>
          </w:rPr>
          <w:t>28</w:t>
        </w:r>
        <w:r w:rsidR="00D548CA">
          <w:rPr>
            <w:noProof/>
            <w:webHidden/>
          </w:rPr>
          <w:fldChar w:fldCharType="end"/>
        </w:r>
      </w:hyperlink>
    </w:p>
    <w:p w14:paraId="0B1C63F5" w14:textId="6FDB9E57" w:rsidR="00D548CA" w:rsidRDefault="002D2FDA">
      <w:pPr>
        <w:pStyle w:val="TOC2"/>
        <w:rPr>
          <w:rFonts w:asciiTheme="minorHAnsi" w:eastAsiaTheme="minorEastAsia" w:hAnsiTheme="minorHAnsi" w:cstheme="minorBidi"/>
          <w:noProof/>
          <w:szCs w:val="22"/>
          <w:lang w:eastAsia="en-NZ"/>
        </w:rPr>
      </w:pPr>
      <w:hyperlink w:anchor="_Toc164782032" w:history="1">
        <w:r w:rsidR="00D548CA" w:rsidRPr="00CB1BEC">
          <w:rPr>
            <w:rStyle w:val="Hyperlink"/>
            <w:noProof/>
          </w:rPr>
          <w:t>New Zealand</w:t>
        </w:r>
        <w:r w:rsidR="00D548CA">
          <w:rPr>
            <w:noProof/>
            <w:webHidden/>
          </w:rPr>
          <w:tab/>
        </w:r>
        <w:r w:rsidR="00D548CA">
          <w:rPr>
            <w:noProof/>
            <w:webHidden/>
          </w:rPr>
          <w:fldChar w:fldCharType="begin"/>
        </w:r>
        <w:r w:rsidR="00D548CA">
          <w:rPr>
            <w:noProof/>
            <w:webHidden/>
          </w:rPr>
          <w:instrText xml:space="preserve"> PAGEREF _Toc164782032 \h </w:instrText>
        </w:r>
        <w:r w:rsidR="00D548CA">
          <w:rPr>
            <w:noProof/>
            <w:webHidden/>
          </w:rPr>
        </w:r>
        <w:r w:rsidR="00D548CA">
          <w:rPr>
            <w:noProof/>
            <w:webHidden/>
          </w:rPr>
          <w:fldChar w:fldCharType="separate"/>
        </w:r>
        <w:r>
          <w:rPr>
            <w:noProof/>
            <w:webHidden/>
          </w:rPr>
          <w:t>31</w:t>
        </w:r>
        <w:r w:rsidR="00D548CA">
          <w:rPr>
            <w:noProof/>
            <w:webHidden/>
          </w:rPr>
          <w:fldChar w:fldCharType="end"/>
        </w:r>
      </w:hyperlink>
    </w:p>
    <w:p w14:paraId="5B336FCA" w14:textId="27ADA529" w:rsidR="00D548CA" w:rsidRDefault="002D2FDA">
      <w:pPr>
        <w:pStyle w:val="TOC1"/>
        <w:rPr>
          <w:rFonts w:asciiTheme="minorHAnsi" w:eastAsiaTheme="minorEastAsia" w:hAnsiTheme="minorHAnsi" w:cstheme="minorBidi"/>
          <w:noProof/>
          <w:sz w:val="22"/>
          <w:szCs w:val="22"/>
          <w:lang w:eastAsia="en-NZ"/>
        </w:rPr>
      </w:pPr>
      <w:hyperlink w:anchor="_Toc164782033" w:history="1">
        <w:r w:rsidR="00D548CA" w:rsidRPr="00CB1BEC">
          <w:rPr>
            <w:rStyle w:val="Hyperlink"/>
            <w:noProof/>
          </w:rPr>
          <w:t>References</w:t>
        </w:r>
        <w:r w:rsidR="00D548CA">
          <w:rPr>
            <w:noProof/>
            <w:webHidden/>
          </w:rPr>
          <w:tab/>
        </w:r>
        <w:r w:rsidR="00D548CA">
          <w:rPr>
            <w:noProof/>
            <w:webHidden/>
          </w:rPr>
          <w:fldChar w:fldCharType="begin"/>
        </w:r>
        <w:r w:rsidR="00D548CA">
          <w:rPr>
            <w:noProof/>
            <w:webHidden/>
          </w:rPr>
          <w:instrText xml:space="preserve"> PAGEREF _Toc164782033 \h </w:instrText>
        </w:r>
        <w:r w:rsidR="00D548CA">
          <w:rPr>
            <w:noProof/>
            <w:webHidden/>
          </w:rPr>
        </w:r>
        <w:r w:rsidR="00D548CA">
          <w:rPr>
            <w:noProof/>
            <w:webHidden/>
          </w:rPr>
          <w:fldChar w:fldCharType="separate"/>
        </w:r>
        <w:r>
          <w:rPr>
            <w:noProof/>
            <w:webHidden/>
          </w:rPr>
          <w:t>32</w:t>
        </w:r>
        <w:r w:rsidR="00D548CA">
          <w:rPr>
            <w:noProof/>
            <w:webHidden/>
          </w:rPr>
          <w:fldChar w:fldCharType="end"/>
        </w:r>
      </w:hyperlink>
    </w:p>
    <w:p w14:paraId="5F5484A7" w14:textId="35EE07DC" w:rsidR="00D548CA" w:rsidRDefault="002D2FDA">
      <w:pPr>
        <w:pStyle w:val="TOC1"/>
        <w:rPr>
          <w:rFonts w:asciiTheme="minorHAnsi" w:eastAsiaTheme="minorEastAsia" w:hAnsiTheme="minorHAnsi" w:cstheme="minorBidi"/>
          <w:noProof/>
          <w:sz w:val="22"/>
          <w:szCs w:val="22"/>
          <w:lang w:eastAsia="en-NZ"/>
        </w:rPr>
      </w:pPr>
      <w:hyperlink w:anchor="_Toc164782034" w:history="1">
        <w:r w:rsidR="00D548CA" w:rsidRPr="00CB1BEC">
          <w:rPr>
            <w:rStyle w:val="Hyperlink"/>
            <w:noProof/>
          </w:rPr>
          <w:t>Appendix 1: Medical Management of GD - systematic review method</w:t>
        </w:r>
        <w:r w:rsidR="00D548CA">
          <w:rPr>
            <w:noProof/>
            <w:webHidden/>
          </w:rPr>
          <w:tab/>
        </w:r>
        <w:r w:rsidR="00D548CA">
          <w:rPr>
            <w:noProof/>
            <w:webHidden/>
          </w:rPr>
          <w:fldChar w:fldCharType="begin"/>
        </w:r>
        <w:r w:rsidR="00D548CA">
          <w:rPr>
            <w:noProof/>
            <w:webHidden/>
          </w:rPr>
          <w:instrText xml:space="preserve"> PAGEREF _Toc164782034 \h </w:instrText>
        </w:r>
        <w:r w:rsidR="00D548CA">
          <w:rPr>
            <w:noProof/>
            <w:webHidden/>
          </w:rPr>
        </w:r>
        <w:r w:rsidR="00D548CA">
          <w:rPr>
            <w:noProof/>
            <w:webHidden/>
          </w:rPr>
          <w:fldChar w:fldCharType="separate"/>
        </w:r>
        <w:r>
          <w:rPr>
            <w:noProof/>
            <w:webHidden/>
          </w:rPr>
          <w:t>42</w:t>
        </w:r>
        <w:r w:rsidR="00D548CA">
          <w:rPr>
            <w:noProof/>
            <w:webHidden/>
          </w:rPr>
          <w:fldChar w:fldCharType="end"/>
        </w:r>
      </w:hyperlink>
    </w:p>
    <w:p w14:paraId="4871E691" w14:textId="13E65663" w:rsidR="00D548CA" w:rsidRDefault="002D2FDA">
      <w:pPr>
        <w:pStyle w:val="TOC1"/>
        <w:rPr>
          <w:rFonts w:asciiTheme="minorHAnsi" w:eastAsiaTheme="minorEastAsia" w:hAnsiTheme="minorHAnsi" w:cstheme="minorBidi"/>
          <w:noProof/>
          <w:sz w:val="22"/>
          <w:szCs w:val="22"/>
          <w:lang w:eastAsia="en-NZ"/>
        </w:rPr>
      </w:pPr>
      <w:hyperlink w:anchor="_Toc164782035" w:history="1">
        <w:r w:rsidR="00D548CA" w:rsidRPr="00CB1BEC">
          <w:rPr>
            <w:rStyle w:val="Hyperlink"/>
            <w:noProof/>
          </w:rPr>
          <w:t>Appendix 2: Summary of evidence medical management of GD</w:t>
        </w:r>
        <w:r w:rsidR="00D548CA">
          <w:rPr>
            <w:noProof/>
            <w:webHidden/>
          </w:rPr>
          <w:tab/>
        </w:r>
        <w:r w:rsidR="00D548CA">
          <w:rPr>
            <w:noProof/>
            <w:webHidden/>
          </w:rPr>
          <w:fldChar w:fldCharType="begin"/>
        </w:r>
        <w:r w:rsidR="00D548CA">
          <w:rPr>
            <w:noProof/>
            <w:webHidden/>
          </w:rPr>
          <w:instrText xml:space="preserve"> PAGEREF _Toc164782035 \h </w:instrText>
        </w:r>
        <w:r w:rsidR="00D548CA">
          <w:rPr>
            <w:noProof/>
            <w:webHidden/>
          </w:rPr>
        </w:r>
        <w:r w:rsidR="00D548CA">
          <w:rPr>
            <w:noProof/>
            <w:webHidden/>
          </w:rPr>
          <w:fldChar w:fldCharType="separate"/>
        </w:r>
        <w:r>
          <w:rPr>
            <w:noProof/>
            <w:webHidden/>
          </w:rPr>
          <w:t>44</w:t>
        </w:r>
        <w:r w:rsidR="00D548CA">
          <w:rPr>
            <w:noProof/>
            <w:webHidden/>
          </w:rPr>
          <w:fldChar w:fldCharType="end"/>
        </w:r>
      </w:hyperlink>
    </w:p>
    <w:p w14:paraId="54A711BB" w14:textId="611CB39C" w:rsidR="00D548CA" w:rsidRDefault="002D2FDA">
      <w:pPr>
        <w:pStyle w:val="TOC1"/>
        <w:rPr>
          <w:rFonts w:asciiTheme="minorHAnsi" w:eastAsiaTheme="minorEastAsia" w:hAnsiTheme="minorHAnsi" w:cstheme="minorBidi"/>
          <w:noProof/>
          <w:sz w:val="22"/>
          <w:szCs w:val="22"/>
          <w:lang w:eastAsia="en-NZ"/>
        </w:rPr>
      </w:pPr>
      <w:hyperlink w:anchor="_Toc164782036" w:history="1">
        <w:r w:rsidR="00D548CA" w:rsidRPr="00CB1BEC">
          <w:rPr>
            <w:rStyle w:val="Hyperlink"/>
            <w:noProof/>
          </w:rPr>
          <w:t>Appendix 3: Puberty blockers and impact on mental health and wellbeing outcomes systematic review method</w:t>
        </w:r>
        <w:r w:rsidR="00D548CA">
          <w:rPr>
            <w:noProof/>
            <w:webHidden/>
          </w:rPr>
          <w:tab/>
        </w:r>
        <w:r w:rsidR="00D548CA">
          <w:rPr>
            <w:noProof/>
            <w:webHidden/>
          </w:rPr>
          <w:fldChar w:fldCharType="begin"/>
        </w:r>
        <w:r w:rsidR="00D548CA">
          <w:rPr>
            <w:noProof/>
            <w:webHidden/>
          </w:rPr>
          <w:instrText xml:space="preserve"> PAGEREF _Toc164782036 \h </w:instrText>
        </w:r>
        <w:r w:rsidR="00D548CA">
          <w:rPr>
            <w:noProof/>
            <w:webHidden/>
          </w:rPr>
        </w:r>
        <w:r w:rsidR="00D548CA">
          <w:rPr>
            <w:noProof/>
            <w:webHidden/>
          </w:rPr>
          <w:fldChar w:fldCharType="separate"/>
        </w:r>
        <w:r>
          <w:rPr>
            <w:noProof/>
            <w:webHidden/>
          </w:rPr>
          <w:t>49</w:t>
        </w:r>
        <w:r w:rsidR="00D548CA">
          <w:rPr>
            <w:noProof/>
            <w:webHidden/>
          </w:rPr>
          <w:fldChar w:fldCharType="end"/>
        </w:r>
      </w:hyperlink>
    </w:p>
    <w:p w14:paraId="28601099" w14:textId="57B14C70" w:rsidR="00D548CA" w:rsidRDefault="002D2FDA">
      <w:pPr>
        <w:pStyle w:val="TOC1"/>
        <w:rPr>
          <w:rFonts w:asciiTheme="minorHAnsi" w:eastAsiaTheme="minorEastAsia" w:hAnsiTheme="minorHAnsi" w:cstheme="minorBidi"/>
          <w:noProof/>
          <w:sz w:val="22"/>
          <w:szCs w:val="22"/>
          <w:lang w:eastAsia="en-NZ"/>
        </w:rPr>
      </w:pPr>
      <w:hyperlink w:anchor="_Toc164782037" w:history="1">
        <w:r w:rsidR="00D548CA" w:rsidRPr="00CB1BEC">
          <w:rPr>
            <w:rStyle w:val="Hyperlink"/>
            <w:noProof/>
          </w:rPr>
          <w:t>Appendix 4: Puberty blockers; mental health and wellbeing outcomes for adolescents with gender dysphoria</w:t>
        </w:r>
        <w:r w:rsidR="00D548CA">
          <w:rPr>
            <w:noProof/>
            <w:webHidden/>
          </w:rPr>
          <w:tab/>
        </w:r>
        <w:r w:rsidR="00D548CA">
          <w:rPr>
            <w:noProof/>
            <w:webHidden/>
          </w:rPr>
          <w:fldChar w:fldCharType="begin"/>
        </w:r>
        <w:r w:rsidR="00D548CA">
          <w:rPr>
            <w:noProof/>
            <w:webHidden/>
          </w:rPr>
          <w:instrText xml:space="preserve"> PAGEREF _Toc164782037 \h </w:instrText>
        </w:r>
        <w:r w:rsidR="00D548CA">
          <w:rPr>
            <w:noProof/>
            <w:webHidden/>
          </w:rPr>
        </w:r>
        <w:r w:rsidR="00D548CA">
          <w:rPr>
            <w:noProof/>
            <w:webHidden/>
          </w:rPr>
          <w:fldChar w:fldCharType="separate"/>
        </w:r>
        <w:r>
          <w:rPr>
            <w:noProof/>
            <w:webHidden/>
          </w:rPr>
          <w:t>52</w:t>
        </w:r>
        <w:r w:rsidR="00D548CA">
          <w:rPr>
            <w:noProof/>
            <w:webHidden/>
          </w:rPr>
          <w:fldChar w:fldCharType="end"/>
        </w:r>
      </w:hyperlink>
    </w:p>
    <w:p w14:paraId="08697302" w14:textId="4F97A353" w:rsidR="00D548CA" w:rsidRDefault="002D2FDA">
      <w:pPr>
        <w:pStyle w:val="TOC1"/>
        <w:rPr>
          <w:rFonts w:asciiTheme="minorHAnsi" w:eastAsiaTheme="minorEastAsia" w:hAnsiTheme="minorHAnsi" w:cstheme="minorBidi"/>
          <w:noProof/>
          <w:sz w:val="22"/>
          <w:szCs w:val="22"/>
          <w:lang w:eastAsia="en-NZ"/>
        </w:rPr>
      </w:pPr>
      <w:hyperlink w:anchor="_Toc164782038" w:history="1">
        <w:r w:rsidR="00D548CA" w:rsidRPr="00CB1BEC">
          <w:rPr>
            <w:rStyle w:val="Hyperlink"/>
            <w:noProof/>
          </w:rPr>
          <w:t>Appendix 5: Targeted mental health and wellbeing interventions for gender dysphoria</w:t>
        </w:r>
        <w:r w:rsidR="00D548CA">
          <w:rPr>
            <w:noProof/>
            <w:webHidden/>
          </w:rPr>
          <w:tab/>
        </w:r>
        <w:r w:rsidR="00D548CA">
          <w:rPr>
            <w:noProof/>
            <w:webHidden/>
          </w:rPr>
          <w:fldChar w:fldCharType="begin"/>
        </w:r>
        <w:r w:rsidR="00D548CA">
          <w:rPr>
            <w:noProof/>
            <w:webHidden/>
          </w:rPr>
          <w:instrText xml:space="preserve"> PAGEREF _Toc164782038 \h </w:instrText>
        </w:r>
        <w:r w:rsidR="00D548CA">
          <w:rPr>
            <w:noProof/>
            <w:webHidden/>
          </w:rPr>
        </w:r>
        <w:r w:rsidR="00D548CA">
          <w:rPr>
            <w:noProof/>
            <w:webHidden/>
          </w:rPr>
          <w:fldChar w:fldCharType="separate"/>
        </w:r>
        <w:r>
          <w:rPr>
            <w:noProof/>
            <w:webHidden/>
          </w:rPr>
          <w:t>61</w:t>
        </w:r>
        <w:r w:rsidR="00D548CA">
          <w:rPr>
            <w:noProof/>
            <w:webHidden/>
          </w:rPr>
          <w:fldChar w:fldCharType="end"/>
        </w:r>
      </w:hyperlink>
    </w:p>
    <w:p w14:paraId="506DDAC2" w14:textId="43CC345E" w:rsidR="00D548CA" w:rsidRDefault="002D2FDA">
      <w:pPr>
        <w:pStyle w:val="TOC1"/>
        <w:rPr>
          <w:rFonts w:asciiTheme="minorHAnsi" w:eastAsiaTheme="minorEastAsia" w:hAnsiTheme="minorHAnsi" w:cstheme="minorBidi"/>
          <w:noProof/>
          <w:sz w:val="22"/>
          <w:szCs w:val="22"/>
          <w:lang w:eastAsia="en-NZ"/>
        </w:rPr>
      </w:pPr>
      <w:hyperlink w:anchor="_Toc164782039" w:history="1">
        <w:r w:rsidR="00D548CA" w:rsidRPr="00CB1BEC">
          <w:rPr>
            <w:rStyle w:val="Hyperlink"/>
            <w:noProof/>
          </w:rPr>
          <w:t>Appendix 6: Summary of Qualitative Evidence Table</w:t>
        </w:r>
        <w:r w:rsidR="00D548CA">
          <w:rPr>
            <w:noProof/>
            <w:webHidden/>
          </w:rPr>
          <w:tab/>
        </w:r>
        <w:r w:rsidR="00D548CA">
          <w:rPr>
            <w:noProof/>
            <w:webHidden/>
          </w:rPr>
          <w:fldChar w:fldCharType="begin"/>
        </w:r>
        <w:r w:rsidR="00D548CA">
          <w:rPr>
            <w:noProof/>
            <w:webHidden/>
          </w:rPr>
          <w:instrText xml:space="preserve"> PAGEREF _Toc164782039 \h </w:instrText>
        </w:r>
        <w:r w:rsidR="00D548CA">
          <w:rPr>
            <w:noProof/>
            <w:webHidden/>
          </w:rPr>
        </w:r>
        <w:r w:rsidR="00D548CA">
          <w:rPr>
            <w:noProof/>
            <w:webHidden/>
          </w:rPr>
          <w:fldChar w:fldCharType="separate"/>
        </w:r>
        <w:r>
          <w:rPr>
            <w:noProof/>
            <w:webHidden/>
          </w:rPr>
          <w:t>69</w:t>
        </w:r>
        <w:r w:rsidR="00D548CA">
          <w:rPr>
            <w:noProof/>
            <w:webHidden/>
          </w:rPr>
          <w:fldChar w:fldCharType="end"/>
        </w:r>
      </w:hyperlink>
    </w:p>
    <w:p w14:paraId="133A9219" w14:textId="216E25D0" w:rsidR="00C86248" w:rsidRDefault="00D548CA">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22456E60" w14:textId="434B2291" w:rsidR="004541A8"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4541A8">
        <w:rPr>
          <w:noProof/>
        </w:rPr>
        <w:t>Figure 1: Number of all AMAB and AFAB referrals to Amsterdam GISs, 1997–2018</w:t>
      </w:r>
      <w:r w:rsidR="004541A8">
        <w:rPr>
          <w:noProof/>
        </w:rPr>
        <w:tab/>
      </w:r>
      <w:r w:rsidR="004541A8">
        <w:rPr>
          <w:noProof/>
        </w:rPr>
        <w:fldChar w:fldCharType="begin"/>
      </w:r>
      <w:r w:rsidR="004541A8">
        <w:rPr>
          <w:noProof/>
        </w:rPr>
        <w:instrText xml:space="preserve"> PAGEREF _Toc164691858 \h </w:instrText>
      </w:r>
      <w:r w:rsidR="004541A8">
        <w:rPr>
          <w:noProof/>
        </w:rPr>
      </w:r>
      <w:r w:rsidR="004541A8">
        <w:rPr>
          <w:noProof/>
        </w:rPr>
        <w:fldChar w:fldCharType="separate"/>
      </w:r>
      <w:r w:rsidR="002D2FDA">
        <w:rPr>
          <w:noProof/>
        </w:rPr>
        <w:t>7</w:t>
      </w:r>
      <w:r w:rsidR="004541A8">
        <w:rPr>
          <w:noProof/>
        </w:rPr>
        <w:fldChar w:fldCharType="end"/>
      </w:r>
    </w:p>
    <w:p w14:paraId="5CA81FD5" w14:textId="43D17A5C" w:rsidR="004541A8" w:rsidRDefault="004541A8">
      <w:pPr>
        <w:pStyle w:val="TOC3"/>
        <w:rPr>
          <w:rFonts w:asciiTheme="minorHAnsi" w:eastAsiaTheme="minorEastAsia" w:hAnsiTheme="minorHAnsi" w:cstheme="minorBidi"/>
          <w:noProof/>
          <w:sz w:val="22"/>
          <w:szCs w:val="22"/>
          <w:lang w:val="en-AU" w:eastAsia="en-AU"/>
        </w:rPr>
      </w:pPr>
      <w:r>
        <w:rPr>
          <w:noProof/>
        </w:rPr>
        <w:t>Figure 2: Ratio of AFAB:AMAB in children and adolescents referred to GISs in Denmark, Finland, Norway, Sweden and the United Kingdom, 2010–2017</w:t>
      </w:r>
      <w:r>
        <w:rPr>
          <w:noProof/>
        </w:rPr>
        <w:tab/>
      </w:r>
      <w:r>
        <w:rPr>
          <w:noProof/>
        </w:rPr>
        <w:fldChar w:fldCharType="begin"/>
      </w:r>
      <w:r>
        <w:rPr>
          <w:noProof/>
        </w:rPr>
        <w:instrText xml:space="preserve"> PAGEREF _Toc164691859 \h </w:instrText>
      </w:r>
      <w:r>
        <w:rPr>
          <w:noProof/>
        </w:rPr>
      </w:r>
      <w:r>
        <w:rPr>
          <w:noProof/>
        </w:rPr>
        <w:fldChar w:fldCharType="separate"/>
      </w:r>
      <w:r w:rsidR="002D2FDA">
        <w:rPr>
          <w:noProof/>
        </w:rPr>
        <w:t>8</w:t>
      </w:r>
      <w:r>
        <w:rPr>
          <w:noProof/>
        </w:rPr>
        <w:fldChar w:fldCharType="end"/>
      </w:r>
    </w:p>
    <w:p w14:paraId="38DA08BE" w14:textId="53F40359" w:rsidR="004541A8" w:rsidRDefault="004541A8">
      <w:pPr>
        <w:pStyle w:val="TOC3"/>
        <w:rPr>
          <w:rFonts w:asciiTheme="minorHAnsi" w:eastAsiaTheme="minorEastAsia" w:hAnsiTheme="minorHAnsi" w:cstheme="minorBidi"/>
          <w:noProof/>
          <w:sz w:val="22"/>
          <w:szCs w:val="22"/>
          <w:lang w:val="en-AU" w:eastAsia="en-AU"/>
        </w:rPr>
      </w:pPr>
      <w:r>
        <w:rPr>
          <w:noProof/>
        </w:rPr>
        <w:t>Figure 3: Median age at intake, start of GnRHa and gender-affirming hormone treatment for AMAB and AFAB individuals</w:t>
      </w:r>
      <w:r>
        <w:rPr>
          <w:noProof/>
        </w:rPr>
        <w:tab/>
      </w:r>
      <w:r>
        <w:rPr>
          <w:noProof/>
        </w:rPr>
        <w:fldChar w:fldCharType="begin"/>
      </w:r>
      <w:r>
        <w:rPr>
          <w:noProof/>
        </w:rPr>
        <w:instrText xml:space="preserve"> PAGEREF _Toc164691860 \h </w:instrText>
      </w:r>
      <w:r>
        <w:rPr>
          <w:noProof/>
        </w:rPr>
      </w:r>
      <w:r>
        <w:rPr>
          <w:noProof/>
        </w:rPr>
        <w:fldChar w:fldCharType="separate"/>
      </w:r>
      <w:r w:rsidR="002D2FDA">
        <w:rPr>
          <w:noProof/>
        </w:rPr>
        <w:t>8</w:t>
      </w:r>
      <w:r>
        <w:rPr>
          <w:noProof/>
        </w:rPr>
        <w:fldChar w:fldCharType="end"/>
      </w:r>
    </w:p>
    <w:p w14:paraId="1F8E3D1D" w14:textId="25F703FA" w:rsidR="004541A8" w:rsidRDefault="004541A8">
      <w:pPr>
        <w:pStyle w:val="TOC3"/>
        <w:rPr>
          <w:rFonts w:asciiTheme="minorHAnsi" w:eastAsiaTheme="minorEastAsia" w:hAnsiTheme="minorHAnsi" w:cstheme="minorBidi"/>
          <w:noProof/>
          <w:sz w:val="22"/>
          <w:szCs w:val="22"/>
          <w:lang w:val="en-AU" w:eastAsia="en-AU"/>
        </w:rPr>
      </w:pPr>
      <w:r>
        <w:rPr>
          <w:noProof/>
        </w:rPr>
        <w:t>Figure 4: PRISMA Study Selection Clinical implications of Puberty Blockers as an intervention for adolescents with gender dysphoria</w:t>
      </w:r>
      <w:r>
        <w:rPr>
          <w:noProof/>
        </w:rPr>
        <w:tab/>
      </w:r>
      <w:r>
        <w:rPr>
          <w:noProof/>
        </w:rPr>
        <w:fldChar w:fldCharType="begin"/>
      </w:r>
      <w:r>
        <w:rPr>
          <w:noProof/>
        </w:rPr>
        <w:instrText xml:space="preserve"> PAGEREF _Toc164691861 \h </w:instrText>
      </w:r>
      <w:r>
        <w:rPr>
          <w:noProof/>
        </w:rPr>
      </w:r>
      <w:r>
        <w:rPr>
          <w:noProof/>
        </w:rPr>
        <w:fldChar w:fldCharType="separate"/>
      </w:r>
      <w:r w:rsidR="002D2FDA">
        <w:rPr>
          <w:noProof/>
        </w:rPr>
        <w:t>43</w:t>
      </w:r>
      <w:r>
        <w:rPr>
          <w:noProof/>
        </w:rPr>
        <w:fldChar w:fldCharType="end"/>
      </w:r>
    </w:p>
    <w:p w14:paraId="2ECB3E14" w14:textId="5876699D" w:rsidR="004541A8" w:rsidRDefault="004541A8">
      <w:pPr>
        <w:pStyle w:val="TOC3"/>
        <w:rPr>
          <w:rFonts w:asciiTheme="minorHAnsi" w:eastAsiaTheme="minorEastAsia" w:hAnsiTheme="minorHAnsi" w:cstheme="minorBidi"/>
          <w:noProof/>
          <w:sz w:val="22"/>
          <w:szCs w:val="22"/>
          <w:lang w:val="en-AU" w:eastAsia="en-AU"/>
        </w:rPr>
      </w:pPr>
      <w:r>
        <w:rPr>
          <w:noProof/>
        </w:rPr>
        <w:t>Figure 5: PRISMA study selection for mental health and wellbeing outcomes for adolescents with gender dysphoria</w:t>
      </w:r>
      <w:r>
        <w:rPr>
          <w:noProof/>
        </w:rPr>
        <w:tab/>
      </w:r>
      <w:r>
        <w:rPr>
          <w:noProof/>
        </w:rPr>
        <w:fldChar w:fldCharType="begin"/>
      </w:r>
      <w:r>
        <w:rPr>
          <w:noProof/>
        </w:rPr>
        <w:instrText xml:space="preserve"> PAGEREF _Toc164691862 \h </w:instrText>
      </w:r>
      <w:r>
        <w:rPr>
          <w:noProof/>
        </w:rPr>
      </w:r>
      <w:r>
        <w:rPr>
          <w:noProof/>
        </w:rPr>
        <w:fldChar w:fldCharType="separate"/>
      </w:r>
      <w:r w:rsidR="002D2FDA">
        <w:rPr>
          <w:noProof/>
        </w:rPr>
        <w:t>50</w:t>
      </w:r>
      <w:r>
        <w:rPr>
          <w:noProof/>
        </w:rPr>
        <w:fldChar w:fldCharType="end"/>
      </w:r>
    </w:p>
    <w:p w14:paraId="4619561D" w14:textId="19AEDFAC" w:rsidR="004541A8" w:rsidRDefault="004541A8">
      <w:pPr>
        <w:pStyle w:val="TOC3"/>
        <w:rPr>
          <w:rFonts w:asciiTheme="minorHAnsi" w:eastAsiaTheme="minorEastAsia" w:hAnsiTheme="minorHAnsi" w:cstheme="minorBidi"/>
          <w:noProof/>
          <w:sz w:val="22"/>
          <w:szCs w:val="22"/>
          <w:lang w:val="en-AU" w:eastAsia="en-AU"/>
        </w:rPr>
      </w:pPr>
      <w:r>
        <w:rPr>
          <w:noProof/>
        </w:rPr>
        <w:t>Figure 6: PRISMA study selection (search 1) mental health and wellbeing interventions for adolescents experiencing gender dysphoria</w:t>
      </w:r>
      <w:r>
        <w:rPr>
          <w:noProof/>
        </w:rPr>
        <w:tab/>
      </w:r>
      <w:r>
        <w:rPr>
          <w:noProof/>
        </w:rPr>
        <w:fldChar w:fldCharType="begin"/>
      </w:r>
      <w:r>
        <w:rPr>
          <w:noProof/>
        </w:rPr>
        <w:instrText xml:space="preserve"> PAGEREF _Toc164691863 \h </w:instrText>
      </w:r>
      <w:r>
        <w:rPr>
          <w:noProof/>
        </w:rPr>
      </w:r>
      <w:r>
        <w:rPr>
          <w:noProof/>
        </w:rPr>
        <w:fldChar w:fldCharType="separate"/>
      </w:r>
      <w:r w:rsidR="002D2FDA">
        <w:rPr>
          <w:noProof/>
        </w:rPr>
        <w:t>63</w:t>
      </w:r>
      <w:r>
        <w:rPr>
          <w:noProof/>
        </w:rPr>
        <w:fldChar w:fldCharType="end"/>
      </w:r>
    </w:p>
    <w:p w14:paraId="55097000" w14:textId="56D7BB18" w:rsidR="004541A8" w:rsidRDefault="004541A8">
      <w:pPr>
        <w:pStyle w:val="TOC3"/>
        <w:rPr>
          <w:rFonts w:asciiTheme="minorHAnsi" w:eastAsiaTheme="minorEastAsia" w:hAnsiTheme="minorHAnsi" w:cstheme="minorBidi"/>
          <w:noProof/>
          <w:sz w:val="22"/>
          <w:szCs w:val="22"/>
          <w:lang w:val="en-AU" w:eastAsia="en-AU"/>
        </w:rPr>
      </w:pPr>
      <w:r>
        <w:rPr>
          <w:noProof/>
        </w:rPr>
        <w:t xml:space="preserve">Figure 7: </w:t>
      </w:r>
      <w:r w:rsidRPr="00AB52BA">
        <w:rPr>
          <w:rFonts w:eastAsia="Calibri"/>
          <w:noProof/>
        </w:rPr>
        <w:t>PRISMA study selection (search 2) mental health and wellbeing interventions for adolescents experiencing gender dysphoria</w:t>
      </w:r>
      <w:r>
        <w:rPr>
          <w:noProof/>
        </w:rPr>
        <w:tab/>
      </w:r>
      <w:r>
        <w:rPr>
          <w:noProof/>
        </w:rPr>
        <w:fldChar w:fldCharType="begin"/>
      </w:r>
      <w:r>
        <w:rPr>
          <w:noProof/>
        </w:rPr>
        <w:instrText xml:space="preserve"> PAGEREF _Toc164691864 \h </w:instrText>
      </w:r>
      <w:r>
        <w:rPr>
          <w:noProof/>
        </w:rPr>
      </w:r>
      <w:r>
        <w:rPr>
          <w:noProof/>
        </w:rPr>
        <w:fldChar w:fldCharType="separate"/>
      </w:r>
      <w:r w:rsidR="002D2FDA">
        <w:rPr>
          <w:noProof/>
        </w:rPr>
        <w:t>64</w:t>
      </w:r>
      <w:r>
        <w:rPr>
          <w:noProof/>
        </w:rPr>
        <w:fldChar w:fldCharType="end"/>
      </w:r>
    </w:p>
    <w:p w14:paraId="05CC63FD" w14:textId="661A8531" w:rsidR="003A5FEA" w:rsidRDefault="003A5FEA" w:rsidP="003A5FEA">
      <w:r>
        <w:fldChar w:fldCharType="end"/>
      </w:r>
    </w:p>
    <w:p w14:paraId="32D8B531" w14:textId="77777777" w:rsidR="001D3E4E" w:rsidRDefault="001D3E4E" w:rsidP="003A5FEA"/>
    <w:p w14:paraId="58F3558A" w14:textId="77777777" w:rsidR="00E13175" w:rsidRDefault="00E13175" w:rsidP="00E13175">
      <w:pPr>
        <w:pStyle w:val="TOC1"/>
        <w:keepNext/>
      </w:pPr>
      <w:r>
        <w:t>List of Tables</w:t>
      </w:r>
    </w:p>
    <w:p w14:paraId="0C276AED" w14:textId="5D163E7D" w:rsidR="004541A8" w:rsidRDefault="00E13175">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4541A8">
        <w:rPr>
          <w:noProof/>
        </w:rPr>
        <w:t>Table 1: Comparison of methodologies of included papers</w:t>
      </w:r>
      <w:r w:rsidR="004541A8">
        <w:rPr>
          <w:noProof/>
        </w:rPr>
        <w:tab/>
      </w:r>
      <w:r w:rsidR="004541A8">
        <w:rPr>
          <w:noProof/>
        </w:rPr>
        <w:fldChar w:fldCharType="begin"/>
      </w:r>
      <w:r w:rsidR="004541A8">
        <w:rPr>
          <w:noProof/>
        </w:rPr>
        <w:instrText xml:space="preserve"> PAGEREF _Toc164691865 \h </w:instrText>
      </w:r>
      <w:r w:rsidR="004541A8">
        <w:rPr>
          <w:noProof/>
        </w:rPr>
      </w:r>
      <w:r w:rsidR="004541A8">
        <w:rPr>
          <w:noProof/>
        </w:rPr>
        <w:fldChar w:fldCharType="separate"/>
      </w:r>
      <w:r w:rsidR="002D2FDA">
        <w:rPr>
          <w:noProof/>
        </w:rPr>
        <w:t>65</w:t>
      </w:r>
      <w:r w:rsidR="004541A8">
        <w:rPr>
          <w:noProof/>
        </w:rPr>
        <w:fldChar w:fldCharType="end"/>
      </w:r>
    </w:p>
    <w:p w14:paraId="5F3DCA05" w14:textId="69ADDAA3" w:rsidR="004541A8" w:rsidRDefault="004541A8">
      <w:pPr>
        <w:pStyle w:val="TOC3"/>
        <w:rPr>
          <w:rFonts w:asciiTheme="minorHAnsi" w:eastAsiaTheme="minorEastAsia" w:hAnsiTheme="minorHAnsi" w:cstheme="minorBidi"/>
          <w:noProof/>
          <w:sz w:val="22"/>
          <w:szCs w:val="22"/>
          <w:lang w:val="en-AU" w:eastAsia="en-AU"/>
        </w:rPr>
      </w:pPr>
      <w:r>
        <w:rPr>
          <w:noProof/>
        </w:rPr>
        <w:t>Table 2: Summary of included studies</w:t>
      </w:r>
      <w:r>
        <w:rPr>
          <w:noProof/>
        </w:rPr>
        <w:tab/>
      </w:r>
      <w:r>
        <w:rPr>
          <w:noProof/>
        </w:rPr>
        <w:fldChar w:fldCharType="begin"/>
      </w:r>
      <w:r>
        <w:rPr>
          <w:noProof/>
        </w:rPr>
        <w:instrText xml:space="preserve"> PAGEREF _Toc164691866 \h </w:instrText>
      </w:r>
      <w:r>
        <w:rPr>
          <w:noProof/>
        </w:rPr>
      </w:r>
      <w:r>
        <w:rPr>
          <w:noProof/>
        </w:rPr>
        <w:fldChar w:fldCharType="separate"/>
      </w:r>
      <w:r w:rsidR="002D2FDA">
        <w:rPr>
          <w:noProof/>
        </w:rPr>
        <w:t>67</w:t>
      </w:r>
      <w:r>
        <w:rPr>
          <w:noProof/>
        </w:rPr>
        <w:fldChar w:fldCharType="end"/>
      </w:r>
    </w:p>
    <w:p w14:paraId="03333094" w14:textId="607C01AF" w:rsidR="00E13175" w:rsidRDefault="00E13175" w:rsidP="00E13175">
      <w:pPr>
        <w:sectPr w:rsidR="00E13175" w:rsidSect="0062447B">
          <w:headerReference w:type="even" r:id="rId23"/>
          <w:headerReference w:type="default" r:id="rId24"/>
          <w:footerReference w:type="even" r:id="rId25"/>
          <w:footerReference w:type="default" r:id="rId26"/>
          <w:pgSz w:w="11907" w:h="16840" w:code="9"/>
          <w:pgMar w:top="1418" w:right="1701" w:bottom="1134" w:left="1843" w:header="567" w:footer="425" w:gutter="284"/>
          <w:pgNumType w:fmt="lowerRoman"/>
          <w:cols w:space="720"/>
          <w:docGrid w:linePitch="286"/>
        </w:sectPr>
      </w:pPr>
      <w:r>
        <w:fldChar w:fldCharType="end"/>
      </w:r>
    </w:p>
    <w:p w14:paraId="0A056DB8" w14:textId="77777777" w:rsidR="009A42D5" w:rsidRDefault="009A42D5" w:rsidP="00A74587">
      <w:pPr>
        <w:pStyle w:val="Heading1"/>
      </w:pPr>
      <w:bookmarkStart w:id="4" w:name="_Toc164782014"/>
      <w:r>
        <w:t>Executive summary</w:t>
      </w:r>
      <w:bookmarkEnd w:id="4"/>
    </w:p>
    <w:p w14:paraId="3325EED0" w14:textId="65A90F6A" w:rsidR="006805CE" w:rsidRPr="006805CE" w:rsidRDefault="0062447B" w:rsidP="006805CE">
      <w:pPr>
        <w:rPr>
          <w:w w:val="105"/>
        </w:rPr>
      </w:pPr>
      <w:r w:rsidRPr="0062447B">
        <w:rPr>
          <w:w w:val="105"/>
        </w:rPr>
        <w:t>Gender dysphoria (GD) is a condition characterised by a discrepancy between an individual’s sex assigned at birth and their personal gender identity. Internationally, the population prevalence of GD in adolescents is approximately 1–2%. Puberty is a time of significant sexual maturation and development and may exacerbate the dysphoria some individuals experience. Where an individual seeks to halt puberty progression, a clinician may prescribe gonadotrophin-releasing hormone analogues (</w:t>
      </w:r>
      <w:proofErr w:type="spellStart"/>
      <w:r w:rsidRPr="0062447B">
        <w:rPr>
          <w:w w:val="105"/>
        </w:rPr>
        <w:t>GnRHa</w:t>
      </w:r>
      <w:proofErr w:type="spellEnd"/>
      <w:r w:rsidRPr="0062447B">
        <w:rPr>
          <w:w w:val="105"/>
        </w:rPr>
        <w:t>).</w:t>
      </w:r>
    </w:p>
    <w:p w14:paraId="51477A21" w14:textId="77777777" w:rsidR="006805CE" w:rsidRPr="006805CE" w:rsidRDefault="006805CE" w:rsidP="006805CE">
      <w:pPr>
        <w:pStyle w:val="Heading3"/>
        <w:rPr>
          <w:w w:val="105"/>
        </w:rPr>
      </w:pPr>
      <w:r w:rsidRPr="006805CE">
        <w:rPr>
          <w:w w:val="105"/>
        </w:rPr>
        <w:t>Scope</w:t>
      </w:r>
    </w:p>
    <w:p w14:paraId="470A3842" w14:textId="77777777" w:rsidR="0062447B" w:rsidRDefault="0062447B" w:rsidP="0062447B">
      <w:r w:rsidRPr="006D3104">
        <w:t>Th</w:t>
      </w:r>
      <w:r>
        <w:t>is</w:t>
      </w:r>
      <w:r w:rsidRPr="006D3104">
        <w:t xml:space="preserve"> evidence brief is limited to</w:t>
      </w:r>
      <w:r>
        <w:t>:</w:t>
      </w:r>
    </w:p>
    <w:p w14:paraId="6E1D288C" w14:textId="77777777" w:rsidR="0062447B" w:rsidRDefault="0062447B" w:rsidP="0062447B">
      <w:pPr>
        <w:pStyle w:val="Number"/>
      </w:pPr>
      <w:r w:rsidRPr="00E652A7">
        <w:t xml:space="preserve">clinical and mental </w:t>
      </w:r>
      <w:r>
        <w:t xml:space="preserve">health and wellbeing </w:t>
      </w:r>
      <w:r w:rsidRPr="00E652A7">
        <w:t xml:space="preserve">outcomes in gender-dysphoric adolescents prescribed </w:t>
      </w:r>
      <w:proofErr w:type="spellStart"/>
      <w:proofErr w:type="gramStart"/>
      <w:r w:rsidRPr="00E652A7">
        <w:t>GnRHa</w:t>
      </w:r>
      <w:proofErr w:type="spellEnd"/>
      <w:proofErr w:type="gramEnd"/>
    </w:p>
    <w:p w14:paraId="6FA96443" w14:textId="77777777" w:rsidR="0062447B" w:rsidRPr="00E652A7" w:rsidRDefault="0062447B" w:rsidP="0062447B">
      <w:pPr>
        <w:pStyle w:val="Number"/>
      </w:pPr>
      <w:r w:rsidRPr="00E652A7">
        <w:t xml:space="preserve">a stocktake of legislative or governance </w:t>
      </w:r>
      <w:r>
        <w:t>arrangements</w:t>
      </w:r>
      <w:r w:rsidRPr="00E652A7">
        <w:t xml:space="preserve"> </w:t>
      </w:r>
      <w:r>
        <w:t xml:space="preserve">relating to the </w:t>
      </w:r>
      <w:r w:rsidRPr="00E652A7">
        <w:t xml:space="preserve">prescription of </w:t>
      </w:r>
      <w:proofErr w:type="spellStart"/>
      <w:r w:rsidRPr="00E652A7">
        <w:t>GnRHa</w:t>
      </w:r>
      <w:proofErr w:type="spellEnd"/>
      <w:r w:rsidRPr="00E652A7">
        <w:t xml:space="preserve"> for gender-dysphoric adolescents. </w:t>
      </w:r>
    </w:p>
    <w:p w14:paraId="6D8F6772" w14:textId="77777777" w:rsidR="0062447B" w:rsidRDefault="0062447B" w:rsidP="0062447B"/>
    <w:p w14:paraId="507863A3" w14:textId="35934373" w:rsidR="0062447B" w:rsidRPr="006D3104" w:rsidRDefault="0062447B" w:rsidP="0062447B">
      <w:r>
        <w:t>Use of cross-sex hormones, g</w:t>
      </w:r>
      <w:r w:rsidRPr="00F84FDE">
        <w:t>ender</w:t>
      </w:r>
      <w:r>
        <w:t>-a</w:t>
      </w:r>
      <w:r w:rsidRPr="00F84FDE">
        <w:t xml:space="preserve">ffirming </w:t>
      </w:r>
      <w:r>
        <w:t>h</w:t>
      </w:r>
      <w:r w:rsidRPr="00F84FDE">
        <w:t xml:space="preserve">ormone </w:t>
      </w:r>
      <w:r>
        <w:t>t</w:t>
      </w:r>
      <w:r w:rsidRPr="00F84FDE">
        <w:t>reatment</w:t>
      </w:r>
      <w:r w:rsidRPr="006D3104">
        <w:t xml:space="preserve"> such as </w:t>
      </w:r>
      <w:proofErr w:type="spellStart"/>
      <w:r w:rsidRPr="006D3104">
        <w:t>estrogen</w:t>
      </w:r>
      <w:proofErr w:type="spellEnd"/>
      <w:r w:rsidRPr="006D3104">
        <w:t xml:space="preserve"> or testosterone, </w:t>
      </w:r>
      <w:r>
        <w:t>gender-affirming surgical treatment and progression from puberty blockers to any of these are outside the scope of this brief</w:t>
      </w:r>
      <w:r w:rsidRPr="006D3104">
        <w:t xml:space="preserve">. </w:t>
      </w:r>
    </w:p>
    <w:p w14:paraId="01423F1C" w14:textId="77777777" w:rsidR="006805CE" w:rsidRPr="006805CE" w:rsidRDefault="006805CE" w:rsidP="006805CE">
      <w:pPr>
        <w:pStyle w:val="Heading3"/>
        <w:rPr>
          <w:rFonts w:eastAsia="Arial Unicode MS"/>
        </w:rPr>
      </w:pPr>
      <w:r w:rsidRPr="006805CE">
        <w:rPr>
          <w:rFonts w:eastAsia="Arial Unicode MS"/>
        </w:rPr>
        <w:t>Methods</w:t>
      </w:r>
    </w:p>
    <w:p w14:paraId="11810C92" w14:textId="43657F94" w:rsidR="0062447B" w:rsidRDefault="0062447B" w:rsidP="0062447B">
      <w:bookmarkStart w:id="5" w:name="_Hlk152321533"/>
      <w:r>
        <w:t>This evidence brief is a systematic literature review.</w:t>
      </w:r>
      <w:r w:rsidRPr="00A82AA7">
        <w:t xml:space="preserve"> All </w:t>
      </w:r>
      <w:r>
        <w:t>studies published in peer-reviewed journals</w:t>
      </w:r>
      <w:r w:rsidRPr="00A82AA7">
        <w:t xml:space="preserve"> up to </w:t>
      </w:r>
      <w:r>
        <w:t>30</w:t>
      </w:r>
      <w:r w:rsidRPr="00A82AA7">
        <w:t xml:space="preserve"> September 2023 </w:t>
      </w:r>
      <w:r>
        <w:t>were</w:t>
      </w:r>
      <w:r w:rsidRPr="00A82AA7">
        <w:t xml:space="preserve"> </w:t>
      </w:r>
      <w:r>
        <w:t>screened for inclusion</w:t>
      </w:r>
      <w:r w:rsidRPr="00A82AA7">
        <w:t>.</w:t>
      </w:r>
      <w:r>
        <w:t xml:space="preserve"> </w:t>
      </w:r>
    </w:p>
    <w:p w14:paraId="27DC33E6" w14:textId="77777777" w:rsidR="0062447B" w:rsidRDefault="0062447B" w:rsidP="0062447B"/>
    <w:bookmarkEnd w:id="5"/>
    <w:p w14:paraId="1ECBEB1F" w14:textId="77777777" w:rsidR="0062447B" w:rsidRPr="006D3104" w:rsidRDefault="0062447B" w:rsidP="0062447B">
      <w:r>
        <w:t>Relevant</w:t>
      </w:r>
      <w:r w:rsidRPr="006D3104">
        <w:t xml:space="preserve"> quality assessment tool</w:t>
      </w:r>
      <w:r>
        <w:t xml:space="preserve">s were used to assess the quality of quantitative and qualitative evidence. </w:t>
      </w:r>
    </w:p>
    <w:p w14:paraId="31A19F39" w14:textId="77777777" w:rsidR="006805CE" w:rsidRPr="006805CE" w:rsidRDefault="006805CE" w:rsidP="006805CE">
      <w:pPr>
        <w:pStyle w:val="Heading3"/>
        <w:rPr>
          <w:rFonts w:eastAsia="Arial Unicode MS"/>
        </w:rPr>
      </w:pPr>
      <w:r w:rsidRPr="006805CE">
        <w:rPr>
          <w:rFonts w:eastAsia="Arial Unicode MS"/>
        </w:rPr>
        <w:t>Key findings</w:t>
      </w:r>
    </w:p>
    <w:p w14:paraId="27CE47F6" w14:textId="5252B3E1" w:rsidR="009A42D5" w:rsidRDefault="006805CE" w:rsidP="006805CE">
      <w:pPr>
        <w:pStyle w:val="Heading4"/>
        <w:rPr>
          <w:rFonts w:eastAsia="Arial Unicode MS"/>
        </w:rPr>
      </w:pPr>
      <w:r w:rsidRPr="006805CE">
        <w:rPr>
          <w:rFonts w:eastAsia="Arial Unicode MS"/>
        </w:rPr>
        <w:t>Impact of puberty blockers on clinical outcomes</w:t>
      </w:r>
    </w:p>
    <w:p w14:paraId="253D3341" w14:textId="77777777" w:rsidR="0062447B" w:rsidRPr="006D3104" w:rsidRDefault="0062447B" w:rsidP="0062447B">
      <w:r>
        <w:t>Three major outcomes the review focused on were bone health, anthropometric measurements and cardiometabolic outcomes</w:t>
      </w:r>
      <w:r>
        <w:rPr>
          <w:rStyle w:val="FootnoteReference"/>
        </w:rPr>
        <w:footnoteReference w:id="6"/>
      </w:r>
      <w:r>
        <w:t xml:space="preserve">. Chronological age, bone age and Tanner stage at the time of </w:t>
      </w:r>
      <w:proofErr w:type="spellStart"/>
      <w:r>
        <w:t>GnRHa</w:t>
      </w:r>
      <w:proofErr w:type="spellEnd"/>
      <w:r>
        <w:t xml:space="preserve"> initiation were found to be contributing variables to height in gender-dysphoric adolescents. Bone mineral density appeared to increase due to </w:t>
      </w:r>
      <w:proofErr w:type="spellStart"/>
      <w:r>
        <w:t>GnRHa</w:t>
      </w:r>
      <w:proofErr w:type="spellEnd"/>
      <w:r>
        <w:t xml:space="preserve"> therapy, although the increase was significantly lower than in matched controls. Cardiometabolic outcomes were reported varyingly with some studies reporting a change in blood pressure, lipids, and body composition. There was no evidence of any effect on renal function, liver function, onset of diabetes, or executive function.</w:t>
      </w:r>
    </w:p>
    <w:p w14:paraId="7A95A489" w14:textId="77777777" w:rsidR="006805CE" w:rsidRDefault="006805CE" w:rsidP="006805CE">
      <w:pPr>
        <w:pStyle w:val="Heading4"/>
      </w:pPr>
      <w:bookmarkStart w:id="6" w:name="_bookmark4"/>
      <w:bookmarkEnd w:id="6"/>
      <w:r>
        <w:t xml:space="preserve">Impact of puberty blockers on mental health and wellbeing outcomes </w:t>
      </w:r>
    </w:p>
    <w:p w14:paraId="223037B0" w14:textId="77777777" w:rsidR="0062447B" w:rsidRPr="006D3104" w:rsidRDefault="0062447B" w:rsidP="0062447B">
      <w:r w:rsidRPr="006D3104">
        <w:t>Six outcomes</w:t>
      </w:r>
      <w:r>
        <w:t xml:space="preserve"> the review</w:t>
      </w:r>
      <w:r w:rsidRPr="006D3104">
        <w:t xml:space="preserve"> focused on</w:t>
      </w:r>
      <w:r>
        <w:t xml:space="preserve"> were GD</w:t>
      </w:r>
      <w:r w:rsidRPr="006D3104">
        <w:t xml:space="preserve">, depression, anxiety, self-harm, suicidality and quality of life. </w:t>
      </w:r>
      <w:r>
        <w:t>C</w:t>
      </w:r>
      <w:r w:rsidRPr="006D3104">
        <w:t>urrent evidence</w:t>
      </w:r>
      <w:r>
        <w:t xml:space="preserve"> indicates a significant</w:t>
      </w:r>
      <w:r w:rsidRPr="006D3104">
        <w:t xml:space="preserve"> improvement in depression, anxiety and suicidal ideation for individuals treated with puberty blockers</w:t>
      </w:r>
      <w:r>
        <w:t>. However,</w:t>
      </w:r>
      <w:r w:rsidRPr="006D3104">
        <w:t xml:space="preserve"> the quality of this evidence is low with a high risk of bias.  </w:t>
      </w:r>
    </w:p>
    <w:p w14:paraId="060D3BF8" w14:textId="77777777" w:rsidR="006805CE" w:rsidRDefault="006805CE" w:rsidP="006805CE">
      <w:pPr>
        <w:pStyle w:val="Heading4"/>
      </w:pPr>
      <w:r>
        <w:t>Targeted mental health and wellbeing interventions for gender-dysphoric adolescents</w:t>
      </w:r>
    </w:p>
    <w:p w14:paraId="3140A604" w14:textId="77777777" w:rsidR="0062447B" w:rsidRPr="006D3104" w:rsidRDefault="0062447B" w:rsidP="0062447B">
      <w:r w:rsidRPr="00D21FC5">
        <w:t>Six</w:t>
      </w:r>
      <w:r>
        <w:t xml:space="preserve"> studies reported on a</w:t>
      </w:r>
      <w:r w:rsidRPr="006D3104">
        <w:t xml:space="preserve"> range of</w:t>
      </w:r>
      <w:r>
        <w:t xml:space="preserve"> targeted</w:t>
      </w:r>
      <w:r w:rsidRPr="006D3104">
        <w:t xml:space="preserve"> interventions</w:t>
      </w:r>
      <w:r>
        <w:t xml:space="preserve">, such as </w:t>
      </w:r>
      <w:r w:rsidRPr="006D3104">
        <w:t xml:space="preserve">online and in-person adolescent support groups, parent/guardian educational or psychological groups, </w:t>
      </w:r>
      <w:r>
        <w:t xml:space="preserve">a </w:t>
      </w:r>
      <w:r w:rsidRPr="006D3104">
        <w:t xml:space="preserve">multi-disciplinary family and adolescent centre, and a residential camp for adolescents. </w:t>
      </w:r>
      <w:r>
        <w:t>All studies reported t</w:t>
      </w:r>
      <w:r w:rsidRPr="006D3104">
        <w:t xml:space="preserve">he wider socio-cultural context as well as </w:t>
      </w:r>
      <w:r>
        <w:t xml:space="preserve">the necessity of </w:t>
      </w:r>
      <w:r w:rsidRPr="006D3104">
        <w:t>parent/whānau, individual and societal components in an intervention</w:t>
      </w:r>
      <w:r>
        <w:t xml:space="preserve">, if it was to have a </w:t>
      </w:r>
      <w:r w:rsidRPr="006D3104">
        <w:t>meaningful impact.</w:t>
      </w:r>
      <w:r>
        <w:t xml:space="preserve"> However, the quality of these studies varies, </w:t>
      </w:r>
      <w:r w:rsidRPr="006D3104">
        <w:t xml:space="preserve">and </w:t>
      </w:r>
      <w:r>
        <w:t xml:space="preserve">the studies </w:t>
      </w:r>
      <w:r w:rsidRPr="006D3104">
        <w:t xml:space="preserve">generally </w:t>
      </w:r>
      <w:r>
        <w:t xml:space="preserve">involved </w:t>
      </w:r>
      <w:r w:rsidRPr="006D3104">
        <w:t xml:space="preserve">small samples and one-off or </w:t>
      </w:r>
      <w:r>
        <w:t>short-course</w:t>
      </w:r>
      <w:r w:rsidRPr="006D3104">
        <w:t xml:space="preserve"> intervention</w:t>
      </w:r>
      <w:r>
        <w:t>s</w:t>
      </w:r>
      <w:r w:rsidRPr="006D3104">
        <w:t xml:space="preserve">. </w:t>
      </w:r>
    </w:p>
    <w:p w14:paraId="6FDD4DBB" w14:textId="77777777" w:rsidR="006805CE" w:rsidRDefault="006805CE" w:rsidP="006805CE">
      <w:pPr>
        <w:pStyle w:val="Heading4"/>
      </w:pPr>
      <w:r>
        <w:t>Legislation and Governance</w:t>
      </w:r>
    </w:p>
    <w:p w14:paraId="6DAD8E9A" w14:textId="77777777" w:rsidR="0062447B" w:rsidRPr="006D3104" w:rsidRDefault="0062447B" w:rsidP="0062447B">
      <w:r>
        <w:t>P</w:t>
      </w:r>
      <w:r w:rsidRPr="006D3104">
        <w:t>rescription of puberty blockers</w:t>
      </w:r>
      <w:r>
        <w:t xml:space="preserve"> is a complex issue. A</w:t>
      </w:r>
      <w:r w:rsidRPr="006D3104">
        <w:t xml:space="preserve"> range of </w:t>
      </w:r>
      <w:r>
        <w:t xml:space="preserve">governance and legal </w:t>
      </w:r>
      <w:r w:rsidRPr="006D3104">
        <w:t xml:space="preserve">arrangements to monitor access to puberty blockers and provide greater </w:t>
      </w:r>
      <w:r>
        <w:t>regulatory</w:t>
      </w:r>
      <w:r w:rsidRPr="006D3104">
        <w:t xml:space="preserve"> oversight are emerging in some countries to support and clarify </w:t>
      </w:r>
      <w:r>
        <w:t xml:space="preserve">the </w:t>
      </w:r>
      <w:r w:rsidRPr="006D3104">
        <w:t>legal positions of parents/guardians and adolescents</w:t>
      </w:r>
      <w:r>
        <w:t xml:space="preserve"> themselves</w:t>
      </w:r>
      <w:r w:rsidRPr="006D3104">
        <w:t>. The World Health Organi</w:t>
      </w:r>
      <w:r>
        <w:t>z</w:t>
      </w:r>
      <w:r w:rsidRPr="006D3104">
        <w:t>ation (WHO) is in the process of developing a guideline on the health of transgender and gender</w:t>
      </w:r>
      <w:r>
        <w:t>-</w:t>
      </w:r>
      <w:r w:rsidRPr="006D3104">
        <w:t>diverse people</w:t>
      </w:r>
      <w:r>
        <w:t>.</w:t>
      </w:r>
      <w:r w:rsidRPr="006D3104">
        <w:t xml:space="preserve"> </w:t>
      </w:r>
      <w:r>
        <w:t>This</w:t>
      </w:r>
      <w:r w:rsidRPr="006D3104">
        <w:t xml:space="preserve"> will include guidelines related to health policies and </w:t>
      </w:r>
      <w:r>
        <w:t xml:space="preserve">the </w:t>
      </w:r>
      <w:r w:rsidRPr="006D3104">
        <w:t xml:space="preserve">legal recognition of self-determined gender identity </w:t>
      </w:r>
      <w:r w:rsidRPr="006D3104">
        <w:fldChar w:fldCharType="begin"/>
      </w:r>
      <w:r>
        <w:instrText xml:space="preserve"> ADDIN EN.CITE &lt;EndNote&gt;&lt;Cite AuthorYear="1"&gt;&lt;Author&gt;WHO&lt;/Author&gt;&lt;Year&gt;2023&lt;/Year&gt;&lt;RecNum&gt;613&lt;/RecNum&gt;&lt;DisplayText&gt;WHO (1)&lt;/DisplayText&gt;&lt;record&gt;&lt;rec-number&gt;613&lt;/rec-number&gt;&lt;foreign-keys&gt;&lt;key app="EN" db-id="29fv5dww0522suedzzlvd2anzswzx22ra0pz" timestamp="1698951524"&gt;613&lt;/key&gt;&lt;/foreign-keys&gt;&lt;ref-type name="Press Release"&gt;63&lt;/ref-type&gt;&lt;contributors&gt;&lt;authors&gt;&lt;author&gt;WHO,&lt;/author&gt;&lt;/authors&gt;&lt;secondary-authors&gt;&lt;author&gt;WHO&lt;/author&gt;&lt;/secondary-authors&gt;&lt;/contributors&gt;&lt;titles&gt;&lt;title&gt;WHO announces the development of a guideline on the health of trans and gender diverse people&lt;/title&gt;&lt;/titles&gt;&lt;dates&gt;&lt;year&gt;2023&lt;/year&gt;&lt;/dates&gt;&lt;publisher&gt;WHO&lt;/publisher&gt;&lt;urls&gt;&lt;related-urls&gt;&lt;url&gt;https://www.who.int/news/item/28-06-2023-who-announces-the-development-of-the-guideline-on-the-health-of-trans-and-gender-diverse-people&lt;/url&gt;&lt;/related-urls&gt;&lt;/urls&gt;&lt;/record&gt;&lt;/Cite&gt;&lt;/EndNote&gt;</w:instrText>
      </w:r>
      <w:r w:rsidRPr="006D3104">
        <w:fldChar w:fldCharType="separate"/>
      </w:r>
      <w:r>
        <w:rPr>
          <w:noProof/>
        </w:rPr>
        <w:t>WHO (1)</w:t>
      </w:r>
      <w:r w:rsidRPr="006D3104">
        <w:fldChar w:fldCharType="end"/>
      </w:r>
      <w:r w:rsidRPr="006D3104">
        <w:t>. Currently</w:t>
      </w:r>
      <w:r>
        <w:t xml:space="preserve">, </w:t>
      </w:r>
      <w:r w:rsidRPr="006D3104">
        <w:t xml:space="preserve">New Zealand </w:t>
      </w:r>
      <w:r>
        <w:t xml:space="preserve">does </w:t>
      </w:r>
      <w:r w:rsidRPr="006D3104">
        <w:t>no</w:t>
      </w:r>
      <w:r>
        <w:t>t have</w:t>
      </w:r>
      <w:r w:rsidRPr="006D3104">
        <w:t xml:space="preserve"> specific legislation related to puberty blockers. </w:t>
      </w:r>
      <w:r>
        <w:t>People can a</w:t>
      </w:r>
      <w:r w:rsidRPr="006D3104">
        <w:t xml:space="preserve">ccess puberty blockers </w:t>
      </w:r>
      <w:r>
        <w:t xml:space="preserve">only </w:t>
      </w:r>
      <w:r w:rsidRPr="006D3104">
        <w:t xml:space="preserve">through an ‘off-label’ prescription and only through a medical practitioner. Pharmaceutical and medical regulatory authorities </w:t>
      </w:r>
      <w:r>
        <w:t xml:space="preserve">impose </w:t>
      </w:r>
      <w:r w:rsidRPr="006D3104">
        <w:t xml:space="preserve">legally binding processes that prescribers </w:t>
      </w:r>
      <w:r>
        <w:t xml:space="preserve">must </w:t>
      </w:r>
      <w:r w:rsidRPr="006D3104">
        <w:t>adhere to, which also controls access to medications.</w:t>
      </w:r>
      <w:r>
        <w:t xml:space="preserve"> </w:t>
      </w:r>
    </w:p>
    <w:p w14:paraId="3724AE28" w14:textId="77777777" w:rsidR="006805CE" w:rsidRDefault="006805CE" w:rsidP="006805CE">
      <w:pPr>
        <w:pStyle w:val="Heading4"/>
      </w:pPr>
      <w:r>
        <w:t>Limitations</w:t>
      </w:r>
    </w:p>
    <w:p w14:paraId="153A16FD" w14:textId="4DFCDC6D" w:rsidR="006805CE" w:rsidRDefault="0062447B" w:rsidP="006805CE">
      <w:r w:rsidRPr="0062447B">
        <w:t>There were significant limitations in the studies included in this brief. First, no New Zealand-based studies met the inclusion criteria for this review. Second, all evidence was primarily from longitudinal cohort or cross-sectional studies using population-based reference standards. Third, the included studies involved individuals with a wide age range and who were at different stages of pubertal development. Fourth, there was a lack of diversity in the cohorts; most adolescent participants predominantly identified as Caucasian. These individuals had parental/guardian support and lived in middle to high-income socioeconomic areas. There is very little evidence on indigenous adolescents, adolescents living in low socioeconomic conditions or those who do not have parental/guardian support. Finally, the quality of both quantitative and qualitative studies was poor, with the studies presenting a high risk of bias.</w:t>
      </w:r>
      <w:r w:rsidR="006805CE">
        <w:t xml:space="preserve"> </w:t>
      </w:r>
    </w:p>
    <w:p w14:paraId="7090B54F" w14:textId="77777777" w:rsidR="006805CE" w:rsidRDefault="006805CE" w:rsidP="006805CE">
      <w:pPr>
        <w:pStyle w:val="Heading3"/>
      </w:pPr>
      <w:r>
        <w:t>Conclusion</w:t>
      </w:r>
    </w:p>
    <w:p w14:paraId="214C867E" w14:textId="33767C8D" w:rsidR="0062447B" w:rsidRDefault="0062447B" w:rsidP="0062447B">
      <w:r w:rsidRPr="004F781F">
        <w:t xml:space="preserve">Evidence </w:t>
      </w:r>
      <w:r>
        <w:t xml:space="preserve">about the </w:t>
      </w:r>
      <w:r w:rsidRPr="004F781F">
        <w:t xml:space="preserve">impact of </w:t>
      </w:r>
      <w:proofErr w:type="spellStart"/>
      <w:r w:rsidRPr="004F781F">
        <w:t>GnRHa</w:t>
      </w:r>
      <w:proofErr w:type="spellEnd"/>
      <w:r w:rsidRPr="004F781F">
        <w:t xml:space="preserve"> on clinical and mental health and wellbeing outcomes</w:t>
      </w:r>
      <w:r>
        <w:t xml:space="preserve"> </w:t>
      </w:r>
      <w:r w:rsidRPr="004F781F">
        <w:t>is scarce, with available evidence largely of poor quality.</w:t>
      </w:r>
      <w:r>
        <w:t xml:space="preserve"> While t</w:t>
      </w:r>
      <w:r w:rsidRPr="006D3104">
        <w:t xml:space="preserve">here are </w:t>
      </w:r>
      <w:r>
        <w:t xml:space="preserve">studies on </w:t>
      </w:r>
      <w:r w:rsidRPr="006D3104">
        <w:t xml:space="preserve">non-medical interventions that show improvements in </w:t>
      </w:r>
      <w:r>
        <w:t xml:space="preserve">the </w:t>
      </w:r>
      <w:r w:rsidRPr="006D3104">
        <w:t>mental health and wellbeing</w:t>
      </w:r>
      <w:r>
        <w:t xml:space="preserve"> of gender-dysphoric adolescents,</w:t>
      </w:r>
      <w:r w:rsidRPr="006D3104">
        <w:t xml:space="preserve"> these generally </w:t>
      </w:r>
      <w:r>
        <w:t xml:space="preserve">rely on small, </w:t>
      </w:r>
      <w:r w:rsidRPr="006D3104">
        <w:t>localised cohort</w:t>
      </w:r>
      <w:r>
        <w:t>s</w:t>
      </w:r>
      <w:r w:rsidRPr="006D3104">
        <w:t>, mak</w:t>
      </w:r>
      <w:r>
        <w:t>ing</w:t>
      </w:r>
      <w:r w:rsidRPr="006D3104">
        <w:t xml:space="preserve"> it difficult to extrapolate to other</w:t>
      </w:r>
      <w:r>
        <w:t>,</w:t>
      </w:r>
      <w:r w:rsidRPr="006D3104">
        <w:t xml:space="preserve"> larger cohorts. </w:t>
      </w:r>
      <w:r>
        <w:t>In terms of</w:t>
      </w:r>
      <w:r w:rsidRPr="006D3104">
        <w:t xml:space="preserve"> clinical </w:t>
      </w:r>
      <w:r>
        <w:t>outcomes,</w:t>
      </w:r>
      <w:r w:rsidRPr="006D3104">
        <w:t xml:space="preserve"> bone health and metabolic parameters</w:t>
      </w:r>
      <w:r>
        <w:t xml:space="preserve"> in particular need ongoing monitoring in gender-dysphoric adolescents prescribed </w:t>
      </w:r>
      <w:proofErr w:type="spellStart"/>
      <w:r>
        <w:t>GnRHa</w:t>
      </w:r>
      <w:proofErr w:type="spellEnd"/>
      <w:r w:rsidRPr="006D3104">
        <w:t>.</w:t>
      </w:r>
      <w:r>
        <w:t xml:space="preserve"> </w:t>
      </w:r>
    </w:p>
    <w:p w14:paraId="6394FC92" w14:textId="77777777" w:rsidR="0062447B" w:rsidRDefault="0062447B" w:rsidP="0062447B"/>
    <w:p w14:paraId="0FD04CEB" w14:textId="65AA5497" w:rsidR="0062447B" w:rsidRDefault="0062447B" w:rsidP="0062447B">
      <w:r>
        <w:t xml:space="preserve">Legislation and governance mechanisms relating to </w:t>
      </w:r>
      <w:proofErr w:type="spellStart"/>
      <w:r>
        <w:t>GnRHa</w:t>
      </w:r>
      <w:proofErr w:type="spellEnd"/>
      <w:r>
        <w:t xml:space="preserve"> prescription in adolescents has increasingly come under scrutiny internationally. This has resulted in some jurisdictions making substantive changes to prescribing practices. In </w:t>
      </w:r>
      <w:r w:rsidRPr="00687652">
        <w:t>New Zealand</w:t>
      </w:r>
      <w:r>
        <w:t xml:space="preserve"> currently,</w:t>
      </w:r>
      <w:r w:rsidRPr="00687652">
        <w:t xml:space="preserve"> there is no specific legislation related to puberty blockers</w:t>
      </w:r>
      <w:r>
        <w:t>,</w:t>
      </w:r>
      <w:r w:rsidRPr="00687652">
        <w:t xml:space="preserve"> </w:t>
      </w:r>
      <w:r>
        <w:t xml:space="preserve">only good practice </w:t>
      </w:r>
      <w:r w:rsidRPr="006D3104">
        <w:t xml:space="preserve">guidelines to </w:t>
      </w:r>
      <w:r>
        <w:t xml:space="preserve">enable clinicians to support and </w:t>
      </w:r>
      <w:r w:rsidRPr="006D3104">
        <w:t xml:space="preserve">manage individuals on </w:t>
      </w:r>
      <w:proofErr w:type="spellStart"/>
      <w:r w:rsidRPr="006D3104">
        <w:t>GnRHa</w:t>
      </w:r>
      <w:proofErr w:type="spellEnd"/>
      <w:r w:rsidRPr="006D3104">
        <w:t xml:space="preserve"> </w:t>
      </w:r>
      <w:r>
        <w:fldChar w:fldCharType="begin">
          <w:fldData xml:space="preserve">PEVuZE5vdGU+PENpdGU+PEF1dGhvcj5FLiBDb2xlbWFuPC9BdXRob3I+PFllYXI+MjAyMjwvWWVh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</w:fldData>
        </w:fldChar>
      </w:r>
      <w:r>
        <w:instrText xml:space="preserve"> ADDIN EN.CITE </w:instrText>
      </w:r>
      <w:r>
        <w:fldChar w:fldCharType="begin">
          <w:fldData xml:space="preserve">PEVuZE5vdGU+PENpdGU+PEF1dGhvcj5FLiBDb2xlbWFuPC9BdXRob3I+PFllYXI+MjAyMjwvWWVh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</w:fldData>
        </w:fldChar>
      </w:r>
      <w:r>
        <w:instrText xml:space="preserve"> ADDIN EN.CITE.DATA </w:instrText>
      </w:r>
      <w:r>
        <w:fldChar w:fldCharType="end"/>
      </w:r>
      <w:r>
        <w:fldChar w:fldCharType="separate"/>
      </w:r>
      <w:r>
        <w:rPr>
          <w:noProof/>
        </w:rPr>
        <w:t>(2)</w:t>
      </w:r>
      <w:r>
        <w:fldChar w:fldCharType="end"/>
      </w:r>
      <w:r>
        <w:t xml:space="preserve">. </w:t>
      </w:r>
    </w:p>
    <w:p w14:paraId="527BFFBE" w14:textId="77777777" w:rsidR="0062447B" w:rsidRDefault="0062447B" w:rsidP="0062447B"/>
    <w:p w14:paraId="45238F3D" w14:textId="77777777" w:rsidR="0062447B" w:rsidRPr="00514251" w:rsidRDefault="0062447B" w:rsidP="0062447B">
      <w:r>
        <w:t xml:space="preserve">Given the dearth and poor quality of evidence, and New Zealand-specific evidence, there is an urgent need for high-quality, longitudinal data </w:t>
      </w:r>
      <w:r w:rsidRPr="006D3104">
        <w:t xml:space="preserve">and </w:t>
      </w:r>
      <w:r>
        <w:t xml:space="preserve">research to help us </w:t>
      </w:r>
      <w:r w:rsidRPr="006D3104">
        <w:t>understand</w:t>
      </w:r>
      <w:r>
        <w:t xml:space="preserve"> </w:t>
      </w:r>
      <w:r w:rsidRPr="006D3104">
        <w:t xml:space="preserve">the </w:t>
      </w:r>
      <w:r>
        <w:t>specific needs of gender-dysphoric adolescents in New Zealand</w:t>
      </w:r>
      <w:r w:rsidRPr="006D3104">
        <w:t xml:space="preserve">. </w:t>
      </w:r>
    </w:p>
    <w:p w14:paraId="2D85ABDC" w14:textId="33DF870B" w:rsidR="00FA065B" w:rsidRDefault="006805CE" w:rsidP="006805CE">
      <w:pPr>
        <w:sectPr w:rsidR="00FA065B" w:rsidSect="0062447B">
          <w:footerReference w:type="even" r:id="rId27"/>
          <w:footerReference w:type="default" r:id="rId28"/>
          <w:pgSz w:w="11907" w:h="16840" w:code="9"/>
          <w:pgMar w:top="1418" w:right="1701" w:bottom="1134" w:left="1843" w:header="567" w:footer="425" w:gutter="284"/>
          <w:pgNumType w:start="1"/>
          <w:cols w:space="720"/>
          <w:docGrid w:linePitch="286"/>
        </w:sectPr>
      </w:pPr>
      <w:r>
        <w:t>.</w:t>
      </w:r>
    </w:p>
    <w:p w14:paraId="7F838428" w14:textId="7D51D045" w:rsidR="009A42D5" w:rsidRPr="0043478F" w:rsidRDefault="00FA065B" w:rsidP="00A74587">
      <w:pPr>
        <w:pStyle w:val="Heading1"/>
      </w:pPr>
      <w:bookmarkStart w:id="7" w:name="_Toc164782015"/>
      <w:r w:rsidRPr="00FA065B">
        <w:t>Background and context</w:t>
      </w:r>
      <w:bookmarkEnd w:id="7"/>
    </w:p>
    <w:p w14:paraId="55E0B943" w14:textId="59211D1A" w:rsidR="00CF3CED" w:rsidRDefault="00CF3CED" w:rsidP="00CF3CED">
      <w:pPr>
        <w:pStyle w:val="Heading2"/>
      </w:pPr>
      <w:bookmarkStart w:id="8" w:name="_Toc164782016"/>
      <w:r w:rsidRPr="00CF3CED">
        <w:t xml:space="preserve">What is </w:t>
      </w:r>
      <w:r w:rsidR="0062447B" w:rsidRPr="0062447B">
        <w:t>gender dysphoria?</w:t>
      </w:r>
      <w:bookmarkEnd w:id="8"/>
    </w:p>
    <w:p w14:paraId="46C6E2F5" w14:textId="4B4AA157" w:rsidR="0062447B" w:rsidRDefault="0062447B" w:rsidP="0062447B">
      <w:r>
        <w:t>The term ‘g</w:t>
      </w:r>
      <w:r w:rsidRPr="00687652">
        <w:t xml:space="preserve">ender </w:t>
      </w:r>
      <w:r>
        <w:t>d</w:t>
      </w:r>
      <w:r w:rsidRPr="00687652">
        <w:t>ysphoria</w:t>
      </w:r>
      <w:r>
        <w:t>’</w:t>
      </w:r>
      <w:r w:rsidRPr="00687652">
        <w:t xml:space="preserve"> </w:t>
      </w:r>
      <w:r>
        <w:t xml:space="preserve">(GD) </w:t>
      </w:r>
      <w:r w:rsidRPr="00687652">
        <w:t>describe</w:t>
      </w:r>
      <w:r>
        <w:t>s</w:t>
      </w:r>
      <w:r w:rsidRPr="00687652">
        <w:t xml:space="preserve"> the emotional discomfort </w:t>
      </w:r>
      <w:r>
        <w:t xml:space="preserve">or distress </w:t>
      </w:r>
      <w:r w:rsidRPr="00687652">
        <w:t xml:space="preserve">(dysphoria) </w:t>
      </w:r>
      <w:r>
        <w:t>experienced by</w:t>
      </w:r>
      <w:r w:rsidRPr="00687652">
        <w:t xml:space="preserve"> </w:t>
      </w:r>
      <w:r>
        <w:t xml:space="preserve">people </w:t>
      </w:r>
      <w:r w:rsidRPr="00687652">
        <w:t>with gender incongruence</w:t>
      </w:r>
      <w:r w:rsidRPr="006E032A">
        <w:t xml:space="preserve"> </w:t>
      </w:r>
      <w:r w:rsidRPr="00687652">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 </w:instrText>
      </w:r>
      <w:r>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EN.CITE.DATA </w:instrText>
      </w:r>
      <w:r>
        <w:fldChar w:fldCharType="end"/>
      </w:r>
      <w:r w:rsidRPr="00687652">
        <w:fldChar w:fldCharType="separate"/>
      </w:r>
      <w:r>
        <w:rPr>
          <w:noProof/>
        </w:rPr>
        <w:t>(3)</w:t>
      </w:r>
      <w:r w:rsidRPr="00687652">
        <w:fldChar w:fldCharType="end"/>
      </w:r>
      <w:r w:rsidRPr="00687652">
        <w:t xml:space="preserve">. </w:t>
      </w:r>
      <w:r w:rsidRPr="001F3835">
        <w:t>Psychological distress related to GD can emerge prior to puberty</w:t>
      </w:r>
      <w:r>
        <w:t>,</w:t>
      </w:r>
      <w:r w:rsidRPr="001F3835">
        <w:t xml:space="preserve"> and the development of male or female secondary sexual characteristics may exacerbate the </w:t>
      </w:r>
      <w:r>
        <w:t xml:space="preserve">experience of </w:t>
      </w:r>
      <w:r w:rsidRPr="001F3835">
        <w:t xml:space="preserve">GD. To mitigate GD resulting from changes occurring at puberty, transgender or gender-diverse adolescents may pursue multiple </w:t>
      </w:r>
      <w:r>
        <w:t>mechanisms</w:t>
      </w:r>
      <w:r w:rsidRPr="001F3835">
        <w:t xml:space="preserve"> of gender affirmation</w:t>
      </w:r>
      <w:r>
        <w:t>,</w:t>
      </w:r>
      <w:r w:rsidRPr="001F3835">
        <w:t xml:space="preserve"> including social, legal, medical and surgical</w:t>
      </w:r>
      <w:r>
        <w:t xml:space="preserve"> interventions. </w:t>
      </w:r>
      <w:r w:rsidRPr="001F3835">
        <w:fldChar w:fldCharType="begin"/>
      </w:r>
      <w:r>
        <w:instrText xml:space="preserve"> ADDIN EN.CITE &lt;EndNote&gt;&lt;Cite&gt;&lt;Author&gt;Turban&lt;/Author&gt;&lt;Year&gt;2022&lt;/Year&gt;&lt;RecNum&gt;3195&lt;/RecNum&gt;&lt;DisplayText&gt;(4)&lt;/DisplayText&gt;&lt;record&gt;&lt;rec-number&gt;3195&lt;/rec-number&gt;&lt;foreign-keys&gt;&lt;key app="EN" db-id="zrz2wxts5x9wdpe05ztpdfpwazs0z0xdf92r" timestamp="1682902027"&gt;3195&lt;/key&gt;&lt;/foreign-keys&gt;&lt;ref-type name="Web Page"&gt;12&lt;/ref-type&gt;&lt;contributors&gt;&lt;authors&gt;&lt;author&gt;Turban, J.&lt;/author&gt;&lt;/authors&gt;&lt;/contributors&gt;&lt;titles&gt;&lt;title&gt;What is gender dysphoria? American Psychiatric Association&lt;/title&gt;&lt;/titles&gt;&lt;number&gt;1/5/2023&lt;/number&gt;&lt;dates&gt;&lt;year&gt;2022&lt;/year&gt;&lt;/dates&gt;&lt;urls&gt;&lt;related-urls&gt;&lt;url&gt;https://www.psychiatry.org/patients-families/gender-dysphoria/what-is-gender-dysphoria&lt;/url&gt;&lt;/related-urls&gt;&lt;/urls&gt;&lt;/record&gt;&lt;/Cite&gt;&lt;/EndNote&gt;</w:instrText>
      </w:r>
      <w:r w:rsidRPr="001F3835">
        <w:fldChar w:fldCharType="separate"/>
      </w:r>
      <w:r>
        <w:rPr>
          <w:noProof/>
        </w:rPr>
        <w:t>(4)</w:t>
      </w:r>
      <w:r w:rsidRPr="001F3835">
        <w:fldChar w:fldCharType="end"/>
      </w:r>
      <w:r w:rsidRPr="001F3835">
        <w:t>.</w:t>
      </w:r>
    </w:p>
    <w:p w14:paraId="091C676B" w14:textId="77777777" w:rsidR="0062447B" w:rsidRPr="001F3835" w:rsidRDefault="0062447B" w:rsidP="0062447B"/>
    <w:p w14:paraId="56FDA6DF" w14:textId="77777777" w:rsidR="0062447B" w:rsidRPr="00687652" w:rsidRDefault="0062447B" w:rsidP="0062447B">
      <w:r w:rsidRPr="00687652">
        <w:t xml:space="preserve">The classification and diagnosis of GD has evolved considerably over the last few decades. The most recent edition (2022) of the </w:t>
      </w:r>
      <w:r w:rsidRPr="00BE33C5">
        <w:rPr>
          <w:i/>
          <w:iCs/>
        </w:rPr>
        <w:t>Diagnostic and Statistical Manual of Mental Disorders</w:t>
      </w:r>
      <w:r w:rsidRPr="00687652">
        <w:t xml:space="preserve"> (DSM-5)</w:t>
      </w:r>
      <w:r>
        <w:t xml:space="preserve"> </w:t>
      </w:r>
      <w:r w:rsidRPr="00687652">
        <w:fldChar w:fldCharType="begin"/>
      </w:r>
      <w:r>
        <w:instrText xml:space="preserve"> ADDIN EN.CITE &lt;EndNote&gt;&lt;Cite&gt;&lt;Author&gt;American Pyschiatric Association&lt;/Author&gt;&lt;Year&gt;2022&lt;/Year&gt;&lt;RecNum&gt;627&lt;/RecNum&gt;&lt;DisplayText&gt;(5)&lt;/DisplayText&gt;&lt;record&gt;&lt;rec-number&gt;627&lt;/rec-number&gt;&lt;foreign-keys&gt;&lt;key app="EN" db-id="29fv5dww0522suedzzlvd2anzswzx22ra0pz" timestamp="1699577603"&gt;627&lt;/key&gt;&lt;/foreign-keys&gt;&lt;ref-type name="Electronic Book"&gt;44&lt;/ref-type&gt;&lt;contributors&gt;&lt;authors&gt;&lt;author&gt;American Pyschiatric Association,&lt;/author&gt;&lt;/authors&gt;&lt;/contributors&gt;&lt;titles&gt;&lt;title&gt;Diagnostic and Statistical Manual of Mental Disorders, &lt;/title&gt;&lt;/titles&gt;&lt;edition&gt;5&lt;/edition&gt;&lt;dates&gt;&lt;year&gt;2022&lt;/year&gt;&lt;/dates&gt;&lt;urls&gt;&lt;/urls&gt;&lt;electronic-resource-num&gt;https://doi.org/10.1176/appi.books.9780890425787 &lt;/electronic-resource-num&gt;&lt;/record&gt;&lt;/Cite&gt;&lt;/EndNote&gt;</w:instrText>
      </w:r>
      <w:r w:rsidRPr="00687652">
        <w:fldChar w:fldCharType="separate"/>
      </w:r>
      <w:r>
        <w:rPr>
          <w:noProof/>
        </w:rPr>
        <w:t>(5)</w:t>
      </w:r>
      <w:r w:rsidRPr="00687652">
        <w:fldChar w:fldCharType="end"/>
      </w:r>
      <w:r w:rsidRPr="00687652">
        <w:t xml:space="preserve"> no longer considers GD a psychological illness, but still includes the term as a diagnosis with the following clinical criteria</w:t>
      </w:r>
      <w:r>
        <w:t>.</w:t>
      </w:r>
    </w:p>
    <w:p w14:paraId="5BF798FE" w14:textId="77777777" w:rsidR="0062447B" w:rsidRPr="00274694" w:rsidRDefault="0062447B" w:rsidP="0062447B">
      <w:pPr>
        <w:pStyle w:val="Bullet"/>
        <w:rPr>
          <w:noProof/>
        </w:rPr>
      </w:pPr>
      <w:r>
        <w:rPr>
          <w:noProof/>
        </w:rPr>
        <w:t>There is a</w:t>
      </w:r>
      <w:r w:rsidRPr="00274694">
        <w:rPr>
          <w:noProof/>
        </w:rPr>
        <w:t xml:space="preserve"> marked incongruence between one’s experienced/expressed gender and natal gender of at least </w:t>
      </w:r>
      <w:r>
        <w:rPr>
          <w:noProof/>
        </w:rPr>
        <w:t>six</w:t>
      </w:r>
      <w:r w:rsidRPr="00274694">
        <w:rPr>
          <w:noProof/>
        </w:rPr>
        <w:t xml:space="preserve"> months in duration, as manifested by at least two of the following:</w:t>
      </w:r>
    </w:p>
    <w:p w14:paraId="44B53C43" w14:textId="77777777" w:rsidR="0062447B" w:rsidRPr="00274694" w:rsidRDefault="0062447B" w:rsidP="0062447B">
      <w:pPr>
        <w:pStyle w:val="Dash"/>
        <w:rPr>
          <w:noProof/>
        </w:rPr>
      </w:pPr>
      <w:r>
        <w:rPr>
          <w:noProof/>
        </w:rPr>
        <w:t>a</w:t>
      </w:r>
      <w:r w:rsidRPr="00274694">
        <w:rPr>
          <w:noProof/>
        </w:rPr>
        <w:t xml:space="preserve"> marked incongruence between one’s experienced/expressed gender and primary and/or secondary sex characteristics (or</w:t>
      </w:r>
      <w:r>
        <w:rPr>
          <w:noProof/>
        </w:rPr>
        <w:t>,</w:t>
      </w:r>
      <w:r w:rsidRPr="00274694">
        <w:rPr>
          <w:noProof/>
        </w:rPr>
        <w:t xml:space="preserve"> in young adolescents, the anticipated secondary sex characteristics)</w:t>
      </w:r>
    </w:p>
    <w:p w14:paraId="77D5B712" w14:textId="77777777" w:rsidR="0062447B" w:rsidRPr="00274694" w:rsidRDefault="0062447B" w:rsidP="0062447B">
      <w:pPr>
        <w:pStyle w:val="Dash"/>
        <w:rPr>
          <w:noProof/>
        </w:rPr>
      </w:pPr>
      <w:r>
        <w:rPr>
          <w:noProof/>
        </w:rPr>
        <w:t>a</w:t>
      </w:r>
      <w:r w:rsidRPr="00274694">
        <w:rPr>
          <w:noProof/>
        </w:rPr>
        <w:t xml:space="preserve"> strong desire to be rid of one’s primary and/or secondary sex characteristics because of a marked incongruence with one’s experienced/expressed gender (or</w:t>
      </w:r>
      <w:r>
        <w:rPr>
          <w:noProof/>
        </w:rPr>
        <w:t>,</w:t>
      </w:r>
      <w:r w:rsidRPr="00274694">
        <w:rPr>
          <w:noProof/>
        </w:rPr>
        <w:t xml:space="preserve"> in young adolescents, a desire to prevent the development of the anticipated secondary sex characteristics)</w:t>
      </w:r>
    </w:p>
    <w:p w14:paraId="5CDD1A7C" w14:textId="77777777" w:rsidR="0062447B" w:rsidRPr="00274694" w:rsidRDefault="0062447B" w:rsidP="0062447B">
      <w:pPr>
        <w:pStyle w:val="Dash"/>
        <w:rPr>
          <w:noProof/>
        </w:rPr>
      </w:pPr>
      <w:r>
        <w:rPr>
          <w:noProof/>
        </w:rPr>
        <w:t>a</w:t>
      </w:r>
      <w:r w:rsidRPr="00274694">
        <w:rPr>
          <w:noProof/>
        </w:rPr>
        <w:t xml:space="preserve"> strong desire for the primary and/or secondary sex characteristics of the other gender</w:t>
      </w:r>
    </w:p>
    <w:p w14:paraId="294DE515" w14:textId="77777777" w:rsidR="0062447B" w:rsidRPr="00274694" w:rsidRDefault="0062447B" w:rsidP="0062447B">
      <w:pPr>
        <w:pStyle w:val="Dash"/>
        <w:rPr>
          <w:noProof/>
        </w:rPr>
      </w:pPr>
      <w:r>
        <w:rPr>
          <w:noProof/>
        </w:rPr>
        <w:t>a</w:t>
      </w:r>
      <w:r w:rsidRPr="00274694">
        <w:rPr>
          <w:noProof/>
        </w:rPr>
        <w:t xml:space="preserve"> strong desire to be of the other gender (or some alternative gender different from one’s </w:t>
      </w:r>
      <w:r>
        <w:rPr>
          <w:noProof/>
        </w:rPr>
        <w:t>sex</w:t>
      </w:r>
      <w:r w:rsidRPr="00274694">
        <w:rPr>
          <w:noProof/>
        </w:rPr>
        <w:t>)</w:t>
      </w:r>
    </w:p>
    <w:p w14:paraId="2C5A2EE5" w14:textId="77777777" w:rsidR="0062447B" w:rsidRPr="00274694" w:rsidRDefault="0062447B" w:rsidP="0062447B">
      <w:pPr>
        <w:pStyle w:val="Dash"/>
        <w:rPr>
          <w:noProof/>
        </w:rPr>
      </w:pPr>
      <w:r>
        <w:rPr>
          <w:noProof/>
        </w:rPr>
        <w:t>a</w:t>
      </w:r>
      <w:r w:rsidRPr="00274694">
        <w:rPr>
          <w:noProof/>
        </w:rPr>
        <w:t xml:space="preserve"> strong desire to be treated as the other gender (or some alternative gender different from one’s </w:t>
      </w:r>
      <w:r>
        <w:rPr>
          <w:noProof/>
        </w:rPr>
        <w:t>sex</w:t>
      </w:r>
      <w:r w:rsidRPr="00274694">
        <w:rPr>
          <w:noProof/>
        </w:rPr>
        <w:t>)</w:t>
      </w:r>
    </w:p>
    <w:p w14:paraId="1AC5DFFC" w14:textId="77777777" w:rsidR="0062447B" w:rsidRPr="00274694" w:rsidRDefault="0062447B" w:rsidP="0062447B">
      <w:pPr>
        <w:pStyle w:val="Dash"/>
        <w:rPr>
          <w:noProof/>
        </w:rPr>
      </w:pPr>
      <w:r>
        <w:rPr>
          <w:noProof/>
        </w:rPr>
        <w:t>a</w:t>
      </w:r>
      <w:r w:rsidRPr="00274694">
        <w:rPr>
          <w:noProof/>
        </w:rPr>
        <w:t xml:space="preserve"> strong conviction that one has the typical feelings and reactions of the other gender (or some alternative gender different from one’s </w:t>
      </w:r>
      <w:r>
        <w:rPr>
          <w:noProof/>
        </w:rPr>
        <w:t>sex</w:t>
      </w:r>
      <w:r w:rsidRPr="00274694">
        <w:rPr>
          <w:noProof/>
        </w:rPr>
        <w:t>)</w:t>
      </w:r>
      <w:r>
        <w:rPr>
          <w:noProof/>
        </w:rPr>
        <w:t>.</w:t>
      </w:r>
    </w:p>
    <w:p w14:paraId="342E8364" w14:textId="77777777" w:rsidR="0062447B" w:rsidRPr="00274694" w:rsidRDefault="0062447B" w:rsidP="0062447B">
      <w:pPr>
        <w:pStyle w:val="Bullet"/>
      </w:pPr>
      <w:r w:rsidRPr="00274694">
        <w:t>The condition is associated with clinically significant distress or impairment in social, occupational or other important areas of functioning.</w:t>
      </w:r>
    </w:p>
    <w:p w14:paraId="76A3107A" w14:textId="77777777" w:rsidR="0062447B" w:rsidRDefault="0062447B" w:rsidP="0062447B">
      <w:pPr>
        <w:jc w:val="both"/>
      </w:pPr>
    </w:p>
    <w:p w14:paraId="777359AF" w14:textId="7AB066EA" w:rsidR="0062447B" w:rsidRDefault="0062447B" w:rsidP="0062447B">
      <w:r w:rsidRPr="0062447B">
        <w:t xml:space="preserve">The most recent World Health Organization (WHO) International Classification of Diseases (ICD-11) </w:t>
      </w:r>
      <w:r w:rsidRPr="0062447B">
        <w:fldChar w:fldCharType="begin"/>
      </w:r>
      <w:r w:rsidRPr="0062447B">
        <w:instrText xml:space="preserve"> ADDIN EN.CITE &lt;EndNote&gt;&lt;Cite ExcludeAuth="1"&gt;&lt;Author&gt;World Health Organisation&lt;/Author&gt;&lt;Year&gt;2022&lt;/Year&gt;&lt;RecNum&gt;628&lt;/RecNum&gt;&lt;DisplayText&gt;(6)&lt;/DisplayText&gt;&lt;record&gt;&lt;rec-number&gt;628&lt;/rec-number&gt;&lt;foreign-keys&gt;&lt;key app="EN" db-id="29fv5dww0522suedzzlvd2anzswzx22ra0pz" timestamp="1699577603"&gt;628&lt;/key&gt;&lt;/foreign-keys&gt;&lt;ref-type name="Online Database"&gt;45&lt;/ref-type&gt;&lt;contributors&gt;&lt;authors&gt;&lt;author&gt;World Health Organisation,&lt;/author&gt;&lt;/authors&gt;&lt;/contributors&gt;&lt;titles&gt;&lt;title&gt;HA60 Gender incongruence of adolescence or adulthood&lt;/title&gt;&lt;secondary-title&gt;ICD-11 for Mortality and Morbidity Statistics&lt;/secondary-title&gt;&lt;/titles&gt;&lt;dates&gt;&lt;year&gt;2022&lt;/year&gt;&lt;pub-dates&gt;&lt;date&gt;30 October 2023&lt;/date&gt;&lt;/pub-dates&gt;&lt;/dates&gt;&lt;publisher&gt;Author&lt;/publisher&gt;&lt;urls&gt;&lt;related-urls&gt;&lt;url&gt;https://www.who.int/standards/classifications/classification-of-diseases&lt;/url&gt;&lt;/related-urls&gt;&lt;/urls&gt;&lt;/record&gt;&lt;/Cite&gt;&lt;/EndNote&gt;</w:instrText>
      </w:r>
      <w:r w:rsidRPr="0062447B">
        <w:fldChar w:fldCharType="separate"/>
      </w:r>
      <w:r w:rsidRPr="0062447B">
        <w:t>(6)</w:t>
      </w:r>
      <w:r w:rsidRPr="0062447B">
        <w:fldChar w:fldCharType="end"/>
      </w:r>
      <w:r w:rsidRPr="0062447B">
        <w:t xml:space="preserve"> has also updated the way it considers gender identity-related health. It has moved gender incongruence out of the ‘Mental and behavioural disorders’ chapter and into the new ‘Conditions related to sexual health’ chapter, to support a change of approach to health care provision for gender-diverse people. In contrast to the DSM-5 criteria, the latest ICD-11 codes place less emphasis on the degree of clinical distress and the resulting functional impairment to the individual</w:t>
      </w:r>
      <w:r>
        <w:t>.</w:t>
      </w:r>
    </w:p>
    <w:p w14:paraId="5C6919BD" w14:textId="77777777" w:rsidR="0062447B" w:rsidRPr="00687652" w:rsidRDefault="0062447B" w:rsidP="0062447B"/>
    <w:p w14:paraId="1F447DEC" w14:textId="470D55E1" w:rsidR="0062447B" w:rsidRDefault="0062447B" w:rsidP="0062447B">
      <w:r w:rsidRPr="00687652">
        <w:t xml:space="preserve">Gender </w:t>
      </w:r>
      <w:r>
        <w:t>i</w:t>
      </w:r>
      <w:r w:rsidRPr="00687652">
        <w:t xml:space="preserve">ncongruence </w:t>
      </w:r>
      <w:r>
        <w:t>may</w:t>
      </w:r>
      <w:r w:rsidRPr="00687652">
        <w:t xml:space="preserve"> lead to a desire to ‘transition’ to live and be accepted as a person of the </w:t>
      </w:r>
      <w:r>
        <w:t>preferred</w:t>
      </w:r>
      <w:r w:rsidRPr="00687652">
        <w:t xml:space="preserve"> gender</w:t>
      </w:r>
      <w:r>
        <w:t>. This may be pursued through accessing</w:t>
      </w:r>
      <w:r w:rsidRPr="00687652">
        <w:t xml:space="preserve"> hormonal treatment, surgery or other health care services to make the individual´s body align, to the extent </w:t>
      </w:r>
      <w:r>
        <w:t xml:space="preserve">desired and the extent </w:t>
      </w:r>
      <w:r w:rsidRPr="00687652">
        <w:t xml:space="preserve">possible, with the experienced gender. </w:t>
      </w:r>
      <w:r>
        <w:t>However, g</w:t>
      </w:r>
      <w:r w:rsidRPr="00687652">
        <w:t xml:space="preserve">ender variant behaviour and preferences alone are not a basis for assigning </w:t>
      </w:r>
      <w:r>
        <w:t>a</w:t>
      </w:r>
      <w:r w:rsidRPr="00687652">
        <w:t xml:space="preserve"> diagnosis</w:t>
      </w:r>
      <w:r>
        <w:t xml:space="preserve"> of GD</w:t>
      </w:r>
      <w:r w:rsidRPr="00687652">
        <w:t xml:space="preserve"> </w:t>
      </w:r>
      <w:r w:rsidRPr="00687652">
        <w:fldChar w:fldCharType="begin"/>
      </w:r>
      <w:r>
        <w:instrText xml:space="preserve"> ADDIN EN.CITE &lt;EndNote&gt;&lt;Cite&gt;&lt;Author&gt;World Health Organisation&lt;/Author&gt;&lt;Year&gt;2022&lt;/Year&gt;&lt;RecNum&gt;628&lt;/RecNum&gt;&lt;DisplayText&gt;(6)&lt;/DisplayText&gt;&lt;record&gt;&lt;rec-number&gt;628&lt;/rec-number&gt;&lt;foreign-keys&gt;&lt;key app="EN" db-id="29fv5dww0522suedzzlvd2anzswzx22ra0pz" timestamp="1699577603"&gt;628&lt;/key&gt;&lt;/foreign-keys&gt;&lt;ref-type name="Online Database"&gt;45&lt;/ref-type&gt;&lt;contributors&gt;&lt;authors&gt;&lt;author&gt;World Health Organisation,&lt;/author&gt;&lt;/authors&gt;&lt;/contributors&gt;&lt;titles&gt;&lt;title&gt;HA60 Gender incongruence of adolescence or adulthood&lt;/title&gt;&lt;secondary-title&gt;ICD-11 for Mortality and Morbidity Statistics&lt;/secondary-title&gt;&lt;/titles&gt;&lt;dates&gt;&lt;year&gt;2022&lt;/year&gt;&lt;pub-dates&gt;&lt;date&gt;30 October 2023&lt;/date&gt;&lt;/pub-dates&gt;&lt;/dates&gt;&lt;publisher&gt;Author&lt;/publisher&gt;&lt;urls&gt;&lt;related-urls&gt;&lt;url&gt;https://www.who.int/standards/classifications/classification-of-diseases&lt;/url&gt;&lt;/related-urls&gt;&lt;/urls&gt;&lt;/record&gt;&lt;/Cite&gt;&lt;/EndNote&gt;</w:instrText>
      </w:r>
      <w:r w:rsidRPr="00687652">
        <w:fldChar w:fldCharType="separate"/>
      </w:r>
      <w:r>
        <w:rPr>
          <w:noProof/>
        </w:rPr>
        <w:t>(6)</w:t>
      </w:r>
      <w:r w:rsidRPr="00687652">
        <w:fldChar w:fldCharType="end"/>
      </w:r>
      <w:r>
        <w:t xml:space="preserve">. </w:t>
      </w:r>
    </w:p>
    <w:p w14:paraId="65A479FE" w14:textId="77777777" w:rsidR="0062447B" w:rsidRDefault="0062447B" w:rsidP="0062447B"/>
    <w:p w14:paraId="219F7737" w14:textId="77777777" w:rsidR="0062447B" w:rsidRDefault="0062447B" w:rsidP="0062447B">
      <w:r>
        <w:t>The literature uses b</w:t>
      </w:r>
      <w:r w:rsidRPr="00687652">
        <w:t xml:space="preserve">oth </w:t>
      </w:r>
      <w:r>
        <w:t xml:space="preserve">the DSM and the ICD </w:t>
      </w:r>
      <w:r w:rsidRPr="00687652">
        <w:t xml:space="preserve">definitions </w:t>
      </w:r>
      <w:r>
        <w:t>of GD,</w:t>
      </w:r>
      <w:r w:rsidRPr="00687652">
        <w:t xml:space="preserve"> and </w:t>
      </w:r>
      <w:r>
        <w:t>for the purpose of</w:t>
      </w:r>
      <w:r w:rsidRPr="00687652">
        <w:t xml:space="preserve"> this </w:t>
      </w:r>
      <w:r>
        <w:t>evidence brief</w:t>
      </w:r>
      <w:r w:rsidRPr="00687652">
        <w:t xml:space="preserve"> </w:t>
      </w:r>
      <w:r>
        <w:t xml:space="preserve">both </w:t>
      </w:r>
      <w:r w:rsidRPr="00687652">
        <w:t xml:space="preserve">have been </w:t>
      </w:r>
      <w:r>
        <w:t xml:space="preserve">accepted </w:t>
      </w:r>
      <w:r w:rsidRPr="00687652">
        <w:t xml:space="preserve">as valid </w:t>
      </w:r>
      <w:r>
        <w:t>diagnostic criteria.</w:t>
      </w:r>
      <w:r>
        <w:rPr>
          <w:rStyle w:val="FootnoteReference"/>
          <w:szCs w:val="22"/>
        </w:rPr>
        <w:footnoteReference w:id="7"/>
      </w:r>
      <w:r w:rsidRPr="00687652">
        <w:t xml:space="preserve"> </w:t>
      </w:r>
    </w:p>
    <w:p w14:paraId="7DAD4075" w14:textId="77777777" w:rsidR="0062447B" w:rsidRDefault="0062447B" w:rsidP="0062447B">
      <w:pPr>
        <w:pStyle w:val="Heading2"/>
        <w:jc w:val="both"/>
      </w:pPr>
      <w:bookmarkStart w:id="9" w:name="_Toc157385305"/>
      <w:bookmarkStart w:id="10" w:name="_Toc164782017"/>
      <w:r>
        <w:t>Epidemiology</w:t>
      </w:r>
      <w:bookmarkEnd w:id="9"/>
      <w:bookmarkEnd w:id="10"/>
    </w:p>
    <w:p w14:paraId="7A8ED3A4" w14:textId="77777777" w:rsidR="0062447B" w:rsidRDefault="0062447B" w:rsidP="0062447B">
      <w:pPr>
        <w:pStyle w:val="Heading3"/>
      </w:pPr>
      <w:bookmarkStart w:id="11" w:name="_Toc157385306"/>
      <w:r>
        <w:t>Population data</w:t>
      </w:r>
      <w:bookmarkEnd w:id="11"/>
    </w:p>
    <w:p w14:paraId="545A469E" w14:textId="77777777" w:rsidR="0062447B" w:rsidRDefault="0062447B" w:rsidP="0062447B">
      <w:r w:rsidRPr="0089290E">
        <w:t xml:space="preserve">A study from Sweden </w:t>
      </w:r>
      <w:r w:rsidRPr="0089290E">
        <w:fldChar w:fldCharType="begin">
          <w:fldData xml:space="preserve">PEVuZE5vdGU+PENpdGU+PEF1dGhvcj5JbmRyZW1vPC9BdXRob3I+PFllYXI+MjAyMTwvWWVhcj48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</w:fldData>
        </w:fldChar>
      </w:r>
      <w:r>
        <w:instrText xml:space="preserve"> ADDIN EN.CITE </w:instrText>
      </w:r>
      <w:r>
        <w:fldChar w:fldCharType="begin">
          <w:fldData xml:space="preserve">PEVuZE5vdGU+PENpdGU+PEF1dGhvcj5JbmRyZW1vPC9BdXRob3I+PFllYXI+MjAyMTwvWWVhcj48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</w:fldData>
        </w:fldChar>
      </w:r>
      <w:r>
        <w:instrText xml:space="preserve"> ADDIN EN.CITE.DATA </w:instrText>
      </w:r>
      <w:r>
        <w:fldChar w:fldCharType="end"/>
      </w:r>
      <w:r w:rsidRPr="0089290E">
        <w:fldChar w:fldCharType="separate"/>
      </w:r>
      <w:r>
        <w:rPr>
          <w:noProof/>
        </w:rPr>
        <w:t>(7)</w:t>
      </w:r>
      <w:r w:rsidRPr="0089290E">
        <w:fldChar w:fldCharType="end"/>
      </w:r>
      <w:r w:rsidRPr="0089290E">
        <w:t xml:space="preserve"> used </w:t>
      </w:r>
      <w:r>
        <w:t xml:space="preserve">that country’s </w:t>
      </w:r>
      <w:r w:rsidRPr="0089290E">
        <w:t>National Population Health Register (NPR)</w:t>
      </w:r>
      <w:r>
        <w:t>, which made use of ICD-10 codes,</w:t>
      </w:r>
      <w:r w:rsidRPr="0089290E">
        <w:t xml:space="preserve"> to identify individuals with GD. However, as there is no single ICD-10 code for GD, three codes were used (F64.0 transsexualism, F64.8 other gender identity disorders and F64.9 gender identity disorder unspecified). </w:t>
      </w:r>
      <w:r>
        <w:t xml:space="preserve">Using at least three diagnostic codes for GD, the study reported that </w:t>
      </w:r>
      <w:r w:rsidRPr="0089290E">
        <w:t xml:space="preserve">74% of </w:t>
      </w:r>
      <w:r>
        <w:t>assigned male at birth (</w:t>
      </w:r>
      <w:r w:rsidRPr="0089290E">
        <w:t>AMAB</w:t>
      </w:r>
      <w:r>
        <w:t>)</w:t>
      </w:r>
      <w:r w:rsidRPr="0089290E">
        <w:t xml:space="preserve"> individuals and 79% of </w:t>
      </w:r>
      <w:r>
        <w:t>assigned female at birth (</w:t>
      </w:r>
      <w:r w:rsidRPr="0089290E">
        <w:t>AFAB</w:t>
      </w:r>
      <w:r>
        <w:t>)</w:t>
      </w:r>
      <w:r w:rsidRPr="0089290E">
        <w:t xml:space="preserve"> individuals underwent </w:t>
      </w:r>
      <w:r>
        <w:t>g</w:t>
      </w:r>
      <w:r w:rsidRPr="00F84FDE">
        <w:t>ender</w:t>
      </w:r>
      <w:r>
        <w:t>-affirming medical treatment</w:t>
      </w:r>
      <w:r w:rsidRPr="0089290E">
        <w:t xml:space="preserve">. </w:t>
      </w:r>
      <w:r>
        <w:t>I</w:t>
      </w:r>
      <w:r w:rsidRPr="0089290E">
        <w:t xml:space="preserve">ncidence of GD between 2004 and 2015 for individuals aged 10–17 years was </w:t>
      </w:r>
      <w:r>
        <w:t xml:space="preserve">reported to be </w:t>
      </w:r>
      <w:r w:rsidRPr="0089290E">
        <w:t>1.51/10,000</w:t>
      </w:r>
      <w:r>
        <w:t xml:space="preserve"> people</w:t>
      </w:r>
      <w:r w:rsidRPr="0089290E">
        <w:t xml:space="preserve"> for AFAB individuals and 0.32/10,000</w:t>
      </w:r>
      <w:r>
        <w:t xml:space="preserve"> people</w:t>
      </w:r>
      <w:r w:rsidRPr="0089290E">
        <w:t xml:space="preserve"> for AMAB individuals </w:t>
      </w:r>
      <w:r w:rsidRPr="0089290E">
        <w:fldChar w:fldCharType="begin">
          <w:fldData xml:space="preserve">PEVuZE5vdGU+PENpdGU+PEF1dGhvcj5JbmRyZW1vPC9BdXRob3I+PFllYXI+MjAyMTwvWWVhcj48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instrText xml:space="preserve"> ADDIN EN.CITE </w:instrText>
      </w:r>
      <w:r>
        <w:fldChar w:fldCharType="begin">
          <w:fldData xml:space="preserve">PEVuZE5vdGU+PENpdGU+PEF1dGhvcj5JbmRyZW1vPC9BdXRob3I+PFllYXI+MjAyMTwvWWVhcj48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instrText xml:space="preserve"> ADDIN EN.CITE.DATA </w:instrText>
      </w:r>
      <w:r>
        <w:fldChar w:fldCharType="end"/>
      </w:r>
      <w:r w:rsidRPr="0089290E">
        <w:fldChar w:fldCharType="separate"/>
      </w:r>
      <w:r>
        <w:rPr>
          <w:noProof/>
        </w:rPr>
        <w:t>(7)</w:t>
      </w:r>
      <w:r w:rsidRPr="0089290E">
        <w:fldChar w:fldCharType="end"/>
      </w:r>
      <w:r w:rsidRPr="0089290E">
        <w:t xml:space="preserve">. </w:t>
      </w:r>
      <w:r>
        <w:t>Over the same duration, the study also reported</w:t>
      </w:r>
      <w:r w:rsidRPr="0089290E">
        <w:t xml:space="preserve"> </w:t>
      </w:r>
      <w:r>
        <w:t>an increased</w:t>
      </w:r>
      <w:r w:rsidRPr="0089290E">
        <w:t xml:space="preserve"> incidence of </w:t>
      </w:r>
      <w:r>
        <w:t xml:space="preserve">GD </w:t>
      </w:r>
      <w:r w:rsidRPr="0089290E">
        <w:t xml:space="preserve">diagnoses </w:t>
      </w:r>
      <w:r>
        <w:t xml:space="preserve">for AMAB </w:t>
      </w:r>
      <w:r w:rsidRPr="0089290E">
        <w:t>from 0.15</w:t>
      </w:r>
      <w:r>
        <w:t xml:space="preserve"> </w:t>
      </w:r>
      <w:r w:rsidRPr="0089290E">
        <w:t xml:space="preserve">to 0.38/10,000 </w:t>
      </w:r>
      <w:r>
        <w:t xml:space="preserve">people and for AFAB from </w:t>
      </w:r>
      <w:r w:rsidRPr="0089290E">
        <w:t>0.07 to 0.47</w:t>
      </w:r>
      <w:r>
        <w:t>/</w:t>
      </w:r>
      <w:r w:rsidRPr="0089290E">
        <w:t xml:space="preserve">10,000 </w:t>
      </w:r>
      <w:r>
        <w:t>people</w:t>
      </w:r>
      <w:r w:rsidRPr="0089290E">
        <w:t xml:space="preserve"> </w:t>
      </w:r>
      <w:r w:rsidRPr="0089290E">
        <w:fldChar w:fldCharType="begin">
          <w:fldData xml:space="preserve">PEVuZE5vdGU+PENpdGU+PEF1dGhvcj5JbmRyZW1vPC9BdXRob3I+PFllYXI+MjAyMTwvWWVhcj48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instrText xml:space="preserve"> ADDIN EN.CITE </w:instrText>
      </w:r>
      <w:r>
        <w:fldChar w:fldCharType="begin">
          <w:fldData xml:space="preserve">PEVuZE5vdGU+PENpdGU+PEF1dGhvcj5JbmRyZW1vPC9BdXRob3I+PFllYXI+MjAyMTwvWWVhcj48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instrText xml:space="preserve"> ADDIN EN.CITE.DATA </w:instrText>
      </w:r>
      <w:r>
        <w:fldChar w:fldCharType="end"/>
      </w:r>
      <w:r w:rsidRPr="0089290E">
        <w:fldChar w:fldCharType="separate"/>
      </w:r>
      <w:r>
        <w:rPr>
          <w:noProof/>
        </w:rPr>
        <w:t>(7)</w:t>
      </w:r>
      <w:r w:rsidRPr="0089290E">
        <w:fldChar w:fldCharType="end"/>
      </w:r>
      <w:r w:rsidRPr="0089290E">
        <w:t>.</w:t>
      </w:r>
    </w:p>
    <w:p w14:paraId="265407F9" w14:textId="77777777" w:rsidR="0062447B" w:rsidRDefault="0062447B" w:rsidP="0062447B">
      <w:pPr>
        <w:pStyle w:val="Heading3"/>
      </w:pPr>
      <w:bookmarkStart w:id="12" w:name="_Toc157385307"/>
      <w:r>
        <w:t>International survey data</w:t>
      </w:r>
      <w:bookmarkEnd w:id="12"/>
    </w:p>
    <w:p w14:paraId="00C29681" w14:textId="71E8FCA2" w:rsidR="0062447B" w:rsidRDefault="0062447B" w:rsidP="0062447B">
      <w:r w:rsidRPr="00687652">
        <w:t>A study from the</w:t>
      </w:r>
      <w:r>
        <w:t xml:space="preserve"> Appalachian region in the</w:t>
      </w:r>
      <w:r w:rsidRPr="00687652">
        <w:t xml:space="preserve"> United States used survey data from adolescents aged 13–18 years attending public schools. The aim of the study was to assess the prevalence of self-reported gender incongruence (the </w:t>
      </w:r>
      <w:r>
        <w:t xml:space="preserve">text used the </w:t>
      </w:r>
      <w:r w:rsidRPr="00687652">
        <w:t xml:space="preserve">term </w:t>
      </w:r>
      <w:r>
        <w:t>‘g</w:t>
      </w:r>
      <w:r w:rsidRPr="00687652">
        <w:t xml:space="preserve">ender </w:t>
      </w:r>
      <w:r>
        <w:t>d</w:t>
      </w:r>
      <w:r w:rsidRPr="00687652">
        <w:t>iversity</w:t>
      </w:r>
      <w:r>
        <w:t>’</w:t>
      </w:r>
      <w:r w:rsidRPr="00687652">
        <w:t>) using a two</w:t>
      </w:r>
      <w:r>
        <w:t>-</w:t>
      </w:r>
      <w:r w:rsidRPr="00687652">
        <w:t xml:space="preserve">staged questionnaire </w:t>
      </w:r>
      <w:r>
        <w:t>that</w:t>
      </w:r>
      <w:r w:rsidRPr="00687652">
        <w:t xml:space="preserve"> identified sex assigned at birth and gender identity </w:t>
      </w:r>
      <w:r w:rsidRPr="00687652">
        <w:fldChar w:fldCharType="begin">
          <w:fldData xml:space="preserve">PEVuZE5vdGU+PENpdGU+PEF1dGhvcj5LaWRkPC9BdXRob3I+PFllYXI+MjAyMjwvWWVhcj48UmVj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PEVuZE5vdGU+PENpdGU+PEF1dGhvcj5LaWRkPC9BdXRob3I+PFllYXI+MjAyMjwvWWVhcj48UmVj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rsidRPr="00687652">
        <w:fldChar w:fldCharType="separate"/>
      </w:r>
      <w:r>
        <w:rPr>
          <w:noProof/>
        </w:rPr>
        <w:t>(8)</w:t>
      </w:r>
      <w:r w:rsidRPr="00687652">
        <w:fldChar w:fldCharType="end"/>
      </w:r>
      <w:r w:rsidRPr="00687652">
        <w:t xml:space="preserve">. </w:t>
      </w:r>
      <w:r>
        <w:t>The study included three</w:t>
      </w:r>
      <w:r w:rsidRPr="00687652">
        <w:t xml:space="preserve"> categories of gender</w:t>
      </w:r>
      <w:r>
        <w:t>:</w:t>
      </w:r>
      <w:r w:rsidRPr="00687652">
        <w:t xml:space="preserve"> cisgender, in which there was congruence between sex assigned at birth and affirmed gender</w:t>
      </w:r>
      <w:r>
        <w:t>;</w:t>
      </w:r>
      <w:r w:rsidRPr="00687652">
        <w:t xml:space="preserve"> binary gender diversity</w:t>
      </w:r>
      <w:r>
        <w:t>,</w:t>
      </w:r>
      <w:r w:rsidRPr="00687652">
        <w:t xml:space="preserve"> where the sex assigned at birth was opposite to the affirmed gender</w:t>
      </w:r>
      <w:r>
        <w:t>;</w:t>
      </w:r>
      <w:r w:rsidRPr="00687652">
        <w:t xml:space="preserve"> and non-binary</w:t>
      </w:r>
      <w:r>
        <w:t>,</w:t>
      </w:r>
      <w:r w:rsidRPr="00687652">
        <w:t xml:space="preserve"> where the affirmed </w:t>
      </w:r>
      <w:r>
        <w:t>gender</w:t>
      </w:r>
      <w:r w:rsidRPr="00687652">
        <w:t xml:space="preserve"> was neither male nor female. </w:t>
      </w:r>
      <w:r>
        <w:t>The overall</w:t>
      </w:r>
      <w:r w:rsidRPr="00687652">
        <w:t xml:space="preserve"> response rate </w:t>
      </w:r>
      <w:r>
        <w:t xml:space="preserve">was </w:t>
      </w:r>
      <w:r w:rsidRPr="00687652">
        <w:t xml:space="preserve">69.0%. The study did not disaggregate AMAB and AFAB individuals. The </w:t>
      </w:r>
      <w:r>
        <w:t xml:space="preserve">overall </w:t>
      </w:r>
      <w:r w:rsidRPr="00687652">
        <w:t xml:space="preserve">prevalence of </w:t>
      </w:r>
      <w:r>
        <w:t>g</w:t>
      </w:r>
      <w:r w:rsidRPr="00687652">
        <w:t xml:space="preserve">ender </w:t>
      </w:r>
      <w:r>
        <w:t>d</w:t>
      </w:r>
      <w:r w:rsidRPr="00687652">
        <w:t>iversity was 7.2%</w:t>
      </w:r>
      <w:r>
        <w:t>. Of the 202 gender diverse respondents,</w:t>
      </w:r>
      <w:r w:rsidRPr="00AA00AF">
        <w:t xml:space="preserve"> 46 (22.8%) </w:t>
      </w:r>
      <w:r>
        <w:t>had a</w:t>
      </w:r>
      <w:r w:rsidRPr="00AA00AF">
        <w:t xml:space="preserve"> binary identity and 128 (63.3%) </w:t>
      </w:r>
      <w:r>
        <w:t>had a</w:t>
      </w:r>
      <w:r w:rsidRPr="00AA00AF">
        <w:t xml:space="preserve"> non</w:t>
      </w:r>
      <w:r>
        <w:t>-</w:t>
      </w:r>
      <w:r w:rsidRPr="00AA00AF">
        <w:t xml:space="preserve">binary identity. The remaining 28 (13.9%) </w:t>
      </w:r>
      <w:r>
        <w:t>identified as both</w:t>
      </w:r>
      <w:r w:rsidRPr="00AA00AF">
        <w:t>. By age</w:t>
      </w:r>
      <w:r>
        <w:t>,</w:t>
      </w:r>
      <w:r w:rsidRPr="00AA00AF">
        <w:t xml:space="preserve"> the prevalence of </w:t>
      </w:r>
      <w:r>
        <w:t xml:space="preserve">gender diversity </w:t>
      </w:r>
      <w:r w:rsidRPr="00AA00AF">
        <w:t>rang</w:t>
      </w:r>
      <w:r>
        <w:t>ed</w:t>
      </w:r>
      <w:r w:rsidRPr="00AA00AF">
        <w:t xml:space="preserve"> from 5.7% (</w:t>
      </w:r>
      <w:r>
        <w:t xml:space="preserve">in </w:t>
      </w:r>
      <w:r w:rsidRPr="00AA00AF">
        <w:t>17</w:t>
      </w:r>
      <w:r>
        <w:t>–</w:t>
      </w:r>
      <w:r w:rsidRPr="00AA00AF">
        <w:t>18</w:t>
      </w:r>
      <w:r>
        <w:t>-</w:t>
      </w:r>
      <w:r w:rsidRPr="00AA00AF">
        <w:t>year</w:t>
      </w:r>
      <w:r>
        <w:t>-</w:t>
      </w:r>
      <w:r w:rsidRPr="00AA00AF">
        <w:t>old</w:t>
      </w:r>
      <w:r>
        <w:t>s</w:t>
      </w:r>
      <w:r w:rsidRPr="00AA00AF">
        <w:t>) to 7.7% (</w:t>
      </w:r>
      <w:r>
        <w:t xml:space="preserve">in </w:t>
      </w:r>
      <w:r w:rsidRPr="00AA00AF">
        <w:t>12</w:t>
      </w:r>
      <w:r>
        <w:t>–</w:t>
      </w:r>
      <w:r w:rsidRPr="00AA00AF">
        <w:t>14</w:t>
      </w:r>
      <w:r>
        <w:t>-</w:t>
      </w:r>
      <w:r w:rsidRPr="00AA00AF">
        <w:t>year</w:t>
      </w:r>
      <w:r>
        <w:t>-</w:t>
      </w:r>
      <w:r w:rsidRPr="00AA00AF">
        <w:t>old</w:t>
      </w:r>
      <w:r>
        <w:t>s</w:t>
      </w:r>
      <w:r w:rsidRPr="00AA00AF">
        <w:t>)</w:t>
      </w:r>
      <w:r>
        <w:t xml:space="preserve">. </w:t>
      </w:r>
      <w:r w:rsidRPr="00AA00AF">
        <w:t xml:space="preserve">Prevalence </w:t>
      </w:r>
      <w:r>
        <w:t xml:space="preserve">of gender diversity </w:t>
      </w:r>
      <w:r w:rsidRPr="00AA00AF">
        <w:t xml:space="preserve">by </w:t>
      </w:r>
      <w:r>
        <w:t xml:space="preserve">race and </w:t>
      </w:r>
      <w:r w:rsidRPr="00AA00AF">
        <w:t xml:space="preserve">ethnicity </w:t>
      </w:r>
      <w:r>
        <w:t>was reported to be</w:t>
      </w:r>
      <w:r w:rsidRPr="00AA00AF">
        <w:t xml:space="preserve"> 4.8%</w:t>
      </w:r>
      <w:r>
        <w:t xml:space="preserve"> in African American respondents, 6.5% in Caucasian respondents, 9.9% in those with multiple ethnicities, 25.7% in respondents who were </w:t>
      </w:r>
      <w:r w:rsidRPr="00E40768">
        <w:t>Asian, Native Hawaiian and Pacific</w:t>
      </w:r>
      <w:r>
        <w:t xml:space="preserve"> people</w:t>
      </w:r>
      <w:r w:rsidRPr="00E40768">
        <w:t xml:space="preserve"> </w:t>
      </w:r>
      <w:r>
        <w:t xml:space="preserve">combined, and 25.7% in Hispanic respondents. </w:t>
      </w:r>
    </w:p>
    <w:p w14:paraId="1230BA41" w14:textId="77777777" w:rsidR="0062447B" w:rsidRPr="00687652" w:rsidRDefault="0062447B" w:rsidP="0062447B"/>
    <w:p w14:paraId="44148B6F" w14:textId="7755ABAC" w:rsidR="0062447B" w:rsidRDefault="0062447B" w:rsidP="0062447B">
      <w:r>
        <w:t xml:space="preserve">The quality of the studies </w:t>
      </w:r>
      <w:r w:rsidRPr="00CB1EE0">
        <w:t>w</w:t>
      </w:r>
      <w:r>
        <w:t>as</w:t>
      </w:r>
      <w:r w:rsidRPr="00CB1EE0">
        <w:t xml:space="preserve"> assessed </w:t>
      </w:r>
      <w:r>
        <w:t xml:space="preserve">for this evidence brief </w:t>
      </w:r>
      <w:r w:rsidRPr="00CB1EE0">
        <w:t>using</w:t>
      </w:r>
      <w:r>
        <w:t xml:space="preserve"> the Crowe Critical Appraisal Tool (CCAT)</w:t>
      </w:r>
      <w:r w:rsidRPr="00CB1EE0">
        <w:t xml:space="preserve"> </w:t>
      </w:r>
      <w:r>
        <w:fldChar w:fldCharType="begin"/>
      </w:r>
      <w:r>
        <w:instrText xml:space="preserve"> ADDIN EN.CITE &lt;EndNote&gt;&lt;Cite&gt;&lt;Author&gt;Crowe&lt;/Author&gt;&lt;Year&gt;2011&lt;/Year&gt;&lt;RecNum&gt;254&lt;/RecNum&gt;&lt;DisplayText&gt;(9)&lt;/DisplayText&gt;&lt;record&gt;&lt;rec-number&gt;254&lt;/rec-number&gt;&lt;foreign-keys&gt;&lt;key app="EN" db-id="ad0xrfz2i2vwwpex5wdvvsskaw92sdzd0pt5" timestamp="1701382252"&gt;254&lt;/key&gt;&lt;/foreign-keys&gt;&lt;ref-type name="Journal Article"&gt;17&lt;/ref-type&gt;&lt;contributors&gt;&lt;authors&gt;&lt;author&gt;Crowe, Michael&lt;/author&gt;&lt;author&gt;Sheppard, Lorraine&lt;/author&gt;&lt;/authors&gt;&lt;/contributors&gt;&lt;titles&gt;&lt;title&gt;A general critical appraisal tool: An evaluation of construct validity&lt;/title&gt;&lt;secondary-title&gt;International Journal of Nursing Studies&lt;/secondary-title&gt;&lt;/titles&gt;&lt;periodical&gt;&lt;full-title&gt;International Journal of Nursing Studies&lt;/full-title&gt;&lt;/periodical&gt;&lt;pages&gt;1505-1516&lt;/pages&gt;&lt;volume&gt;48&lt;/volume&gt;&lt;number&gt;12&lt;/number&gt;&lt;keywords&gt;&lt;keyword&gt;Critical appraisal&lt;/keyword&gt;&lt;keyword&gt;Evidence based practice&lt;/keyword&gt;&lt;keyword&gt;Reliability&lt;/keyword&gt;&lt;keyword&gt;Systematic review&lt;/keyword&gt;&lt;keyword&gt;Validity&lt;/keyword&gt;&lt;/keywords&gt;&lt;dates&gt;&lt;year&gt;2011&lt;/year&gt;&lt;pub-dates&gt;&lt;date&gt;2011/12/01/&lt;/date&gt;&lt;/pub-dates&gt;&lt;/dates&gt;&lt;isbn&gt;0020-7489&lt;/isbn&gt;&lt;urls&gt;&lt;related-urls&gt;&lt;url&gt;https://www.sciencedirect.com/science/article/pii/S0020748911002598&lt;/url&gt;&lt;/related-urls&gt;&lt;/urls&gt;&lt;electronic-resource-num&gt;https://doi.org/10.1016/j.ijnurstu.2011.06.004&lt;/electronic-resource-num&gt;&lt;/record&gt;&lt;/Cite&gt;&lt;/EndNote&gt;</w:instrText>
      </w:r>
      <w:r>
        <w:fldChar w:fldCharType="separate"/>
      </w:r>
      <w:r>
        <w:rPr>
          <w:noProof/>
        </w:rPr>
        <w:t>(9)</w:t>
      </w:r>
      <w:r>
        <w:fldChar w:fldCharType="end"/>
      </w:r>
      <w:r>
        <w:t xml:space="preserve"> (see ‘</w:t>
      </w:r>
      <w:r w:rsidR="009760DC" w:rsidRPr="00203174">
        <w:rPr>
          <w:bCs/>
        </w:rPr>
        <w:t>Supplementary Material 1</w:t>
      </w:r>
      <w:r>
        <w:t>’</w:t>
      </w:r>
      <w:r w:rsidRPr="009A586C">
        <w:t>, published alongside this document)</w:t>
      </w:r>
      <w:r w:rsidRPr="00CB1EE0">
        <w:t>.</w:t>
      </w:r>
      <w:r w:rsidRPr="00687652">
        <w:t>Th</w:t>
      </w:r>
      <w:r>
        <w:t>is</w:t>
      </w:r>
      <w:r w:rsidRPr="00687652">
        <w:t xml:space="preserve"> study rate</w:t>
      </w:r>
      <w:r>
        <w:t>d</w:t>
      </w:r>
      <w:r w:rsidRPr="00687652">
        <w:t xml:space="preserve"> poorly on the CCAT</w:t>
      </w:r>
      <w:r>
        <w:t>,</w:t>
      </w:r>
      <w:r w:rsidRPr="00351D79">
        <w:t xml:space="preserve"> </w:t>
      </w:r>
      <w:r w:rsidRPr="00687652">
        <w:t xml:space="preserve">with a score of 48%. </w:t>
      </w:r>
      <w:r>
        <w:t xml:space="preserve">It </w:t>
      </w:r>
      <w:r w:rsidRPr="00687652">
        <w:t>did not provide any external validation</w:t>
      </w:r>
      <w:r>
        <w:t xml:space="preserve"> for the survey responses</w:t>
      </w:r>
      <w:r w:rsidRPr="00687652">
        <w:t>. Therefore, it is difficult to compare these results with other studies. I</w:t>
      </w:r>
      <w:r>
        <w:t>n</w:t>
      </w:r>
      <w:r w:rsidRPr="00687652">
        <w:t xml:space="preserve"> addition, the response rate for AMAB individuals (34.2%) was only half that of AFAB individuals (65.8%)</w:t>
      </w:r>
      <w:r>
        <w:t>,</w:t>
      </w:r>
      <w:r w:rsidRPr="00687652">
        <w:t xml:space="preserve"> suggesting that the sample was not representative of the general population. </w:t>
      </w:r>
      <w:r>
        <w:t>T</w:t>
      </w:r>
      <w:r w:rsidRPr="00687652">
        <w:t xml:space="preserve">he </w:t>
      </w:r>
      <w:r>
        <w:t>prevalence of gender diversity</w:t>
      </w:r>
      <w:r w:rsidRPr="00687652">
        <w:t xml:space="preserve"> </w:t>
      </w:r>
      <w:r>
        <w:t>was</w:t>
      </w:r>
      <w:r w:rsidRPr="00687652">
        <w:t xml:space="preserve"> substantially different from </w:t>
      </w:r>
      <w:r>
        <w:t xml:space="preserve">that found in </w:t>
      </w:r>
      <w:r w:rsidRPr="00687652">
        <w:t>a study of another Appalachian population</w:t>
      </w:r>
      <w:r>
        <w:t xml:space="preserve"> (which found gender diversity in </w:t>
      </w:r>
      <w:r w:rsidRPr="00687652">
        <w:t>1% of the youth population</w:t>
      </w:r>
      <w:r>
        <w:t>)</w:t>
      </w:r>
      <w:r w:rsidRPr="00687652">
        <w:t>.</w:t>
      </w:r>
      <w:r>
        <w:t xml:space="preserve">  </w:t>
      </w:r>
    </w:p>
    <w:p w14:paraId="5262AF0E" w14:textId="77777777" w:rsidR="0062447B" w:rsidRPr="00687652" w:rsidRDefault="0062447B" w:rsidP="0062447B"/>
    <w:p w14:paraId="6336007C" w14:textId="2EE297E9" w:rsidR="0062447B" w:rsidRDefault="0062447B" w:rsidP="0062447B">
      <w:r w:rsidRPr="00687652">
        <w:t xml:space="preserve">In 2022, Turban et al reported </w:t>
      </w:r>
      <w:r>
        <w:t>on</w:t>
      </w:r>
      <w:r w:rsidRPr="00687652">
        <w:t xml:space="preserve"> the prevalence of self-reported </w:t>
      </w:r>
      <w:r>
        <w:t>GD</w:t>
      </w:r>
      <w:r w:rsidRPr="00687652">
        <w:t xml:space="preserve"> from adolescents aged 12 to 18 years</w:t>
      </w:r>
      <w:r>
        <w:t xml:space="preserve"> in the United States</w:t>
      </w:r>
      <w:r w:rsidRPr="00687652">
        <w:t xml:space="preserve"> </w:t>
      </w:r>
      <w:r w:rsidRPr="00687652">
        <w:fldChar w:fldCharType="begin"/>
      </w:r>
      <w:r>
        <w:instrText xml:space="preserve"> ADDIN EN.CITE &lt;EndNote&gt;&lt;Cite&gt;&lt;Author&gt;Turban&lt;/Author&gt;&lt;Year&gt;2022&lt;/Year&gt;&lt;RecNum&gt;2968&lt;/RecNum&gt;&lt;DisplayText&gt;(10)&lt;/DisplayText&gt;&lt;record&gt;&lt;rec-number&gt;641&lt;/rec-number&gt;&lt;foreign-keys&gt;&lt;key app="EN" db-id="29fv5dww0522suedzzlvd2anzswzx22ra0pz" timestamp="1699577603"&gt;641&lt;/key&gt;&lt;/foreign-keys&gt;&lt;ref-type name="Journal Article"&gt;17&lt;/ref-type&gt;&lt;contributors&gt;&lt;authors&gt;&lt;author&gt;Turban, Jack L,&lt;/author&gt;&lt;author&gt;Dolotina, Brett,&lt;/author&gt;&lt;author&gt;King, Dana,&lt;/author&gt;&lt;author&gt;Keuroghlian, Alex S,&lt;/author&gt;&lt;/authors&gt;&lt;/contributors&gt;&lt;titles&gt;&lt;title&gt;Sex Assigned at Birth Ratio Among Transgender and Gender Diverse Adolescents in the United States&lt;/title&gt;&lt;secondary-title&gt;Pediatrics&lt;/secondary-title&gt;&lt;/titles&gt;&lt;periodical&gt;&lt;full-title&gt;Pediatrics&lt;/full-title&gt;&lt;/periodical&gt;&lt;volume&gt;150&lt;/volume&gt;&lt;number&gt;3&lt;/number&gt;&lt;dates&gt;&lt;year&gt;2022&lt;/year&gt;&lt;/dates&gt;&lt;isbn&gt;0031-4005&lt;/isbn&gt;&lt;urls&gt;&lt;related-urls&gt;&lt;url&gt;https://doi.org/10.1542/peds.2022-056567&lt;/url&gt;&lt;/related-urls&gt;&lt;/urls&gt;&lt;custom1&gt;e2022056567&lt;/custom1&gt;&lt;electronic-resource-num&gt;10.1542/peds.2022-056567&lt;/electronic-resource-num&gt;&lt;access-date&gt;10/5/2023&lt;/access-date&gt;&lt;/record&gt;&lt;/Cite&gt;&lt;/EndNote&gt;</w:instrText>
      </w:r>
      <w:r w:rsidRPr="00687652">
        <w:fldChar w:fldCharType="separate"/>
      </w:r>
      <w:r>
        <w:rPr>
          <w:noProof/>
        </w:rPr>
        <w:t>(10)</w:t>
      </w:r>
      <w:r w:rsidRPr="00687652">
        <w:fldChar w:fldCharType="end"/>
      </w:r>
      <w:r w:rsidRPr="00687652">
        <w:t>.  Data was extracted from the 2017 and 2019 Youth Risk Behaviour Survey</w:t>
      </w:r>
      <w:r>
        <w:t>,</w:t>
      </w:r>
      <w:r w:rsidRPr="00687652">
        <w:t xml:space="preserve"> a biennial survey of high school students undertaken by the Centres for Disease </w:t>
      </w:r>
      <w:r>
        <w:t>C</w:t>
      </w:r>
      <w:r w:rsidRPr="00687652">
        <w:t xml:space="preserve">ontrol and Prevention. </w:t>
      </w:r>
      <w:r>
        <w:t>I</w:t>
      </w:r>
      <w:r w:rsidRPr="00687652">
        <w:t>n the 2019</w:t>
      </w:r>
      <w:r>
        <w:t>,</w:t>
      </w:r>
      <w:r w:rsidRPr="00687652">
        <w:t xml:space="preserve"> survey 1.6% (1640/105,437)</w:t>
      </w:r>
      <w:r>
        <w:t xml:space="preserve"> adolescents reported identifying as gender diverse. This was</w:t>
      </w:r>
      <w:r w:rsidRPr="00687652">
        <w:t xml:space="preserve"> a decrease from</w:t>
      </w:r>
      <w:r>
        <w:t xml:space="preserve"> the reported </w:t>
      </w:r>
      <w:r w:rsidRPr="00687652">
        <w:t xml:space="preserve">rate </w:t>
      </w:r>
      <w:r>
        <w:t>of</w:t>
      </w:r>
      <w:r w:rsidRPr="00687652">
        <w:t xml:space="preserve"> 2.4% (2161/91,937)</w:t>
      </w:r>
      <w:r>
        <w:t xml:space="preserve"> in 2017</w:t>
      </w:r>
      <w:r w:rsidRPr="00687652">
        <w:t xml:space="preserve">. </w:t>
      </w:r>
    </w:p>
    <w:p w14:paraId="45EA87BB" w14:textId="77777777" w:rsidR="0062447B" w:rsidRPr="00687652" w:rsidRDefault="0062447B" w:rsidP="0062447B"/>
    <w:p w14:paraId="29BD6E37" w14:textId="77777777" w:rsidR="0062447B" w:rsidRPr="00F86DBA" w:rsidRDefault="0062447B" w:rsidP="0062447B">
      <w:r w:rsidRPr="00687652">
        <w:t>The study was given a score of 68%</w:t>
      </w:r>
      <w:r>
        <w:t xml:space="preserve"> on the CCAT</w:t>
      </w:r>
      <w:r w:rsidRPr="00687652">
        <w:t xml:space="preserve"> but did not score well for either </w:t>
      </w:r>
      <w:r>
        <w:t>the sample size</w:t>
      </w:r>
      <w:r w:rsidRPr="00687652">
        <w:t xml:space="preserve"> or </w:t>
      </w:r>
      <w:r>
        <w:t>the findings</w:t>
      </w:r>
      <w:r w:rsidRPr="00687652">
        <w:t xml:space="preserve">. Although the study was large, it was not representative of the population of the United States, as only 16 </w:t>
      </w:r>
      <w:r>
        <w:t>s</w:t>
      </w:r>
      <w:r w:rsidRPr="00687652">
        <w:t xml:space="preserve">tates contributed data. There was no indication of response rate, </w:t>
      </w:r>
      <w:r>
        <w:t>nor</w:t>
      </w:r>
      <w:r w:rsidRPr="00687652">
        <w:t xml:space="preserve"> a clear definition </w:t>
      </w:r>
      <w:r>
        <w:t>of gender</w:t>
      </w:r>
      <w:r w:rsidRPr="00687652">
        <w:t xml:space="preserve"> </w:t>
      </w:r>
      <w:r>
        <w:t>d</w:t>
      </w:r>
      <w:r w:rsidRPr="00687652">
        <w:t xml:space="preserve">iversity. In addition, there was no analysis to indicate that the two groups were comparable. </w:t>
      </w:r>
    </w:p>
    <w:p w14:paraId="6339ED4C" w14:textId="77777777" w:rsidR="0062447B" w:rsidRPr="00840AFF" w:rsidRDefault="0062447B" w:rsidP="0062447B">
      <w:pPr>
        <w:pStyle w:val="Heading3"/>
      </w:pPr>
      <w:bookmarkStart w:id="13" w:name="_Toc151716954"/>
      <w:bookmarkStart w:id="14" w:name="_Toc157385308"/>
      <w:r w:rsidRPr="00840AFF">
        <w:t xml:space="preserve">New Zealand </w:t>
      </w:r>
      <w:bookmarkEnd w:id="13"/>
      <w:r>
        <w:t>data</w:t>
      </w:r>
      <w:bookmarkEnd w:id="14"/>
    </w:p>
    <w:p w14:paraId="40517B17" w14:textId="5165F2B7" w:rsidR="0062447B" w:rsidRDefault="0062447B" w:rsidP="0062447B">
      <w:r w:rsidRPr="00840AFF">
        <w:t>In New Zealand</w:t>
      </w:r>
      <w:r>
        <w:t>,</w:t>
      </w:r>
      <w:r w:rsidRPr="00840AFF">
        <w:t xml:space="preserve"> three recent surveys have collected data about gender diversity in adolescents</w:t>
      </w:r>
      <w:r>
        <w:t>.</w:t>
      </w:r>
      <w:r w:rsidRPr="00840AFF">
        <w:t xml:space="preserve"> The Youth2019 health and wellbeing survey collected data from 7</w:t>
      </w:r>
      <w:r>
        <w:t>,</w:t>
      </w:r>
      <w:r w:rsidRPr="00840AFF">
        <w:t xml:space="preserve">891 </w:t>
      </w:r>
      <w:r>
        <w:t>secondary school pupils</w:t>
      </w:r>
      <w:r w:rsidRPr="00840AFF">
        <w:t xml:space="preserve"> (</w:t>
      </w:r>
      <w:r>
        <w:t xml:space="preserve">aged </w:t>
      </w:r>
      <w:r w:rsidRPr="00840AFF">
        <w:t>approximately 12</w:t>
      </w:r>
      <w:r>
        <w:t>–</w:t>
      </w:r>
      <w:r w:rsidRPr="00840AFF">
        <w:t xml:space="preserve">18 years) in the Auckland, Waikato and Northland regions </w:t>
      </w:r>
      <w:r w:rsidRPr="00840AFF">
        <w:fldChar w:fldCharType="begin"/>
      </w:r>
      <w:r>
        <w:instrText xml:space="preserve"> ADDIN EN.CITE &lt;EndNote&gt;&lt;Cite&gt;&lt;Author&gt;Fenaughty&lt;/Author&gt;&lt;Year&gt;2023&lt;/Year&gt;&lt;RecNum&gt;706&lt;/RecNum&gt;&lt;DisplayText&gt;(11)&lt;/DisplayText&gt;&lt;record&gt;&lt;rec-number&gt;706&lt;/rec-number&gt;&lt;foreign-keys&gt;&lt;key app="EN" db-id="29fv5dww0522suedzzlvd2anzswzx22ra0pz" timestamp="1700689000"&gt;706&lt;/key&gt;&lt;/foreign-keys&gt;&lt;ref-type name="Report"&gt;27&lt;/ref-type&gt;&lt;contributors&gt;&lt;authors&gt;&lt;author&gt;Fenaughty, J., Fleming, T., Bavin, L., Choo, W.L., Ker, A., Lucassen, M., Ball, J., Greaves, L.,&lt;/author&gt;&lt;author&gt;Drayton, B., King-Finau, T., &amp;amp; Clark, T. &lt;/author&gt;&lt;/authors&gt;&lt;tertiary-authors&gt;&lt;author&gt;Youth19 Research Group, The University of Auckland and Victoria University of Wellington, New Zealand.&lt;/author&gt;&lt;/tertiary-authors&gt;&lt;/contributors&gt;&lt;titles&gt;&lt;title&gt;&lt;style face="normal" font="default" size="100%"&gt;Te &lt;/style&gt;&lt;style face="normal" font="default" charset="238" size="100%"&gt;āniwaniwa takatāpui whānui: te irawhiti me te ira huhua mō ngā rangatahi | Gender Identity and young people’s wellbeing in Youth19&lt;/style&gt;&lt;/title&gt;&lt;/titles&gt;&lt;dates&gt;&lt;year&gt;2023&lt;/year&gt;&lt;/dates&gt;&lt;urls&gt;&lt;related-urls&gt;&lt;url&gt;https://www.youth19.ac.nz/publications/gender-identity-wellbeing&lt;/url&gt;&lt;/related-urls&gt;&lt;/urls&gt;&lt;/record&gt;&lt;/Cite&gt;&lt;/EndNote&gt;</w:instrText>
      </w:r>
      <w:r w:rsidRPr="00840AFF">
        <w:fldChar w:fldCharType="separate"/>
      </w:r>
      <w:r>
        <w:rPr>
          <w:noProof/>
        </w:rPr>
        <w:t>(11)</w:t>
      </w:r>
      <w:r w:rsidRPr="00840AFF">
        <w:fldChar w:fldCharType="end"/>
      </w:r>
      <w:r w:rsidRPr="00840AFF">
        <w:t>. Of the 7</w:t>
      </w:r>
      <w:r>
        <w:t>,</w:t>
      </w:r>
      <w:r w:rsidRPr="00840AFF">
        <w:t>668 who responded to the question regarding gender identity, 1% (</w:t>
      </w:r>
      <w:r>
        <w:t xml:space="preserve">n = </w:t>
      </w:r>
      <w:r w:rsidRPr="00840AFF">
        <w:t>78) reported they were transgender and 0.6% (</w:t>
      </w:r>
      <w:r>
        <w:t xml:space="preserve">n = </w:t>
      </w:r>
      <w:r w:rsidRPr="00840AFF">
        <w:t xml:space="preserve">48) said they were unsure.  </w:t>
      </w:r>
    </w:p>
    <w:p w14:paraId="4F1D31E4" w14:textId="77777777" w:rsidR="0062447B" w:rsidRPr="00840AFF" w:rsidRDefault="0062447B" w:rsidP="0062447B"/>
    <w:p w14:paraId="10EBEC36" w14:textId="2E0FE8BF" w:rsidR="0062447B" w:rsidRDefault="0062447B" w:rsidP="0062447B">
      <w:pPr>
        <w:rPr>
          <w:lang w:eastAsia="en-NZ"/>
        </w:rPr>
      </w:pPr>
      <w:r>
        <w:rPr>
          <w:lang w:eastAsia="en-NZ"/>
        </w:rPr>
        <w:t>Similar results were obtained from t</w:t>
      </w:r>
      <w:r w:rsidRPr="005E747A">
        <w:rPr>
          <w:lang w:eastAsia="en-NZ"/>
        </w:rPr>
        <w:t xml:space="preserve">he </w:t>
      </w:r>
      <w:r>
        <w:rPr>
          <w:lang w:eastAsia="en-NZ"/>
        </w:rPr>
        <w:t>‘</w:t>
      </w:r>
      <w:r w:rsidRPr="005E747A">
        <w:rPr>
          <w:lang w:eastAsia="en-NZ"/>
        </w:rPr>
        <w:t xml:space="preserve">What </w:t>
      </w:r>
      <w:r>
        <w:rPr>
          <w:lang w:eastAsia="en-NZ"/>
        </w:rPr>
        <w:t>A</w:t>
      </w:r>
      <w:r w:rsidRPr="005E747A">
        <w:rPr>
          <w:lang w:eastAsia="en-NZ"/>
        </w:rPr>
        <w:t xml:space="preserve">bout </w:t>
      </w:r>
      <w:r>
        <w:rPr>
          <w:lang w:eastAsia="en-NZ"/>
        </w:rPr>
        <w:t>M</w:t>
      </w:r>
      <w:r w:rsidRPr="005E747A">
        <w:rPr>
          <w:lang w:eastAsia="en-NZ"/>
        </w:rPr>
        <w:t>e?</w:t>
      </w:r>
      <w:r>
        <w:rPr>
          <w:lang w:eastAsia="en-NZ"/>
        </w:rPr>
        <w:t>’</w:t>
      </w:r>
      <w:r w:rsidRPr="005E747A">
        <w:rPr>
          <w:lang w:eastAsia="en-NZ"/>
        </w:rPr>
        <w:t xml:space="preserve"> survey funded by the Ministry of Social Development, </w:t>
      </w:r>
      <w:r>
        <w:rPr>
          <w:lang w:eastAsia="en-NZ"/>
        </w:rPr>
        <w:t>which</w:t>
      </w:r>
      <w:r w:rsidRPr="005E747A">
        <w:rPr>
          <w:lang w:eastAsia="en-NZ"/>
        </w:rPr>
        <w:t xml:space="preserve"> surveyed 7</w:t>
      </w:r>
      <w:r>
        <w:rPr>
          <w:lang w:eastAsia="en-NZ"/>
        </w:rPr>
        <w:t>,</w:t>
      </w:r>
      <w:r w:rsidRPr="005E747A">
        <w:rPr>
          <w:lang w:eastAsia="en-NZ"/>
        </w:rPr>
        <w:t>209 secondary school students</w:t>
      </w:r>
      <w:r>
        <w:rPr>
          <w:lang w:eastAsia="en-NZ"/>
        </w:rPr>
        <w:t xml:space="preserve"> in 2022</w:t>
      </w:r>
      <w:r w:rsidRPr="0066076F">
        <w:t xml:space="preserve"> </w:t>
      </w:r>
      <w:r>
        <w:rPr>
          <w:lang w:eastAsia="en-NZ"/>
        </w:rPr>
        <w:fldChar w:fldCharType="begin"/>
      </w:r>
      <w:r>
        <w:rPr>
          <w:lang w:eastAsia="en-NZ"/>
        </w:rPr>
        <w:instrText xml:space="preserve"> ADDIN EN.CITE &lt;EndNote&gt;&lt;Cite&gt;&lt;Author&gt;Ministry of Social Development&lt;/Author&gt;&lt;Year&gt;2022&lt;/Year&gt;&lt;RecNum&gt;2809&lt;/RecNum&gt;&lt;DisplayText&gt;(12)&lt;/DisplayText&gt;&lt;record&gt;&lt;rec-number&gt;2809&lt;/rec-number&gt;&lt;foreign-keys&gt;&lt;key app="EN" db-id="ss90s2zv1pwrsxedrrnpdadx2e9te0dxr5fr" timestamp="1713493219"&gt;2809&lt;/key&gt;&lt;/foreign-keys&gt;&lt;ref-type name="Web Page"&gt;12&lt;/ref-type&gt;&lt;contributors&gt;&lt;authors&gt;&lt;author&gt;Ministry of Social Development,&lt;/author&gt;&lt;/authors&gt;&lt;tertiary-authors&gt;&lt;author&gt;New Zealand Government&lt;/author&gt;&lt;/tertiary-authors&gt;&lt;/contributors&gt;&lt;titles&gt;&lt;title&gt;whataboutme&lt;/title&gt;&lt;/titles&gt;&lt;dates&gt;&lt;year&gt;2022&lt;/year&gt;&lt;pub-dates&gt;&lt;date&gt;October 2022&lt;/date&gt;&lt;/pub-dates&gt;&lt;/dates&gt;&lt;publisher&gt;Ministry of Social Develpment&lt;/publisher&gt;&lt;urls&gt;&lt;related-urls&gt;&lt;url&gt;https://www.msd.govt.nz/documents/about-msd-and-our-work/publications-resources/consultations/youth-health-and-wellbeing-survey-results/the-national-youth-health-and-wellbeing-survey-2021-overview-report-september-2022.pdf&lt;/url&gt;&lt;/related-urls&gt;&lt;/urls&gt;&lt;/record&gt;&lt;/Cite&gt;&lt;/EndNote&gt;</w:instrText>
      </w:r>
      <w:r>
        <w:rPr>
          <w:lang w:eastAsia="en-NZ"/>
        </w:rPr>
        <w:fldChar w:fldCharType="separate"/>
      </w:r>
      <w:r>
        <w:rPr>
          <w:noProof/>
          <w:lang w:eastAsia="en-NZ"/>
        </w:rPr>
        <w:t>(12)</w:t>
      </w:r>
      <w:r>
        <w:rPr>
          <w:lang w:eastAsia="en-NZ"/>
        </w:rPr>
        <w:fldChar w:fldCharType="end"/>
      </w:r>
      <w:r>
        <w:rPr>
          <w:lang w:eastAsia="en-NZ"/>
        </w:rPr>
        <w:t xml:space="preserve">. </w:t>
      </w:r>
      <w:r w:rsidRPr="00883F8F">
        <w:rPr>
          <w:lang w:eastAsia="en-NZ"/>
        </w:rPr>
        <w:t>A</w:t>
      </w:r>
      <w:r>
        <w:rPr>
          <w:lang w:eastAsia="en-NZ"/>
        </w:rPr>
        <w:t>pproximately</w:t>
      </w:r>
      <w:r w:rsidRPr="005E747A">
        <w:rPr>
          <w:lang w:eastAsia="en-NZ"/>
        </w:rPr>
        <w:t xml:space="preserve"> 2% </w:t>
      </w:r>
      <w:r>
        <w:rPr>
          <w:lang w:eastAsia="en-NZ"/>
        </w:rPr>
        <w:t xml:space="preserve">of respondents </w:t>
      </w:r>
      <w:r w:rsidRPr="005E747A">
        <w:rPr>
          <w:lang w:eastAsia="en-NZ"/>
        </w:rPr>
        <w:t>reported they were gender diverse</w:t>
      </w:r>
      <w:r>
        <w:rPr>
          <w:lang w:eastAsia="en-NZ"/>
        </w:rPr>
        <w:t xml:space="preserve"> </w:t>
      </w:r>
      <w:r w:rsidRPr="005E747A">
        <w:rPr>
          <w:lang w:eastAsia="en-NZ"/>
        </w:rPr>
        <w:t>and 1% were not sure yet or were questioning their gender identity.</w:t>
      </w:r>
    </w:p>
    <w:p w14:paraId="3360B6F6" w14:textId="77777777" w:rsidR="0062447B" w:rsidRPr="0065002E" w:rsidRDefault="0062447B" w:rsidP="0062447B"/>
    <w:p w14:paraId="45D198B3" w14:textId="77777777" w:rsidR="0062447B" w:rsidRPr="00840AFF" w:rsidRDefault="0062447B" w:rsidP="0062447B">
      <w:r w:rsidRPr="00840AFF">
        <w:t xml:space="preserve">The </w:t>
      </w:r>
      <w:r>
        <w:t>‘</w:t>
      </w:r>
      <w:r w:rsidRPr="00840AFF">
        <w:t>Growing up in New Zealand</w:t>
      </w:r>
      <w:r>
        <w:t>’</w:t>
      </w:r>
      <w:r w:rsidRPr="00840AFF">
        <w:t xml:space="preserve"> study follows more than 6</w:t>
      </w:r>
      <w:r>
        <w:t>,</w:t>
      </w:r>
      <w:r w:rsidRPr="00840AFF">
        <w:t xml:space="preserve">000 </w:t>
      </w:r>
      <w:r>
        <w:t xml:space="preserve">ethnically diverse </w:t>
      </w:r>
      <w:r w:rsidRPr="00840AFF">
        <w:t xml:space="preserve">children born in 2009 and 2010 in </w:t>
      </w:r>
      <w:r>
        <w:t xml:space="preserve">the </w:t>
      </w:r>
      <w:r w:rsidRPr="00840AFF">
        <w:t xml:space="preserve">Auckland, Counties Manukau and Waikato </w:t>
      </w:r>
      <w:r>
        <w:t>h</w:t>
      </w:r>
      <w:r w:rsidRPr="00840AFF">
        <w:t xml:space="preserve">ealth </w:t>
      </w:r>
      <w:r>
        <w:t>d</w:t>
      </w:r>
      <w:r w:rsidRPr="00840AFF">
        <w:t xml:space="preserve">istricts </w:t>
      </w:r>
      <w:r w:rsidRPr="00840AFF">
        <w:fldChar w:fldCharType="begin"/>
      </w:r>
      <w:r>
        <w:instrText xml:space="preserve"> ADDIN EN.CITE &lt;EndNote&gt;&lt;Cite&gt;&lt;Author&gt;Growing up in New Zealand&lt;/Author&gt;&lt;Year&gt;2023&lt;/Year&gt;&lt;RecNum&gt;705&lt;/RecNum&gt;&lt;DisplayText&gt;(13)&lt;/DisplayText&gt;&lt;record&gt;&lt;rec-number&gt;705&lt;/rec-number&gt;&lt;foreign-keys&gt;&lt;key app="EN" db-id="29fv5dww0522suedzzlvd2anzswzx22ra0pz" timestamp="1700687691"&gt;705&lt;/key&gt;&lt;/foreign-keys&gt;&lt;ref-type name="Web Page"&gt;12&lt;/ref-type&gt;&lt;contributors&gt;&lt;authors&gt;&lt;author&gt;Growing up in New Zealand,&lt;/author&gt;&lt;/authors&gt;&lt;/contributors&gt;&lt;titles&gt;&lt;title&gt;Ethnic and gender identity at 12 years old&lt;/title&gt;&lt;/titles&gt;&lt;dates&gt;&lt;year&gt;2023&lt;/year&gt;&lt;/dates&gt;&lt;publisher&gt;University of Auckland&lt;/publisher&gt;&lt;urls&gt;&lt;related-urls&gt;&lt;url&gt;https://www.growingup.co.nz/growing-up-report/ethnic-and-gender-identity-at-12-years-old&lt;/url&gt;&lt;/related-urls&gt;&lt;/urls&gt;&lt;/record&gt;&lt;/Cite&gt;&lt;/EndNote&gt;</w:instrText>
      </w:r>
      <w:r w:rsidRPr="00840AFF">
        <w:fldChar w:fldCharType="separate"/>
      </w:r>
      <w:r>
        <w:rPr>
          <w:noProof/>
        </w:rPr>
        <w:t>(13)</w:t>
      </w:r>
      <w:r w:rsidRPr="00840AFF">
        <w:fldChar w:fldCharType="end"/>
      </w:r>
      <w:r w:rsidRPr="00840AFF">
        <w:t xml:space="preserve">. Of the respondents </w:t>
      </w:r>
      <w:r>
        <w:t xml:space="preserve">in the 12-year-old cohort </w:t>
      </w:r>
      <w:r w:rsidRPr="00840AFF">
        <w:t>who were AMAB</w:t>
      </w:r>
      <w:r>
        <w:t>,</w:t>
      </w:r>
      <w:r w:rsidRPr="00840AFF">
        <w:t xml:space="preserve"> 91% identified male as their gender, 8% </w:t>
      </w:r>
      <w:r>
        <w:t xml:space="preserve">identified as </w:t>
      </w:r>
      <w:r w:rsidRPr="00840AFF">
        <w:t xml:space="preserve">‘mostly a boy’ and the remaining 1% </w:t>
      </w:r>
      <w:r>
        <w:t xml:space="preserve">identified as </w:t>
      </w:r>
      <w:r w:rsidRPr="00840AFF">
        <w:t>‘somewhere in the middle’ and ‘I don’t know’.  In comparison</w:t>
      </w:r>
      <w:r>
        <w:t xml:space="preserve">, of the </w:t>
      </w:r>
      <w:r w:rsidRPr="00840AFF">
        <w:t>AFAB respondents</w:t>
      </w:r>
      <w:r>
        <w:t>,</w:t>
      </w:r>
      <w:r w:rsidRPr="00840AFF">
        <w:t xml:space="preserve"> 78% identified female as their gender</w:t>
      </w:r>
      <w:r>
        <w:t>,</w:t>
      </w:r>
      <w:r w:rsidRPr="00840AFF">
        <w:t xml:space="preserve"> 14% identified </w:t>
      </w:r>
      <w:r>
        <w:t xml:space="preserve">as </w:t>
      </w:r>
      <w:r w:rsidRPr="00840AFF">
        <w:t xml:space="preserve">‘mostly a girl’, 7% were ‘somewhere in the middle’ and 1.5% </w:t>
      </w:r>
      <w:r>
        <w:t xml:space="preserve">said </w:t>
      </w:r>
      <w:r w:rsidRPr="00840AFF">
        <w:t>‘I don’t know’</w:t>
      </w:r>
      <w:r>
        <w:t xml:space="preserve"> </w:t>
      </w:r>
      <w:r w:rsidRPr="00840AFF">
        <w:fldChar w:fldCharType="begin"/>
      </w:r>
      <w:r>
        <w:instrText xml:space="preserve"> ADDIN EN.CITE &lt;EndNote&gt;&lt;Cite&gt;&lt;Author&gt;Growing up in New Zealand&lt;/Author&gt;&lt;Year&gt;2023&lt;/Year&gt;&lt;RecNum&gt;705&lt;/RecNum&gt;&lt;DisplayText&gt;(13)&lt;/DisplayText&gt;&lt;record&gt;&lt;rec-number&gt;705&lt;/rec-number&gt;&lt;foreign-keys&gt;&lt;key app="EN" db-id="29fv5dww0522suedzzlvd2anzswzx22ra0pz" timestamp="1700687691"&gt;705&lt;/key&gt;&lt;/foreign-keys&gt;&lt;ref-type name="Web Page"&gt;12&lt;/ref-type&gt;&lt;contributors&gt;&lt;authors&gt;&lt;author&gt;Growing up in New Zealand,&lt;/author&gt;&lt;/authors&gt;&lt;/contributors&gt;&lt;titles&gt;&lt;title&gt;Ethnic and gender identity at 12 years old&lt;/title&gt;&lt;/titles&gt;&lt;dates&gt;&lt;year&gt;2023&lt;/year&gt;&lt;/dates&gt;&lt;publisher&gt;University of Auckland&lt;/publisher&gt;&lt;urls&gt;&lt;related-urls&gt;&lt;url&gt;https://www.growingup.co.nz/growing-up-report/ethnic-and-gender-identity-at-12-years-old&lt;/url&gt;&lt;/related-urls&gt;&lt;/urls&gt;&lt;/record&gt;&lt;/Cite&gt;&lt;/EndNote&gt;</w:instrText>
      </w:r>
      <w:r w:rsidRPr="00840AFF">
        <w:fldChar w:fldCharType="separate"/>
      </w:r>
      <w:r>
        <w:rPr>
          <w:noProof/>
        </w:rPr>
        <w:t>(13)</w:t>
      </w:r>
      <w:r w:rsidRPr="00840AFF">
        <w:fldChar w:fldCharType="end"/>
      </w:r>
      <w:r>
        <w:t>.</w:t>
      </w:r>
    </w:p>
    <w:p w14:paraId="14DBF701" w14:textId="77777777" w:rsidR="0062447B" w:rsidRPr="00112B72" w:rsidRDefault="0062447B" w:rsidP="0062447B">
      <w:pPr>
        <w:pStyle w:val="Heading3"/>
      </w:pPr>
      <w:bookmarkStart w:id="15" w:name="_Toc157385309"/>
      <w:r w:rsidRPr="00112B72">
        <w:t xml:space="preserve">Proportion of </w:t>
      </w:r>
      <w:r>
        <w:t xml:space="preserve">people assigned male at birth and </w:t>
      </w:r>
      <w:bookmarkEnd w:id="15"/>
      <w:r>
        <w:t xml:space="preserve">assigned female at </w:t>
      </w:r>
      <w:proofErr w:type="gramStart"/>
      <w:r>
        <w:t>birth</w:t>
      </w:r>
      <w:proofErr w:type="gramEnd"/>
    </w:p>
    <w:p w14:paraId="559F8B06" w14:textId="2057D176" w:rsidR="0062447B" w:rsidRDefault="0062447B" w:rsidP="0062447B">
      <w:r>
        <w:t>A</w:t>
      </w:r>
      <w:r w:rsidRPr="00687652">
        <w:t xml:space="preserve"> systematic review </w:t>
      </w:r>
      <w:r>
        <w:t xml:space="preserve">by </w:t>
      </w:r>
      <w:r w:rsidRPr="00687652">
        <w:t xml:space="preserve">Thompson </w:t>
      </w:r>
      <w:r>
        <w:t xml:space="preserve">et al </w:t>
      </w:r>
      <w:r w:rsidRPr="00687652">
        <w:t xml:space="preserve">reported </w:t>
      </w:r>
      <w:r>
        <w:t>a</w:t>
      </w:r>
      <w:r w:rsidRPr="00687652">
        <w:t xml:space="preserve"> </w:t>
      </w:r>
      <w:r>
        <w:t xml:space="preserve">pooled </w:t>
      </w:r>
      <w:r w:rsidRPr="00687652">
        <w:t xml:space="preserve">ratio of </w:t>
      </w:r>
      <w:r>
        <w:t>2:1 for AFAB</w:t>
      </w:r>
      <w:r w:rsidRPr="00687652">
        <w:t xml:space="preserve"> to </w:t>
      </w:r>
      <w:r>
        <w:t>AMAB individuals</w:t>
      </w:r>
      <w:r w:rsidRPr="00687652">
        <w:t xml:space="preserve"> (64% AFAB, 36% AMAB) </w:t>
      </w:r>
      <w:r w:rsidRPr="00687652">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 </w:instrText>
      </w:r>
      <w:r>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EN.CITE.DATA </w:instrText>
      </w:r>
      <w:r>
        <w:fldChar w:fldCharType="end"/>
      </w:r>
      <w:r w:rsidRPr="00687652">
        <w:fldChar w:fldCharType="separate"/>
      </w:r>
      <w:r>
        <w:rPr>
          <w:noProof/>
        </w:rPr>
        <w:t>(3)</w:t>
      </w:r>
      <w:r w:rsidRPr="00687652">
        <w:fldChar w:fldCharType="end"/>
      </w:r>
      <w:r w:rsidRPr="00687652">
        <w:t>. Only one study directly addressed</w:t>
      </w:r>
      <w:r>
        <w:t xml:space="preserve"> change over time in the </w:t>
      </w:r>
      <w:r w:rsidRPr="00687652">
        <w:t xml:space="preserve">ratio of AMAB and AFAB </w:t>
      </w:r>
      <w:r w:rsidRPr="00AF0C0C">
        <w:t>adolescents and found no change</w:t>
      </w:r>
      <w:r>
        <w:t xml:space="preserve"> from</w:t>
      </w:r>
      <w:r w:rsidRPr="00AF0C0C">
        <w:t xml:space="preserve"> 2014 </w:t>
      </w:r>
      <w:r>
        <w:t>to</w:t>
      </w:r>
      <w:r w:rsidRPr="00AF0C0C">
        <w:t xml:space="preserve"> 2016 </w:t>
      </w:r>
      <w:r w:rsidRPr="00AF0C0C">
        <w:fldChar w:fldCharType="begin">
          <w:fldData xml:space="preserve">PEVuZE5vdGU+PENpdGU+PEF1dGhvcj5DaGluaWFyYTwvQXV0aG9yPjxZZWFyPjIwMTg8L1llYXI+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</w:fldData>
        </w:fldChar>
      </w:r>
      <w:r>
        <w:instrText xml:space="preserve"> ADDIN EN.CITE </w:instrText>
      </w:r>
      <w:r>
        <w:fldChar w:fldCharType="begin">
          <w:fldData xml:space="preserve">PEVuZE5vdGU+PENpdGU+PEF1dGhvcj5DaGluaWFyYTwvQXV0aG9yPjxZZWFyPjIwMTg8L1llYXI+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</w:fldData>
        </w:fldChar>
      </w:r>
      <w:r>
        <w:instrText xml:space="preserve"> ADDIN EN.CITE.DATA </w:instrText>
      </w:r>
      <w:r>
        <w:fldChar w:fldCharType="end"/>
      </w:r>
      <w:r w:rsidRPr="00AF0C0C">
        <w:fldChar w:fldCharType="separate"/>
      </w:r>
      <w:r>
        <w:rPr>
          <w:noProof/>
        </w:rPr>
        <w:t>(14)</w:t>
      </w:r>
      <w:r w:rsidRPr="00AF0C0C">
        <w:fldChar w:fldCharType="end"/>
      </w:r>
      <w:r w:rsidRPr="00AF0C0C">
        <w:t>. Thompson et al reported that extracting information regarding change in prevalence from the existing published cohorts is difficult</w:t>
      </w:r>
      <w:r>
        <w:t>,</w:t>
      </w:r>
      <w:r w:rsidRPr="00AF0C0C">
        <w:t xml:space="preserve"> as some studies aggregate information from individuals over a wide time</w:t>
      </w:r>
      <w:r>
        <w:t xml:space="preserve"> </w:t>
      </w:r>
      <w:r w:rsidRPr="00AF0C0C">
        <w:t>period</w:t>
      </w:r>
      <w:r>
        <w:t>, and a</w:t>
      </w:r>
      <w:r w:rsidRPr="00177813">
        <w:t>ge of onset, referral and assessment of GD</w:t>
      </w:r>
      <w:r>
        <w:t xml:space="preserve"> is unclear </w:t>
      </w:r>
      <w:r w:rsidRPr="00687652">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 </w:instrText>
      </w:r>
      <w:r>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EN.CITE.DATA </w:instrText>
      </w:r>
      <w:r>
        <w:fldChar w:fldCharType="end"/>
      </w:r>
      <w:r w:rsidRPr="00687652">
        <w:fldChar w:fldCharType="separate"/>
      </w:r>
      <w:r>
        <w:rPr>
          <w:noProof/>
        </w:rPr>
        <w:t>(3)</w:t>
      </w:r>
      <w:r w:rsidRPr="00687652">
        <w:fldChar w:fldCharType="end"/>
      </w:r>
      <w:r w:rsidRPr="00687652">
        <w:t>.</w:t>
      </w:r>
      <w:r>
        <w:t xml:space="preserve"> </w:t>
      </w:r>
      <w:r w:rsidRPr="00687652">
        <w:t xml:space="preserve">In the population-based study from Sweden, </w:t>
      </w:r>
      <w:r>
        <w:t>for</w:t>
      </w:r>
      <w:r w:rsidRPr="00687652">
        <w:t xml:space="preserve"> individuals aged 10–17 years</w:t>
      </w:r>
      <w:r>
        <w:t xml:space="preserve"> in</w:t>
      </w:r>
      <w:r w:rsidRPr="00687652">
        <w:t xml:space="preserve"> the period from 2004 to 2015</w:t>
      </w:r>
      <w:r>
        <w:t>,</w:t>
      </w:r>
      <w:r w:rsidRPr="00687652">
        <w:t xml:space="preserve"> an increase in the incidence of GD in AMAB individuals was 21% per year</w:t>
      </w:r>
      <w:r>
        <w:t>,</w:t>
      </w:r>
      <w:r w:rsidRPr="00687652">
        <w:t xml:space="preserve"> and in AFAB individuals was 33% per year </w:t>
      </w:r>
      <w:r w:rsidRPr="00687652">
        <w:fldChar w:fldCharType="begin">
          <w:fldData xml:space="preserve">PEVuZE5vdGU+PENpdGU+PEF1dGhvcj5JbmRyZW1vPC9BdXRob3I+PFllYXI+MjAyMTwvWWVhcj48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instrText xml:space="preserve"> ADDIN EN.CITE </w:instrText>
      </w:r>
      <w:r>
        <w:fldChar w:fldCharType="begin">
          <w:fldData xml:space="preserve">PEVuZE5vdGU+PENpdGU+PEF1dGhvcj5JbmRyZW1vPC9BdXRob3I+PFllYXI+MjAyMTwvWWVhcj48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instrText xml:space="preserve"> ADDIN EN.CITE.DATA </w:instrText>
      </w:r>
      <w:r>
        <w:fldChar w:fldCharType="end"/>
      </w:r>
      <w:r w:rsidRPr="00687652">
        <w:fldChar w:fldCharType="separate"/>
      </w:r>
      <w:r>
        <w:rPr>
          <w:noProof/>
        </w:rPr>
        <w:t>(7)</w:t>
      </w:r>
      <w:r w:rsidRPr="00687652">
        <w:fldChar w:fldCharType="end"/>
      </w:r>
      <w:r>
        <w:t>.</w:t>
      </w:r>
    </w:p>
    <w:p w14:paraId="640B6A64" w14:textId="77777777" w:rsidR="0062447B" w:rsidRDefault="0062447B" w:rsidP="0062447B"/>
    <w:p w14:paraId="64A53EB8" w14:textId="24FD65F5" w:rsidR="0062447B" w:rsidRDefault="0062447B" w:rsidP="0062447B">
      <w:r w:rsidRPr="00687652">
        <w:t xml:space="preserve">The survey of </w:t>
      </w:r>
      <w:r>
        <w:t xml:space="preserve">Appalachian youth referred to above </w:t>
      </w:r>
      <w:r w:rsidRPr="00687652">
        <w:t>did not provide data for AMAB and AFAB individuals separately</w:t>
      </w:r>
      <w:r>
        <w:t>.</w:t>
      </w:r>
      <w:r w:rsidRPr="00687652">
        <w:t xml:space="preserve"> </w:t>
      </w:r>
      <w:r>
        <w:t>This</w:t>
      </w:r>
      <w:r w:rsidRPr="00687652">
        <w:t xml:space="preserve"> precluded an assessment of the ratio of </w:t>
      </w:r>
      <w:r>
        <w:t>AMAB and AFAB</w:t>
      </w:r>
      <w:r w:rsidRPr="00687652">
        <w:t xml:space="preserve"> </w:t>
      </w:r>
      <w:r w:rsidRPr="00687652">
        <w:fldChar w:fldCharType="begin">
          <w:fldData xml:space="preserve">PEVuZE5vdGU+PENpdGU+PEF1dGhvcj5LaWRkPC9BdXRob3I+PFllYXI+MjAyMjwvWWVhcj48UmVj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PEVuZE5vdGU+PENpdGU+PEF1dGhvcj5LaWRkPC9BdXRob3I+PFllYXI+MjAyMjwvWWVhcj48UmVj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rsidRPr="00687652">
        <w:fldChar w:fldCharType="separate"/>
      </w:r>
      <w:r>
        <w:rPr>
          <w:noProof/>
        </w:rPr>
        <w:t>(8)</w:t>
      </w:r>
      <w:r w:rsidRPr="00687652">
        <w:fldChar w:fldCharType="end"/>
      </w:r>
      <w:r>
        <w:t xml:space="preserve">. </w:t>
      </w:r>
      <w:r w:rsidRPr="00687652">
        <w:t xml:space="preserve">The study reporting data from the Youth Risk Behaviour Survey reported </w:t>
      </w:r>
      <w:r>
        <w:t>similar</w:t>
      </w:r>
      <w:r w:rsidRPr="00687652">
        <w:t xml:space="preserve"> </w:t>
      </w:r>
      <w:r>
        <w:t>proportions</w:t>
      </w:r>
      <w:r w:rsidRPr="00687652">
        <w:t xml:space="preserve"> of AMAB and AFAB individuals</w:t>
      </w:r>
      <w:r>
        <w:t xml:space="preserve"> at the two specified time periods;</w:t>
      </w:r>
      <w:r w:rsidRPr="00687652">
        <w:t xml:space="preserve"> 59.5% (1285/2161) </w:t>
      </w:r>
      <w:r>
        <w:t xml:space="preserve">identified as </w:t>
      </w:r>
      <w:r w:rsidRPr="00687652">
        <w:t xml:space="preserve">AMAB in 2017 and 52.8% (866/1640) in 2019 </w:t>
      </w:r>
      <w:r w:rsidRPr="00687652">
        <w:fldChar w:fldCharType="begin">
          <w:fldData xml:space="preserve">PEVuZE5vdGU+PENpdGU+PEF1dGhvcj5UdXJiYW48L0F1dGhvcj48WWVhcj4yMDIyPC9ZZWFyPjxS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==
</w:fldData>
        </w:fldChar>
      </w:r>
      <w:r>
        <w:instrText xml:space="preserve"> ADDIN EN.CITE </w:instrText>
      </w:r>
      <w:r>
        <w:fldChar w:fldCharType="begin">
          <w:fldData xml:space="preserve">PEVuZE5vdGU+PENpdGU+PEF1dGhvcj5UdXJiYW48L0F1dGhvcj48WWVhcj4yMDIyPC9ZZWFyPjxS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==
</w:fldData>
        </w:fldChar>
      </w:r>
      <w:r>
        <w:instrText xml:space="preserve"> ADDIN EN.CITE.DATA </w:instrText>
      </w:r>
      <w:r>
        <w:fldChar w:fldCharType="end"/>
      </w:r>
      <w:r w:rsidRPr="00687652">
        <w:fldChar w:fldCharType="separate"/>
      </w:r>
      <w:r>
        <w:rPr>
          <w:noProof/>
        </w:rPr>
        <w:t>(10)</w:t>
      </w:r>
      <w:r w:rsidRPr="00687652">
        <w:fldChar w:fldCharType="end"/>
      </w:r>
      <w:r w:rsidRPr="00687652">
        <w:t xml:space="preserve">.  </w:t>
      </w:r>
      <w:r>
        <w:t>For AMAB individuals, t</w:t>
      </w:r>
      <w:r w:rsidRPr="00687652">
        <w:t xml:space="preserve">he </w:t>
      </w:r>
      <w:r>
        <w:t>prevalence of GD e</w:t>
      </w:r>
      <w:r w:rsidRPr="00687652">
        <w:t xml:space="preserve">xpressed as a proportion of the population </w:t>
      </w:r>
      <w:r>
        <w:t xml:space="preserve">surveyed </w:t>
      </w:r>
      <w:r w:rsidRPr="00687652">
        <w:t>w</w:t>
      </w:r>
      <w:r>
        <w:t>as</w:t>
      </w:r>
      <w:r w:rsidRPr="00687652">
        <w:t xml:space="preserve"> 2.8% in 2017 (1,285/45,133) decreasing to 1.7% in 2019 (866/51,484)</w:t>
      </w:r>
      <w:r>
        <w:t>.</w:t>
      </w:r>
      <w:r w:rsidRPr="00687652">
        <w:t xml:space="preserve"> </w:t>
      </w:r>
      <w:r>
        <w:t>F</w:t>
      </w:r>
      <w:r w:rsidRPr="00687652">
        <w:t xml:space="preserve">or AFAB individuals, </w:t>
      </w:r>
      <w:r>
        <w:t xml:space="preserve">the prevalence was </w:t>
      </w:r>
      <w:r w:rsidRPr="00687652">
        <w:t xml:space="preserve">1.9% </w:t>
      </w:r>
      <w:r>
        <w:t xml:space="preserve">in 2017 </w:t>
      </w:r>
      <w:r w:rsidRPr="00687652">
        <w:t xml:space="preserve">(876/47,804) decreasing to 1.4% </w:t>
      </w:r>
      <w:r>
        <w:t xml:space="preserve">in 2019 </w:t>
      </w:r>
      <w:r w:rsidRPr="00687652">
        <w:t xml:space="preserve">(774/53,953). </w:t>
      </w:r>
    </w:p>
    <w:p w14:paraId="283D2380" w14:textId="77777777" w:rsidR="0062447B" w:rsidRDefault="0062447B" w:rsidP="0062447B"/>
    <w:p w14:paraId="3263F502" w14:textId="03BC728D" w:rsidR="0062447B" w:rsidRDefault="0062447B" w:rsidP="0062447B">
      <w:r w:rsidRPr="00687652">
        <w:t xml:space="preserve">Two studies reported referral patterns to </w:t>
      </w:r>
      <w:r>
        <w:t>gender identity services (</w:t>
      </w:r>
      <w:r w:rsidRPr="00687652">
        <w:t>GIS</w:t>
      </w:r>
      <w:r>
        <w:t>s)</w:t>
      </w:r>
      <w:r w:rsidRPr="00687652">
        <w:t xml:space="preserve">. A study from </w:t>
      </w:r>
      <w:r>
        <w:t>t</w:t>
      </w:r>
      <w:r w:rsidRPr="00687652">
        <w:t>he Netherlands</w:t>
      </w:r>
      <w:r>
        <w:t xml:space="preserve"> which included data for individuals referred to the Amsterdam GIS from 1998 to 2018 reported</w:t>
      </w:r>
      <w:r w:rsidRPr="00687652">
        <w:t xml:space="preserve"> a marked increase in the number of AFAB individuals </w:t>
      </w:r>
      <w:r>
        <w:t>older</w:t>
      </w:r>
      <w:r w:rsidRPr="00687652">
        <w:t xml:space="preserve"> than </w:t>
      </w:r>
      <w:r>
        <w:t>10</w:t>
      </w:r>
      <w:r w:rsidRPr="00687652">
        <w:t xml:space="preserve"> </w:t>
      </w:r>
      <w:r>
        <w:t xml:space="preserve">years of age referred to the clinic </w:t>
      </w:r>
      <w:r w:rsidRPr="00687652">
        <w:t xml:space="preserve">compared to </w:t>
      </w:r>
      <w:r>
        <w:t>those younger than 10 (</w:t>
      </w:r>
      <w:r w:rsidR="004541A8">
        <w:fldChar w:fldCharType="begin"/>
      </w:r>
      <w:r w:rsidR="004541A8">
        <w:instrText xml:space="preserve"> REF _Ref164691501 \h </w:instrText>
      </w:r>
      <w:r w:rsidR="004541A8">
        <w:fldChar w:fldCharType="separate"/>
      </w:r>
      <w:r w:rsidR="002D2FDA">
        <w:t xml:space="preserve">Figure </w:t>
      </w:r>
      <w:r w:rsidR="002D2FDA">
        <w:rPr>
          <w:noProof/>
        </w:rPr>
        <w:t>1</w:t>
      </w:r>
      <w:r w:rsidR="004541A8">
        <w:fldChar w:fldCharType="end"/>
      </w:r>
      <w:r>
        <w:t xml:space="preserve">), although this increase was not quantified </w:t>
      </w:r>
      <w:r w:rsidRPr="00687652">
        <w:fldChar w:fldCharType="begin">
          <w:fldData xml:space="preserve">PEVuZE5vdGU+PENpdGU+PEF1dGhvcj52YW4gZGVyIExvb3M8L0F1dGhvcj48WWVhcj4yMDIzPC9Z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instrText xml:space="preserve"> ADDIN EN.CITE </w:instrText>
      </w:r>
      <w:r>
        <w:fldChar w:fldCharType="begin">
          <w:fldData xml:space="preserve">PEVuZE5vdGU+PENpdGU+PEF1dGhvcj52YW4gZGVyIExvb3M8L0F1dGhvcj48WWVhcj4yMDIzPC9Z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instrText xml:space="preserve"> ADDIN EN.CITE.DATA </w:instrText>
      </w:r>
      <w:r>
        <w:fldChar w:fldCharType="end"/>
      </w:r>
      <w:r w:rsidRPr="00687652">
        <w:fldChar w:fldCharType="separate"/>
      </w:r>
      <w:r>
        <w:rPr>
          <w:noProof/>
        </w:rPr>
        <w:t>(15)</w:t>
      </w:r>
      <w:r w:rsidRPr="00687652">
        <w:fldChar w:fldCharType="end"/>
      </w:r>
      <w:r>
        <w:t>.</w:t>
      </w:r>
      <w:r w:rsidRPr="00687652">
        <w:t xml:space="preserve"> However, there was also a marked decrease in</w:t>
      </w:r>
      <w:r>
        <w:t xml:space="preserve"> referrals</w:t>
      </w:r>
      <w:r w:rsidRPr="00687652">
        <w:t xml:space="preserve"> </w:t>
      </w:r>
      <w:r>
        <w:t xml:space="preserve">in </w:t>
      </w:r>
      <w:r w:rsidRPr="00687652">
        <w:t xml:space="preserve">2018, the last year of reporting, due to </w:t>
      </w:r>
      <w:r>
        <w:t xml:space="preserve">the clinic’s inability to manage the </w:t>
      </w:r>
      <w:r w:rsidRPr="00103F01">
        <w:t>‘</w:t>
      </w:r>
      <w:r w:rsidRPr="000A33CF">
        <w:t>overwhelming demand</w:t>
      </w:r>
      <w:r>
        <w:t>’</w:t>
      </w:r>
      <w:r w:rsidRPr="00687652">
        <w:t xml:space="preserve"> (</w:t>
      </w:r>
      <w:r w:rsidR="004541A8">
        <w:fldChar w:fldCharType="begin"/>
      </w:r>
      <w:r w:rsidR="004541A8">
        <w:instrText xml:space="preserve"> REF _Ref164691507 \h </w:instrText>
      </w:r>
      <w:r w:rsidR="004541A8">
        <w:fldChar w:fldCharType="separate"/>
      </w:r>
      <w:r w:rsidR="002D2FDA">
        <w:t xml:space="preserve">Figure </w:t>
      </w:r>
      <w:r w:rsidR="002D2FDA">
        <w:rPr>
          <w:noProof/>
        </w:rPr>
        <w:t>2</w:t>
      </w:r>
      <w:r w:rsidR="004541A8">
        <w:fldChar w:fldCharType="end"/>
      </w:r>
      <w:r w:rsidRPr="00687652">
        <w:t>).</w:t>
      </w:r>
    </w:p>
    <w:p w14:paraId="0A4C31C1" w14:textId="281D62B3" w:rsidR="0062447B" w:rsidRDefault="0062447B" w:rsidP="0062447B"/>
    <w:p w14:paraId="3FBB113D" w14:textId="4BDCB25E" w:rsidR="0062447B" w:rsidRDefault="0062447B" w:rsidP="0062447B">
      <w:pPr>
        <w:pStyle w:val="Figure"/>
      </w:pPr>
      <w:bookmarkStart w:id="16" w:name="_Ref164691501"/>
      <w:bookmarkStart w:id="17" w:name="_Toc164691858"/>
      <w:r>
        <w:t xml:space="preserve">Figure </w:t>
      </w:r>
      <w:r w:rsidR="00AA52DE">
        <w:fldChar w:fldCharType="begin"/>
      </w:r>
      <w:r w:rsidR="00AA52DE">
        <w:instrText xml:space="preserve"> SEQ Figure \* ARABIC </w:instrText>
      </w:r>
      <w:r w:rsidR="00AA52DE">
        <w:fldChar w:fldCharType="separate"/>
      </w:r>
      <w:r w:rsidR="002D2FDA">
        <w:rPr>
          <w:noProof/>
        </w:rPr>
        <w:t>1</w:t>
      </w:r>
      <w:r w:rsidR="00AA52DE">
        <w:rPr>
          <w:noProof/>
        </w:rPr>
        <w:fldChar w:fldCharType="end"/>
      </w:r>
      <w:bookmarkEnd w:id="16"/>
      <w:r>
        <w:t xml:space="preserve">: </w:t>
      </w:r>
      <w:r w:rsidRPr="001618EF">
        <w:t xml:space="preserve">Number of all AMAB and AFAB referrals to Amsterdam </w:t>
      </w:r>
      <w:r>
        <w:t>GISs, 1997–2018</w:t>
      </w:r>
      <w:bookmarkEnd w:id="17"/>
      <w:r>
        <w:t xml:space="preserve"> </w:t>
      </w:r>
    </w:p>
    <w:p w14:paraId="1D69B058" w14:textId="40126D49" w:rsidR="005870D2" w:rsidRDefault="0062447B" w:rsidP="005870D2">
      <w:r>
        <w:rPr>
          <w:noProof/>
        </w:rPr>
        <w:drawing>
          <wp:inline distT="0" distB="0" distL="0" distR="0" wp14:anchorId="47956D96" wp14:editId="2CE1964D">
            <wp:extent cx="5112251" cy="2734733"/>
            <wp:effectExtent l="0" t="0" r="0" b="889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9445" cy="2759979"/>
                    </a:xfrm>
                    <a:prstGeom prst="rect">
                      <a:avLst/>
                    </a:prstGeom>
                    <a:noFill/>
                  </pic:spPr>
                </pic:pic>
              </a:graphicData>
            </a:graphic>
          </wp:inline>
        </w:drawing>
      </w:r>
    </w:p>
    <w:p w14:paraId="6D120FFD" w14:textId="6144F174" w:rsidR="0062447B" w:rsidRPr="009A2648" w:rsidRDefault="004344E5" w:rsidP="004344E5">
      <w:pPr>
        <w:pStyle w:val="Figure"/>
      </w:pPr>
      <w:bookmarkStart w:id="18" w:name="_Ref164691507"/>
      <w:bookmarkStart w:id="19" w:name="_Toc164691859"/>
      <w:r>
        <w:t xml:space="preserve">Figure </w:t>
      </w:r>
      <w:r w:rsidR="00AA52DE">
        <w:fldChar w:fldCharType="begin"/>
      </w:r>
      <w:r w:rsidR="00AA52DE">
        <w:instrText xml:space="preserve"> SEQ Figure \* ARABIC </w:instrText>
      </w:r>
      <w:r w:rsidR="00AA52DE">
        <w:fldChar w:fldCharType="separate"/>
      </w:r>
      <w:r w:rsidR="002D2FDA">
        <w:rPr>
          <w:noProof/>
        </w:rPr>
        <w:t>2</w:t>
      </w:r>
      <w:r w:rsidR="00AA52DE">
        <w:rPr>
          <w:noProof/>
        </w:rPr>
        <w:fldChar w:fldCharType="end"/>
      </w:r>
      <w:bookmarkEnd w:id="18"/>
      <w:r>
        <w:t xml:space="preserve">: </w:t>
      </w:r>
      <w:r w:rsidR="0062447B">
        <w:t>R</w:t>
      </w:r>
      <w:r w:rsidR="0062447B" w:rsidRPr="000606FB">
        <w:t>atio of AFAB:AMAB in children and adolescent</w:t>
      </w:r>
      <w:r w:rsidR="0062447B">
        <w:t>s</w:t>
      </w:r>
      <w:r w:rsidR="0062447B" w:rsidRPr="000606FB">
        <w:t xml:space="preserve"> referred to </w:t>
      </w:r>
      <w:r w:rsidR="0062447B">
        <w:t>GISs in Denmark, Finland, Norway, Sweden and the United Kingdom, 2010–2017</w:t>
      </w:r>
      <w:bookmarkEnd w:id="19"/>
      <w:r w:rsidR="0062447B">
        <w:t xml:space="preserve"> </w:t>
      </w:r>
    </w:p>
    <w:p w14:paraId="68FC5CA9" w14:textId="1368E7E9" w:rsidR="0062447B" w:rsidRDefault="0062447B" w:rsidP="0062447B">
      <w:pPr>
        <w:jc w:val="both"/>
      </w:pPr>
      <w:r w:rsidRPr="00687652">
        <w:rPr>
          <w:noProof/>
        </w:rPr>
        <w:drawing>
          <wp:inline distT="0" distB="0" distL="0" distR="0" wp14:anchorId="10146F45" wp14:editId="654FC8C9">
            <wp:extent cx="5148645" cy="20193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0"/>
                    <a:stretch>
                      <a:fillRect/>
                    </a:stretch>
                  </pic:blipFill>
                  <pic:spPr>
                    <a:xfrm>
                      <a:off x="0" y="0"/>
                      <a:ext cx="5180676" cy="2031863"/>
                    </a:xfrm>
                    <a:prstGeom prst="rect">
                      <a:avLst/>
                    </a:prstGeom>
                  </pic:spPr>
                </pic:pic>
              </a:graphicData>
            </a:graphic>
          </wp:inline>
        </w:drawing>
      </w:r>
    </w:p>
    <w:p w14:paraId="3A95818E" w14:textId="77777777" w:rsidR="004344E5" w:rsidRDefault="004344E5" w:rsidP="0062447B">
      <w:pPr>
        <w:jc w:val="both"/>
      </w:pPr>
    </w:p>
    <w:p w14:paraId="347BB40F" w14:textId="4A1B4928" w:rsidR="0062447B" w:rsidRDefault="0062447B" w:rsidP="004344E5">
      <w:r>
        <w:t>The other study, a</w:t>
      </w:r>
      <w:r w:rsidRPr="00687652">
        <w:t xml:space="preserve"> multinational study compar</w:t>
      </w:r>
      <w:r>
        <w:t>ing</w:t>
      </w:r>
      <w:r w:rsidRPr="00687652">
        <w:t xml:space="preserve"> </w:t>
      </w:r>
      <w:r>
        <w:t xml:space="preserve">child and adolescent </w:t>
      </w:r>
      <w:r w:rsidRPr="00687652">
        <w:t xml:space="preserve">referral rates from </w:t>
      </w:r>
      <w:r>
        <w:t>five countries (</w:t>
      </w:r>
      <w:r w:rsidRPr="00687652">
        <w:t>Denmark, Norway, Sweden</w:t>
      </w:r>
      <w:r>
        <w:t xml:space="preserve">, </w:t>
      </w:r>
      <w:r w:rsidRPr="00687652">
        <w:t>Finland</w:t>
      </w:r>
      <w:r>
        <w:t xml:space="preserve"> and the United Kingdom) </w:t>
      </w:r>
      <w:r w:rsidRPr="00687652">
        <w:t xml:space="preserve">also reported an increase in the </w:t>
      </w:r>
      <w:r>
        <w:t>proportion of</w:t>
      </w:r>
      <w:r w:rsidRPr="00687652">
        <w:t xml:space="preserve"> A</w:t>
      </w:r>
      <w:r>
        <w:t>F</w:t>
      </w:r>
      <w:r w:rsidRPr="00687652">
        <w:t>AB</w:t>
      </w:r>
      <w:r>
        <w:t xml:space="preserve"> compared to</w:t>
      </w:r>
      <w:r w:rsidRPr="00687652">
        <w:t xml:space="preserve"> A</w:t>
      </w:r>
      <w:r>
        <w:t>M</w:t>
      </w:r>
      <w:r w:rsidRPr="00687652">
        <w:t xml:space="preserve">AB </w:t>
      </w:r>
      <w:r>
        <w:t xml:space="preserve">individuals </w:t>
      </w:r>
      <w:r w:rsidRPr="00687652">
        <w:t>referred to GIS</w:t>
      </w:r>
      <w:r>
        <w:t>s</w:t>
      </w:r>
      <w:r w:rsidRPr="00687652">
        <w:t xml:space="preserve"> between 2010 and 2017 </w:t>
      </w:r>
      <w:r w:rsidRPr="00687652">
        <w:fldChar w:fldCharType="begin">
          <w:fldData xml:space="preserve">PEVuZE5vdGU+PENpdGU+PEF1dGhvcj5LYWx0aWFsYTwvQXV0aG9yPjxZZWFyPjIwMjA8L1llYXI+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</w:fldData>
        </w:fldChar>
      </w:r>
      <w:r>
        <w:instrText xml:space="preserve"> ADDIN EN.CITE </w:instrText>
      </w:r>
      <w:r>
        <w:fldChar w:fldCharType="begin">
          <w:fldData xml:space="preserve">PEVuZE5vdGU+PENpdGU+PEF1dGhvcj5LYWx0aWFsYTwvQXV0aG9yPjxZZWFyPjIwMjA8L1llYXI+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</w:fldData>
        </w:fldChar>
      </w:r>
      <w:r>
        <w:instrText xml:space="preserve"> ADDIN EN.CITE.DATA </w:instrText>
      </w:r>
      <w:r>
        <w:fldChar w:fldCharType="end"/>
      </w:r>
      <w:r w:rsidRPr="00687652">
        <w:fldChar w:fldCharType="separate"/>
      </w:r>
      <w:r>
        <w:rPr>
          <w:noProof/>
        </w:rPr>
        <w:t>(16)</w:t>
      </w:r>
      <w:r w:rsidRPr="00687652">
        <w:fldChar w:fldCharType="end"/>
      </w:r>
      <w:r w:rsidRPr="00687652">
        <w:t xml:space="preserve">. </w:t>
      </w:r>
      <w:r>
        <w:t>The</w:t>
      </w:r>
      <w:r w:rsidRPr="00687652">
        <w:t xml:space="preserve"> </w:t>
      </w:r>
      <w:r>
        <w:t xml:space="preserve">ratio of AFAB:AMAB individuals referred was </w:t>
      </w:r>
      <w:r w:rsidRPr="00687652">
        <w:t>7</w:t>
      </w:r>
      <w:r>
        <w:t>.1</w:t>
      </w:r>
      <w:r w:rsidRPr="00687652">
        <w:t xml:space="preserve"> in Finland</w:t>
      </w:r>
      <w:r>
        <w:t>, 4.1</w:t>
      </w:r>
      <w:r w:rsidRPr="00687652">
        <w:t xml:space="preserve"> in Denmark, 3</w:t>
      </w:r>
      <w:r>
        <w:t>.</w:t>
      </w:r>
      <w:r w:rsidRPr="00687652">
        <w:t>2 in Sweden</w:t>
      </w:r>
      <w:r>
        <w:t>,</w:t>
      </w:r>
      <w:r w:rsidRPr="00687652">
        <w:t xml:space="preserve"> 2</w:t>
      </w:r>
      <w:r>
        <w:t>.</w:t>
      </w:r>
      <w:r w:rsidRPr="00687652">
        <w:t xml:space="preserve">5 in the </w:t>
      </w:r>
      <w:r>
        <w:t>United Kingdom</w:t>
      </w:r>
      <w:r w:rsidRPr="00687652">
        <w:t xml:space="preserve"> and 1</w:t>
      </w:r>
      <w:r>
        <w:t>.</w:t>
      </w:r>
      <w:r w:rsidRPr="00687652">
        <w:t>7 in Norway (</w:t>
      </w:r>
      <w:r w:rsidR="004541A8">
        <w:fldChar w:fldCharType="begin"/>
      </w:r>
      <w:r w:rsidR="004541A8">
        <w:instrText xml:space="preserve"> REF _Ref164691522 \h </w:instrText>
      </w:r>
      <w:r w:rsidR="004541A8">
        <w:fldChar w:fldCharType="separate"/>
      </w:r>
      <w:r w:rsidR="002D2FDA">
        <w:t xml:space="preserve">Figure </w:t>
      </w:r>
      <w:r w:rsidR="002D2FDA">
        <w:rPr>
          <w:noProof/>
        </w:rPr>
        <w:t>3</w:t>
      </w:r>
      <w:r w:rsidR="004541A8">
        <w:fldChar w:fldCharType="end"/>
      </w:r>
      <w:r w:rsidRPr="00687652">
        <w:t>).</w:t>
      </w:r>
    </w:p>
    <w:p w14:paraId="22D25242" w14:textId="77777777" w:rsidR="004344E5" w:rsidRDefault="004344E5" w:rsidP="004344E5"/>
    <w:p w14:paraId="013D3DD8" w14:textId="1B0DB88A" w:rsidR="0062447B" w:rsidRDefault="004344E5" w:rsidP="004344E5">
      <w:pPr>
        <w:pStyle w:val="Figure"/>
      </w:pPr>
      <w:bookmarkStart w:id="20" w:name="_Ref164691522"/>
      <w:bookmarkStart w:id="21" w:name="_Toc164691860"/>
      <w:r>
        <w:t xml:space="preserve">Figure </w:t>
      </w:r>
      <w:r w:rsidR="00AA52DE">
        <w:fldChar w:fldCharType="begin"/>
      </w:r>
      <w:r w:rsidR="00AA52DE">
        <w:instrText xml:space="preserve"> SEQ Figure \* ARABIC </w:instrText>
      </w:r>
      <w:r w:rsidR="00AA52DE">
        <w:fldChar w:fldCharType="separate"/>
      </w:r>
      <w:r w:rsidR="002D2FDA">
        <w:rPr>
          <w:noProof/>
        </w:rPr>
        <w:t>3</w:t>
      </w:r>
      <w:r w:rsidR="00AA52DE">
        <w:rPr>
          <w:noProof/>
        </w:rPr>
        <w:fldChar w:fldCharType="end"/>
      </w:r>
      <w:bookmarkEnd w:id="20"/>
      <w:r>
        <w:t xml:space="preserve">: </w:t>
      </w:r>
      <w:r w:rsidR="0062447B" w:rsidRPr="000606FB">
        <w:t xml:space="preserve">Median age at intake, start of </w:t>
      </w:r>
      <w:proofErr w:type="spellStart"/>
      <w:r w:rsidR="0062447B" w:rsidRPr="000606FB">
        <w:t>GnRHa</w:t>
      </w:r>
      <w:proofErr w:type="spellEnd"/>
      <w:r w:rsidR="0062447B" w:rsidRPr="000606FB">
        <w:t xml:space="preserve"> and </w:t>
      </w:r>
      <w:r w:rsidR="0062447B">
        <w:t xml:space="preserve">gender-affirming hormone treatment </w:t>
      </w:r>
      <w:r w:rsidR="0062447B" w:rsidRPr="000606FB">
        <w:t xml:space="preserve">for AMAB and AFAB </w:t>
      </w:r>
      <w:proofErr w:type="gramStart"/>
      <w:r w:rsidR="0062447B" w:rsidRPr="000606FB">
        <w:t>individuals</w:t>
      </w:r>
      <w:bookmarkEnd w:id="21"/>
      <w:proofErr w:type="gramEnd"/>
    </w:p>
    <w:p w14:paraId="257A425D" w14:textId="1A89441A" w:rsidR="0062447B" w:rsidRDefault="004344E5" w:rsidP="0062447B">
      <w:pPr>
        <w:jc w:val="both"/>
      </w:pPr>
      <w:r w:rsidRPr="00687652">
        <w:rPr>
          <w:noProof/>
        </w:rPr>
        <w:drawing>
          <wp:anchor distT="0" distB="0" distL="114300" distR="114300" simplePos="0" relativeHeight="251658240" behindDoc="0" locked="0" layoutInCell="1" allowOverlap="1" wp14:anchorId="21EFECF3" wp14:editId="40D6A56E">
            <wp:simplePos x="0" y="0"/>
            <wp:positionH relativeFrom="column">
              <wp:posOffset>2204085</wp:posOffset>
            </wp:positionH>
            <wp:positionV relativeFrom="paragraph">
              <wp:posOffset>94268</wp:posOffset>
            </wp:positionV>
            <wp:extent cx="2911320" cy="1781175"/>
            <wp:effectExtent l="0" t="0" r="381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911320" cy="1781175"/>
                    </a:xfrm>
                    <a:prstGeom prst="rect">
                      <a:avLst/>
                    </a:prstGeom>
                  </pic:spPr>
                </pic:pic>
              </a:graphicData>
            </a:graphic>
            <wp14:sizeRelH relativeFrom="page">
              <wp14:pctWidth>0</wp14:pctWidth>
            </wp14:sizeRelH>
            <wp14:sizeRelV relativeFrom="page">
              <wp14:pctHeight>0</wp14:pctHeight>
            </wp14:sizeRelV>
          </wp:anchor>
        </w:drawing>
      </w:r>
      <w:r w:rsidR="0062447B" w:rsidRPr="00687652">
        <w:rPr>
          <w:noProof/>
        </w:rPr>
        <w:drawing>
          <wp:inline distT="0" distB="0" distL="0" distR="0" wp14:anchorId="657EC038" wp14:editId="059541B5">
            <wp:extent cx="2208087" cy="1966823"/>
            <wp:effectExtent l="0" t="0" r="190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2"/>
                    <a:stretch>
                      <a:fillRect/>
                    </a:stretch>
                  </pic:blipFill>
                  <pic:spPr>
                    <a:xfrm>
                      <a:off x="0" y="0"/>
                      <a:ext cx="2219742" cy="1977204"/>
                    </a:xfrm>
                    <a:prstGeom prst="rect">
                      <a:avLst/>
                    </a:prstGeom>
                  </pic:spPr>
                </pic:pic>
              </a:graphicData>
            </a:graphic>
          </wp:inline>
        </w:drawing>
      </w:r>
    </w:p>
    <w:p w14:paraId="5A1A7D8F" w14:textId="77777777" w:rsidR="0062447B" w:rsidRPr="00177813" w:rsidRDefault="0062447B" w:rsidP="0062447B">
      <w:pPr>
        <w:pStyle w:val="Heading3"/>
      </w:pPr>
      <w:bookmarkStart w:id="22" w:name="_Toc157385310"/>
      <w:r>
        <w:t xml:space="preserve">Age of onset, referral and treatment of </w:t>
      </w:r>
      <w:bookmarkEnd w:id="22"/>
      <w:r>
        <w:t>gender dysphoria</w:t>
      </w:r>
    </w:p>
    <w:p w14:paraId="454FB283" w14:textId="5A0EB3E1" w:rsidR="0062447B" w:rsidRDefault="0062447B" w:rsidP="0062447B">
      <w:r w:rsidRPr="00687652">
        <w:t xml:space="preserve">There is limited data available on </w:t>
      </w:r>
      <w:r>
        <w:t xml:space="preserve">the </w:t>
      </w:r>
      <w:r w:rsidRPr="00687652">
        <w:t>age of onset of GD</w:t>
      </w:r>
      <w:r>
        <w:t>,</w:t>
      </w:r>
      <w:r w:rsidRPr="00687652">
        <w:t xml:space="preserve"> due to this being a commonly omitted sample characteristic in most of the studies. A single </w:t>
      </w:r>
      <w:r>
        <w:t xml:space="preserve">study </w:t>
      </w:r>
      <w:r w:rsidRPr="00687652">
        <w:t>reported the age of onset of GD with a mean of 6.8 years (</w:t>
      </w:r>
      <w:r>
        <w:t>standard deviation (</w:t>
      </w:r>
      <w:r w:rsidRPr="00687652">
        <w:t>SD</w:t>
      </w:r>
      <w:r>
        <w:t>)</w:t>
      </w:r>
      <w:r w:rsidRPr="00687652">
        <w:t xml:space="preserve"> 3.9 ) (range 1</w:t>
      </w:r>
      <w:r>
        <w:t>–</w:t>
      </w:r>
      <w:r w:rsidRPr="00687652">
        <w:t xml:space="preserve">15) among 168 referrals to the London GIS </w:t>
      </w:r>
      <w:r w:rsidRPr="00687652">
        <w:fldChar w:fldCharType="begin"/>
      </w:r>
      <w:r>
        <w:instrText xml:space="preserve"> ADDIN EN.CITE &lt;EndNote&gt;&lt;Cite&gt;&lt;Author&gt;Matthews&lt;/Author&gt;&lt;Year&gt;2019&lt;/Year&gt;&lt;RecNum&gt;6134&lt;/RecNum&gt;&lt;DisplayText&gt;(17)&lt;/DisplayText&gt;&lt;record&gt;&lt;rec-number&gt;6134&lt;/rec-number&gt;&lt;foreign-keys&gt;&lt;key app="EN" db-id="zrz2wxts5x9wdpe05ztpdfpwazs0z0xdf92r" timestamp="1689816346"&gt;6134&lt;/key&gt;&lt;/foreign-keys&gt;&lt;ref-type name="Journal Article"&gt;17&lt;/ref-type&gt;&lt;contributors&gt;&lt;authors&gt;&lt;author&gt;Matthews, Tom&lt;/author&gt;&lt;author&gt;Holt, Victoria&lt;/author&gt;&lt;author&gt;Sahin, Senem&lt;/author&gt;&lt;author&gt;Taylor, Amelia&lt;/author&gt;&lt;author&gt;Griksaitis, David&lt;/author&gt;&lt;/authors&gt;&lt;/contributors&gt;&lt;titles&gt;&lt;title&gt;Gender dysphoria in looked-after and adopted young people in a gender identity development service&lt;/title&gt;&lt;secondary-title&gt;Clinical Child Psychology and Psychiatry&lt;/secondary-title&gt;&lt;/titles&gt;&lt;periodical&gt;&lt;full-title&gt;Clinical Child Psychology and Psychiatry&lt;/full-title&gt;&lt;/periodical&gt;&lt;pages&gt;112-128&lt;/pages&gt;&lt;volume&gt;24&lt;/volume&gt;&lt;number&gt;1&lt;/number&gt;&lt;keywords&gt;&lt;keyword&gt;Gender dysphoria,gender identity,gender identity development,looked-after,adopted&lt;/keyword&gt;&lt;/keywords&gt;&lt;dates&gt;&lt;year&gt;2019&lt;/year&gt;&lt;/dates&gt;&lt;accession-num&gt;30101601&lt;/accession-num&gt;&lt;urls&gt;&lt;related-urls&gt;&lt;url&gt;https://journals.sagepub.com/doi/abs/10.1177/1359104518791657&lt;/url&gt;&lt;/related-urls&gt;&lt;/urls&gt;&lt;electronic-resource-num&gt;10.1177/1359104518791657&lt;/electronic-resource-num&gt;&lt;/record&gt;&lt;/Cite&gt;&lt;/EndNote&gt;</w:instrText>
      </w:r>
      <w:r w:rsidRPr="00687652">
        <w:fldChar w:fldCharType="separate"/>
      </w:r>
      <w:r>
        <w:rPr>
          <w:noProof/>
        </w:rPr>
        <w:t>(17)</w:t>
      </w:r>
      <w:r w:rsidRPr="00687652">
        <w:fldChar w:fldCharType="end"/>
      </w:r>
      <w:r w:rsidRPr="00687652">
        <w:t xml:space="preserve">. Six </w:t>
      </w:r>
      <w:r>
        <w:t>studies</w:t>
      </w:r>
      <w:r w:rsidRPr="00687652">
        <w:t xml:space="preserve"> specifically reported the age at referral </w:t>
      </w:r>
      <w:r w:rsidRPr="00687652">
        <w:fldChar w:fldCharType="begin"/>
      </w:r>
      <w:r>
        <w:instrText xml:space="preserve"> ADDIN EN.CITE &lt;EndNote&gt;&lt;Cite&gt;&lt;Author&gt;Matthews&lt;/Author&gt;&lt;Year&gt;2019&lt;/Year&gt;&lt;RecNum&gt;6134&lt;/RecNum&gt;&lt;DisplayText&gt;(17)&lt;/DisplayText&gt;&lt;record&gt;&lt;rec-number&gt;6134&lt;/rec-number&gt;&lt;foreign-keys&gt;&lt;key app="EN" db-id="zrz2wxts5x9wdpe05ztpdfpwazs0z0xdf92r" timestamp="1689816346"&gt;6134&lt;/key&gt;&lt;/foreign-keys&gt;&lt;ref-type name="Journal Article"&gt;17&lt;/ref-type&gt;&lt;contributors&gt;&lt;authors&gt;&lt;author&gt;Matthews, Tom&lt;/author&gt;&lt;author&gt;Holt, Victoria&lt;/author&gt;&lt;author&gt;Sahin, Senem&lt;/author&gt;&lt;author&gt;Taylor, Amelia&lt;/author&gt;&lt;author&gt;Griksaitis, David&lt;/author&gt;&lt;/authors&gt;&lt;/contributors&gt;&lt;titles&gt;&lt;title&gt;Gender dysphoria in looked-after and adopted young people in a gender identity development service&lt;/title&gt;&lt;secondary-title&gt;Clinical Child Psychology and Psychiatry&lt;/secondary-title&gt;&lt;/titles&gt;&lt;periodical&gt;&lt;full-title&gt;Clinical Child Psychology and Psychiatry&lt;/full-title&gt;&lt;/periodical&gt;&lt;pages&gt;112-128&lt;/pages&gt;&lt;volume&gt;24&lt;/volume&gt;&lt;number&gt;1&lt;/number&gt;&lt;keywords&gt;&lt;keyword&gt;Gender dysphoria,gender identity,gender identity development,looked-after,adopted&lt;/keyword&gt;&lt;/keywords&gt;&lt;dates&gt;&lt;year&gt;2019&lt;/year&gt;&lt;/dates&gt;&lt;accession-num&gt;30101601&lt;/accession-num&gt;&lt;urls&gt;&lt;related-urls&gt;&lt;url&gt;https://journals.sagepub.com/doi/abs/10.1177/1359104518791657&lt;/url&gt;&lt;/related-urls&gt;&lt;/urls&gt;&lt;electronic-resource-num&gt;10.1177/1359104518791657&lt;/electronic-resource-num&gt;&lt;/record&gt;&lt;/Cite&gt;&lt;/EndNote&gt;</w:instrText>
      </w:r>
      <w:r w:rsidRPr="00687652">
        <w:fldChar w:fldCharType="separate"/>
      </w:r>
      <w:r>
        <w:rPr>
          <w:noProof/>
        </w:rPr>
        <w:t>(17)</w:t>
      </w:r>
      <w:r w:rsidRPr="00687652">
        <w:fldChar w:fldCharType="end"/>
      </w:r>
      <w:r>
        <w:t xml:space="preserve">, </w:t>
      </w:r>
      <w:r w:rsidRPr="00687652">
        <w:fldChar w:fldCharType="begin">
          <w:fldData xml:space="preserve">PEVuZE5vdGU+PENpdGU+PEF1dGhvcj5Db3N0YTwvQXV0aG9yPjxZZWFyPjIwMTU8L1llYXI+PFJl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PEVuZE5vdGU+PENpdGU+PEF1dGhvcj5Db3N0YTwvQXV0aG9yPjxZZWFyPjIwMTU8L1llYXI+PFJl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rsidRPr="00687652">
        <w:fldChar w:fldCharType="separate"/>
      </w:r>
      <w:r>
        <w:rPr>
          <w:noProof/>
        </w:rPr>
        <w:t>(18)</w:t>
      </w:r>
      <w:r w:rsidRPr="00687652">
        <w:fldChar w:fldCharType="end"/>
      </w:r>
      <w:r>
        <w:t>,</w:t>
      </w:r>
      <w:r w:rsidRPr="00687652">
        <w:t xml:space="preserve"> </w:t>
      </w:r>
      <w:r w:rsidRPr="00687652">
        <w:fldChar w:fldCharType="begin">
          <w:fldData xml:space="preserve">PEVuZE5vdGU+PENpdGU+PEF1dGhvcj5kZSBHcmFhZjwvQXV0aG9yPjxZZWFyPjIwMTg8L1llYXI+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=
</w:fldData>
        </w:fldChar>
      </w:r>
      <w:r>
        <w:instrText xml:space="preserve"> ADDIN EN.CITE </w:instrText>
      </w:r>
      <w:r>
        <w:fldChar w:fldCharType="begin">
          <w:fldData xml:space="preserve">PEVuZE5vdGU+PENpdGU+PEF1dGhvcj5kZSBHcmFhZjwvQXV0aG9yPjxZZWFyPjIwMTg8L1llYXI+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=
</w:fldData>
        </w:fldChar>
      </w:r>
      <w:r>
        <w:instrText xml:space="preserve"> ADDIN EN.CITE.DATA </w:instrText>
      </w:r>
      <w:r>
        <w:fldChar w:fldCharType="end"/>
      </w:r>
      <w:r w:rsidRPr="00687652">
        <w:fldChar w:fldCharType="separate"/>
      </w:r>
      <w:r>
        <w:rPr>
          <w:noProof/>
        </w:rPr>
        <w:t>(19)</w:t>
      </w:r>
      <w:r w:rsidRPr="00687652">
        <w:fldChar w:fldCharType="end"/>
      </w:r>
      <w:r>
        <w:t>,</w:t>
      </w:r>
      <w:r w:rsidRPr="00687652">
        <w:t xml:space="preserve"> </w:t>
      </w:r>
      <w:r w:rsidRPr="00687652">
        <w:fldChar w:fldCharType="begin"/>
      </w:r>
      <w:r>
        <w:instrText xml:space="preserve"> ADDIN EN.CITE &lt;EndNote&gt;&lt;Cite&gt;&lt;Author&gt;Heard&lt;/Author&gt;&lt;Year&gt;2018&lt;/Year&gt;&lt;RecNum&gt;27&lt;/RecNum&gt;&lt;DisplayText&gt;(20)&lt;/DisplayText&gt;&lt;record&gt;&lt;rec-number&gt;27&lt;/rec-number&gt;&lt;foreign-keys&gt;&lt;key app="EN" db-id="f5tpzsde7e9ff4eddtmx2rwmt2xa9xf2def5" timestamp="1695448843"&gt;27&lt;/key&gt;&lt;/foreign-keys&gt;&lt;ref-type name="Journal Article"&gt;17&lt;/ref-type&gt;&lt;contributors&gt;&lt;authors&gt;&lt;author&gt;Heard, J.&lt;/author&gt;&lt;author&gt;Morris, A.&lt;/author&gt;&lt;author&gt;Kirouac, N.&lt;/author&gt;&lt;author&gt;Ducharme, J.&lt;/author&gt;&lt;author&gt;Trepel, S.&lt;/author&gt;&lt;author&gt;Wicklow, B.&lt;/author&gt;&lt;/authors&gt;&lt;/contributors&gt;&lt;auth-address&gt;University of Manitoba, Winnipeg, Winnipeg, Manitoba.&amp;#xD;Health Sciences Centre (HSC), Winnipeg Regional Health Authority (WRHA), Winnipeg, Manitoba.&amp;#xD;Manitoba Adolescent Treatment Centre (MATC), Winnipeg, Manitoba.&lt;/auth-address&gt;&lt;titles&gt;&lt;title&gt;Gender dysphoria assessment and action for youth: Review of health care services and experiences of trans youth in Manitoba&lt;/title&gt;&lt;secondary-title&gt;Paediatr Child Health&lt;/secondary-title&gt;&lt;/titles&gt;&lt;periodical&gt;&lt;full-title&gt;Paediatr Child Health&lt;/full-title&gt;&lt;/periodical&gt;&lt;pages&gt;179-184&lt;/pages&gt;&lt;volume&gt;23&lt;/volume&gt;&lt;number&gt;3&lt;/number&gt;&lt;edition&gt;20171123&lt;/edition&gt;&lt;keywords&gt;&lt;keyword&gt;Adolescent&lt;/keyword&gt;&lt;keyword&gt;Endocrinology&lt;/keyword&gt;&lt;keyword&gt;Gender Dysphoria&lt;/keyword&gt;&lt;keyword&gt;Health Services for Transgender Persons&lt;/keyword&gt;&lt;keyword&gt;Mental Health&lt;/keyword&gt;&lt;keyword&gt;Pediatrics&lt;/keyword&gt;&lt;/keywords&gt;&lt;dates&gt;&lt;year&gt;2018&lt;/year&gt;&lt;pub-dates&gt;&lt;date&gt;May&lt;/date&gt;&lt;/pub-dates&gt;&lt;/dates&gt;&lt;isbn&gt;1205-7088 (Print)&amp;#xD;1205-7088&lt;/isbn&gt;&lt;accession-num&gt;29769803&lt;/accession-num&gt;&lt;urls&gt;&lt;related-urls&gt;&lt;url&gt;https://www.ncbi.nlm.nih.gov/pmc/articles/PMC5950956/pdf/pxx156.pdf&lt;/url&gt;&lt;/related-urls&gt;&lt;/urls&gt;&lt;custom2&gt;PMC5950956&lt;/custom2&gt;&lt;electronic-resource-num&gt;10.1093/pch/pxx156&lt;/electronic-resource-num&gt;&lt;remote-database-provider&gt;NLM&lt;/remote-database-provider&gt;&lt;language&gt;eng&lt;/language&gt;&lt;/record&gt;&lt;/Cite&gt;&lt;/EndNote&gt;</w:instrText>
      </w:r>
      <w:r w:rsidRPr="00687652">
        <w:fldChar w:fldCharType="separate"/>
      </w:r>
      <w:r>
        <w:rPr>
          <w:noProof/>
        </w:rPr>
        <w:t>(20)</w:t>
      </w:r>
      <w:r w:rsidRPr="00687652">
        <w:fldChar w:fldCharType="end"/>
      </w:r>
      <w:r>
        <w:t>,</w:t>
      </w:r>
      <w:r w:rsidRPr="00687652">
        <w:t xml:space="preserve"> </w:t>
      </w:r>
      <w:r w:rsidRPr="00687652">
        <w:fldChar w:fldCharType="begin">
          <w:fldData xml:space="preserve">PEVuZE5vdGU+PENpdGU+PEF1dGhvcj5Ib2x0PC9BdXRob3I+PFllYXI+MjAxNjwvWWVhcj48UmVj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</w:fldData>
        </w:fldChar>
      </w:r>
      <w:r>
        <w:instrText xml:space="preserve"> ADDIN EN.CITE </w:instrText>
      </w:r>
      <w:r>
        <w:fldChar w:fldCharType="begin">
          <w:fldData xml:space="preserve">PEVuZE5vdGU+PENpdGU+PEF1dGhvcj5Ib2x0PC9BdXRob3I+PFllYXI+MjAxNjwvWWVhcj48UmVj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</w:fldData>
        </w:fldChar>
      </w:r>
      <w:r>
        <w:instrText xml:space="preserve"> ADDIN EN.CITE.DATA </w:instrText>
      </w:r>
      <w:r>
        <w:fldChar w:fldCharType="end"/>
      </w:r>
      <w:r w:rsidRPr="00687652">
        <w:fldChar w:fldCharType="separate"/>
      </w:r>
      <w:r>
        <w:rPr>
          <w:noProof/>
        </w:rPr>
        <w:t>(21)</w:t>
      </w:r>
      <w:r w:rsidRPr="00687652">
        <w:fldChar w:fldCharType="end"/>
      </w:r>
      <w:r>
        <w:t>,</w:t>
      </w:r>
      <w:r w:rsidRPr="00687652">
        <w:t xml:space="preserve"> </w:t>
      </w:r>
      <w:r w:rsidRPr="00687652">
        <w:fldChar w:fldCharType="begin">
          <w:fldData xml:space="preserve">PEVuZE5vdGU+PENpdGU+PEF1dGhvcj5NYWhmb3VkYTwvQXV0aG9yPjxZZWFyPjIwMTk8L1llYXI+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</w:fldData>
        </w:fldChar>
      </w:r>
      <w:r>
        <w:instrText xml:space="preserve"> ADDIN EN.CITE </w:instrText>
      </w:r>
      <w:r>
        <w:fldChar w:fldCharType="begin">
          <w:fldData xml:space="preserve">PEVuZE5vdGU+PENpdGU+PEF1dGhvcj5NYWhmb3VkYTwvQXV0aG9yPjxZZWFyPjIwMTk8L1llYXI+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</w:fldData>
        </w:fldChar>
      </w:r>
      <w:r>
        <w:instrText xml:space="preserve"> ADDIN EN.CITE.DATA </w:instrText>
      </w:r>
      <w:r>
        <w:fldChar w:fldCharType="end"/>
      </w:r>
      <w:r w:rsidRPr="00687652">
        <w:fldChar w:fldCharType="separate"/>
      </w:r>
      <w:r>
        <w:rPr>
          <w:noProof/>
        </w:rPr>
        <w:t>(22)</w:t>
      </w:r>
      <w:r w:rsidRPr="00687652">
        <w:fldChar w:fldCharType="end"/>
      </w:r>
      <w:r>
        <w:t>,</w:t>
      </w:r>
      <w:r w:rsidRPr="00687652">
        <w:t xml:space="preserve"> giving a pooled mean</w:t>
      </w:r>
      <w:r>
        <w:t xml:space="preserve"> (±SD)</w:t>
      </w:r>
      <w:r w:rsidRPr="00687652">
        <w:t xml:space="preserve"> age </w:t>
      </w:r>
      <w:r>
        <w:t>of</w:t>
      </w:r>
      <w:r w:rsidRPr="00687652">
        <w:t xml:space="preserve"> 13.2 </w:t>
      </w:r>
      <w:r>
        <w:t xml:space="preserve">(± </w:t>
      </w:r>
      <w:r w:rsidRPr="00687652">
        <w:t>0.9</w:t>
      </w:r>
      <w:r>
        <w:t>) years</w:t>
      </w:r>
      <w:r w:rsidRPr="00687652">
        <w:t xml:space="preserve">. </w:t>
      </w:r>
      <w:r>
        <w:t>The systematic review by Thompson et al noted that a</w:t>
      </w:r>
      <w:r w:rsidRPr="00687652">
        <w:t xml:space="preserve">ge at initial assessment was reported more frequently than the age of onset or referral. </w:t>
      </w:r>
      <w:r>
        <w:t>In the review, 23 studies reported a mean age at initial assessment of 1</w:t>
      </w:r>
      <w:r w:rsidRPr="00687652">
        <w:t xml:space="preserve">5.1 </w:t>
      </w:r>
      <w:r>
        <w:t xml:space="preserve">(± </w:t>
      </w:r>
      <w:r w:rsidRPr="00687652">
        <w:t>1.0</w:t>
      </w:r>
      <w:r>
        <w:t>) years. Of these,</w:t>
      </w:r>
      <w:r w:rsidRPr="00687652">
        <w:t xml:space="preserve"> </w:t>
      </w:r>
      <w:r>
        <w:t xml:space="preserve">the </w:t>
      </w:r>
      <w:r w:rsidRPr="00687652">
        <w:t>range was</w:t>
      </w:r>
      <w:r>
        <w:t xml:space="preserve"> included in only 17 studies (</w:t>
      </w:r>
      <w:r w:rsidRPr="00687652">
        <w:t>6.0 to 18.0</w:t>
      </w:r>
      <w:r>
        <w:t xml:space="preserve"> years</w:t>
      </w:r>
      <w:r w:rsidRPr="00687652">
        <w:t xml:space="preserve">) </w:t>
      </w:r>
      <w:r w:rsidRPr="00687652">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 </w:instrText>
      </w:r>
      <w:r>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EN.CITE.DATA </w:instrText>
      </w:r>
      <w:r>
        <w:fldChar w:fldCharType="end"/>
      </w:r>
      <w:r w:rsidRPr="00687652">
        <w:fldChar w:fldCharType="separate"/>
      </w:r>
      <w:r>
        <w:rPr>
          <w:noProof/>
        </w:rPr>
        <w:t>(3)</w:t>
      </w:r>
      <w:r w:rsidRPr="00687652">
        <w:fldChar w:fldCharType="end"/>
      </w:r>
      <w:r w:rsidRPr="00687652">
        <w:t>.</w:t>
      </w:r>
    </w:p>
    <w:p w14:paraId="1C611F43" w14:textId="77777777" w:rsidR="0062447B" w:rsidRDefault="0062447B" w:rsidP="0062447B"/>
    <w:p w14:paraId="1D802415" w14:textId="54F91066" w:rsidR="0062447B" w:rsidRDefault="0062447B" w:rsidP="0062447B">
      <w:r>
        <w:t>The systematic review noted that</w:t>
      </w:r>
      <w:r w:rsidRPr="00687652">
        <w:t xml:space="preserve"> </w:t>
      </w:r>
      <w:r>
        <w:t>given the</w:t>
      </w:r>
      <w:r w:rsidRPr="00687652">
        <w:t xml:space="preserve"> average age </w:t>
      </w:r>
      <w:r>
        <w:t xml:space="preserve">of adolescents </w:t>
      </w:r>
      <w:r w:rsidRPr="00687652">
        <w:t xml:space="preserve">receiving an assessment, </w:t>
      </w:r>
      <w:r>
        <w:t>many individuals might not have</w:t>
      </w:r>
      <w:r w:rsidRPr="00687652">
        <w:t xml:space="preserve"> receiv</w:t>
      </w:r>
      <w:r>
        <w:t>ed</w:t>
      </w:r>
      <w:r w:rsidRPr="00687652">
        <w:t xml:space="preserve"> specialist </w:t>
      </w:r>
      <w:r>
        <w:t>review prior to or early in puberty. Therefore, it was likely that</w:t>
      </w:r>
      <w:r w:rsidRPr="00687652">
        <w:t xml:space="preserve"> </w:t>
      </w:r>
      <w:r>
        <w:t>these individuals might have experienced GD</w:t>
      </w:r>
      <w:r w:rsidRPr="00687652">
        <w:t xml:space="preserve"> for some time prior</w:t>
      </w:r>
      <w:r>
        <w:t xml:space="preserve"> to assessment and that there might be a decrease in any potential benefits from delaying puberty </w:t>
      </w:r>
      <w:r w:rsidRPr="00687652">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 </w:instrText>
      </w:r>
      <w:r>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EN.CITE.DATA </w:instrText>
      </w:r>
      <w:r>
        <w:fldChar w:fldCharType="end"/>
      </w:r>
      <w:r w:rsidRPr="00687652">
        <w:fldChar w:fldCharType="separate"/>
      </w:r>
      <w:r>
        <w:rPr>
          <w:noProof/>
        </w:rPr>
        <w:t>(3)</w:t>
      </w:r>
      <w:r w:rsidRPr="00687652">
        <w:fldChar w:fldCharType="end"/>
      </w:r>
      <w:r w:rsidRPr="00687652">
        <w:t>.</w:t>
      </w:r>
    </w:p>
    <w:p w14:paraId="71F708B2" w14:textId="77777777" w:rsidR="0062447B" w:rsidRDefault="0062447B" w:rsidP="0062447B"/>
    <w:p w14:paraId="57F500F6" w14:textId="303A933C" w:rsidR="0062447B" w:rsidRDefault="0062447B" w:rsidP="0062447B">
      <w:r w:rsidRPr="00687652">
        <w:t xml:space="preserve">The multinational study </w:t>
      </w:r>
      <w:r w:rsidRPr="00687652">
        <w:fldChar w:fldCharType="begin">
          <w:fldData xml:space="preserve">PEVuZE5vdGU+PENpdGU+PEF1dGhvcj5LYWx0aWFsYTwvQXV0aG9yPjxZZWFyPjIwMjA8L1llYXI+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</w:fldData>
        </w:fldChar>
      </w:r>
      <w:r>
        <w:instrText xml:space="preserve"> ADDIN EN.CITE </w:instrText>
      </w:r>
      <w:r>
        <w:fldChar w:fldCharType="begin">
          <w:fldData xml:space="preserve">PEVuZE5vdGU+PENpdGU+PEF1dGhvcj5LYWx0aWFsYTwvQXV0aG9yPjxZZWFyPjIwMjA8L1llYXI+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</w:fldData>
        </w:fldChar>
      </w:r>
      <w:r>
        <w:instrText xml:space="preserve"> ADDIN EN.CITE.DATA </w:instrText>
      </w:r>
      <w:r>
        <w:fldChar w:fldCharType="end"/>
      </w:r>
      <w:r w:rsidRPr="00687652">
        <w:fldChar w:fldCharType="separate"/>
      </w:r>
      <w:r>
        <w:rPr>
          <w:noProof/>
        </w:rPr>
        <w:t>(16)</w:t>
      </w:r>
      <w:r w:rsidRPr="00687652">
        <w:fldChar w:fldCharType="end"/>
      </w:r>
      <w:r w:rsidRPr="00687652">
        <w:t xml:space="preserve"> did not provide information regarding the age of onset, referral for or assessment of GD </w:t>
      </w:r>
      <w:r w:rsidRPr="00687652">
        <w:fldChar w:fldCharType="begin">
          <w:fldData xml:space="preserve">PEVuZE5vdGU+PENpdGU+PEF1dGhvcj52YW4gZGVyIExvb3M8L0F1dGhvcj48WWVhcj4yMDIzPC9Z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instrText xml:space="preserve"> ADDIN EN.CITE </w:instrText>
      </w:r>
      <w:r>
        <w:fldChar w:fldCharType="begin">
          <w:fldData xml:space="preserve">PEVuZE5vdGU+PENpdGU+PEF1dGhvcj52YW4gZGVyIExvb3M8L0F1dGhvcj48WWVhcj4yMDIzPC9Z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instrText xml:space="preserve"> ADDIN EN.CITE.DATA </w:instrText>
      </w:r>
      <w:r>
        <w:fldChar w:fldCharType="end"/>
      </w:r>
      <w:r w:rsidRPr="00687652">
        <w:fldChar w:fldCharType="separate"/>
      </w:r>
      <w:r>
        <w:rPr>
          <w:noProof/>
        </w:rPr>
        <w:t>(15)</w:t>
      </w:r>
      <w:r w:rsidRPr="00687652">
        <w:fldChar w:fldCharType="end"/>
      </w:r>
      <w:r w:rsidRPr="00687652">
        <w:t>. The Amsterdam Cohort of Gender Dysphoria provided information for the median age</w:t>
      </w:r>
      <w:r>
        <w:t xml:space="preserve"> (interquartile range) </w:t>
      </w:r>
      <w:r w:rsidRPr="00687652">
        <w:t>of first visit</w:t>
      </w:r>
      <w:r>
        <w:t>.</w:t>
      </w:r>
      <w:r w:rsidRPr="00687652">
        <w:t xml:space="preserve"> The overall median age at first visit for AMAB</w:t>
      </w:r>
      <w:r>
        <w:t xml:space="preserve"> individuals was 11.5 years (range 8.0–15.2) compared to 14.1 years (range 10.5–16.0) for</w:t>
      </w:r>
      <w:r w:rsidRPr="00687652">
        <w:t xml:space="preserve"> AFAB. For both groups, </w:t>
      </w:r>
      <w:r>
        <w:t xml:space="preserve">the </w:t>
      </w:r>
      <w:r w:rsidRPr="00687652">
        <w:t xml:space="preserve">median age at first visit </w:t>
      </w:r>
      <w:r>
        <w:t xml:space="preserve">was observed to </w:t>
      </w:r>
      <w:r w:rsidRPr="00687652">
        <w:t>increase from 2005</w:t>
      </w:r>
      <w:r>
        <w:t xml:space="preserve">. </w:t>
      </w:r>
      <w:r w:rsidRPr="00687652">
        <w:t xml:space="preserve">For AMAB and AFAB, the median age at start of </w:t>
      </w:r>
      <w:r w:rsidRPr="006D3104">
        <w:t>gonadotrophin</w:t>
      </w:r>
      <w:r>
        <w:t>-</w:t>
      </w:r>
      <w:r w:rsidRPr="006D3104">
        <w:t>releasing hormone analogues</w:t>
      </w:r>
      <w:r>
        <w:t xml:space="preserve"> (</w:t>
      </w:r>
      <w:proofErr w:type="spellStart"/>
      <w:r w:rsidRPr="00687652">
        <w:t>GnRH</w:t>
      </w:r>
      <w:r>
        <w:t>a</w:t>
      </w:r>
      <w:proofErr w:type="spellEnd"/>
      <w:r>
        <w:t>)</w:t>
      </w:r>
      <w:r w:rsidRPr="00687652">
        <w:t xml:space="preserve"> ha</w:t>
      </w:r>
      <w:r>
        <w:t>d</w:t>
      </w:r>
      <w:r w:rsidRPr="00687652">
        <w:t xml:space="preserve"> risen over</w:t>
      </w:r>
      <w:r>
        <w:t xml:space="preserve"> </w:t>
      </w:r>
      <w:r w:rsidRPr="00687652">
        <w:t>time</w:t>
      </w:r>
      <w:r>
        <w:t xml:space="preserve"> from just under 14 years to over 15 years</w:t>
      </w:r>
      <w:r w:rsidRPr="00687652">
        <w:t xml:space="preserve"> (</w:t>
      </w:r>
      <w:r w:rsidR="004541A8">
        <w:fldChar w:fldCharType="begin"/>
      </w:r>
      <w:r w:rsidR="004541A8">
        <w:instrText xml:space="preserve"> REF _Ref164691522 \h </w:instrText>
      </w:r>
      <w:r w:rsidR="004541A8">
        <w:fldChar w:fldCharType="separate"/>
      </w:r>
      <w:r w:rsidR="002D2FDA">
        <w:t xml:space="preserve">Figure </w:t>
      </w:r>
      <w:r w:rsidR="002D2FDA">
        <w:rPr>
          <w:noProof/>
        </w:rPr>
        <w:t>3</w:t>
      </w:r>
      <w:r w:rsidR="004541A8">
        <w:fldChar w:fldCharType="end"/>
      </w:r>
      <w:r w:rsidRPr="00687652">
        <w:t>).</w:t>
      </w:r>
    </w:p>
    <w:p w14:paraId="6D32B435" w14:textId="77777777" w:rsidR="0062447B" w:rsidRDefault="0062447B" w:rsidP="0062447B">
      <w:pPr>
        <w:pStyle w:val="Heading3"/>
      </w:pPr>
      <w:bookmarkStart w:id="23" w:name="_Toc157385311"/>
      <w:r>
        <w:t>Quality assessment</w:t>
      </w:r>
      <w:bookmarkEnd w:id="23"/>
    </w:p>
    <w:p w14:paraId="4D384319" w14:textId="48354B17" w:rsidR="0062447B" w:rsidRDefault="0062447B" w:rsidP="0062447B">
      <w:r w:rsidRPr="00687652">
        <w:t>Of the</w:t>
      </w:r>
      <w:r>
        <w:t xml:space="preserve"> additional</w:t>
      </w:r>
      <w:r w:rsidRPr="00687652">
        <w:t xml:space="preserve"> five studies </w:t>
      </w:r>
      <w:r>
        <w:t xml:space="preserve">this review identified published after the metanalysis from Thompson et al </w:t>
      </w:r>
      <w:r>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 </w:instrText>
      </w:r>
      <w:r>
        <w:fldChar w:fldCharType="begin">
          <w:fldData xml:space="preserve">PEVuZE5vdGU+PENpdGU+PEF1dGhvcj5UaG9tcHNvbjwvQXV0aG9yPjxZZWFyPjIwMjI8L1llYXI+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</w:fldData>
        </w:fldChar>
      </w:r>
      <w:r>
        <w:instrText xml:space="preserve"> ADDIN EN.CITE.DATA </w:instrText>
      </w:r>
      <w:r>
        <w:fldChar w:fldCharType="end"/>
      </w:r>
      <w:r>
        <w:fldChar w:fldCharType="separate"/>
      </w:r>
      <w:r>
        <w:rPr>
          <w:noProof/>
        </w:rPr>
        <w:t>(3)</w:t>
      </w:r>
      <w:r>
        <w:fldChar w:fldCharType="end"/>
      </w:r>
      <w:r>
        <w:t xml:space="preserve">, </w:t>
      </w:r>
      <w:r w:rsidRPr="00687652">
        <w:t xml:space="preserve">only the Swedish population-based study was considered </w:t>
      </w:r>
      <w:r>
        <w:t xml:space="preserve">to be of </w:t>
      </w:r>
      <w:r w:rsidRPr="00687652">
        <w:t>good quality</w:t>
      </w:r>
      <w:r>
        <w:t xml:space="preserve"> using the CCAT</w:t>
      </w:r>
      <w:r w:rsidRPr="00687652">
        <w:t>.</w:t>
      </w:r>
      <w:r>
        <w:t xml:space="preserve"> The international </w:t>
      </w:r>
      <w:r w:rsidRPr="00687652">
        <w:t>studies using survey</w:t>
      </w:r>
      <w:r>
        <w:t>s</w:t>
      </w:r>
      <w:r w:rsidRPr="00687652">
        <w:t xml:space="preserve"> had </w:t>
      </w:r>
      <w:r>
        <w:t>poor</w:t>
      </w:r>
      <w:r w:rsidRPr="00687652">
        <w:t xml:space="preserve"> </w:t>
      </w:r>
      <w:r>
        <w:t>r</w:t>
      </w:r>
      <w:r w:rsidRPr="00687652">
        <w:t>esearch design</w:t>
      </w:r>
      <w:r>
        <w:t xml:space="preserve"> and</w:t>
      </w:r>
      <w:r w:rsidRPr="00687652">
        <w:t xml:space="preserve"> </w:t>
      </w:r>
      <w:r>
        <w:t>s</w:t>
      </w:r>
      <w:r w:rsidRPr="00687652">
        <w:t xml:space="preserve">ampling. </w:t>
      </w:r>
      <w:r>
        <w:t>All surveys</w:t>
      </w:r>
      <w:r w:rsidRPr="00687652">
        <w:t xml:space="preserve"> used self-</w:t>
      </w:r>
      <w:r>
        <w:t>reported g</w:t>
      </w:r>
      <w:r w:rsidRPr="00687652">
        <w:t xml:space="preserve">ender </w:t>
      </w:r>
      <w:r>
        <w:t>d</w:t>
      </w:r>
      <w:r w:rsidRPr="00687652">
        <w:t>iversity. In addition, the applicability of the sample to the background population was not clear.</w:t>
      </w:r>
    </w:p>
    <w:p w14:paraId="3F8E8846" w14:textId="77777777" w:rsidR="0062447B" w:rsidRPr="0066460D" w:rsidRDefault="0062447B" w:rsidP="0062447B"/>
    <w:p w14:paraId="0272FB04" w14:textId="77777777" w:rsidR="0062447B" w:rsidRPr="008E7295" w:rsidRDefault="0062447B" w:rsidP="0062447B">
      <w:r w:rsidRPr="00687652">
        <w:t>Studies reporting referral rates to GIS</w:t>
      </w:r>
      <w:r>
        <w:t>s</w:t>
      </w:r>
      <w:r w:rsidRPr="00687652">
        <w:t xml:space="preserve"> were not considered suitable evidence </w:t>
      </w:r>
      <w:r>
        <w:t xml:space="preserve">with which </w:t>
      </w:r>
      <w:r w:rsidRPr="00687652">
        <w:t xml:space="preserve">to estimate </w:t>
      </w:r>
      <w:r>
        <w:t xml:space="preserve">the </w:t>
      </w:r>
      <w:r w:rsidRPr="00687652">
        <w:t>prevalence</w:t>
      </w:r>
      <w:r>
        <w:t xml:space="preserve"> of GD in the population</w:t>
      </w:r>
      <w:r w:rsidRPr="00687652">
        <w:t xml:space="preserve">. </w:t>
      </w:r>
      <w:r>
        <w:t>This is because a</w:t>
      </w:r>
      <w:r w:rsidRPr="00687652">
        <w:t xml:space="preserve"> </w:t>
      </w:r>
      <w:r>
        <w:t>r</w:t>
      </w:r>
      <w:r w:rsidRPr="00687652">
        <w:t>eview of the</w:t>
      </w:r>
      <w:r>
        <w:t xml:space="preserve"> adolescents referred to the</w:t>
      </w:r>
      <w:r w:rsidRPr="00687652">
        <w:t xml:space="preserve"> Amsterdam </w:t>
      </w:r>
      <w:r>
        <w:t>GIS</w:t>
      </w:r>
      <w:r w:rsidRPr="00687652">
        <w:t xml:space="preserve"> </w:t>
      </w:r>
      <w:r>
        <w:t>found</w:t>
      </w:r>
      <w:r w:rsidRPr="00687652">
        <w:t xml:space="preserve"> that referral rates </w:t>
      </w:r>
      <w:r>
        <w:t xml:space="preserve">had </w:t>
      </w:r>
      <w:r w:rsidRPr="00687652">
        <w:t xml:space="preserve">declined markedly in the last year of reporting due to </w:t>
      </w:r>
      <w:r>
        <w:t xml:space="preserve">the clinic’s </w:t>
      </w:r>
      <w:r w:rsidRPr="00687652">
        <w:t xml:space="preserve">excessive workload. </w:t>
      </w:r>
      <w:r>
        <w:t>While</w:t>
      </w:r>
      <w:r w:rsidRPr="00687652">
        <w:t xml:space="preserve"> </w:t>
      </w:r>
      <w:r>
        <w:t xml:space="preserve">the quality of referral and management data from </w:t>
      </w:r>
      <w:r w:rsidRPr="00687652">
        <w:t xml:space="preserve">both studies reporting </w:t>
      </w:r>
      <w:r>
        <w:t xml:space="preserve">information from GISs were </w:t>
      </w:r>
      <w:r w:rsidRPr="00687652">
        <w:t xml:space="preserve">reasonable quality, the applicability </w:t>
      </w:r>
      <w:r>
        <w:t xml:space="preserve">of the data </w:t>
      </w:r>
      <w:r w:rsidRPr="00687652">
        <w:t xml:space="preserve">to the questions addressed </w:t>
      </w:r>
      <w:r>
        <w:t xml:space="preserve">in </w:t>
      </w:r>
      <w:r w:rsidRPr="00687652">
        <w:t xml:space="preserve">this </w:t>
      </w:r>
      <w:r>
        <w:t>evidence brief</w:t>
      </w:r>
      <w:r w:rsidRPr="00687652">
        <w:t xml:space="preserve"> </w:t>
      </w:r>
      <w:r>
        <w:t>was</w:t>
      </w:r>
      <w:r w:rsidRPr="00687652">
        <w:t xml:space="preserve"> </w:t>
      </w:r>
      <w:r>
        <w:t xml:space="preserve">deemed </w:t>
      </w:r>
      <w:r w:rsidRPr="00687652">
        <w:t>limited.</w:t>
      </w:r>
    </w:p>
    <w:p w14:paraId="379A1278" w14:textId="08308399" w:rsidR="00A92000" w:rsidRDefault="00A92000" w:rsidP="00A92000"/>
    <w:p w14:paraId="6510B50A" w14:textId="77777777" w:rsidR="00A92000" w:rsidRPr="008E7295" w:rsidRDefault="00A92000" w:rsidP="00A92000"/>
    <w:p w14:paraId="0A87A90A" w14:textId="77777777" w:rsidR="00A92000" w:rsidRDefault="00A92000" w:rsidP="00A92000"/>
    <w:p w14:paraId="65B08577" w14:textId="77777777" w:rsidR="00A92000" w:rsidRDefault="00A92000" w:rsidP="00CF3CED"/>
    <w:p w14:paraId="40A95B1E" w14:textId="77777777" w:rsidR="00CF3CED" w:rsidRPr="00840AFF" w:rsidRDefault="00CF3CED" w:rsidP="00CF3CED"/>
    <w:p w14:paraId="6A01967D" w14:textId="77777777" w:rsidR="00CF3CED" w:rsidRPr="00F86DBA" w:rsidRDefault="00CF3CED" w:rsidP="00CF3CED"/>
    <w:p w14:paraId="2C4CE1CC" w14:textId="77777777" w:rsidR="00CF3CED" w:rsidRDefault="00CF3CED" w:rsidP="00CF3CED"/>
    <w:p w14:paraId="084A56A7" w14:textId="77777777" w:rsidR="00CF3CED" w:rsidRPr="00CF3CED" w:rsidRDefault="00CF3CED" w:rsidP="00CF3CED"/>
    <w:p w14:paraId="55E16CAF" w14:textId="77777777" w:rsidR="006805CE" w:rsidRPr="00687652" w:rsidRDefault="006805CE" w:rsidP="006805CE"/>
    <w:p w14:paraId="7371FA39" w14:textId="52A6F448" w:rsidR="009A42D5" w:rsidRPr="0043478F" w:rsidRDefault="009A42D5" w:rsidP="00BB4198"/>
    <w:p w14:paraId="76995B1C" w14:textId="77777777" w:rsidR="009A42D5" w:rsidRPr="0043478F" w:rsidRDefault="009A42D5" w:rsidP="00BB4198">
      <w:pPr>
        <w:rPr>
          <w:rFonts w:eastAsia="Arial Unicode MS"/>
        </w:rPr>
      </w:pPr>
    </w:p>
    <w:p w14:paraId="23BEC49F" w14:textId="77777777" w:rsidR="00C86248" w:rsidRPr="0043478F" w:rsidRDefault="00C86248">
      <w:pPr>
        <w:sectPr w:rsidR="00C86248" w:rsidRPr="0043478F" w:rsidSect="0062447B">
          <w:pgSz w:w="11907" w:h="16840" w:code="9"/>
          <w:pgMar w:top="1418" w:right="1701" w:bottom="1134" w:left="1843" w:header="567" w:footer="425" w:gutter="284"/>
          <w:cols w:space="720"/>
          <w:docGrid w:linePitch="286"/>
        </w:sectPr>
      </w:pPr>
    </w:p>
    <w:p w14:paraId="6889BC0F" w14:textId="77777777" w:rsidR="009A42D5" w:rsidRPr="0043478F" w:rsidRDefault="009A42D5" w:rsidP="0008437D">
      <w:pPr>
        <w:ind w:left="-2268" w:right="-1701"/>
      </w:pPr>
    </w:p>
    <w:p w14:paraId="39BE2591" w14:textId="47C3A2B1" w:rsidR="008C2973" w:rsidRDefault="00A92000" w:rsidP="00A74587">
      <w:pPr>
        <w:pStyle w:val="Heading1"/>
      </w:pPr>
      <w:bookmarkStart w:id="24" w:name="_Toc164782018"/>
      <w:r w:rsidRPr="00A92000">
        <w:t xml:space="preserve">The </w:t>
      </w:r>
      <w:r w:rsidR="004344E5" w:rsidRPr="004344E5">
        <w:t>medical management of gender dysphoria</w:t>
      </w:r>
      <w:bookmarkEnd w:id="24"/>
    </w:p>
    <w:p w14:paraId="59702C59" w14:textId="3A06D5E9" w:rsidR="004344E5" w:rsidRDefault="004344E5" w:rsidP="004344E5">
      <w:r>
        <w:t>Delaying p</w:t>
      </w:r>
      <w:r w:rsidRPr="00707315">
        <w:t xml:space="preserve">uberty  is a medical intervention used </w:t>
      </w:r>
      <w:r>
        <w:t xml:space="preserve">to manage GD by </w:t>
      </w:r>
      <w:r w:rsidRPr="00707315">
        <w:t>suppress</w:t>
      </w:r>
      <w:r>
        <w:t>ing</w:t>
      </w:r>
      <w:r w:rsidRPr="00707315">
        <w:t xml:space="preserve"> the development of secondary sex characteristics</w:t>
      </w:r>
      <w:r>
        <w:t xml:space="preserve"> (which are not readily reversible)</w:t>
      </w:r>
      <w:r w:rsidRPr="00707315">
        <w:t xml:space="preserve"> and delay pubertal progression contrary to the individual</w:t>
      </w:r>
      <w:r>
        <w:t>’</w:t>
      </w:r>
      <w:r w:rsidRPr="00707315">
        <w:t xml:space="preserve">s experienced gender </w:t>
      </w:r>
      <w:r w:rsidRPr="00707315">
        <w:fldChar w:fldCharType="begin"/>
      </w:r>
      <w:r>
        <w:instrText xml:space="preserve"> ADDIN EN.CITE &lt;EndNote&gt;&lt;Cite&gt;&lt;Author&gt;Mahfouda&lt;/Author&gt;&lt;Year&gt;2017&lt;/Year&gt;&lt;RecNum&gt;3200&lt;/RecNum&gt;&lt;DisplayText&gt;(23)&lt;/DisplayText&gt;&lt;record&gt;&lt;rec-number&gt;3200&lt;/rec-number&gt;&lt;foreign-keys&gt;&lt;key app="EN" db-id="zrz2wxts5x9wdpe05ztpdfpwazs0z0xdf92r" timestamp="1682904575"&gt;3200&lt;/key&gt;&lt;/foreign-keys&gt;&lt;ref-type name="Journal Article"&gt;17&lt;/ref-type&gt;&lt;contributors&gt;&lt;authors&gt;&lt;author&gt;Mahfouda, Simone&lt;/author&gt;&lt;author&gt;Moore, Julia K.&lt;/author&gt;&lt;author&gt;Siafarikas, Aris&lt;/author&gt;&lt;author&gt;Zepf, Florian D.&lt;/author&gt;&lt;author&gt;Lin, Ashleigh&lt;/author&gt;&lt;/authors&gt;&lt;/contributors&gt;&lt;titles&gt;&lt;title&gt;Puberty suppression in transgender children and adolescents&lt;/title&gt;&lt;secondary-title&gt;The Lancet Diabetes &amp;amp; Endocrinology&lt;/secondary-title&gt;&lt;/titles&gt;&lt;periodical&gt;&lt;full-title&gt;The Lancet Diabetes &amp;amp; Endocrinology&lt;/full-title&gt;&lt;/periodical&gt;&lt;pages&gt;816-826&lt;/pages&gt;&lt;volume&gt;5&lt;/volume&gt;&lt;number&gt;10&lt;/number&gt;&lt;dates&gt;&lt;year&gt;2017&lt;/year&gt;&lt;pub-dates&gt;&lt;date&gt;2017/10/01/&lt;/date&gt;&lt;/pub-dates&gt;&lt;/dates&gt;&lt;isbn&gt;2213-8587&lt;/isbn&gt;&lt;urls&gt;&lt;related-urls&gt;&lt;url&gt;https://www.sciencedirect.com/science/article/pii/S2213858717300992&lt;/url&gt;&lt;/related-urls&gt;&lt;/urls&gt;&lt;electronic-resource-num&gt;https://doi.org/10.1016/S2213-8587(17)30099-2&lt;/electronic-resource-num&gt;&lt;/record&gt;&lt;/Cite&gt;&lt;/EndNote&gt;</w:instrText>
      </w:r>
      <w:r w:rsidRPr="00707315">
        <w:fldChar w:fldCharType="separate"/>
      </w:r>
      <w:r>
        <w:rPr>
          <w:noProof/>
        </w:rPr>
        <w:t>(23)</w:t>
      </w:r>
      <w:r w:rsidRPr="00707315">
        <w:fldChar w:fldCharType="end"/>
      </w:r>
      <w:r w:rsidRPr="00707315">
        <w:t xml:space="preserve">. </w:t>
      </w:r>
      <w:proofErr w:type="spellStart"/>
      <w:r w:rsidRPr="00707315">
        <w:t>GnRHa</w:t>
      </w:r>
      <w:r>
        <w:t>s</w:t>
      </w:r>
      <w:proofErr w:type="spellEnd"/>
      <w:r w:rsidRPr="00707315">
        <w:t xml:space="preserve"> are a class of medication commonly prescribed </w:t>
      </w:r>
      <w:r>
        <w:t>to stop the production of sex hormones.  They have thus been termed ‘</w:t>
      </w:r>
      <w:r w:rsidRPr="00707315">
        <w:t>puberty blockers</w:t>
      </w:r>
      <w:r>
        <w:t>’</w:t>
      </w:r>
      <w:r w:rsidRPr="00707315">
        <w:t xml:space="preserve"> in the setting of precocious puberty </w:t>
      </w:r>
      <w:r w:rsidRPr="00707315">
        <w:fldChar w:fldCharType="begin"/>
      </w:r>
      <w:r>
        <w:instrText xml:space="preserve"> ADDIN EN.CITE &lt;EndNote&gt;&lt;Cite&gt;&lt;Author&gt;Luo&lt;/Author&gt;&lt;Year&gt;2021&lt;/Year&gt;&lt;RecNum&gt;69&lt;/RecNum&gt;&lt;DisplayText&gt;(24)&lt;/DisplayText&gt;&lt;record&gt;&lt;rec-number&gt;69&lt;/rec-number&gt;&lt;foreign-keys&gt;&lt;key app="EN" db-id="ss90s2zv1pwrsxedrrnpdadx2e9te0dxr5fr" timestamp="1692831998"&gt;69&lt;/key&gt;&lt;/foreign-keys&gt;&lt;ref-type name="Journal Article"&gt;17&lt;/ref-type&gt;&lt;contributors&gt;&lt;authors&gt;&lt;author&gt;Luo, X.&lt;/author&gt;&lt;author&gt;Liang, Y.&lt;/author&gt;&lt;author&gt;Hou, L.&lt;/author&gt;&lt;author&gt;Wu, W.&lt;/author&gt;&lt;author&gt;Ying, Y.&lt;/author&gt;&lt;author&gt;Ye, F.&lt;/author&gt;&lt;/authors&gt;&lt;/contributors&gt;&lt;auth-address&gt;Department of Pediatrics, Tongji Hospital of Tongji Medical College, Huazhong University of Science and Technology, Wuhan, China.&lt;/auth-address&gt;&lt;titles&gt;&lt;title&gt;Long-term efficacy and safety of gonadotropin-releasing hormone analog treatment in children with idiopathic central precocious puberty: A systematic review and meta-analysis&lt;/title&gt;&lt;secondary-title&gt;Clin Endocrinol (Oxf)&lt;/secondary-title&gt;&lt;/titles&gt;&lt;periodical&gt;&lt;full-title&gt;Clinical Endocrinology&lt;/full-title&gt;&lt;abbr-1&gt;Clin Endocrinol (Oxf)&lt;/abbr-1&gt;&lt;/periodical&gt;&lt;pages&gt;786-796&lt;/pages&gt;&lt;volume&gt;94&lt;/volume&gt;&lt;number&gt;5&lt;/number&gt;&lt;edition&gt;20210126&lt;/edition&gt;&lt;keywords&gt;&lt;keyword&gt;Body Height&lt;/keyword&gt;&lt;keyword&gt;Child&lt;/keyword&gt;&lt;keyword&gt;Female&lt;/keyword&gt;&lt;keyword&gt;Gonadotropin-Releasing Hormone&lt;/keyword&gt;&lt;keyword&gt;Humans&lt;/keyword&gt;&lt;keyword&gt;Male&lt;/keyword&gt;&lt;keyword&gt;*Puberty, Precocious/drug therapy&lt;/keyword&gt;&lt;keyword&gt;central precocious puberty&lt;/keyword&gt;&lt;keyword&gt;gonadotropin-releasing hormone analog&lt;/keyword&gt;&lt;keyword&gt;meta-analysis&lt;/keyword&gt;&lt;keyword&gt;systematic review&lt;/keyword&gt;&lt;/keywords&gt;&lt;dates&gt;&lt;year&gt;2021&lt;/year&gt;&lt;pub-dates&gt;&lt;date&gt;May&lt;/date&gt;&lt;/pub-dates&gt;&lt;/dates&gt;&lt;isbn&gt;0300-0664 (Print)&amp;#xD;0300-0664&lt;/isbn&gt;&lt;accession-num&gt;33387371&lt;/accession-num&gt;&lt;urls&gt;&lt;/urls&gt;&lt;custom1&gt;The authors have nothing to disclose.&lt;/custom1&gt;&lt;custom2&gt;PMC8248422&lt;/custom2&gt;&lt;electronic-resource-num&gt;10.1111/cen.14410&lt;/electronic-resource-num&gt;&lt;remote-database-provider&gt;NLM&lt;/remote-database-provider&gt;&lt;language&gt;eng&lt;/language&gt;&lt;/record&gt;&lt;/Cite&gt;&lt;/EndNote&gt;</w:instrText>
      </w:r>
      <w:r w:rsidRPr="00707315">
        <w:fldChar w:fldCharType="separate"/>
      </w:r>
      <w:r>
        <w:rPr>
          <w:noProof/>
        </w:rPr>
        <w:t>(24)</w:t>
      </w:r>
      <w:r w:rsidRPr="00707315">
        <w:fldChar w:fldCharType="end"/>
      </w:r>
      <w:r>
        <w:t>, and this term is often also used in the context of the treatment of GD.</w:t>
      </w:r>
      <w:r>
        <w:rPr>
          <w:rStyle w:val="FootnoteReference"/>
          <w:szCs w:val="22"/>
        </w:rPr>
        <w:footnoteReference w:id="8"/>
      </w:r>
    </w:p>
    <w:p w14:paraId="33491D8B" w14:textId="77777777" w:rsidR="004344E5" w:rsidRDefault="004344E5" w:rsidP="004344E5"/>
    <w:p w14:paraId="3F622BDF" w14:textId="77777777" w:rsidR="004344E5" w:rsidRPr="00687474" w:rsidRDefault="004344E5" w:rsidP="004344E5">
      <w:r w:rsidRPr="00687652">
        <w:t xml:space="preserve">In New Zealand, </w:t>
      </w:r>
      <w:r>
        <w:t>gender-dysphoric</w:t>
      </w:r>
      <w:r w:rsidRPr="00687652">
        <w:t xml:space="preserve"> adolescents may seek medical affirmation through a range of services</w:t>
      </w:r>
      <w:r>
        <w:t>,</w:t>
      </w:r>
      <w:r w:rsidRPr="00687652">
        <w:t xml:space="preserve"> including primary care </w:t>
      </w:r>
      <w:r w:rsidRPr="00687652">
        <w:fldChar w:fldCharType="begin"/>
      </w:r>
      <w:r>
        <w:instrText xml:space="preserve"> ADDIN EN.CITE &lt;EndNote&gt;&lt;Cite&gt;&lt;Author&gt;Te Whatu Ora&lt;/Author&gt;&lt;Year&gt;2023&lt;/Year&gt;&lt;RecNum&gt;3197&lt;/RecNum&gt;&lt;DisplayText&gt;(25)&lt;/DisplayText&gt;&lt;record&gt;&lt;rec-number&gt;3197&lt;/rec-number&gt;&lt;foreign-keys&gt;&lt;key app="EN" db-id="zrz2wxts5x9wdpe05ztpdfpwazs0z0xdf92r" timestamp="1682902380"&gt;3197&lt;/key&gt;&lt;/foreign-keys&gt;&lt;ref-type name="Web Page"&gt;12&lt;/ref-type&gt;&lt;contributors&gt;&lt;authors&gt;&lt;author&gt;Te Whatu Ora,&lt;/author&gt;&lt;/authors&gt;&lt;/contributors&gt;&lt;titles&gt;&lt;title&gt; Transgender New Zealanders&lt;/title&gt;&lt;/titles&gt;&lt;dates&gt;&lt;year&gt;2023&lt;/year&gt;&lt;/dates&gt;&lt;urls&gt;&lt;related-urls&gt;&lt;url&gt;https://www.tewhatuora.govt.nz/keeping-well/transgender-new-zealanders&lt;/url&gt;&lt;/related-urls&gt;&lt;/urls&gt;&lt;/record&gt;&lt;/Cite&gt;&lt;/EndNote&gt;</w:instrText>
      </w:r>
      <w:r w:rsidRPr="00687652">
        <w:fldChar w:fldCharType="separate"/>
      </w:r>
      <w:r>
        <w:rPr>
          <w:noProof/>
        </w:rPr>
        <w:t>(25)</w:t>
      </w:r>
      <w:r w:rsidRPr="00687652">
        <w:fldChar w:fldCharType="end"/>
      </w:r>
      <w:r w:rsidRPr="00687652">
        <w:t xml:space="preserve">. The use of </w:t>
      </w:r>
      <w:proofErr w:type="spellStart"/>
      <w:r w:rsidRPr="00687652">
        <w:t>GnRH</w:t>
      </w:r>
      <w:r>
        <w:t>a</w:t>
      </w:r>
      <w:proofErr w:type="spellEnd"/>
      <w:r w:rsidRPr="00687652">
        <w:t xml:space="preserve"> for puberty suppression in the setting of GD is an off-label </w:t>
      </w:r>
      <w:r>
        <w:t>use</w:t>
      </w:r>
      <w:r w:rsidRPr="00687652">
        <w:t xml:space="preserve"> under s</w:t>
      </w:r>
      <w:r>
        <w:t>ection</w:t>
      </w:r>
      <w:r w:rsidRPr="00687652">
        <w:t xml:space="preserve"> 25 of the </w:t>
      </w:r>
      <w:r>
        <w:t>M</w:t>
      </w:r>
      <w:r w:rsidRPr="00687652">
        <w:t xml:space="preserve">edicines </w:t>
      </w:r>
      <w:r>
        <w:t>A</w:t>
      </w:r>
      <w:r w:rsidRPr="00687652">
        <w:t>ct</w:t>
      </w:r>
      <w:r>
        <w:t xml:space="preserve"> 1981</w:t>
      </w:r>
      <w:r w:rsidRPr="00687652">
        <w:t xml:space="preserve">. </w:t>
      </w:r>
      <w:proofErr w:type="spellStart"/>
      <w:r w:rsidRPr="00687652">
        <w:t>GnRHa</w:t>
      </w:r>
      <w:r>
        <w:t>s</w:t>
      </w:r>
      <w:proofErr w:type="spellEnd"/>
      <w:r w:rsidRPr="00687652">
        <w:t xml:space="preserve"> are available as leuprorelin intramuscular injections or </w:t>
      </w:r>
      <w:r>
        <w:t>g</w:t>
      </w:r>
      <w:r w:rsidRPr="00687652">
        <w:t xml:space="preserve">oserelin subcutaneous implants </w:t>
      </w:r>
      <w:r w:rsidRPr="00687652">
        <w:fldChar w:fldCharType="begin"/>
      </w:r>
      <w:r>
        <w:instrText xml:space="preserve"> ADDIN EN.CITE &lt;EndNote&gt;&lt;Cite&gt;&lt;Author&gt;Pharmac NZ&lt;/Author&gt;&lt;Year&gt;2023&lt;/Year&gt;&lt;RecNum&gt;3198&lt;/RecNum&gt;&lt;DisplayText&gt;(26)&lt;/DisplayText&gt;&lt;record&gt;&lt;rec-number&gt;3198&lt;/rec-number&gt;&lt;foreign-keys&gt;&lt;key app="EN" db-id="zrz2wxts5x9wdpe05ztpdfpwazs0z0xdf92r" timestamp="1682902514"&gt;3198&lt;/key&gt;&lt;/foreign-keys&gt;&lt;ref-type name="Web Page"&gt;12&lt;/ref-type&gt;&lt;contributors&gt;&lt;authors&gt;&lt;author&gt;Pharmac NZ,&lt;/author&gt;&lt;/authors&gt;&lt;/contributors&gt;&lt;titles&gt;&lt;title&gt;GnRH analogues&lt;/title&gt;&lt;/titles&gt;&lt;dates&gt;&lt;year&gt;2023&lt;/year&gt;&lt;/dates&gt;&lt;urls&gt;&lt;related-urls&gt;&lt;url&gt;https://schedule.pharmac.govt.nz/ScheduleOnline.php?code=A141603&lt;/url&gt;&lt;/related-urls&gt;&lt;/urls&gt;&lt;/record&gt;&lt;/Cite&gt;&lt;/EndNote&gt;</w:instrText>
      </w:r>
      <w:r w:rsidRPr="00687652">
        <w:fldChar w:fldCharType="separate"/>
      </w:r>
      <w:r>
        <w:rPr>
          <w:noProof/>
        </w:rPr>
        <w:t>(26)</w:t>
      </w:r>
      <w:r w:rsidRPr="00687652">
        <w:fldChar w:fldCharType="end"/>
      </w:r>
      <w:r>
        <w:t>.</w:t>
      </w:r>
      <w:r w:rsidRPr="00687652">
        <w:t xml:space="preserve"> </w:t>
      </w:r>
      <w:r>
        <w:t>They</w:t>
      </w:r>
      <w:r w:rsidRPr="00687652">
        <w:t xml:space="preserve"> are approved to treat prostate cancer, breast cancer, endometriosis, uterine fibroids and central precocious puberty. Evidence for </w:t>
      </w:r>
      <w:r>
        <w:t xml:space="preserve">the </w:t>
      </w:r>
      <w:r w:rsidRPr="00687652">
        <w:t xml:space="preserve">effects of </w:t>
      </w:r>
      <w:proofErr w:type="spellStart"/>
      <w:r w:rsidRPr="00687652">
        <w:t>GnRHa</w:t>
      </w:r>
      <w:proofErr w:type="spellEnd"/>
      <w:r w:rsidRPr="00687652">
        <w:t xml:space="preserve"> in adolescents treated for precocious puberty is available </w:t>
      </w:r>
      <w:r w:rsidRPr="00687652">
        <w:fldChar w:fldCharType="begin"/>
      </w:r>
      <w:r>
        <w:instrText xml:space="preserve"> ADDIN EN.CITE &lt;EndNote&gt;&lt;Cite&gt;&lt;Author&gt;Luo&lt;/Author&gt;&lt;Year&gt;2021&lt;/Year&gt;&lt;RecNum&gt;69&lt;/RecNum&gt;&lt;DisplayText&gt;(24)&lt;/DisplayText&gt;&lt;record&gt;&lt;rec-number&gt;69&lt;/rec-number&gt;&lt;foreign-keys&gt;&lt;key app="EN" db-id="ss90s2zv1pwrsxedrrnpdadx2e9te0dxr5fr" timestamp="1692831998"&gt;69&lt;/key&gt;&lt;/foreign-keys&gt;&lt;ref-type name="Journal Article"&gt;17&lt;/ref-type&gt;&lt;contributors&gt;&lt;authors&gt;&lt;author&gt;Luo, X.&lt;/author&gt;&lt;author&gt;Liang, Y.&lt;/author&gt;&lt;author&gt;Hou, L.&lt;/author&gt;&lt;author&gt;Wu, W.&lt;/author&gt;&lt;author&gt;Ying, Y.&lt;/author&gt;&lt;author&gt;Ye, F.&lt;/author&gt;&lt;/authors&gt;&lt;/contributors&gt;&lt;auth-address&gt;Department of Pediatrics, Tongji Hospital of Tongji Medical College, Huazhong University of Science and Technology, Wuhan, China.&lt;/auth-address&gt;&lt;titles&gt;&lt;title&gt;Long-term efficacy and safety of gonadotropin-releasing hormone analog treatment in children with idiopathic central precocious puberty: A systematic review and meta-analysis&lt;/title&gt;&lt;secondary-title&gt;Clin Endocrinol (Oxf)&lt;/secondary-title&gt;&lt;/titles&gt;&lt;periodical&gt;&lt;full-title&gt;Clinical Endocrinology&lt;/full-title&gt;&lt;abbr-1&gt;Clin Endocrinol (Oxf)&lt;/abbr-1&gt;&lt;/periodical&gt;&lt;pages&gt;786-796&lt;/pages&gt;&lt;volume&gt;94&lt;/volume&gt;&lt;number&gt;5&lt;/number&gt;&lt;edition&gt;20210126&lt;/edition&gt;&lt;keywords&gt;&lt;keyword&gt;Body Height&lt;/keyword&gt;&lt;keyword&gt;Child&lt;/keyword&gt;&lt;keyword&gt;Female&lt;/keyword&gt;&lt;keyword&gt;Gonadotropin-Releasing Hormone&lt;/keyword&gt;&lt;keyword&gt;Humans&lt;/keyword&gt;&lt;keyword&gt;Male&lt;/keyword&gt;&lt;keyword&gt;*Puberty, Precocious/drug therapy&lt;/keyword&gt;&lt;keyword&gt;central precocious puberty&lt;/keyword&gt;&lt;keyword&gt;gonadotropin-releasing hormone analog&lt;/keyword&gt;&lt;keyword&gt;meta-analysis&lt;/keyword&gt;&lt;keyword&gt;systematic review&lt;/keyword&gt;&lt;/keywords&gt;&lt;dates&gt;&lt;year&gt;2021&lt;/year&gt;&lt;pub-dates&gt;&lt;date&gt;May&lt;/date&gt;&lt;/pub-dates&gt;&lt;/dates&gt;&lt;isbn&gt;0300-0664 (Print)&amp;#xD;0300-0664&lt;/isbn&gt;&lt;accession-num&gt;33387371&lt;/accession-num&gt;&lt;urls&gt;&lt;/urls&gt;&lt;custom1&gt;The authors have nothing to disclose.&lt;/custom1&gt;&lt;custom2&gt;PMC8248422&lt;/custom2&gt;&lt;electronic-resource-num&gt;10.1111/cen.14410&lt;/electronic-resource-num&gt;&lt;remote-database-provider&gt;NLM&lt;/remote-database-provider&gt;&lt;language&gt;eng&lt;/language&gt;&lt;/record&gt;&lt;/Cite&gt;&lt;/EndNote&gt;</w:instrText>
      </w:r>
      <w:r w:rsidRPr="00687652">
        <w:fldChar w:fldCharType="separate"/>
      </w:r>
      <w:r>
        <w:rPr>
          <w:noProof/>
        </w:rPr>
        <w:t>(24)</w:t>
      </w:r>
      <w:r w:rsidRPr="00687652">
        <w:fldChar w:fldCharType="end"/>
      </w:r>
      <w:bookmarkStart w:id="25" w:name="_Toc146541525"/>
      <w:r>
        <w:t>, albeit beyond the scope of this brief.</w:t>
      </w:r>
    </w:p>
    <w:p w14:paraId="3439E62D" w14:textId="77777777" w:rsidR="004344E5" w:rsidRPr="00D36A73" w:rsidRDefault="004344E5" w:rsidP="004344E5">
      <w:pPr>
        <w:pStyle w:val="Heading2"/>
        <w:jc w:val="both"/>
      </w:pPr>
      <w:bookmarkStart w:id="26" w:name="_Toc157385313"/>
      <w:bookmarkStart w:id="27" w:name="_Toc164782019"/>
      <w:r w:rsidRPr="00D36A73">
        <w:t>Method</w:t>
      </w:r>
      <w:bookmarkEnd w:id="25"/>
      <w:r>
        <w:t>s</w:t>
      </w:r>
      <w:bookmarkEnd w:id="26"/>
      <w:bookmarkEnd w:id="27"/>
    </w:p>
    <w:p w14:paraId="2C400FDC" w14:textId="089F0E8A" w:rsidR="004344E5" w:rsidRPr="00687474" w:rsidRDefault="004344E5" w:rsidP="004344E5">
      <w:pPr>
        <w:rPr>
          <w:lang w:eastAsia="en-NZ"/>
        </w:rPr>
      </w:pPr>
      <w:r w:rsidRPr="00684321">
        <w:rPr>
          <w:lang w:eastAsia="en-NZ"/>
        </w:rPr>
        <w:t>The methodological details for th</w:t>
      </w:r>
      <w:r>
        <w:rPr>
          <w:lang w:eastAsia="en-NZ"/>
        </w:rPr>
        <w:t xml:space="preserve">is systematic </w:t>
      </w:r>
      <w:r w:rsidRPr="00684321">
        <w:rPr>
          <w:lang w:eastAsia="en-NZ"/>
        </w:rPr>
        <w:t>review are provided in</w:t>
      </w:r>
      <w:r w:rsidR="00274CAF">
        <w:rPr>
          <w:lang w:eastAsia="en-NZ"/>
        </w:rPr>
        <w:t xml:space="preserve"> </w:t>
      </w:r>
      <w:r w:rsidR="00274CAF" w:rsidRPr="00AE4002">
        <w:rPr>
          <w:bCs/>
          <w:lang w:eastAsia="en-NZ"/>
        </w:rPr>
        <w:t>Appendix 1</w:t>
      </w:r>
      <w:r w:rsidRPr="00684321">
        <w:rPr>
          <w:lang w:eastAsia="en-NZ"/>
        </w:rPr>
        <w:t xml:space="preserve">. </w:t>
      </w:r>
      <w:r>
        <w:rPr>
          <w:lang w:eastAsia="en-NZ"/>
        </w:rPr>
        <w:t xml:space="preserve">The </w:t>
      </w:r>
      <w:r w:rsidRPr="005B4613">
        <w:t>Newcastle</w:t>
      </w:r>
      <w:r>
        <w:t>-</w:t>
      </w:r>
      <w:r w:rsidRPr="005B4613">
        <w:t xml:space="preserve">Ottawa Scale (NOS) </w:t>
      </w:r>
      <w:r w:rsidRPr="005B4613">
        <w:fldChar w:fldCharType="begin"/>
      </w:r>
      <w:r>
        <w:instrText xml:space="preserve"> ADDIN EN.CITE &lt;EndNote&gt;&lt;Cite&gt;&lt;Author&gt;Wells&lt;/Author&gt;&lt;Year&gt;2021&lt;/Year&gt;&lt;RecNum&gt;249&lt;/RecNum&gt;&lt;DisplayText&gt;(27)&lt;/DisplayText&gt;&lt;record&gt;&lt;rec-number&gt;249&lt;/rec-number&gt;&lt;foreign-keys&gt;&lt;key app="EN" db-id="ad0xrfz2i2vwwpex5wdvvsskaw92sdzd0pt5" timestamp="1698720309"&gt;249&lt;/key&gt;&lt;/foreign-keys&gt;&lt;ref-type name="Web Page"&gt;12&lt;/ref-type&gt;&lt;contributors&gt;&lt;authors&gt;&lt;author&gt;Wells,. G.A.&lt;/author&gt;&lt;author&gt;Shea,. B.&lt;/author&gt;&lt;author&gt;O&amp;apos;Connell,. D.&lt;/author&gt;&lt;author&gt;Peterson,. J.&lt;/author&gt;&lt;author&gt;Welch,. V.&lt;/author&gt;&lt;author&gt;Lsos,. M.&lt;/author&gt;&lt;author&gt;Tiugwell,. P.&lt;/author&gt;&lt;/authors&gt;&lt;/contributors&gt;&lt;titles&gt;&lt;title&gt;The Newcastle-Ottawa Scale (NOS) for assessing the quality of nonrandomised studies in meta-analyses&lt;/title&gt;&lt;/titles&gt;&lt;number&gt;31/10/2023&lt;/number&gt;&lt;dates&gt;&lt;year&gt;2021&lt;/year&gt;&lt;/dates&gt;&lt;pub-location&gt;Ottawa&lt;/pub-location&gt;&lt;publisher&gt;Ottawa Hospital Rsearch Centre&lt;/publisher&gt;&lt;urls&gt;&lt;related-urls&gt;&lt;url&gt;https://www.ohri.ca/programs/clinical_epidemiology/oxford.asp&lt;/url&gt;&lt;/related-urls&gt;&lt;/urls&gt;&lt;/record&gt;&lt;/Cite&gt;&lt;/EndNote&gt;</w:instrText>
      </w:r>
      <w:r w:rsidRPr="005B4613">
        <w:fldChar w:fldCharType="separate"/>
      </w:r>
      <w:r>
        <w:rPr>
          <w:noProof/>
        </w:rPr>
        <w:t>(27)</w:t>
      </w:r>
      <w:r w:rsidRPr="005B4613">
        <w:fldChar w:fldCharType="end"/>
      </w:r>
      <w:r>
        <w:t xml:space="preserve"> was used for quality assessment. T</w:t>
      </w:r>
      <w:r w:rsidRPr="00684321">
        <w:rPr>
          <w:lang w:eastAsia="en-NZ"/>
        </w:rPr>
        <w:t>he assessment undertaken for each study is detailed in</w:t>
      </w:r>
      <w:r>
        <w:rPr>
          <w:lang w:eastAsia="en-NZ"/>
        </w:rPr>
        <w:t xml:space="preserve"> ‘</w:t>
      </w:r>
      <w:r w:rsidR="00FC4011" w:rsidRPr="00203174">
        <w:rPr>
          <w:bCs/>
          <w:lang w:eastAsia="en-NZ"/>
        </w:rPr>
        <w:t>Supplementary Material 2</w:t>
      </w:r>
      <w:r w:rsidRPr="00203174">
        <w:rPr>
          <w:rStyle w:val="Hyperlink"/>
          <w:b w:val="0"/>
          <w:bCs/>
          <w:lang w:eastAsia="en-NZ"/>
        </w:rPr>
        <w:t xml:space="preserve">’ </w:t>
      </w:r>
      <w:r>
        <w:rPr>
          <w:rStyle w:val="Hyperlink"/>
          <w:lang w:eastAsia="en-NZ"/>
        </w:rPr>
        <w:t>(</w:t>
      </w:r>
      <w:r w:rsidRPr="006E7321">
        <w:rPr>
          <w:szCs w:val="22"/>
        </w:rPr>
        <w:t>published alongside this document</w:t>
      </w:r>
      <w:r>
        <w:rPr>
          <w:szCs w:val="22"/>
        </w:rPr>
        <w:t>)</w:t>
      </w:r>
      <w:r w:rsidRPr="00684321">
        <w:rPr>
          <w:lang w:eastAsia="en-NZ"/>
        </w:rPr>
        <w:t>.</w:t>
      </w:r>
      <w:r>
        <w:rPr>
          <w:lang w:eastAsia="en-NZ"/>
        </w:rPr>
        <w:t xml:space="preserve"> </w:t>
      </w:r>
    </w:p>
    <w:p w14:paraId="30AD37A6" w14:textId="77777777" w:rsidR="004344E5" w:rsidRPr="00627B09" w:rsidRDefault="004344E5" w:rsidP="004344E5">
      <w:pPr>
        <w:pStyle w:val="Heading3"/>
        <w:rPr>
          <w:lang w:eastAsia="en-NZ"/>
        </w:rPr>
      </w:pPr>
      <w:bookmarkStart w:id="28" w:name="_Toc157385314"/>
      <w:r w:rsidRPr="00627B09">
        <w:rPr>
          <w:lang w:eastAsia="en-NZ"/>
        </w:rPr>
        <w:t>Quality</w:t>
      </w:r>
      <w:r w:rsidRPr="00CB3313">
        <w:rPr>
          <w:lang w:eastAsia="en-NZ"/>
        </w:rPr>
        <w:t xml:space="preserve"> and limitations</w:t>
      </w:r>
      <w:bookmarkEnd w:id="28"/>
      <w:r w:rsidRPr="00627B09">
        <w:rPr>
          <w:lang w:eastAsia="en-NZ"/>
        </w:rPr>
        <w:t xml:space="preserve"> </w:t>
      </w:r>
    </w:p>
    <w:p w14:paraId="003CB526" w14:textId="16FF256E" w:rsidR="004344E5" w:rsidRDefault="004344E5" w:rsidP="004344E5">
      <w:pPr>
        <w:rPr>
          <w:lang w:eastAsia="en-NZ"/>
        </w:rPr>
      </w:pPr>
      <w:r>
        <w:rPr>
          <w:lang w:eastAsia="en-NZ"/>
        </w:rPr>
        <w:t>Fourteen</w:t>
      </w:r>
      <w:r w:rsidRPr="00627B09">
        <w:rPr>
          <w:lang w:eastAsia="en-NZ"/>
        </w:rPr>
        <w:t xml:space="preserve"> studies reporting </w:t>
      </w:r>
      <w:r>
        <w:rPr>
          <w:lang w:eastAsia="en-NZ"/>
        </w:rPr>
        <w:t>on the</w:t>
      </w:r>
      <w:r w:rsidRPr="00627B09">
        <w:rPr>
          <w:lang w:eastAsia="en-NZ"/>
        </w:rPr>
        <w:t xml:space="preserve"> physical effects of </w:t>
      </w:r>
      <w:proofErr w:type="spellStart"/>
      <w:r w:rsidRPr="00627B09">
        <w:rPr>
          <w:lang w:eastAsia="en-NZ"/>
        </w:rPr>
        <w:t>GnRHa</w:t>
      </w:r>
      <w:r>
        <w:rPr>
          <w:lang w:eastAsia="en-NZ"/>
        </w:rPr>
        <w:t>s</w:t>
      </w:r>
      <w:proofErr w:type="spellEnd"/>
      <w:r w:rsidRPr="00627B09">
        <w:rPr>
          <w:lang w:eastAsia="en-NZ"/>
        </w:rPr>
        <w:t xml:space="preserve"> were assessed based on their primary outcomes. The quality of the single study reporting </w:t>
      </w:r>
      <w:r>
        <w:rPr>
          <w:lang w:eastAsia="en-NZ"/>
        </w:rPr>
        <w:t xml:space="preserve">on </w:t>
      </w:r>
      <w:r w:rsidRPr="00627B09">
        <w:rPr>
          <w:lang w:eastAsia="en-NZ"/>
        </w:rPr>
        <w:t xml:space="preserve">fertility after </w:t>
      </w:r>
      <w:proofErr w:type="spellStart"/>
      <w:r w:rsidRPr="00627B09">
        <w:rPr>
          <w:lang w:eastAsia="en-NZ"/>
        </w:rPr>
        <w:t>GnRHa</w:t>
      </w:r>
      <w:proofErr w:type="spellEnd"/>
      <w:r w:rsidRPr="00627B09">
        <w:rPr>
          <w:lang w:eastAsia="en-NZ"/>
        </w:rPr>
        <w:t xml:space="preserve"> </w:t>
      </w:r>
      <w:r>
        <w:rPr>
          <w:lang w:eastAsia="en-NZ"/>
        </w:rPr>
        <w:fldChar w:fldCharType="begin">
          <w:fldData xml:space="preserve">PEVuZE5vdGU+PENpdGU+PEF1dGhvcj5QZXJpPC9BdXRob3I+PFllYXI+MjAyMTwvWWVhcj48UmVj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</w:fldData>
        </w:fldChar>
      </w:r>
      <w:r>
        <w:rPr>
          <w:lang w:eastAsia="en-NZ"/>
        </w:rPr>
        <w:instrText xml:space="preserve"> ADDIN EN.CITE </w:instrText>
      </w:r>
      <w:r>
        <w:rPr>
          <w:lang w:eastAsia="en-NZ"/>
        </w:rPr>
        <w:fldChar w:fldCharType="begin">
          <w:fldData xml:space="preserve">PEVuZE5vdGU+PENpdGU+PEF1dGhvcj5QZXJpPC9BdXRob3I+PFllYXI+MjAyMTwvWWVhcj48UmVj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</w:fldData>
        </w:fldChar>
      </w:r>
      <w:r>
        <w:rPr>
          <w:lang w:eastAsia="en-NZ"/>
        </w:rPr>
        <w:instrText xml:space="preserve"> ADDIN EN.CITE.DATA </w:instrText>
      </w:r>
      <w:r>
        <w:rPr>
          <w:lang w:eastAsia="en-NZ"/>
        </w:rPr>
      </w:r>
      <w:r>
        <w:rPr>
          <w:lang w:eastAsia="en-NZ"/>
        </w:rPr>
        <w:fldChar w:fldCharType="end"/>
      </w:r>
      <w:r>
        <w:rPr>
          <w:lang w:eastAsia="en-NZ"/>
        </w:rPr>
      </w:r>
      <w:r>
        <w:rPr>
          <w:lang w:eastAsia="en-NZ"/>
        </w:rPr>
        <w:fldChar w:fldCharType="separate"/>
      </w:r>
      <w:r>
        <w:rPr>
          <w:noProof/>
          <w:lang w:eastAsia="en-NZ"/>
        </w:rPr>
        <w:t>(28)</w:t>
      </w:r>
      <w:r>
        <w:rPr>
          <w:lang w:eastAsia="en-NZ"/>
        </w:rPr>
        <w:fldChar w:fldCharType="end"/>
      </w:r>
      <w:r>
        <w:rPr>
          <w:lang w:eastAsia="en-NZ"/>
        </w:rPr>
        <w:t xml:space="preserve"> </w:t>
      </w:r>
      <w:r w:rsidRPr="00627B09">
        <w:rPr>
          <w:lang w:eastAsia="en-NZ"/>
        </w:rPr>
        <w:t>and the two studies reporting</w:t>
      </w:r>
      <w:r>
        <w:rPr>
          <w:lang w:eastAsia="en-NZ"/>
        </w:rPr>
        <w:t xml:space="preserve"> on</w:t>
      </w:r>
      <w:r w:rsidRPr="00627B09">
        <w:rPr>
          <w:lang w:eastAsia="en-NZ"/>
        </w:rPr>
        <w:t xml:space="preserve"> the efficacy of </w:t>
      </w:r>
      <w:proofErr w:type="spellStart"/>
      <w:r w:rsidRPr="00627B09">
        <w:rPr>
          <w:lang w:eastAsia="en-NZ"/>
        </w:rPr>
        <w:t>GnRHa</w:t>
      </w:r>
      <w:proofErr w:type="spellEnd"/>
      <w:r w:rsidRPr="00627B09">
        <w:rPr>
          <w:lang w:eastAsia="en-NZ"/>
        </w:rPr>
        <w:t xml:space="preserve"> therapy </w:t>
      </w:r>
      <w:r>
        <w:rPr>
          <w:lang w:eastAsia="en-NZ"/>
        </w:rPr>
        <w:fldChar w:fldCharType="begin">
          <w:fldData xml:space="preserve">PEVuZE5vdGU+PENpdGU+PEF1dGhvcj5NZWppYS1PdGVybzwvQXV0aG9yPjxZZWFyPjIwMjE8L1ll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</w:fldData>
        </w:fldChar>
      </w:r>
      <w:r>
        <w:rPr>
          <w:lang w:eastAsia="en-NZ"/>
        </w:rPr>
        <w:instrText xml:space="preserve"> ADDIN EN.CITE </w:instrText>
      </w:r>
      <w:r>
        <w:rPr>
          <w:lang w:eastAsia="en-NZ"/>
        </w:rPr>
        <w:fldChar w:fldCharType="begin">
          <w:fldData xml:space="preserve">PEVuZE5vdGU+PENpdGU+PEF1dGhvcj5NZWppYS1PdGVybzwvQXV0aG9yPjxZZWFyPjIwMjE8L1ll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</w:fldData>
        </w:fldChar>
      </w:r>
      <w:r>
        <w:rPr>
          <w:lang w:eastAsia="en-NZ"/>
        </w:rPr>
        <w:instrText xml:space="preserve"> ADDIN EN.CITE.DATA </w:instrText>
      </w:r>
      <w:r>
        <w:rPr>
          <w:lang w:eastAsia="en-NZ"/>
        </w:rPr>
      </w:r>
      <w:r>
        <w:rPr>
          <w:lang w:eastAsia="en-NZ"/>
        </w:rPr>
        <w:fldChar w:fldCharType="end"/>
      </w:r>
      <w:r>
        <w:rPr>
          <w:lang w:eastAsia="en-NZ"/>
        </w:rPr>
      </w:r>
      <w:r>
        <w:rPr>
          <w:lang w:eastAsia="en-NZ"/>
        </w:rPr>
        <w:fldChar w:fldCharType="separate"/>
      </w:r>
      <w:r>
        <w:rPr>
          <w:noProof/>
          <w:lang w:eastAsia="en-NZ"/>
        </w:rPr>
        <w:t>(29, 30)</w:t>
      </w:r>
      <w:r>
        <w:rPr>
          <w:lang w:eastAsia="en-NZ"/>
        </w:rPr>
        <w:fldChar w:fldCharType="end"/>
      </w:r>
      <w:r>
        <w:rPr>
          <w:lang w:eastAsia="en-NZ"/>
        </w:rPr>
        <w:t xml:space="preserve"> </w:t>
      </w:r>
      <w:r w:rsidRPr="00627B09">
        <w:rPr>
          <w:lang w:eastAsia="en-NZ"/>
        </w:rPr>
        <w:t>w</w:t>
      </w:r>
      <w:r>
        <w:rPr>
          <w:lang w:eastAsia="en-NZ"/>
        </w:rPr>
        <w:t>ere</w:t>
      </w:r>
      <w:r w:rsidRPr="00627B09">
        <w:rPr>
          <w:lang w:eastAsia="en-NZ"/>
        </w:rPr>
        <w:t xml:space="preserve"> not assessed </w:t>
      </w:r>
      <w:r>
        <w:rPr>
          <w:lang w:eastAsia="en-NZ"/>
        </w:rPr>
        <w:t>for quality given the small number of studies limits the application in a clinical setting.</w:t>
      </w:r>
    </w:p>
    <w:p w14:paraId="554BAED2" w14:textId="77777777" w:rsidR="004344E5" w:rsidRPr="00627B09" w:rsidRDefault="004344E5" w:rsidP="004344E5">
      <w:pPr>
        <w:rPr>
          <w:lang w:eastAsia="en-NZ"/>
        </w:rPr>
      </w:pPr>
    </w:p>
    <w:p w14:paraId="33FE1E1D" w14:textId="537EA187" w:rsidR="004344E5" w:rsidRDefault="004344E5" w:rsidP="004344E5">
      <w:pPr>
        <w:rPr>
          <w:lang w:eastAsia="en-NZ"/>
        </w:rPr>
      </w:pPr>
      <w:r w:rsidRPr="00627B09">
        <w:rPr>
          <w:lang w:eastAsia="en-NZ"/>
        </w:rPr>
        <w:t xml:space="preserve">The three case control studies were assessed for quality using </w:t>
      </w:r>
      <w:r>
        <w:rPr>
          <w:lang w:eastAsia="en-NZ"/>
        </w:rPr>
        <w:t xml:space="preserve">the NOS criteria for case-controlled studies and based on </w:t>
      </w:r>
      <w:r w:rsidRPr="00627B09">
        <w:rPr>
          <w:lang w:eastAsia="en-NZ"/>
        </w:rPr>
        <w:t xml:space="preserve">the </w:t>
      </w:r>
      <w:r>
        <w:rPr>
          <w:lang w:eastAsia="en-NZ"/>
        </w:rPr>
        <w:t xml:space="preserve">relevant primary outcome, </w:t>
      </w:r>
      <w:r w:rsidRPr="00627B09">
        <w:rPr>
          <w:lang w:eastAsia="en-NZ"/>
        </w:rPr>
        <w:t xml:space="preserve">cardiometabolic health, executive function and the impact of the timing of </w:t>
      </w:r>
      <w:proofErr w:type="spellStart"/>
      <w:r w:rsidRPr="00627B09">
        <w:rPr>
          <w:lang w:eastAsia="en-NZ"/>
        </w:rPr>
        <w:t>GnRHa</w:t>
      </w:r>
      <w:proofErr w:type="spellEnd"/>
      <w:r w:rsidRPr="00627B09">
        <w:rPr>
          <w:lang w:eastAsia="en-NZ"/>
        </w:rPr>
        <w:t xml:space="preserve"> treatment on subsequent </w:t>
      </w:r>
      <w:r>
        <w:t>gender-affirming surgical treatment (</w:t>
      </w:r>
      <w:r w:rsidRPr="00627B09">
        <w:rPr>
          <w:lang w:eastAsia="en-NZ"/>
        </w:rPr>
        <w:t>GAST</w:t>
      </w:r>
      <w:r>
        <w:rPr>
          <w:lang w:eastAsia="en-NZ"/>
        </w:rPr>
        <w:t>)</w:t>
      </w:r>
      <w:r w:rsidRPr="00627B09">
        <w:rPr>
          <w:lang w:eastAsia="en-NZ"/>
        </w:rPr>
        <w:t>. The eight cohort studies</w:t>
      </w:r>
      <w:r>
        <w:rPr>
          <w:lang w:eastAsia="en-NZ"/>
        </w:rPr>
        <w:t xml:space="preserve"> reporting bone mineral density outcomes</w:t>
      </w:r>
      <w:r w:rsidRPr="00627B09">
        <w:rPr>
          <w:lang w:eastAsia="en-NZ"/>
        </w:rPr>
        <w:t xml:space="preserve"> were assessed for quality using </w:t>
      </w:r>
      <w:r>
        <w:rPr>
          <w:lang w:eastAsia="en-NZ"/>
        </w:rPr>
        <w:t xml:space="preserve">the NOS criteria for cohort studies and based on </w:t>
      </w:r>
      <w:r w:rsidRPr="00627B09">
        <w:rPr>
          <w:lang w:eastAsia="en-NZ"/>
        </w:rPr>
        <w:t xml:space="preserve">the data on impact of </w:t>
      </w:r>
      <w:proofErr w:type="spellStart"/>
      <w:r w:rsidRPr="00627B09">
        <w:rPr>
          <w:lang w:eastAsia="en-NZ"/>
        </w:rPr>
        <w:t>Gn</w:t>
      </w:r>
      <w:r>
        <w:rPr>
          <w:lang w:eastAsia="en-NZ"/>
        </w:rPr>
        <w:t>RH</w:t>
      </w:r>
      <w:r w:rsidRPr="00627B09">
        <w:rPr>
          <w:lang w:eastAsia="en-NZ"/>
        </w:rPr>
        <w:t>a</w:t>
      </w:r>
      <w:proofErr w:type="spellEnd"/>
      <w:r w:rsidRPr="00627B09">
        <w:rPr>
          <w:lang w:eastAsia="en-NZ"/>
        </w:rPr>
        <w:t xml:space="preserve"> on bone mineral density, and the four </w:t>
      </w:r>
      <w:r>
        <w:rPr>
          <w:lang w:eastAsia="en-NZ"/>
        </w:rPr>
        <w:t xml:space="preserve">cohort </w:t>
      </w:r>
      <w:r w:rsidRPr="00627B09">
        <w:rPr>
          <w:lang w:eastAsia="en-NZ"/>
        </w:rPr>
        <w:t xml:space="preserve">studies </w:t>
      </w:r>
      <w:r>
        <w:rPr>
          <w:lang w:eastAsia="en-NZ"/>
        </w:rPr>
        <w:t xml:space="preserve">reporting cardiac and metabolic outcomes </w:t>
      </w:r>
      <w:r w:rsidRPr="00627B09">
        <w:rPr>
          <w:lang w:eastAsia="en-NZ"/>
        </w:rPr>
        <w:t xml:space="preserve">were assessed for quality using the </w:t>
      </w:r>
      <w:r>
        <w:rPr>
          <w:lang w:eastAsia="en-NZ"/>
        </w:rPr>
        <w:t xml:space="preserve">NOS criteria for cohort studies based on the </w:t>
      </w:r>
      <w:r w:rsidRPr="00627B09">
        <w:rPr>
          <w:lang w:eastAsia="en-NZ"/>
        </w:rPr>
        <w:t xml:space="preserve">data related to cardiometabolic health. </w:t>
      </w:r>
    </w:p>
    <w:p w14:paraId="3C079FD2" w14:textId="77777777" w:rsidR="004344E5" w:rsidRPr="00627B09" w:rsidRDefault="004344E5" w:rsidP="004344E5">
      <w:pPr>
        <w:rPr>
          <w:lang w:eastAsia="en-NZ"/>
        </w:rPr>
      </w:pPr>
    </w:p>
    <w:p w14:paraId="36D617ED" w14:textId="77777777" w:rsidR="004344E5" w:rsidRPr="00684321" w:rsidRDefault="004344E5" w:rsidP="004344E5">
      <w:pPr>
        <w:rPr>
          <w:lang w:eastAsia="en-NZ"/>
        </w:rPr>
      </w:pPr>
      <w:r w:rsidRPr="00627B09">
        <w:rPr>
          <w:lang w:eastAsia="en-NZ"/>
        </w:rPr>
        <w:t xml:space="preserve">A formal </w:t>
      </w:r>
      <w:r>
        <w:rPr>
          <w:lang w:eastAsia="en-NZ"/>
        </w:rPr>
        <w:t xml:space="preserve">quality </w:t>
      </w:r>
      <w:r w:rsidRPr="00627B09">
        <w:rPr>
          <w:lang w:eastAsia="en-NZ"/>
        </w:rPr>
        <w:t xml:space="preserve">assessment of studies on </w:t>
      </w:r>
      <w:r>
        <w:rPr>
          <w:lang w:eastAsia="en-NZ"/>
        </w:rPr>
        <w:t xml:space="preserve">the </w:t>
      </w:r>
      <w:r w:rsidRPr="00627B09">
        <w:rPr>
          <w:lang w:eastAsia="en-NZ"/>
        </w:rPr>
        <w:t>height velocity</w:t>
      </w:r>
      <w:r>
        <w:rPr>
          <w:rStyle w:val="FootnoteReference"/>
          <w:lang w:eastAsia="en-NZ"/>
        </w:rPr>
        <w:footnoteReference w:id="9"/>
      </w:r>
      <w:r w:rsidRPr="00627B09">
        <w:rPr>
          <w:lang w:eastAsia="en-NZ"/>
        </w:rPr>
        <w:t xml:space="preserve"> of adolescents receiving </w:t>
      </w:r>
      <w:proofErr w:type="spellStart"/>
      <w:r w:rsidRPr="00627B09">
        <w:rPr>
          <w:lang w:eastAsia="en-NZ"/>
        </w:rPr>
        <w:t>GnRHa</w:t>
      </w:r>
      <w:proofErr w:type="spellEnd"/>
      <w:r w:rsidRPr="00627B09">
        <w:rPr>
          <w:lang w:eastAsia="en-NZ"/>
        </w:rPr>
        <w:t xml:space="preserve"> treatment </w:t>
      </w:r>
      <w:r>
        <w:rPr>
          <w:lang w:eastAsia="en-NZ"/>
        </w:rPr>
        <w:t>was</w:t>
      </w:r>
      <w:r w:rsidRPr="00627B09">
        <w:rPr>
          <w:lang w:eastAsia="en-NZ"/>
        </w:rPr>
        <w:t xml:space="preserve"> not undertaken</w:t>
      </w:r>
      <w:r>
        <w:rPr>
          <w:lang w:eastAsia="en-NZ"/>
        </w:rPr>
        <w:t xml:space="preserve">, as this was not the primary outcome in most of the included studies. </w:t>
      </w:r>
    </w:p>
    <w:p w14:paraId="4E60BBB5" w14:textId="77777777" w:rsidR="004344E5" w:rsidRPr="00350269" w:rsidRDefault="004344E5" w:rsidP="004344E5">
      <w:pPr>
        <w:pStyle w:val="Heading2"/>
        <w:jc w:val="both"/>
      </w:pPr>
      <w:bookmarkStart w:id="29" w:name="_Toc146541530"/>
      <w:bookmarkStart w:id="30" w:name="_Toc157385315"/>
      <w:bookmarkStart w:id="31" w:name="_Toc164782020"/>
      <w:r w:rsidRPr="00687652">
        <w:t>Results</w:t>
      </w:r>
      <w:bookmarkEnd w:id="29"/>
      <w:bookmarkEnd w:id="30"/>
      <w:bookmarkEnd w:id="31"/>
    </w:p>
    <w:p w14:paraId="700DFC12" w14:textId="0D3EC03B" w:rsidR="004344E5" w:rsidRDefault="004344E5" w:rsidP="004344E5">
      <w:bookmarkStart w:id="32" w:name="_Toc146541531"/>
      <w:r>
        <w:t xml:space="preserve">Thirteen relevant studies were identified from two recent systematic reviews </w:t>
      </w:r>
      <w:r>
        <w:fldChar w:fldCharType="begin">
          <w:fldData xml:space="preserve">PEVuZE5vdGU+PENpdGU+PEF1dGhvcj5UaG9tcHNvbjwvQXV0aG9yPjxZZWFyPjIwMjM8L1llYXI+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cGxpZWQgSGVhbHRoIFNjaWVuY2UsIFVuaXZlcnNpdHkgb2YgQWJlcmRlZW4sIEludmVybmVzcywg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</w:fldData>
        </w:fldChar>
      </w:r>
      <w:r>
        <w:instrText xml:space="preserve"> ADDIN EN.CITE </w:instrText>
      </w:r>
      <w:r>
        <w:fldChar w:fldCharType="begin">
          <w:fldData xml:space="preserve">PEVuZE5vdGU+PENpdGU+PEF1dGhvcj5UaG9tcHNvbjwvQXV0aG9yPjxZZWFyPjIwMjM8L1llYXI+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cGxpZWQgSGVhbHRoIFNjaWVuY2UsIFVuaXZlcnNpdHkgb2YgQWJlcmRlZW4sIEludmVybmVzcywg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</w:fldData>
        </w:fldChar>
      </w:r>
      <w:r>
        <w:instrText xml:space="preserve"> ADDIN EN.CITE.DATA </w:instrText>
      </w:r>
      <w:r>
        <w:fldChar w:fldCharType="end"/>
      </w:r>
      <w:r>
        <w:fldChar w:fldCharType="separate"/>
      </w:r>
      <w:r>
        <w:rPr>
          <w:noProof/>
        </w:rPr>
        <w:t>(31)</w:t>
      </w:r>
      <w:r>
        <w:fldChar w:fldCharType="end"/>
      </w:r>
      <w:r>
        <w:t xml:space="preserve">, </w:t>
      </w:r>
      <w:r>
        <w:fldChar w:fldCharType="begin">
          <w:fldData xml:space="preserve">PEVuZE5vdGU+PENpdGU+PEF1dGhvcj5MdWR2aWdzc29uPC9BdXRob3I+PFllYXI+MjAyMzwvWWVh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</w:fldData>
        </w:fldChar>
      </w:r>
      <w:r>
        <w:instrText xml:space="preserve"> ADDIN EN.CITE </w:instrText>
      </w:r>
      <w:r>
        <w:fldChar w:fldCharType="begin">
          <w:fldData xml:space="preserve">PEVuZE5vdGU+PENpdGU+PEF1dGhvcj5MdWR2aWdzc29uPC9BdXRob3I+PFllYXI+MjAyMzwvWWVh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</w:fldData>
        </w:fldChar>
      </w:r>
      <w:r>
        <w:instrText xml:space="preserve"> ADDIN EN.CITE.DATA </w:instrText>
      </w:r>
      <w:r>
        <w:fldChar w:fldCharType="end"/>
      </w:r>
      <w:r>
        <w:fldChar w:fldCharType="separate"/>
      </w:r>
      <w:r>
        <w:rPr>
          <w:noProof/>
        </w:rPr>
        <w:t>(32)</w:t>
      </w:r>
      <w:r>
        <w:fldChar w:fldCharType="end"/>
      </w:r>
      <w:r>
        <w:t xml:space="preserve">. An additional 12 studies were also identified, resulting in a total of 25 relevant studies. Of these, 20 included the medical complications of </w:t>
      </w:r>
      <w:proofErr w:type="spellStart"/>
      <w:r>
        <w:t>GnRHa</w:t>
      </w:r>
      <w:proofErr w:type="spellEnd"/>
      <w:r>
        <w:t xml:space="preserve"> treatment, four studied the effectiveness of puberty suppression and one studied the impact of </w:t>
      </w:r>
      <w:proofErr w:type="spellStart"/>
      <w:r>
        <w:t>GnRHas</w:t>
      </w:r>
      <w:proofErr w:type="spellEnd"/>
      <w:r>
        <w:t xml:space="preserve"> on fertility after treatment. A summary of the studies can be found in</w:t>
      </w:r>
      <w:r w:rsidR="003117E8">
        <w:t xml:space="preserve"> </w:t>
      </w:r>
      <w:r w:rsidR="003117E8" w:rsidRPr="00AE4002">
        <w:rPr>
          <w:bCs/>
        </w:rPr>
        <w:t>Appendix 2</w:t>
      </w:r>
      <w:r>
        <w:t xml:space="preserve">. </w:t>
      </w:r>
      <w:bookmarkEnd w:id="32"/>
    </w:p>
    <w:p w14:paraId="6F40E0FB" w14:textId="77777777" w:rsidR="004344E5" w:rsidRDefault="004344E5" w:rsidP="004344E5"/>
    <w:p w14:paraId="4F90270C" w14:textId="77777777" w:rsidR="004344E5" w:rsidRDefault="004344E5" w:rsidP="004344E5">
      <w:r>
        <w:t>Of the 20 studies investigating clinical outcomes, 12</w:t>
      </w:r>
      <w:r w:rsidRPr="00687652">
        <w:t xml:space="preserve"> were from the Netherlands, three from the U</w:t>
      </w:r>
      <w:r>
        <w:t xml:space="preserve">nited </w:t>
      </w:r>
      <w:r w:rsidRPr="00687652">
        <w:t>K</w:t>
      </w:r>
      <w:r>
        <w:t>ingdom</w:t>
      </w:r>
      <w:r w:rsidRPr="00687652">
        <w:t xml:space="preserve">, two from the </w:t>
      </w:r>
      <w:r>
        <w:t>United States,</w:t>
      </w:r>
      <w:r w:rsidRPr="00687652">
        <w:t xml:space="preserve"> one from Israel, </w:t>
      </w:r>
      <w:r>
        <w:t xml:space="preserve">one from </w:t>
      </w:r>
      <w:r w:rsidRPr="00687652">
        <w:t xml:space="preserve">Belgium and </w:t>
      </w:r>
      <w:r>
        <w:t xml:space="preserve">one from </w:t>
      </w:r>
      <w:r w:rsidRPr="00687652">
        <w:t xml:space="preserve">Canada. All studies </w:t>
      </w:r>
      <w:r>
        <w:t>included</w:t>
      </w:r>
      <w:r w:rsidRPr="00687652">
        <w:t xml:space="preserve"> cohorts from </w:t>
      </w:r>
      <w:r>
        <w:t>GISs</w:t>
      </w:r>
      <w:r w:rsidRPr="00687652">
        <w:t xml:space="preserve">. </w:t>
      </w:r>
      <w:r>
        <w:t xml:space="preserve">Fifteen were </w:t>
      </w:r>
      <w:r w:rsidRPr="00687652">
        <w:t xml:space="preserve">retrospective </w:t>
      </w:r>
      <w:r>
        <w:t xml:space="preserve">studies, four </w:t>
      </w:r>
      <w:r w:rsidRPr="00687652">
        <w:t>prospective</w:t>
      </w:r>
      <w:r>
        <w:t xml:space="preserve"> studies and one a </w:t>
      </w:r>
      <w:r w:rsidRPr="00687652">
        <w:t>cross-sectional cohort stud</w:t>
      </w:r>
      <w:r>
        <w:t>y.</w:t>
      </w:r>
    </w:p>
    <w:p w14:paraId="638C3F44" w14:textId="5B2257D3" w:rsidR="004344E5" w:rsidRPr="00687652" w:rsidRDefault="004344E5" w:rsidP="004344E5">
      <w:r>
        <w:t xml:space="preserve"> </w:t>
      </w:r>
    </w:p>
    <w:p w14:paraId="1663EFF1" w14:textId="77777777" w:rsidR="004344E5" w:rsidRDefault="004344E5" w:rsidP="004344E5">
      <w:r>
        <w:t>Sixteen studies</w:t>
      </w:r>
      <w:r w:rsidRPr="00687652">
        <w:t xml:space="preserve"> reported anthropometric data</w:t>
      </w:r>
      <w:r>
        <w:t>.</w:t>
      </w:r>
      <w:r>
        <w:rPr>
          <w:rStyle w:val="FootnoteReference"/>
        </w:rPr>
        <w:footnoteReference w:id="10"/>
      </w:r>
      <w:r w:rsidRPr="00687652">
        <w:t xml:space="preserve"> </w:t>
      </w:r>
      <w:r>
        <w:t>Eleven</w:t>
      </w:r>
      <w:r w:rsidRPr="00687652">
        <w:t xml:space="preserve"> studies reported </w:t>
      </w:r>
      <w:r>
        <w:t xml:space="preserve">data on </w:t>
      </w:r>
      <w:r w:rsidRPr="00687652">
        <w:t>bone density or bone morphology, three reported blood pressure measurements, three reported metabolic variables, two reported renal function</w:t>
      </w:r>
      <w:r>
        <w:t>,</w:t>
      </w:r>
      <w:r w:rsidRPr="00687652">
        <w:t xml:space="preserve"> one </w:t>
      </w:r>
      <w:r>
        <w:t>reported</w:t>
      </w:r>
      <w:r w:rsidRPr="00687652">
        <w:t xml:space="preserve"> executive function and </w:t>
      </w:r>
      <w:r>
        <w:t xml:space="preserve">one reported </w:t>
      </w:r>
      <w:r w:rsidRPr="00687652">
        <w:t xml:space="preserve">testicular and breast size and development. </w:t>
      </w:r>
      <w:r>
        <w:t xml:space="preserve">In 14 studies, </w:t>
      </w:r>
      <w:r w:rsidRPr="0045311E">
        <w:t>triptorelin was used to suppress puberty. Four studies did not report the drug used, and two used leuprolide.</w:t>
      </w:r>
      <w:r w:rsidRPr="00687652">
        <w:t xml:space="preserve"> Thirteen of the 20 studies provided </w:t>
      </w:r>
      <w:r w:rsidRPr="006965E9">
        <w:t>luteinising hormone (LH) and follicle</w:t>
      </w:r>
      <w:r>
        <w:t>-</w:t>
      </w:r>
      <w:r w:rsidRPr="006965E9">
        <w:t>stimulating hormone (FSH)</w:t>
      </w:r>
      <w:r w:rsidRPr="00687652" w:rsidDel="006965E9">
        <w:t xml:space="preserve"> </w:t>
      </w:r>
      <w:r w:rsidRPr="00687652">
        <w:t xml:space="preserve">levels as evidence of puberty suppression, and one used </w:t>
      </w:r>
      <w:r>
        <w:t xml:space="preserve">serum testosterone or oestradiol concentrations. </w:t>
      </w:r>
    </w:p>
    <w:p w14:paraId="12F8BB08" w14:textId="77777777" w:rsidR="004344E5" w:rsidRPr="0011228C" w:rsidRDefault="004344E5" w:rsidP="004344E5">
      <w:pPr>
        <w:pStyle w:val="Heading3"/>
      </w:pPr>
      <w:bookmarkStart w:id="33" w:name="_Toc157385316"/>
      <w:r w:rsidRPr="0011228C">
        <w:t>Anthropometry</w:t>
      </w:r>
      <w:bookmarkEnd w:id="33"/>
    </w:p>
    <w:p w14:paraId="6B2BEA82" w14:textId="0B38DE15" w:rsidR="004344E5" w:rsidRPr="00D36A73" w:rsidRDefault="004344E5" w:rsidP="004344E5">
      <w:pPr>
        <w:rPr>
          <w:szCs w:val="22"/>
        </w:rPr>
      </w:pPr>
      <w:r>
        <w:rPr>
          <w:szCs w:val="22"/>
        </w:rPr>
        <w:t>Detailed r</w:t>
      </w:r>
      <w:r w:rsidRPr="00687652">
        <w:rPr>
          <w:szCs w:val="22"/>
        </w:rPr>
        <w:t xml:space="preserve">esults from studies reporting anthropometric data are summarised in </w:t>
      </w:r>
      <w:r w:rsidR="00D52A96" w:rsidRPr="00D52A96">
        <w:rPr>
          <w:szCs w:val="22"/>
        </w:rPr>
        <w:t>‘</w:t>
      </w:r>
      <w:r w:rsidR="00FA3DD0" w:rsidRPr="00D52A96">
        <w:rPr>
          <w:bCs/>
        </w:rPr>
        <w:t>Supplementary Material 3</w:t>
      </w:r>
      <w:r w:rsidR="00FA3DD0" w:rsidRPr="00D52A96">
        <w:t>’</w:t>
      </w:r>
      <w:r w:rsidR="00264A03">
        <w:rPr>
          <w:b/>
        </w:rPr>
        <w:t xml:space="preserve"> </w:t>
      </w:r>
      <w:r w:rsidR="00264A03">
        <w:rPr>
          <w:bCs/>
        </w:rPr>
        <w:t>(published alongside this document)</w:t>
      </w:r>
      <w:r w:rsidR="00FA3DD0" w:rsidRPr="004344E5">
        <w:t>.</w:t>
      </w:r>
      <w:r w:rsidRPr="00687652">
        <w:rPr>
          <w:szCs w:val="22"/>
        </w:rPr>
        <w:t xml:space="preserve"> </w:t>
      </w:r>
      <w:bookmarkStart w:id="34" w:name="_Toc146541541"/>
    </w:p>
    <w:p w14:paraId="0ED07DCF" w14:textId="77777777" w:rsidR="004344E5" w:rsidRPr="0011228C" w:rsidRDefault="004344E5" w:rsidP="004344E5">
      <w:pPr>
        <w:pStyle w:val="Heading3"/>
      </w:pPr>
      <w:bookmarkStart w:id="35" w:name="_Toc157385317"/>
      <w:r w:rsidRPr="00687652">
        <w:t>Height</w:t>
      </w:r>
      <w:bookmarkEnd w:id="34"/>
      <w:r w:rsidRPr="00687652">
        <w:t xml:space="preserve"> / </w:t>
      </w:r>
      <w:r>
        <w:t>h</w:t>
      </w:r>
      <w:r w:rsidRPr="00687652">
        <w:t xml:space="preserve">eight </w:t>
      </w:r>
      <w:r>
        <w:t>v</w:t>
      </w:r>
      <w:r w:rsidRPr="00687652">
        <w:t>elocity</w:t>
      </w:r>
      <w:bookmarkEnd w:id="35"/>
    </w:p>
    <w:p w14:paraId="6F7715FC" w14:textId="0FEE310F" w:rsidR="004344E5" w:rsidRDefault="004344E5" w:rsidP="004344E5">
      <w:r w:rsidRPr="00687652">
        <w:t>A range of variable</w:t>
      </w:r>
      <w:r>
        <w:t>s</w:t>
      </w:r>
      <w:r w:rsidRPr="00687652">
        <w:t xml:space="preserve"> was used to assess growth. Height velocity and height z-scores were </w:t>
      </w:r>
      <w:r>
        <w:t xml:space="preserve">the variables </w:t>
      </w:r>
      <w:r w:rsidRPr="00687652">
        <w:t xml:space="preserve">most </w:t>
      </w:r>
      <w:r>
        <w:t xml:space="preserve">commonly </w:t>
      </w:r>
      <w:r w:rsidRPr="00687652">
        <w:t xml:space="preserve">used, although formulae to predict final height based on parental height were also used. The reference range for height or height z-score was </w:t>
      </w:r>
      <w:r>
        <w:t xml:space="preserve">that of </w:t>
      </w:r>
      <w:r w:rsidRPr="00687652">
        <w:t>either the sex assigned at birth or the affirmed gender or both.</w:t>
      </w:r>
    </w:p>
    <w:p w14:paraId="3FDCCFF6" w14:textId="77777777" w:rsidR="004344E5" w:rsidRPr="00687652" w:rsidRDefault="004344E5" w:rsidP="004344E5"/>
    <w:p w14:paraId="46934FB2" w14:textId="1522DD19" w:rsidR="004344E5" w:rsidRDefault="004344E5" w:rsidP="004344E5">
      <w:r w:rsidRPr="00687652">
        <w:t>Twelve studies reported height data (n</w:t>
      </w:r>
      <w:r>
        <w:t xml:space="preserve"> </w:t>
      </w:r>
      <w:r w:rsidRPr="00687652">
        <w:t xml:space="preserve">= 918 subjects, AMAB = 457, AFAB = 461). </w:t>
      </w:r>
      <w:r>
        <w:t>Initially, h</w:t>
      </w:r>
      <w:r w:rsidRPr="00687652">
        <w:t>eight SD</w:t>
      </w:r>
      <w:r>
        <w:t xml:space="preserve"> scores</w:t>
      </w:r>
      <w:r w:rsidRPr="00687652">
        <w:t xml:space="preserve"> or z-scores and growth velocity </w:t>
      </w:r>
      <w:r>
        <w:t>appeared to</w:t>
      </w:r>
      <w:r w:rsidRPr="00687652">
        <w:t xml:space="preserve"> consistently decrease for AMAB adolescents compared to birth</w:t>
      </w:r>
      <w:r>
        <w:t>-</w:t>
      </w:r>
      <w:r w:rsidRPr="00687652">
        <w:t xml:space="preserve">assigned </w:t>
      </w:r>
      <w:r>
        <w:t>sex</w:t>
      </w:r>
      <w:r w:rsidRPr="00687652">
        <w:t xml:space="preserve"> based on selected population growth charts </w:t>
      </w:r>
      <w:r w:rsidRPr="00687652">
        <w:fldChar w:fldCharType="begin">
          <w:fldData xml:space="preserve">PEVuZE5vdGU+PENpdGU+PEF1dGhvcj5Cb29nZXJzLjwvQXV0aG9yPjxZZWFyPjIwMjI8L1llYXI+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</w:fldData>
        </w:fldChar>
      </w:r>
      <w:r>
        <w:instrText xml:space="preserve"> ADDIN EN.CITE </w:instrText>
      </w:r>
      <w:r>
        <w:fldChar w:fldCharType="begin">
          <w:fldData xml:space="preserve">PEVuZE5vdGU+PENpdGU+PEF1dGhvcj5Cb29nZXJzLjwvQXV0aG9yPjxZZWFyPjIwMjI8L1llYXI+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</w:fldData>
        </w:fldChar>
      </w:r>
      <w:r>
        <w:instrText xml:space="preserve"> ADDIN EN.CITE.DATA </w:instrText>
      </w:r>
      <w:r>
        <w:fldChar w:fldCharType="end"/>
      </w:r>
      <w:r w:rsidRPr="00687652">
        <w:fldChar w:fldCharType="separate"/>
      </w:r>
      <w:r>
        <w:rPr>
          <w:noProof/>
        </w:rPr>
        <w:t>(33, 34, 35, 36)</w:t>
      </w:r>
      <w:r w:rsidRPr="00687652">
        <w:fldChar w:fldCharType="end"/>
      </w:r>
      <w:r>
        <w:t>.</w:t>
      </w:r>
      <w:r w:rsidRPr="00687652">
        <w:t xml:space="preserve"> </w:t>
      </w:r>
      <w:r>
        <w:t>Inconsistent results were</w:t>
      </w:r>
      <w:r w:rsidRPr="00687652">
        <w:t xml:space="preserve"> </w:t>
      </w:r>
      <w:r>
        <w:t>reported</w:t>
      </w:r>
      <w:r w:rsidRPr="00687652">
        <w:t xml:space="preserve"> for AFAB adolescents</w:t>
      </w:r>
      <w:r>
        <w:t>;</w:t>
      </w:r>
      <w:r w:rsidRPr="00687652">
        <w:t xml:space="preserve"> some studies report</w:t>
      </w:r>
      <w:r>
        <w:t>ed</w:t>
      </w:r>
      <w:r w:rsidRPr="00687652">
        <w:t xml:space="preserve"> a </w:t>
      </w:r>
      <w:r>
        <w:t xml:space="preserve">significant </w:t>
      </w:r>
      <w:r w:rsidRPr="00687652">
        <w:t xml:space="preserve">decrease in expected height </w:t>
      </w:r>
      <w:r w:rsidRPr="00687652">
        <w:fldChar w:fldCharType="begin">
          <w:fldData xml:space="preserve">PEVuZE5vdGU+PENpdGU+PEF1dGhvcj5TY2hhZ2VuPC9BdXRob3I+PFllYXI+MjAxNjwvWWVhcj48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</w:fldData>
        </w:fldChar>
      </w:r>
      <w:r>
        <w:instrText xml:space="preserve"> ADDIN EN.CITE </w:instrText>
      </w:r>
      <w:r>
        <w:fldChar w:fldCharType="begin">
          <w:fldData xml:space="preserve">PEVuZE5vdGU+PENpdGU+PEF1dGhvcj5TY2hhZ2VuPC9BdXRob3I+PFllYXI+MjAxNjwvWWVhcj48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</w:fldData>
        </w:fldChar>
      </w:r>
      <w:r>
        <w:instrText xml:space="preserve"> ADDIN EN.CITE.DATA </w:instrText>
      </w:r>
      <w:r>
        <w:fldChar w:fldCharType="end"/>
      </w:r>
      <w:r w:rsidRPr="00687652">
        <w:fldChar w:fldCharType="separate"/>
      </w:r>
      <w:r>
        <w:rPr>
          <w:noProof/>
        </w:rPr>
        <w:t>(35)</w:t>
      </w:r>
      <w:r w:rsidRPr="00687652">
        <w:fldChar w:fldCharType="end"/>
      </w:r>
      <w:r w:rsidRPr="00687652">
        <w:t xml:space="preserve"> and others </w:t>
      </w:r>
      <w:r>
        <w:t xml:space="preserve">did </w:t>
      </w:r>
      <w:r w:rsidRPr="00687652">
        <w:t xml:space="preserve">not identify any significant difference </w:t>
      </w:r>
      <w:r w:rsidRPr="00687652">
        <w:fldChar w:fldCharType="begin">
          <w:fldData xml:space="preserve">PEVuZE5vdGU+PENpdGU+PEF1dGhvcj5HaGVsYW5pPC9BdXRob3I+PFllYXI+MjAyMDwvWWVhcj48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</w:fldData>
        </w:fldChar>
      </w:r>
      <w:r>
        <w:instrText xml:space="preserve"> ADDIN EN.CITE </w:instrText>
      </w:r>
      <w:r>
        <w:fldChar w:fldCharType="begin">
          <w:fldData xml:space="preserve">PEVuZE5vdGU+PENpdGU+PEF1dGhvcj5HaGVsYW5pPC9BdXRob3I+PFllYXI+MjAyMDwvWWVhcj48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</w:fldData>
        </w:fldChar>
      </w:r>
      <w:r>
        <w:instrText xml:space="preserve"> ADDIN EN.CITE.DATA </w:instrText>
      </w:r>
      <w:r>
        <w:fldChar w:fldCharType="end"/>
      </w:r>
      <w:r w:rsidRPr="00687652">
        <w:fldChar w:fldCharType="separate"/>
      </w:r>
      <w:r>
        <w:rPr>
          <w:noProof/>
        </w:rPr>
        <w:t>(34)</w:t>
      </w:r>
      <w:r w:rsidRPr="00687652">
        <w:fldChar w:fldCharType="end"/>
      </w:r>
      <w:r>
        <w:t>,</w:t>
      </w:r>
      <w:r w:rsidRPr="00687652">
        <w:t xml:space="preserve"> </w:t>
      </w:r>
      <w:r w:rsidRPr="00687652">
        <w:fldChar w:fldCharType="begin">
          <w:fldData xml:space="preserve">PEVuZE5vdGU+PENpdGU+PEF1dGhvcj5LbGluay48L0F1dGhvcj48WWVhcj4yMDE1PC9ZZWFyPjxS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PEVuZE5vdGU+PENpdGU+PEF1dGhvcj5LbGluay48L0F1dGhvcj48WWVhcj4yMDE1PC9ZZWFyPjxS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rsidRPr="00687652">
        <w:fldChar w:fldCharType="separate"/>
      </w:r>
      <w:r>
        <w:rPr>
          <w:noProof/>
        </w:rPr>
        <w:t>(37)</w:t>
      </w:r>
      <w:r w:rsidRPr="00687652">
        <w:fldChar w:fldCharType="end"/>
      </w:r>
      <w:r>
        <w:t>,</w:t>
      </w:r>
      <w:r w:rsidRPr="00687652">
        <w:t xml:space="preserve"> </w:t>
      </w:r>
      <w:r w:rsidRPr="00687652">
        <w:fldChar w:fldCharType="begin">
          <w:fldData xml:space="preserve">PEVuZE5vdGU+PENpdGU+PEF1dGhvcj5TdG9mZmVyczwvQXV0aG9yPjxZZWFyPjIwMTk8L1llYXI+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PEVuZE5vdGU+PENpdGU+PEF1dGhvcj5TdG9mZmVyczwvQXV0aG9yPjxZZWFyPjIwMTk8L1llYXI+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rsidRPr="00687652">
        <w:fldChar w:fldCharType="separate"/>
      </w:r>
      <w:r>
        <w:rPr>
          <w:noProof/>
        </w:rPr>
        <w:t>(38)</w:t>
      </w:r>
      <w:r w:rsidRPr="00687652">
        <w:fldChar w:fldCharType="end"/>
      </w:r>
      <w:r w:rsidRPr="00687652">
        <w:t xml:space="preserve">. </w:t>
      </w:r>
      <w:r>
        <w:t xml:space="preserve">These studies found that </w:t>
      </w:r>
      <w:r w:rsidRPr="00687652">
        <w:t xml:space="preserve">chronological age </w:t>
      </w:r>
      <w:r w:rsidRPr="00687652">
        <w:fldChar w:fldCharType="begin">
          <w:fldData xml:space="preserve">PEVuZE5vdGU+PENpdGU+PEF1dGhvcj5TdG9mZmVyczwvQXV0aG9yPjxZZWFyPjIwMTk8L1llYXI+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PEVuZE5vdGU+PENpdGU+PEF1dGhvcj5TdG9mZmVyczwvQXV0aG9yPjxZZWFyPjIwMTk8L1llYXI+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rsidRPr="00687652">
        <w:fldChar w:fldCharType="separate"/>
      </w:r>
      <w:r>
        <w:rPr>
          <w:noProof/>
        </w:rPr>
        <w:t>(38)</w:t>
      </w:r>
      <w:r w:rsidRPr="00687652">
        <w:fldChar w:fldCharType="end"/>
      </w:r>
      <w:r w:rsidRPr="00687652">
        <w:t xml:space="preserve">, bone age </w:t>
      </w:r>
      <w:r w:rsidRPr="00687652">
        <w:fldChar w:fldCharType="begin">
          <w:fldData xml:space="preserve">PEVuZE5vdGU+PENpdGU+PEF1dGhvcj5XaWxsZW1zZW48L0F1dGhvcj48WWVhcj4yMDIzPC9ZZWFy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instrText xml:space="preserve"> ADDIN EN.CITE </w:instrText>
      </w:r>
      <w:r>
        <w:fldChar w:fldCharType="begin">
          <w:fldData xml:space="preserve">PEVuZE5vdGU+PENpdGU+PEF1dGhvcj5XaWxsZW1zZW48L0F1dGhvcj48WWVhcj4yMDIzPC9ZZWFy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instrText xml:space="preserve"> ADDIN EN.CITE.DATA </w:instrText>
      </w:r>
      <w:r>
        <w:fldChar w:fldCharType="end"/>
      </w:r>
      <w:r w:rsidRPr="00687652">
        <w:fldChar w:fldCharType="separate"/>
      </w:r>
      <w:r>
        <w:rPr>
          <w:noProof/>
        </w:rPr>
        <w:t>(36)</w:t>
      </w:r>
      <w:r w:rsidRPr="00687652">
        <w:fldChar w:fldCharType="end"/>
      </w:r>
      <w:r w:rsidRPr="00687652">
        <w:t xml:space="preserve"> and Tanner stage</w:t>
      </w:r>
      <w:r>
        <w:rPr>
          <w:rStyle w:val="FootnoteReference"/>
        </w:rPr>
        <w:footnoteReference w:id="11"/>
      </w:r>
      <w:r w:rsidRPr="00687652">
        <w:t xml:space="preserve"> </w:t>
      </w:r>
      <w:r w:rsidRPr="00687652">
        <w:fldChar w:fldCharType="begin">
          <w:fldData xml:space="preserve">PEVuZE5vdGU+PENpdGU+PEF1dGhvcj5TY2h1bG1laXN0ZXI8L0F1dGhvcj48WWVhcj4yMDIyPC9Z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</w:fldData>
        </w:fldChar>
      </w:r>
      <w:r>
        <w:instrText xml:space="preserve"> ADDIN EN.CITE </w:instrText>
      </w:r>
      <w:r>
        <w:fldChar w:fldCharType="begin">
          <w:fldData xml:space="preserve">PEVuZE5vdGU+PENpdGU+PEF1dGhvcj5TY2h1bG1laXN0ZXI8L0F1dGhvcj48WWVhcj4yMDIyPC9Z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</w:fldData>
        </w:fldChar>
      </w:r>
      <w:r>
        <w:instrText xml:space="preserve"> ADDIN EN.CITE.DATA </w:instrText>
      </w:r>
      <w:r>
        <w:fldChar w:fldCharType="end"/>
      </w:r>
      <w:r w:rsidRPr="00687652">
        <w:fldChar w:fldCharType="separate"/>
      </w:r>
      <w:r>
        <w:rPr>
          <w:noProof/>
        </w:rPr>
        <w:t>(39)</w:t>
      </w:r>
      <w:r w:rsidRPr="00687652">
        <w:fldChar w:fldCharType="end"/>
      </w:r>
      <w:r w:rsidRPr="00687652">
        <w:t xml:space="preserve"> at the time of initiation of </w:t>
      </w:r>
      <w:proofErr w:type="spellStart"/>
      <w:r w:rsidRPr="00687652">
        <w:t>GnRHa</w:t>
      </w:r>
      <w:proofErr w:type="spellEnd"/>
      <w:r w:rsidRPr="00687652">
        <w:t xml:space="preserve"> influenced height z-scores</w:t>
      </w:r>
      <w:r>
        <w:t>,</w:t>
      </w:r>
      <w:r w:rsidRPr="00687652">
        <w:t xml:space="preserve"> </w:t>
      </w:r>
      <w:r>
        <w:t xml:space="preserve">having </w:t>
      </w:r>
      <w:r w:rsidRPr="00687652">
        <w:t xml:space="preserve">less impact </w:t>
      </w:r>
      <w:r>
        <w:t>on</w:t>
      </w:r>
      <w:r w:rsidRPr="00687652">
        <w:t xml:space="preserve"> older or more mature individuals</w:t>
      </w:r>
      <w:r>
        <w:t>,</w:t>
      </w:r>
      <w:r w:rsidRPr="00687652">
        <w:t xml:space="preserve"> in whom linear height was closer to completion. </w:t>
      </w:r>
      <w:r>
        <w:t>Some studies reported on height data after initiation of g</w:t>
      </w:r>
      <w:r w:rsidRPr="00F84FDE">
        <w:t>ender</w:t>
      </w:r>
      <w:r>
        <w:t>-a</w:t>
      </w:r>
      <w:r w:rsidRPr="00F84FDE">
        <w:t xml:space="preserve">ffirming </w:t>
      </w:r>
      <w:r>
        <w:t>h</w:t>
      </w:r>
      <w:r w:rsidRPr="00F84FDE">
        <w:t xml:space="preserve">ormone </w:t>
      </w:r>
      <w:r>
        <w:t>t</w:t>
      </w:r>
      <w:r w:rsidRPr="00F84FDE">
        <w:t xml:space="preserve">reatment </w:t>
      </w:r>
      <w:r>
        <w:t>(GAHT),</w:t>
      </w:r>
      <w:r w:rsidRPr="00687652">
        <w:t xml:space="preserve"> </w:t>
      </w:r>
      <w:r>
        <w:t xml:space="preserve">but </w:t>
      </w:r>
      <w:r w:rsidRPr="00687652">
        <w:t xml:space="preserve">the effects of GAHT after </w:t>
      </w:r>
      <w:proofErr w:type="spellStart"/>
      <w:r w:rsidRPr="00687652">
        <w:t>GnRHa</w:t>
      </w:r>
      <w:proofErr w:type="spellEnd"/>
      <w:r w:rsidRPr="00687652">
        <w:t xml:space="preserve"> treatment </w:t>
      </w:r>
      <w:r>
        <w:t>are</w:t>
      </w:r>
      <w:r w:rsidRPr="00687652">
        <w:t xml:space="preserve"> beyond the scope of this review. </w:t>
      </w:r>
    </w:p>
    <w:p w14:paraId="7588BB8E" w14:textId="77777777" w:rsidR="004344E5" w:rsidRDefault="004344E5" w:rsidP="004344E5"/>
    <w:p w14:paraId="1C652FEA" w14:textId="77777777" w:rsidR="004344E5" w:rsidRPr="00687652" w:rsidRDefault="004344E5" w:rsidP="004344E5">
      <w:r w:rsidRPr="00687652">
        <w:t>No studies</w:t>
      </w:r>
      <w:r>
        <w:t xml:space="preserve"> reported on the</w:t>
      </w:r>
      <w:r w:rsidRPr="00687652">
        <w:t xml:space="preserve"> impact of </w:t>
      </w:r>
      <w:proofErr w:type="spellStart"/>
      <w:r w:rsidRPr="00687652">
        <w:t>GnRHa</w:t>
      </w:r>
      <w:proofErr w:type="spellEnd"/>
      <w:r w:rsidRPr="00687652">
        <w:t xml:space="preserve"> alone on linear height and height velocity </w:t>
      </w:r>
      <w:r>
        <w:t>in</w:t>
      </w:r>
      <w:r w:rsidRPr="00687652">
        <w:t xml:space="preserve"> individuals who initiate</w:t>
      </w:r>
      <w:r>
        <w:t xml:space="preserve">d </w:t>
      </w:r>
      <w:r w:rsidRPr="00687652">
        <w:t>and then cease</w:t>
      </w:r>
      <w:r>
        <w:t>d</w:t>
      </w:r>
      <w:r w:rsidRPr="00687652">
        <w:t xml:space="preserve"> </w:t>
      </w:r>
      <w:proofErr w:type="spellStart"/>
      <w:r w:rsidRPr="00687652">
        <w:t>GnRHa</w:t>
      </w:r>
      <w:proofErr w:type="spellEnd"/>
      <w:r w:rsidRPr="00687652">
        <w:t xml:space="preserve"> treatment. Unless </w:t>
      </w:r>
      <w:proofErr w:type="spellStart"/>
      <w:r w:rsidRPr="00687652">
        <w:t>GnRHa</w:t>
      </w:r>
      <w:proofErr w:type="spellEnd"/>
      <w:r w:rsidRPr="00687652">
        <w:t xml:space="preserve"> treatment prior to GAHT results in a substantial alteration of height compared to </w:t>
      </w:r>
      <w:r>
        <w:t>a</w:t>
      </w:r>
      <w:r w:rsidRPr="00687652">
        <w:t xml:space="preserve"> desired final height</w:t>
      </w:r>
      <w:r>
        <w:t>,</w:t>
      </w:r>
      <w:r w:rsidRPr="00687652">
        <w:t xml:space="preserve"> the implications of alterations in height velocity are difficult to assess. Changes in bone maturation can be measured more </w:t>
      </w:r>
      <w:r>
        <w:t>accurately</w:t>
      </w:r>
      <w:r w:rsidRPr="00687652">
        <w:t xml:space="preserve"> by assessing bone mineralisation directly</w:t>
      </w:r>
      <w:r>
        <w:t>,</w:t>
      </w:r>
      <w:r w:rsidRPr="00687652">
        <w:t xml:space="preserve"> as discussed below.</w:t>
      </w:r>
    </w:p>
    <w:p w14:paraId="70EBEC16" w14:textId="77777777" w:rsidR="004344E5" w:rsidRPr="00687652" w:rsidRDefault="004344E5" w:rsidP="004344E5">
      <w:pPr>
        <w:pStyle w:val="Heading3"/>
      </w:pPr>
      <w:bookmarkStart w:id="36" w:name="_Toc146541543"/>
      <w:bookmarkStart w:id="37" w:name="_Toc157385318"/>
      <w:r w:rsidRPr="00687652">
        <w:t xml:space="preserve">Bone </w:t>
      </w:r>
      <w:r>
        <w:t>d</w:t>
      </w:r>
      <w:r w:rsidRPr="00687652">
        <w:t>ensity</w:t>
      </w:r>
      <w:bookmarkEnd w:id="36"/>
      <w:bookmarkEnd w:id="37"/>
    </w:p>
    <w:p w14:paraId="25CCFE28" w14:textId="71FF6E94" w:rsidR="004344E5" w:rsidRDefault="004344E5" w:rsidP="00B96A86">
      <w:r w:rsidRPr="00687652">
        <w:t xml:space="preserve">Bone mineral density was measured by dual-energy </w:t>
      </w:r>
      <w:r>
        <w:t>X</w:t>
      </w:r>
      <w:r w:rsidRPr="00687652">
        <w:t>-ray absorptiometry (DEXA)</w:t>
      </w:r>
      <w:r>
        <w:t>,</w:t>
      </w:r>
      <w:r>
        <w:rPr>
          <w:rStyle w:val="FootnoteReference"/>
        </w:rPr>
        <w:footnoteReference w:id="12"/>
      </w:r>
      <w:r>
        <w:t xml:space="preserve"> which was used to calculate a real or volumetric bone mineral density</w:t>
      </w:r>
      <w:r w:rsidRPr="00687652">
        <w:t xml:space="preserve">. </w:t>
      </w:r>
      <w:r>
        <w:t>All studies included w</w:t>
      </w:r>
      <w:r w:rsidRPr="00687652">
        <w:t>eight</w:t>
      </w:r>
      <w:r>
        <w:t>-</w:t>
      </w:r>
      <w:r w:rsidRPr="00687652">
        <w:t xml:space="preserve">bearing targets such as lumbar spine and femoral neck to measure </w:t>
      </w:r>
      <w:r>
        <w:t xml:space="preserve">bone mineral density </w:t>
      </w:r>
      <w:r w:rsidRPr="00687652">
        <w:t xml:space="preserve">and </w:t>
      </w:r>
      <w:r>
        <w:t xml:space="preserve">then </w:t>
      </w:r>
      <w:r w:rsidRPr="00687652">
        <w:t>convert into z-scores using accepted reference ranges. One study reported differences over time in hip bone geometry</w:t>
      </w:r>
      <w:r>
        <w:rPr>
          <w:rStyle w:val="FootnoteReference"/>
        </w:rPr>
        <w:footnoteReference w:id="13"/>
      </w:r>
      <w:r>
        <w:t xml:space="preserve"> </w:t>
      </w:r>
      <w:r w:rsidRPr="00687652">
        <w:t xml:space="preserve">for individuals who had received </w:t>
      </w:r>
      <w:proofErr w:type="spellStart"/>
      <w:r w:rsidRPr="00687652">
        <w:t>GnRHa</w:t>
      </w:r>
      <w:proofErr w:type="spellEnd"/>
      <w:r w:rsidRPr="00687652">
        <w:t xml:space="preserve"> prior to GAHT </w:t>
      </w:r>
      <w:r w:rsidRPr="00687652">
        <w:fldChar w:fldCharType="begin"/>
      </w:r>
      <w:r>
        <w:instrText xml:space="preserve"> ADDIN EN.CITE &lt;EndNote&gt;&lt;Cite&gt;&lt;Author&gt;van der Loos&lt;/Author&gt;&lt;Year&gt;2021&lt;/Year&gt;&lt;RecNum&gt;6403&lt;/RecNum&gt;&lt;DisplayText&gt;(40)&lt;/DisplayText&gt;&lt;record&gt;&lt;rec-number&gt;6403&lt;/rec-number&gt;&lt;foreign-keys&gt;&lt;key app="EN" db-id="zrz2wxts5x9wdpe05ztpdfpwazs0z0xdf92r" timestamp="1696049838"&gt;6403&lt;/key&gt;&lt;/foreign-keys&gt;&lt;ref-type name="Journal Article"&gt;17&lt;/ref-type&gt;&lt;contributors&gt;&lt;authors&gt;&lt;author&gt;van der Loos, Maria ATC&lt;/author&gt;&lt;author&gt;Hellinga, Ilse&lt;/author&gt;&lt;author&gt;Vlot, Mariska C&lt;/author&gt;&lt;author&gt;Klink, Daniel T&lt;/author&gt;&lt;author&gt;den Heijer, Martin&lt;/author&gt;&lt;author&gt;Wiepjes, Chantal M&lt;/author&gt;&lt;/authors&gt;&lt;/contributors&gt;&lt;titles&gt;&lt;title&gt;Development of hip bone geometry during gender-affirming hormone therapy in transgender adolescents resembles that of the experienced gender when pubertal suspension is started in early puberty&lt;/title&gt;&lt;secondary-title&gt;Journal of Bone and Mineral Research&lt;/secondary-title&gt;&lt;/titles&gt;&lt;periodical&gt;&lt;full-title&gt;Journal of Bone and Mineral Research&lt;/full-title&gt;&lt;/periodical&gt;&lt;pages&gt;931-941&lt;/pages&gt;&lt;volume&gt;36&lt;/volume&gt;&lt;number&gt;5&lt;/number&gt;&lt;dates&gt;&lt;year&gt;2021&lt;/year&gt;&lt;/dates&gt;&lt;isbn&gt;0884-0431&lt;/isbn&gt;&lt;urls&gt;&lt;related-urls&gt;&lt;url&gt;https://asbmr.onlinelibrary.wiley.com/doi/abs/10.1002/jbmr.4262&lt;/url&gt;&lt;/related-urls&gt;&lt;/urls&gt;&lt;electronic-resource-num&gt;https://doi.org/10.1002/jbmr.4262&lt;/electronic-resource-num&gt;&lt;/record&gt;&lt;/Cite&gt;&lt;/EndNote&gt;</w:instrText>
      </w:r>
      <w:r w:rsidRPr="00687652">
        <w:fldChar w:fldCharType="separate"/>
      </w:r>
      <w:r>
        <w:rPr>
          <w:noProof/>
        </w:rPr>
        <w:t>(40)</w:t>
      </w:r>
      <w:r w:rsidRPr="00687652">
        <w:fldChar w:fldCharType="end"/>
      </w:r>
      <w:r w:rsidRPr="00687652">
        <w:t xml:space="preserve">. </w:t>
      </w:r>
    </w:p>
    <w:p w14:paraId="6F420ADD" w14:textId="77777777" w:rsidR="00B96A86" w:rsidRPr="00DD47AC" w:rsidRDefault="00B96A86" w:rsidP="00B96A86"/>
    <w:p w14:paraId="443F093E" w14:textId="52CBCF83" w:rsidR="004344E5" w:rsidRDefault="004344E5" w:rsidP="00B96A86">
      <w:r w:rsidRPr="00687652">
        <w:t>Bone</w:t>
      </w:r>
      <w:r>
        <w:t>-</w:t>
      </w:r>
      <w:r w:rsidRPr="00687652">
        <w:t xml:space="preserve">density data </w:t>
      </w:r>
      <w:r>
        <w:t>was</w:t>
      </w:r>
      <w:r w:rsidRPr="00687652">
        <w:t xml:space="preserve"> reported in </w:t>
      </w:r>
      <w:r>
        <w:t>eight</w:t>
      </w:r>
      <w:r w:rsidRPr="00687652">
        <w:t xml:space="preserve"> studies (n = 517, AMAB = 186, AFAB = 331). Bone</w:t>
      </w:r>
      <w:r>
        <w:t>-</w:t>
      </w:r>
      <w:r w:rsidRPr="00687652">
        <w:t>density maturation</w:t>
      </w:r>
      <w:r>
        <w:t>,</w:t>
      </w:r>
      <w:r w:rsidRPr="00687652">
        <w:t xml:space="preserve"> usually measured as bone mineral density</w:t>
      </w:r>
      <w:r>
        <w:t>,</w:t>
      </w:r>
      <w:r w:rsidRPr="00687652">
        <w:t xml:space="preserve"> was consistently and significantly influenced by </w:t>
      </w:r>
      <w:proofErr w:type="spellStart"/>
      <w:r w:rsidRPr="00687652">
        <w:t>GnRHa</w:t>
      </w:r>
      <w:proofErr w:type="spellEnd"/>
      <w:r w:rsidRPr="00687652">
        <w:t xml:space="preserve"> therapy. Details of changes </w:t>
      </w:r>
      <w:r>
        <w:t>in</w:t>
      </w:r>
      <w:r w:rsidRPr="00687652">
        <w:t xml:space="preserve"> </w:t>
      </w:r>
      <w:r>
        <w:t xml:space="preserve">bone mineral density </w:t>
      </w:r>
      <w:r w:rsidRPr="00687652">
        <w:t>z</w:t>
      </w:r>
      <w:r>
        <w:t>-</w:t>
      </w:r>
      <w:r w:rsidRPr="00687652">
        <w:t xml:space="preserve">scores during </w:t>
      </w:r>
      <w:proofErr w:type="spellStart"/>
      <w:r w:rsidRPr="00687652">
        <w:t>GnRHa</w:t>
      </w:r>
      <w:proofErr w:type="spellEnd"/>
      <w:r w:rsidRPr="00687652">
        <w:t xml:space="preserve"> therapy are presented in </w:t>
      </w:r>
      <w:r>
        <w:t>‘</w:t>
      </w:r>
      <w:r w:rsidR="007C22D9" w:rsidRPr="00D52A96">
        <w:rPr>
          <w:bCs/>
        </w:rPr>
        <w:t>Supplementary Material 3</w:t>
      </w:r>
      <w:r w:rsidR="00D52A96">
        <w:rPr>
          <w:bCs/>
        </w:rPr>
        <w:t>’</w:t>
      </w:r>
      <w:r w:rsidR="00170EF3" w:rsidRPr="00D52A96">
        <w:rPr>
          <w:bCs/>
        </w:rPr>
        <w:t xml:space="preserve"> </w:t>
      </w:r>
      <w:r>
        <w:rPr>
          <w:rStyle w:val="Hyperlink"/>
        </w:rPr>
        <w:t>(</w:t>
      </w:r>
      <w:r w:rsidRPr="006E7321">
        <w:rPr>
          <w:szCs w:val="22"/>
        </w:rPr>
        <w:t>published alongside this document</w:t>
      </w:r>
      <w:r>
        <w:rPr>
          <w:szCs w:val="22"/>
        </w:rPr>
        <w:t>)</w:t>
      </w:r>
      <w:r>
        <w:rPr>
          <w:rStyle w:val="Hyperlink"/>
        </w:rPr>
        <w:t>,</w:t>
      </w:r>
      <w:r>
        <w:t xml:space="preserve"> </w:t>
      </w:r>
      <w:r w:rsidRPr="00687652">
        <w:t xml:space="preserve">for those studies where the data </w:t>
      </w:r>
      <w:r>
        <w:t xml:space="preserve">could </w:t>
      </w:r>
      <w:r w:rsidRPr="00687652">
        <w:t xml:space="preserve">be reliably extracted. </w:t>
      </w:r>
    </w:p>
    <w:p w14:paraId="6534514B" w14:textId="77777777" w:rsidR="00B96A86" w:rsidRDefault="00B96A86" w:rsidP="00B96A86"/>
    <w:p w14:paraId="415258A7" w14:textId="737E8759" w:rsidR="004344E5" w:rsidRDefault="004344E5" w:rsidP="00B96A86">
      <w:r w:rsidRPr="00687652">
        <w:t xml:space="preserve">While </w:t>
      </w:r>
      <w:r>
        <w:t xml:space="preserve">bone mineral density </w:t>
      </w:r>
      <w:r w:rsidRPr="00687652">
        <w:t>usually increased over the course of</w:t>
      </w:r>
      <w:r>
        <w:t xml:space="preserve"> </w:t>
      </w:r>
      <w:proofErr w:type="spellStart"/>
      <w:r>
        <w:t>GnRHa</w:t>
      </w:r>
      <w:proofErr w:type="spellEnd"/>
      <w:r w:rsidRPr="00687652">
        <w:t xml:space="preserve"> therapy, the increase was less than that expected for individuals</w:t>
      </w:r>
      <w:r>
        <w:t>’</w:t>
      </w:r>
      <w:r w:rsidRPr="00687652">
        <w:t xml:space="preserve"> age or stage of pubertal development by comparison to age</w:t>
      </w:r>
      <w:r>
        <w:t>-</w:t>
      </w:r>
      <w:r w:rsidRPr="00687652">
        <w:t xml:space="preserve">matched controls, resulting in a decrease in </w:t>
      </w:r>
      <w:r>
        <w:t>bone mineral density z</w:t>
      </w:r>
      <w:r w:rsidRPr="00687652">
        <w:t xml:space="preserve">-scores </w:t>
      </w:r>
      <w:r w:rsidRPr="00687652">
        <w:fldChar w:fldCharType="begin">
          <w:fldData xml:space="preserve">PEVuZE5vdGU+PENpdGU+PEF1dGhvcj5Cb29nZXJzPC9BdXRob3I+PFllYXI+MjAyMzwvWWVhcj48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PEVuZE5vdGU+PENpdGU+PEF1dGhvcj5Cb29nZXJzPC9BdXRob3I+PFllYXI+MjAyMzwvWWVhcj48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rsidRPr="00687652">
        <w:fldChar w:fldCharType="separate"/>
      </w:r>
      <w:r>
        <w:rPr>
          <w:noProof/>
        </w:rPr>
        <w:t>(38, 41, 42, 43, 44, 45, 46, 47, 48)</w:t>
      </w:r>
      <w:r w:rsidRPr="00687652">
        <w:fldChar w:fldCharType="end"/>
      </w:r>
      <w:r w:rsidRPr="00687652">
        <w:t xml:space="preserve">.  </w:t>
      </w:r>
      <w:r>
        <w:t xml:space="preserve">One study did not report data for AMAB and AFAB individuals separately </w:t>
      </w:r>
      <w:r w:rsidRPr="00687652">
        <w:fldChar w:fldCharType="begin">
          <w:fldData xml:space="preserve">PEVuZE5vdGU+PENpdGU+PEF1dGhvcj5DYXJtaWNoYWVsPC9BdXRob3I+PFllYXI+MjAyMTwvWWVh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</w:fldData>
        </w:fldChar>
      </w:r>
      <w:r>
        <w:instrText xml:space="preserve"> ADDIN EN.CITE </w:instrText>
      </w:r>
      <w:r>
        <w:fldChar w:fldCharType="begin">
          <w:fldData xml:space="preserve">PEVuZE5vdGU+PENpdGU+PEF1dGhvcj5DYXJtaWNoYWVsPC9BdXRob3I+PFllYXI+MjAyMTwvWWVh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</w:fldData>
        </w:fldChar>
      </w:r>
      <w:r>
        <w:instrText xml:space="preserve"> ADDIN EN.CITE.DATA </w:instrText>
      </w:r>
      <w:r>
        <w:fldChar w:fldCharType="end"/>
      </w:r>
      <w:r w:rsidRPr="00687652">
        <w:fldChar w:fldCharType="separate"/>
      </w:r>
      <w:r>
        <w:rPr>
          <w:noProof/>
        </w:rPr>
        <w:t>(42)</w:t>
      </w:r>
      <w:r w:rsidRPr="00687652">
        <w:fldChar w:fldCharType="end"/>
      </w:r>
      <w:r>
        <w:t>,</w:t>
      </w:r>
      <w:r w:rsidRPr="00687652">
        <w:t xml:space="preserve"> while </w:t>
      </w:r>
      <w:r>
        <w:t xml:space="preserve">three </w:t>
      </w:r>
      <w:r w:rsidRPr="00687652">
        <w:t xml:space="preserve">reported </w:t>
      </w:r>
      <w:r>
        <w:t xml:space="preserve">a statistically significant </w:t>
      </w:r>
      <w:r w:rsidRPr="00687652">
        <w:t xml:space="preserve">decrease in </w:t>
      </w:r>
      <w:r>
        <w:t>z</w:t>
      </w:r>
      <w:r w:rsidRPr="00687652">
        <w:t xml:space="preserve">-scores for AMAB </w:t>
      </w:r>
      <w:r>
        <w:t xml:space="preserve">individuals </w:t>
      </w:r>
      <w:r w:rsidRPr="00687652">
        <w:t xml:space="preserve">but not AFAB </w:t>
      </w:r>
      <w:r>
        <w:t xml:space="preserve">individuals </w:t>
      </w:r>
      <w:r w:rsidRPr="00687652">
        <w:fldChar w:fldCharType="begin">
          <w:fldData xml:space="preserve">PEVuZE5vdGU+PENpdGU+PEF1dGhvcj5LbGluazwvQXV0aG9yPjxZZWFyPjIwMTU8L1llYXI+PFJl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PEVuZE5vdGU+PENpdGU+PEF1dGhvcj5LbGluazwvQXV0aG9yPjxZZWFyPjIwMTU8L1llYXI+PFJl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rsidRPr="00687652">
        <w:fldChar w:fldCharType="separate"/>
      </w:r>
      <w:r>
        <w:rPr>
          <w:noProof/>
        </w:rPr>
        <w:t>(45, 46, 49)</w:t>
      </w:r>
      <w:r w:rsidRPr="00687652">
        <w:fldChar w:fldCharType="end"/>
      </w:r>
      <w:r w:rsidRPr="00687652">
        <w:t xml:space="preserve">.  </w:t>
      </w:r>
    </w:p>
    <w:p w14:paraId="581B5FF6" w14:textId="2D3D394F" w:rsidR="00B96A86" w:rsidRDefault="00B96A86" w:rsidP="00B96A86"/>
    <w:p w14:paraId="57EAC94F" w14:textId="4C2C326D" w:rsidR="00B96A86" w:rsidRDefault="00B96A86" w:rsidP="00B96A86">
      <w:r w:rsidRPr="00687652">
        <w:t>In addition</w:t>
      </w:r>
      <w:r>
        <w:t>,</w:t>
      </w:r>
      <w:r w:rsidRPr="00687652">
        <w:t xml:space="preserve"> </w:t>
      </w:r>
      <w:r>
        <w:t>three</w:t>
      </w:r>
      <w:r w:rsidRPr="00687652">
        <w:t xml:space="preserve"> studies also reported a high incidence of vitamin D deficiency</w:t>
      </w:r>
      <w:r>
        <w:rPr>
          <w:rStyle w:val="FootnoteReference"/>
        </w:rPr>
        <w:footnoteReference w:id="14"/>
      </w:r>
      <w:r w:rsidRPr="00687652">
        <w:t xml:space="preserve"> at the commencement of </w:t>
      </w:r>
      <w:proofErr w:type="spellStart"/>
      <w:r w:rsidRPr="00687652">
        <w:t>GnRHa</w:t>
      </w:r>
      <w:proofErr w:type="spellEnd"/>
      <w:r w:rsidRPr="00687652">
        <w:t xml:space="preserve"> therapy</w:t>
      </w:r>
      <w:r>
        <w:rPr>
          <w:rStyle w:val="FootnoteReference"/>
        </w:rPr>
        <w:footnoteReference w:id="15"/>
      </w:r>
      <w:r w:rsidRPr="00687652">
        <w:t xml:space="preserve"> </w:t>
      </w:r>
      <w:r w:rsidRPr="00687652">
        <w:fldChar w:fldCharType="begin">
          <w:fldData xml:space="preserve">PEVuZE5vdGU+PENpdGU+PEF1dGhvcj5OYXZhYmk8L0F1dGhvcj48WWVhcj4yMDIxPC9ZZWFyPjxS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</w:fldData>
        </w:fldChar>
      </w:r>
      <w:r>
        <w:instrText xml:space="preserve"> ADDIN EN.CITE </w:instrText>
      </w:r>
      <w:r>
        <w:fldChar w:fldCharType="begin">
          <w:fldData xml:space="preserve">PEVuZE5vdGU+PENpdGU+PEF1dGhvcj5OYXZhYmk8L0F1dGhvcj48WWVhcj4yMDIxPC9ZZWFyPjxS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</w:fldData>
        </w:fldChar>
      </w:r>
      <w:r>
        <w:instrText xml:space="preserve"> ADDIN EN.CITE.DATA </w:instrText>
      </w:r>
      <w:r>
        <w:fldChar w:fldCharType="end"/>
      </w:r>
      <w:r w:rsidRPr="00687652">
        <w:fldChar w:fldCharType="separate"/>
      </w:r>
      <w:r>
        <w:rPr>
          <w:noProof/>
        </w:rPr>
        <w:t>(38, 46, 49)</w:t>
      </w:r>
      <w:r w:rsidRPr="00687652">
        <w:fldChar w:fldCharType="end"/>
      </w:r>
      <w:r>
        <w:t>.</w:t>
      </w:r>
      <w:r w:rsidRPr="00687652">
        <w:t xml:space="preserve"> </w:t>
      </w:r>
      <w:r>
        <w:t>Two studies reported that</w:t>
      </w:r>
      <w:r w:rsidRPr="00687652">
        <w:t xml:space="preserve"> the </w:t>
      </w:r>
      <w:r>
        <w:t xml:space="preserve">bone mineral density </w:t>
      </w:r>
      <w:r w:rsidRPr="00687652">
        <w:t xml:space="preserve">of individuals prior to </w:t>
      </w:r>
      <w:proofErr w:type="spellStart"/>
      <w:r>
        <w:t>GnRHa</w:t>
      </w:r>
      <w:proofErr w:type="spellEnd"/>
      <w:r>
        <w:t xml:space="preserve"> </w:t>
      </w:r>
      <w:r w:rsidRPr="00687652">
        <w:t>treatment was significantly less than that expected for the general population</w:t>
      </w:r>
      <w:r>
        <w:t>;</w:t>
      </w:r>
      <w:r w:rsidRPr="00687652">
        <w:t xml:space="preserve"> AMAB </w:t>
      </w:r>
      <w:r>
        <w:t xml:space="preserve">individuals had </w:t>
      </w:r>
      <w:r w:rsidRPr="00687652">
        <w:t xml:space="preserve">a higher rate of low </w:t>
      </w:r>
      <w:r>
        <w:t>bone mineral density z</w:t>
      </w:r>
      <w:r w:rsidRPr="00687652">
        <w:t>-scores than AFAB</w:t>
      </w:r>
      <w:r>
        <w:t xml:space="preserve"> individuals</w:t>
      </w:r>
      <w:r w:rsidRPr="00687652">
        <w:t xml:space="preserve"> </w:t>
      </w:r>
      <w:r w:rsidRPr="00687652">
        <w:fldChar w:fldCharType="begin">
          <w:fldData xml:space="preserve">PEVuZE5vdGU+PENpdGU+PEF1dGhvcj5MZWU8L0F1dGhvcj48WWVhcj4yMDIwPC9ZZWFyPjxSZWNO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PEVuZE5vdGU+PENpdGU+PEF1dGhvcj5MZWU8L0F1dGhvcj48WWVhcj4yMDIwPC9ZZWFyPjxSZWNO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687652">
        <w:fldChar w:fldCharType="separate"/>
      </w:r>
      <w:r>
        <w:rPr>
          <w:noProof/>
        </w:rPr>
        <w:t>(49, 50)</w:t>
      </w:r>
      <w:r w:rsidRPr="00687652">
        <w:fldChar w:fldCharType="end"/>
      </w:r>
      <w:r>
        <w:t>.</w:t>
      </w:r>
      <w:r w:rsidRPr="00687652">
        <w:t xml:space="preserve">  In multivariate analyses, </w:t>
      </w:r>
      <w:r>
        <w:t xml:space="preserve">bone mineral density </w:t>
      </w:r>
      <w:r w:rsidRPr="00687652">
        <w:t xml:space="preserve">z-scores at the initiation of treatment </w:t>
      </w:r>
      <w:r>
        <w:t>were</w:t>
      </w:r>
      <w:r w:rsidRPr="00687652">
        <w:t xml:space="preserve"> also statistically</w:t>
      </w:r>
      <w:r>
        <w:t xml:space="preserve"> significantly</w:t>
      </w:r>
      <w:r w:rsidRPr="00687652">
        <w:t xml:space="preserve"> associated with low </w:t>
      </w:r>
      <w:r>
        <w:t>body mass index</w:t>
      </w:r>
      <w:r w:rsidRPr="00687652">
        <w:t xml:space="preserve">, AFAB </w:t>
      </w:r>
      <w:r>
        <w:t xml:space="preserve">individuals </w:t>
      </w:r>
      <w:r w:rsidRPr="00687652">
        <w:t xml:space="preserve">and a younger age at initiation of </w:t>
      </w:r>
      <w:proofErr w:type="spellStart"/>
      <w:r w:rsidRPr="00687652">
        <w:t>GnRHa</w:t>
      </w:r>
      <w:proofErr w:type="spellEnd"/>
      <w:r w:rsidRPr="00687652">
        <w:t xml:space="preserve"> therapy </w:t>
      </w:r>
      <w:r w:rsidRPr="00687652">
        <w:fldChar w:fldCharType="begin">
          <w:fldData xml:space="preserve">PEVuZE5vdGU+PENpdGU+PEF1dGhvcj5MZWU8L0F1dGhvcj48WWVhcj4yMDIwPC9ZZWFyPjxSZWNO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</w:fldData>
        </w:fldChar>
      </w:r>
      <w:r>
        <w:instrText xml:space="preserve"> ADDIN EN.CITE </w:instrText>
      </w:r>
      <w:r>
        <w:fldChar w:fldCharType="begin">
          <w:fldData xml:space="preserve">PEVuZE5vdGU+PENpdGU+PEF1dGhvcj5MZWU8L0F1dGhvcj48WWVhcj4yMDIwPC9ZZWFyPjxSZWNO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</w:fldData>
        </w:fldChar>
      </w:r>
      <w:r>
        <w:instrText xml:space="preserve"> ADDIN EN.CITE.DATA </w:instrText>
      </w:r>
      <w:r>
        <w:fldChar w:fldCharType="end"/>
      </w:r>
      <w:r w:rsidRPr="00687652">
        <w:fldChar w:fldCharType="separate"/>
      </w:r>
      <w:r>
        <w:rPr>
          <w:noProof/>
        </w:rPr>
        <w:t>(49)</w:t>
      </w:r>
      <w:r w:rsidRPr="00687652">
        <w:fldChar w:fldCharType="end"/>
      </w:r>
      <w:r>
        <w:t>.</w:t>
      </w:r>
      <w:r w:rsidRPr="00687652">
        <w:t xml:space="preserve"> </w:t>
      </w:r>
    </w:p>
    <w:p w14:paraId="56974B20" w14:textId="77777777" w:rsidR="00B96A86" w:rsidRDefault="00B96A86" w:rsidP="00B96A86"/>
    <w:p w14:paraId="6539B144" w14:textId="77777777" w:rsidR="00B96A86" w:rsidRPr="00687652" w:rsidRDefault="00B96A86" w:rsidP="00B96A86">
      <w:pPr>
        <w:rPr>
          <w:szCs w:val="22"/>
        </w:rPr>
      </w:pPr>
      <w:r w:rsidRPr="00687652">
        <w:t xml:space="preserve">A single study examined hip bone morphology and reported that in </w:t>
      </w:r>
      <w:r w:rsidRPr="00EA683F">
        <w:rPr>
          <w:szCs w:val="22"/>
        </w:rPr>
        <w:t>both transwomen and transmen, participants</w:t>
      </w:r>
      <w:r>
        <w:rPr>
          <w:szCs w:val="22"/>
        </w:rPr>
        <w:t xml:space="preserve"> </w:t>
      </w:r>
      <w:r w:rsidRPr="00EA683F">
        <w:rPr>
          <w:szCs w:val="22"/>
        </w:rPr>
        <w:t xml:space="preserve">resembled the reference curve for </w:t>
      </w:r>
      <w:r>
        <w:rPr>
          <w:szCs w:val="22"/>
        </w:rPr>
        <w:t>the subperiosteal width (</w:t>
      </w:r>
      <w:r w:rsidRPr="00EA683F">
        <w:rPr>
          <w:szCs w:val="22"/>
        </w:rPr>
        <w:t>SPW</w:t>
      </w:r>
      <w:r>
        <w:rPr>
          <w:szCs w:val="22"/>
        </w:rPr>
        <w:t>)</w:t>
      </w:r>
      <w:r w:rsidRPr="00EA683F">
        <w:rPr>
          <w:szCs w:val="22"/>
        </w:rPr>
        <w:t xml:space="preserve"> and</w:t>
      </w:r>
      <w:r>
        <w:rPr>
          <w:szCs w:val="22"/>
        </w:rPr>
        <w:t xml:space="preserve"> endocortical diameter</w:t>
      </w:r>
      <w:r w:rsidRPr="00EA683F">
        <w:rPr>
          <w:szCs w:val="22"/>
        </w:rPr>
        <w:t xml:space="preserve"> </w:t>
      </w:r>
      <w:r>
        <w:rPr>
          <w:szCs w:val="22"/>
        </w:rPr>
        <w:t>(</w:t>
      </w:r>
      <w:r w:rsidRPr="00EA683F">
        <w:rPr>
          <w:szCs w:val="22"/>
        </w:rPr>
        <w:t>ED</w:t>
      </w:r>
      <w:r>
        <w:rPr>
          <w:szCs w:val="22"/>
        </w:rPr>
        <w:t>)</w:t>
      </w:r>
      <w:r w:rsidRPr="00EA683F">
        <w:rPr>
          <w:szCs w:val="22"/>
        </w:rPr>
        <w:t xml:space="preserve"> of the experienced gender but only when </w:t>
      </w:r>
      <w:proofErr w:type="spellStart"/>
      <w:r w:rsidRPr="00EA683F">
        <w:rPr>
          <w:szCs w:val="22"/>
        </w:rPr>
        <w:t>GnRHa</w:t>
      </w:r>
      <w:proofErr w:type="spellEnd"/>
      <w:r w:rsidRPr="00EA683F">
        <w:rPr>
          <w:szCs w:val="22"/>
        </w:rPr>
        <w:t xml:space="preserve"> was started during early puberty</w:t>
      </w:r>
      <w:r>
        <w:rPr>
          <w:szCs w:val="22"/>
        </w:rPr>
        <w:t xml:space="preserve"> </w:t>
      </w:r>
      <w:r w:rsidRPr="00687652">
        <w:fldChar w:fldCharType="begin">
          <w:fldData xml:space="preserve">PEVuZE5vdGU+PENpdGU+PEF1dGhvcj52YW4gZGVyIExvb3M8L0F1dGhvcj48WWVhcj4yMDIxPC9Z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</w:fldData>
        </w:fldChar>
      </w:r>
      <w:r>
        <w:instrText xml:space="preserve"> ADDIN EN.CITE </w:instrText>
      </w:r>
      <w:r>
        <w:fldChar w:fldCharType="begin">
          <w:fldData xml:space="preserve">PEVuZE5vdGU+PENpdGU+PEF1dGhvcj52YW4gZGVyIExvb3M8L0F1dGhvcj48WWVhcj4yMDIxPC9Z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</w:fldData>
        </w:fldChar>
      </w:r>
      <w:r>
        <w:instrText xml:space="preserve"> ADDIN EN.CITE.DATA </w:instrText>
      </w:r>
      <w:r>
        <w:fldChar w:fldCharType="end"/>
      </w:r>
      <w:r w:rsidRPr="00687652">
        <w:fldChar w:fldCharType="separate"/>
      </w:r>
      <w:r>
        <w:rPr>
          <w:noProof/>
        </w:rPr>
        <w:t>(51)</w:t>
      </w:r>
      <w:r w:rsidRPr="00687652">
        <w:fldChar w:fldCharType="end"/>
      </w:r>
      <w:r>
        <w:t>.</w:t>
      </w:r>
      <w:r w:rsidRPr="00713C7F" w:rsidDel="004E289F">
        <w:t xml:space="preserve"> </w:t>
      </w:r>
    </w:p>
    <w:p w14:paraId="7152682C" w14:textId="77777777" w:rsidR="00B96A86" w:rsidRPr="00687652" w:rsidRDefault="00B96A86" w:rsidP="00B96A86">
      <w:pPr>
        <w:pStyle w:val="Heading3"/>
      </w:pPr>
      <w:bookmarkStart w:id="38" w:name="_Toc146541545"/>
      <w:bookmarkStart w:id="39" w:name="_Toc157385319"/>
      <w:r w:rsidRPr="00687652">
        <w:t>Cardiometabolic</w:t>
      </w:r>
      <w:bookmarkEnd w:id="38"/>
      <w:r w:rsidRPr="00687652">
        <w:t xml:space="preserve"> </w:t>
      </w:r>
      <w:r>
        <w:t>outcomes</w:t>
      </w:r>
      <w:bookmarkEnd w:id="39"/>
    </w:p>
    <w:p w14:paraId="01736476" w14:textId="75191056" w:rsidR="00B96A86" w:rsidRDefault="00B96A86" w:rsidP="00B96A86">
      <w:pPr>
        <w:rPr>
          <w:szCs w:val="22"/>
        </w:rPr>
      </w:pPr>
      <w:r>
        <w:rPr>
          <w:szCs w:val="22"/>
        </w:rPr>
        <w:t>Studies reporting cardiometabolic outcomes are detailed in</w:t>
      </w:r>
      <w:r w:rsidRPr="00687652">
        <w:rPr>
          <w:szCs w:val="22"/>
        </w:rPr>
        <w:t xml:space="preserve"> </w:t>
      </w:r>
      <w:r w:rsidRPr="00D52A96">
        <w:rPr>
          <w:b/>
          <w:bCs/>
          <w:szCs w:val="22"/>
        </w:rPr>
        <w:t>‘</w:t>
      </w:r>
      <w:hyperlink r:id="rId33" w:history="1">
        <w:r w:rsidR="00CF49E2" w:rsidRPr="00D52A96">
          <w:rPr>
            <w:rStyle w:val="Hyperlink"/>
            <w:b w:val="0"/>
            <w:bCs/>
            <w:color w:val="auto"/>
            <w:szCs w:val="22"/>
          </w:rPr>
          <w:t>Supplementary Material 3</w:t>
        </w:r>
      </w:hyperlink>
      <w:r w:rsidR="00D52A96">
        <w:rPr>
          <w:b/>
          <w:bCs/>
          <w:szCs w:val="22"/>
        </w:rPr>
        <w:t>’</w:t>
      </w:r>
      <w:r>
        <w:rPr>
          <w:rStyle w:val="Hyperlink"/>
        </w:rPr>
        <w:t xml:space="preserve"> </w:t>
      </w:r>
      <w:r w:rsidRPr="00690BE0">
        <w:rPr>
          <w:szCs w:val="22"/>
        </w:rPr>
        <w:t>(</w:t>
      </w:r>
      <w:r w:rsidRPr="006E7321">
        <w:rPr>
          <w:szCs w:val="22"/>
        </w:rPr>
        <w:t>published alongside this document</w:t>
      </w:r>
      <w:r>
        <w:rPr>
          <w:szCs w:val="22"/>
        </w:rPr>
        <w:t>)</w:t>
      </w:r>
      <w:r w:rsidRPr="00687652">
        <w:rPr>
          <w:szCs w:val="22"/>
        </w:rPr>
        <w:t>.</w:t>
      </w:r>
      <w:r>
        <w:rPr>
          <w:szCs w:val="22"/>
        </w:rPr>
        <w:t xml:space="preserve"> </w:t>
      </w:r>
    </w:p>
    <w:p w14:paraId="42E1BBBD" w14:textId="77777777" w:rsidR="00B96A86" w:rsidRPr="00206BFD" w:rsidRDefault="00B96A86" w:rsidP="00B96A86">
      <w:pPr>
        <w:pStyle w:val="Heading4"/>
        <w:jc w:val="both"/>
      </w:pPr>
      <w:r w:rsidRPr="00206BFD">
        <w:t>Blood pressure</w:t>
      </w:r>
    </w:p>
    <w:p w14:paraId="68EC1654" w14:textId="77777777" w:rsidR="00B96A86" w:rsidRPr="00713C7F" w:rsidRDefault="00B96A86" w:rsidP="00B96A86">
      <w:r w:rsidRPr="00687652">
        <w:t xml:space="preserve">Three studies reported blood pressure data (n = 224, AMAB = 79, AFAB = 145). While one study reported no change in systolic or diastolic blood pressure during </w:t>
      </w:r>
      <w:proofErr w:type="spellStart"/>
      <w:r w:rsidRPr="00687652">
        <w:t>GnRHa</w:t>
      </w:r>
      <w:proofErr w:type="spellEnd"/>
      <w:r w:rsidRPr="00687652">
        <w:t xml:space="preserve"> therapy </w:t>
      </w:r>
      <w:r w:rsidRPr="00687652">
        <w:fldChar w:fldCharType="begin">
          <w:fldData xml:space="preserve">PEVuZE5vdGU+PENpdGU+PEF1dGhvcj5LbGF2ZXI8L0F1dGhvcj48WWVhcj4yMDIwPC9ZZWFyPjxS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</w:fldData>
        </w:fldChar>
      </w:r>
      <w:r>
        <w:instrText xml:space="preserve"> ADDIN EN.CITE </w:instrText>
      </w:r>
      <w:r>
        <w:fldChar w:fldCharType="begin">
          <w:fldData xml:space="preserve">PEVuZE5vdGU+PENpdGU+PEF1dGhvcj5LbGF2ZXI8L0F1dGhvcj48WWVhcj4yMDIwPC9ZZWFyPjxS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</w:fldData>
        </w:fldChar>
      </w:r>
      <w:r>
        <w:instrText xml:space="preserve"> ADDIN EN.CITE.DATA </w:instrText>
      </w:r>
      <w:r>
        <w:fldChar w:fldCharType="end"/>
      </w:r>
      <w:r w:rsidRPr="00687652">
        <w:fldChar w:fldCharType="separate"/>
      </w:r>
      <w:r>
        <w:rPr>
          <w:noProof/>
        </w:rPr>
        <w:t>(52)</w:t>
      </w:r>
      <w:r w:rsidRPr="00687652">
        <w:fldChar w:fldCharType="end"/>
      </w:r>
      <w:r w:rsidRPr="00687652">
        <w:t xml:space="preserve">, one reported a decrease in systolic blood pressure in both AMAB and AFAB </w:t>
      </w:r>
      <w:r>
        <w:t xml:space="preserve">individuals </w:t>
      </w:r>
      <w:r w:rsidRPr="00687652">
        <w:fldChar w:fldCharType="begin">
          <w:fldData xml:space="preserve">PEVuZE5vdGU+PENpdGU+PEF1dGhvcj5Ob2tvZmY8L0F1dGhvcj48WWVhcj4yMDIxPC9ZZWFyPjxS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</w:fldData>
        </w:fldChar>
      </w:r>
      <w:r>
        <w:instrText xml:space="preserve"> ADDIN EN.CITE </w:instrText>
      </w:r>
      <w:r>
        <w:fldChar w:fldCharType="begin">
          <w:fldData xml:space="preserve">PEVuZE5vdGU+PENpdGU+PEF1dGhvcj5Ob2tvZmY8L0F1dGhvcj48WWVhcj4yMDIxPC9ZZWFyPjxS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</w:fldData>
        </w:fldChar>
      </w:r>
      <w:r>
        <w:instrText xml:space="preserve"> ADDIN EN.CITE.DATA </w:instrText>
      </w:r>
      <w:r>
        <w:fldChar w:fldCharType="end"/>
      </w:r>
      <w:r w:rsidRPr="00687652">
        <w:fldChar w:fldCharType="separate"/>
      </w:r>
      <w:r>
        <w:rPr>
          <w:noProof/>
        </w:rPr>
        <w:t>(53)</w:t>
      </w:r>
      <w:r w:rsidRPr="00687652">
        <w:fldChar w:fldCharType="end"/>
      </w:r>
      <w:r>
        <w:t>.</w:t>
      </w:r>
      <w:r w:rsidRPr="00687652">
        <w:t xml:space="preserve"> </w:t>
      </w:r>
      <w:r>
        <w:t>A</w:t>
      </w:r>
      <w:r w:rsidRPr="00687652">
        <w:t xml:space="preserve">nother reported that in AFAB adolescents treated only with </w:t>
      </w:r>
      <w:proofErr w:type="spellStart"/>
      <w:r w:rsidRPr="00687652">
        <w:t>GnRHa</w:t>
      </w:r>
      <w:proofErr w:type="spellEnd"/>
      <w:r w:rsidRPr="00687652">
        <w:t xml:space="preserve"> for at least two months </w:t>
      </w:r>
      <w:r>
        <w:t>there was</w:t>
      </w:r>
      <w:r w:rsidRPr="00687652">
        <w:t xml:space="preserve"> a significant increase in diastolic blood pressure</w:t>
      </w:r>
      <w:r>
        <w:t xml:space="preserve">: </w:t>
      </w:r>
      <w:r w:rsidRPr="00687652">
        <w:t xml:space="preserve">a mean </w:t>
      </w:r>
      <w:r>
        <w:t>diastolic blood pressure of</w:t>
      </w:r>
      <w:r w:rsidRPr="00687652">
        <w:t xml:space="preserve"> 64 </w:t>
      </w:r>
      <w:r>
        <w:t>±</w:t>
      </w:r>
      <w:r w:rsidRPr="00687652">
        <w:t xml:space="preserve"> 10mm Hg (56 </w:t>
      </w:r>
      <w:r>
        <w:t xml:space="preserve">± </w:t>
      </w:r>
      <w:r w:rsidRPr="00687652">
        <w:t>26 percentile) prior to treatment</w:t>
      </w:r>
      <w:r>
        <w:t>,</w:t>
      </w:r>
      <w:r w:rsidRPr="00687652">
        <w:t xml:space="preserve"> rising to 74.0 </w:t>
      </w:r>
      <w:r>
        <w:t>±</w:t>
      </w:r>
      <w:r w:rsidRPr="00687652">
        <w:t xml:space="preserve"> 9.0mm</w:t>
      </w:r>
      <w:r>
        <w:t> </w:t>
      </w:r>
      <w:r w:rsidRPr="00687652">
        <w:t xml:space="preserve">Hg (74.0 </w:t>
      </w:r>
      <w:r>
        <w:t>±</w:t>
      </w:r>
      <w:r w:rsidRPr="00687652">
        <w:t xml:space="preserve"> 9.0 percentile) (</w:t>
      </w:r>
      <w:r w:rsidRPr="002478FE">
        <w:t>p</w:t>
      </w:r>
      <w:r>
        <w:rPr>
          <w:i/>
          <w:iCs/>
        </w:rPr>
        <w:t xml:space="preserve"> </w:t>
      </w:r>
      <w:r w:rsidRPr="00687652">
        <w:t>=</w:t>
      </w:r>
      <w:r>
        <w:t xml:space="preserve"> </w:t>
      </w:r>
      <w:r w:rsidRPr="00687652">
        <w:t xml:space="preserve">0.019) </w:t>
      </w:r>
      <w:r w:rsidRPr="00687652">
        <w:fldChar w:fldCharType="begin">
          <w:fldData xml:space="preserve">PEVuZE5vdGU+PENpdGU+PEF1dGhvcj5QZXJsPC9BdXRob3I+PFllYXI+MjAyMTwvWWVhcj48UmVj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PEVuZE5vdGU+PENpdGU+PEF1dGhvcj5QZXJsPC9BdXRob3I+PFllYXI+MjAyMTwvWWVhcj48UmVj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rsidRPr="00687652">
        <w:fldChar w:fldCharType="separate"/>
      </w:r>
      <w:r>
        <w:rPr>
          <w:noProof/>
        </w:rPr>
        <w:t>(54)</w:t>
      </w:r>
      <w:r w:rsidRPr="00687652">
        <w:fldChar w:fldCharType="end"/>
      </w:r>
      <w:r>
        <w:t>.</w:t>
      </w:r>
      <w:r w:rsidRPr="00687652">
        <w:t xml:space="preserve"> Blood pressure decreased again after initiation of </w:t>
      </w:r>
      <w:r>
        <w:t xml:space="preserve">GAHT </w:t>
      </w:r>
      <w:r w:rsidRPr="00687652">
        <w:t>(testosterone).</w:t>
      </w:r>
      <w:bookmarkStart w:id="40" w:name="_Toc146541546"/>
    </w:p>
    <w:p w14:paraId="4421838F" w14:textId="77777777" w:rsidR="00B96A86" w:rsidRPr="00206BFD" w:rsidRDefault="00B96A86" w:rsidP="00B96A86">
      <w:pPr>
        <w:pStyle w:val="Heading4"/>
        <w:jc w:val="both"/>
      </w:pPr>
      <w:r w:rsidRPr="00206BFD">
        <w:t>Weight</w:t>
      </w:r>
      <w:r>
        <w:t>, body mass index or b</w:t>
      </w:r>
      <w:r w:rsidRPr="00206BFD">
        <w:t>ody composition</w:t>
      </w:r>
    </w:p>
    <w:p w14:paraId="54C0E621" w14:textId="77777777" w:rsidR="00B96A86" w:rsidRDefault="00B96A86" w:rsidP="00B96A86">
      <w:r w:rsidRPr="00687652">
        <w:t xml:space="preserve">Thirteen studies reported weight, </w:t>
      </w:r>
      <w:bookmarkStart w:id="41" w:name="_Hlk163213244"/>
      <w:r>
        <w:t>body mass index</w:t>
      </w:r>
      <w:bookmarkEnd w:id="41"/>
      <w:r w:rsidRPr="00687652">
        <w:t xml:space="preserve"> or body composition data (n = 839, AMAB = 378, AFAB = 461). However, at least two studies use</w:t>
      </w:r>
      <w:r>
        <w:t>d</w:t>
      </w:r>
      <w:r w:rsidRPr="00687652">
        <w:t xml:space="preserve"> the same or substantially overlapping cohorts </w:t>
      </w:r>
      <w:r w:rsidRPr="00687652">
        <w:fldChar w:fldCharType="begin">
          <w:fldData xml:space="preserve">PEVuZE5vdGU+PENpdGU+PEF1dGhvcj5TY2hhZ2VuPC9BdXRob3I+PFllYXI+MjAxNjwvWWVhcj48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</w:fldData>
        </w:fldChar>
      </w:r>
      <w:r>
        <w:instrText xml:space="preserve"> ADDIN EN.CITE </w:instrText>
      </w:r>
      <w:r>
        <w:fldChar w:fldCharType="begin">
          <w:fldData xml:space="preserve">PEVuZE5vdGU+PENpdGU+PEF1dGhvcj5TY2hhZ2VuPC9BdXRob3I+PFllYXI+MjAxNjwvWWVhcj48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</w:fldData>
        </w:fldChar>
      </w:r>
      <w:r>
        <w:instrText xml:space="preserve"> ADDIN EN.CITE.DATA </w:instrText>
      </w:r>
      <w:r>
        <w:fldChar w:fldCharType="end"/>
      </w:r>
      <w:r w:rsidRPr="00687652">
        <w:fldChar w:fldCharType="separate"/>
      </w:r>
      <w:r>
        <w:rPr>
          <w:noProof/>
        </w:rPr>
        <w:t>(35)</w:t>
      </w:r>
      <w:r w:rsidRPr="00687652">
        <w:fldChar w:fldCharType="end"/>
      </w:r>
      <w:r>
        <w:t>,</w:t>
      </w:r>
      <w:r w:rsidRPr="00687652">
        <w:t xml:space="preserve"> </w:t>
      </w:r>
      <w:r w:rsidRPr="00687652">
        <w:fldChar w:fldCharType="begin">
          <w:fldData xml:space="preserve">PEVuZE5vdGU+PENpdGU+PEF1dGhvcj5TY2hhZ2VuPC9BdXRob3I+PFllYXI+MjAyMDwvWWVhcj48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</w:fldData>
        </w:fldChar>
      </w:r>
      <w:r>
        <w:instrText xml:space="preserve"> ADDIN EN.CITE </w:instrText>
      </w:r>
      <w:r>
        <w:fldChar w:fldCharType="begin">
          <w:fldData xml:space="preserve">PEVuZE5vdGU+PENpdGU+PEF1dGhvcj5TY2hhZ2VuPC9BdXRob3I+PFllYXI+MjAyMDwvWWVhcj48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</w:fldData>
        </w:fldChar>
      </w:r>
      <w:r>
        <w:instrText xml:space="preserve"> ADDIN EN.CITE.DATA </w:instrText>
      </w:r>
      <w:r>
        <w:fldChar w:fldCharType="end"/>
      </w:r>
      <w:r w:rsidRPr="00687652">
        <w:fldChar w:fldCharType="separate"/>
      </w:r>
      <w:r>
        <w:rPr>
          <w:noProof/>
        </w:rPr>
        <w:t>(55)</w:t>
      </w:r>
      <w:r w:rsidRPr="00687652">
        <w:fldChar w:fldCharType="end"/>
      </w:r>
      <w:r w:rsidRPr="00687652">
        <w:t xml:space="preserve">. Only two of the 13 studies reported significant changes in </w:t>
      </w:r>
      <w:r>
        <w:t>body mass index</w:t>
      </w:r>
      <w:r w:rsidRPr="00687652">
        <w:t xml:space="preserve"> z</w:t>
      </w:r>
      <w:r>
        <w:t>-</w:t>
      </w:r>
      <w:r w:rsidRPr="00687652">
        <w:t>scores</w:t>
      </w:r>
      <w:r>
        <w:t>.</w:t>
      </w:r>
      <w:r w:rsidRPr="00687652">
        <w:t xml:space="preserve"> </w:t>
      </w:r>
      <w:r>
        <w:t>No significant change in body mass index</w:t>
      </w:r>
      <w:r w:rsidDel="00EA4C6F">
        <w:t xml:space="preserve"> </w:t>
      </w:r>
      <w:r>
        <w:t>was reported in the remaining 11 studies</w:t>
      </w:r>
      <w:r w:rsidRPr="00687652">
        <w:t xml:space="preserve">. </w:t>
      </w:r>
      <w:r>
        <w:t>The</w:t>
      </w:r>
      <w:r w:rsidRPr="00687652">
        <w:t xml:space="preserve"> study </w:t>
      </w:r>
      <w:r>
        <w:t>investigating</w:t>
      </w:r>
      <w:r w:rsidRPr="00687652">
        <w:t xml:space="preserve"> prolonged </w:t>
      </w:r>
      <w:proofErr w:type="spellStart"/>
      <w:r w:rsidRPr="00687652">
        <w:t>GnRHa</w:t>
      </w:r>
      <w:proofErr w:type="spellEnd"/>
      <w:r w:rsidRPr="00687652">
        <w:t xml:space="preserve"> treatment reported an increase in </w:t>
      </w:r>
      <w:r>
        <w:t>body mass index</w:t>
      </w:r>
      <w:r w:rsidRPr="00687652" w:rsidDel="00EA4C6F">
        <w:t xml:space="preserve"> </w:t>
      </w:r>
      <w:r w:rsidRPr="00687652">
        <w:t xml:space="preserve">z-score at 36 months but not at 12 or 24 months in a combined group of AMAB and AFAB adolescents </w:t>
      </w:r>
      <w:r w:rsidRPr="00687652">
        <w:fldChar w:fldCharType="begin">
          <w:fldData xml:space="preserve">PEVuZE5vdGU+PENpdGU+PEF1dGhvcj5DYXJtaWNoYWVsPC9BdXRob3I+PFllYXI+MjAyMTwvWWVh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</w:fldData>
        </w:fldChar>
      </w:r>
      <w:r>
        <w:instrText xml:space="preserve"> ADDIN EN.CITE </w:instrText>
      </w:r>
      <w:r>
        <w:fldChar w:fldCharType="begin">
          <w:fldData xml:space="preserve">PEVuZE5vdGU+PENpdGU+PEF1dGhvcj5DYXJtaWNoYWVsPC9BdXRob3I+PFllYXI+MjAyMTwvWWVh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</w:fldData>
        </w:fldChar>
      </w:r>
      <w:r>
        <w:instrText xml:space="preserve"> ADDIN EN.CITE.DATA </w:instrText>
      </w:r>
      <w:r>
        <w:fldChar w:fldCharType="end"/>
      </w:r>
      <w:r w:rsidRPr="00687652">
        <w:fldChar w:fldCharType="separate"/>
      </w:r>
      <w:r>
        <w:rPr>
          <w:noProof/>
        </w:rPr>
        <w:t>(42)</w:t>
      </w:r>
      <w:r w:rsidRPr="00687652">
        <w:fldChar w:fldCharType="end"/>
      </w:r>
      <w:r>
        <w:t>.</w:t>
      </w:r>
      <w:r w:rsidRPr="00687652">
        <w:t xml:space="preserve"> </w:t>
      </w:r>
      <w:r>
        <w:t>The</w:t>
      </w:r>
      <w:r w:rsidRPr="00687652">
        <w:t xml:space="preserve"> </w:t>
      </w:r>
      <w:r>
        <w:t>other</w:t>
      </w:r>
      <w:r w:rsidRPr="00687652">
        <w:t xml:space="preserve"> study identified an increase in </w:t>
      </w:r>
      <w:r>
        <w:t>body mass index</w:t>
      </w:r>
      <w:r w:rsidRPr="00687652" w:rsidDel="00EA4C6F">
        <w:t xml:space="preserve"> </w:t>
      </w:r>
      <w:r w:rsidRPr="00687652">
        <w:t xml:space="preserve">z-score in AFAB adolescents at 12 months </w:t>
      </w:r>
      <w:r w:rsidRPr="00687652">
        <w:fldChar w:fldCharType="begin">
          <w:fldData xml:space="preserve">PEVuZE5vdGU+PENpdGU+PEF1dGhvcj5TY2hhZ2VuPC9BdXRob3I+PFllYXI+MjAxNjwvWWVhcj48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</w:fldData>
        </w:fldChar>
      </w:r>
      <w:r>
        <w:instrText xml:space="preserve"> ADDIN EN.CITE </w:instrText>
      </w:r>
      <w:r>
        <w:fldChar w:fldCharType="begin">
          <w:fldData xml:space="preserve">PEVuZE5vdGU+PENpdGU+PEF1dGhvcj5TY2hhZ2VuPC9BdXRob3I+PFllYXI+MjAxNjwvWWVhcj48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</w:fldData>
        </w:fldChar>
      </w:r>
      <w:r>
        <w:instrText xml:space="preserve"> ADDIN EN.CITE.DATA </w:instrText>
      </w:r>
      <w:r>
        <w:fldChar w:fldCharType="end"/>
      </w:r>
      <w:r w:rsidRPr="00687652">
        <w:fldChar w:fldCharType="separate"/>
      </w:r>
      <w:r>
        <w:rPr>
          <w:noProof/>
        </w:rPr>
        <w:t>(35)</w:t>
      </w:r>
      <w:r w:rsidRPr="00687652">
        <w:fldChar w:fldCharType="end"/>
      </w:r>
      <w:r w:rsidRPr="00687652">
        <w:t>.</w:t>
      </w:r>
    </w:p>
    <w:p w14:paraId="07497062" w14:textId="77777777" w:rsidR="00B96A86" w:rsidRPr="00206BFD" w:rsidRDefault="00B96A86" w:rsidP="00B96A86">
      <w:pPr>
        <w:pStyle w:val="Heading4"/>
        <w:jc w:val="both"/>
      </w:pPr>
      <w:r w:rsidRPr="00206BFD">
        <w:t>Lipids</w:t>
      </w:r>
    </w:p>
    <w:p w14:paraId="276924C3" w14:textId="77777777" w:rsidR="00B96A86" w:rsidRDefault="00B96A86" w:rsidP="00B96A86">
      <w:r w:rsidRPr="00687652">
        <w:t xml:space="preserve">Two studies reported lipid data (n = 254, AMAB = 71, AFAB = 183). </w:t>
      </w:r>
      <w:r>
        <w:t>One study reported a</w:t>
      </w:r>
      <w:r w:rsidRPr="00687652">
        <w:t xml:space="preserve"> significant increase in total cholesterol, </w:t>
      </w:r>
      <w:r>
        <w:t>high density lipoprotein (</w:t>
      </w:r>
      <w:r w:rsidRPr="00687652">
        <w:t>HDL</w:t>
      </w:r>
      <w:r>
        <w:t>)</w:t>
      </w:r>
      <w:r w:rsidRPr="00687652">
        <w:t xml:space="preserve"> and </w:t>
      </w:r>
      <w:proofErr w:type="gramStart"/>
      <w:r>
        <w:t>low density</w:t>
      </w:r>
      <w:proofErr w:type="gramEnd"/>
      <w:r>
        <w:t xml:space="preserve"> lipoprotein (</w:t>
      </w:r>
      <w:r w:rsidRPr="00687652">
        <w:t>LDL</w:t>
      </w:r>
      <w:r>
        <w:t>)</w:t>
      </w:r>
      <w:r w:rsidRPr="00687652">
        <w:t xml:space="preserve"> in both AMAB and AFAB adolescents </w:t>
      </w:r>
      <w:r w:rsidRPr="00687652">
        <w:fldChar w:fldCharType="begin">
          <w:fldData xml:space="preserve">PEVuZE5vdGU+PENpdGU+PEF1dGhvcj5LbGF2ZXI8L0F1dGhvcj48WWVhcj4yMDIwPC9ZZWFyPjxS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</w:fldData>
        </w:fldChar>
      </w:r>
      <w:r>
        <w:instrText xml:space="preserve"> ADDIN EN.CITE </w:instrText>
      </w:r>
      <w:r>
        <w:fldChar w:fldCharType="begin">
          <w:fldData xml:space="preserve">PEVuZE5vdGU+PENpdGU+PEF1dGhvcj5LbGF2ZXI8L0F1dGhvcj48WWVhcj4yMDIwPC9ZZWFyPjxS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</w:fldData>
        </w:fldChar>
      </w:r>
      <w:r>
        <w:instrText xml:space="preserve"> ADDIN EN.CITE.DATA </w:instrText>
      </w:r>
      <w:r>
        <w:fldChar w:fldCharType="end"/>
      </w:r>
      <w:r w:rsidRPr="00687652">
        <w:fldChar w:fldCharType="separate"/>
      </w:r>
      <w:r>
        <w:rPr>
          <w:noProof/>
        </w:rPr>
        <w:t>(52)</w:t>
      </w:r>
      <w:r w:rsidRPr="00687652">
        <w:fldChar w:fldCharType="end"/>
      </w:r>
      <w:r>
        <w:t xml:space="preserve">. The other study reported </w:t>
      </w:r>
      <w:r w:rsidRPr="00687652">
        <w:t>no significant change</w:t>
      </w:r>
      <w:r>
        <w:t xml:space="preserve"> in lipid profiles</w:t>
      </w:r>
      <w:r w:rsidRPr="00687652">
        <w:t xml:space="preserve"> </w:t>
      </w:r>
      <w:r w:rsidRPr="00687652">
        <w:fldChar w:fldCharType="begin">
          <w:fldData xml:space="preserve">PEVuZE5vdGU+PENpdGU+PEF1dGhvcj5TdG9mZmVyczwvQXV0aG9yPjxZZWFyPjIwMjI8L1llYXI+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==
</w:fldData>
        </w:fldChar>
      </w:r>
      <w:r>
        <w:instrText xml:space="preserve"> ADDIN EN.CITE </w:instrText>
      </w:r>
      <w:r>
        <w:fldChar w:fldCharType="begin">
          <w:fldData xml:space="preserve">PEVuZE5vdGU+PENpdGU+PEF1dGhvcj5TdG9mZmVyczwvQXV0aG9yPjxZZWFyPjIwMjI8L1llYXI+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==
</w:fldData>
        </w:fldChar>
      </w:r>
      <w:r>
        <w:instrText xml:space="preserve"> ADDIN EN.CITE.DATA </w:instrText>
      </w:r>
      <w:r>
        <w:fldChar w:fldCharType="end"/>
      </w:r>
      <w:r w:rsidRPr="00687652">
        <w:fldChar w:fldCharType="separate"/>
      </w:r>
      <w:r>
        <w:rPr>
          <w:noProof/>
        </w:rPr>
        <w:t>(56)</w:t>
      </w:r>
      <w:r w:rsidRPr="00687652">
        <w:fldChar w:fldCharType="end"/>
      </w:r>
      <w:r>
        <w:t>.</w:t>
      </w:r>
    </w:p>
    <w:p w14:paraId="07B4196C" w14:textId="77777777" w:rsidR="00B96A86" w:rsidRPr="00B53F77" w:rsidRDefault="00B96A86" w:rsidP="00B96A86">
      <w:pPr>
        <w:pStyle w:val="Heading4"/>
      </w:pPr>
      <w:bookmarkStart w:id="42" w:name="_Toc157385320"/>
      <w:r w:rsidRPr="00687652">
        <w:t>Glucose/</w:t>
      </w:r>
      <w:r>
        <w:t>i</w:t>
      </w:r>
      <w:r w:rsidRPr="00687652">
        <w:t>nsulin sensitivity</w:t>
      </w:r>
      <w:bookmarkEnd w:id="40"/>
      <w:bookmarkEnd w:id="42"/>
    </w:p>
    <w:p w14:paraId="233FE9C7" w14:textId="77777777" w:rsidR="00B96A86" w:rsidRDefault="00B96A86" w:rsidP="00B96A86">
      <w:r w:rsidRPr="00687652">
        <w:t xml:space="preserve">Two studies </w:t>
      </w:r>
      <w:r>
        <w:t>provided</w:t>
      </w:r>
      <w:r w:rsidRPr="00687652">
        <w:t xml:space="preserve"> insulin sensitivity and/or glucose concentration data (n = 209, AMAB 79, AFAB = 130). </w:t>
      </w:r>
      <w:r>
        <w:t>In one study, b</w:t>
      </w:r>
      <w:r w:rsidRPr="00687652">
        <w:t>oth AMAB and AFAB</w:t>
      </w:r>
      <w:r>
        <w:t xml:space="preserve"> individuals</w:t>
      </w:r>
      <w:r w:rsidRPr="00687652">
        <w:t xml:space="preserve"> receiving </w:t>
      </w:r>
      <w:proofErr w:type="spellStart"/>
      <w:r w:rsidRPr="00687652">
        <w:t>GnRHa</w:t>
      </w:r>
      <w:proofErr w:type="spellEnd"/>
      <w:r w:rsidRPr="00687652">
        <w:t xml:space="preserve"> </w:t>
      </w:r>
      <w:r>
        <w:t>were</w:t>
      </w:r>
      <w:r w:rsidRPr="00687652">
        <w:t xml:space="preserve"> reported to have decreased insulin sensitivity compared to cisgender females</w:t>
      </w:r>
      <w:r>
        <w:t>.</w:t>
      </w:r>
      <w:r w:rsidRPr="00687652">
        <w:t xml:space="preserve"> </w:t>
      </w:r>
      <w:r>
        <w:t>This was</w:t>
      </w:r>
      <w:r w:rsidRPr="00687652">
        <w:t xml:space="preserve"> demonstrated by a lower inverse fasting insulin</w:t>
      </w:r>
      <w:r>
        <w:t>,</w:t>
      </w:r>
      <w:r w:rsidRPr="00687652">
        <w:t xml:space="preserve"> higher</w:t>
      </w:r>
      <w:r>
        <w:t xml:space="preserve"> h</w:t>
      </w:r>
      <w:r w:rsidRPr="00203E6D">
        <w:t xml:space="preserve">omeostatic </w:t>
      </w:r>
      <w:r>
        <w:t>m</w:t>
      </w:r>
      <w:r w:rsidRPr="00203E6D">
        <w:t xml:space="preserve">odel </w:t>
      </w:r>
      <w:r>
        <w:t>a</w:t>
      </w:r>
      <w:r w:rsidRPr="00203E6D">
        <w:t xml:space="preserve">ssessment for </w:t>
      </w:r>
      <w:r>
        <w:t>i</w:t>
      </w:r>
      <w:r w:rsidRPr="00203E6D">
        <w:t xml:space="preserve">nsulin </w:t>
      </w:r>
      <w:r>
        <w:t>r</w:t>
      </w:r>
      <w:r w:rsidRPr="00203E6D">
        <w:t>esistance</w:t>
      </w:r>
      <w:r w:rsidRPr="00687652">
        <w:t xml:space="preserve"> </w:t>
      </w:r>
      <w:r>
        <w:t>(</w:t>
      </w:r>
      <w:r w:rsidRPr="00687652">
        <w:t>HOMA-IR</w:t>
      </w:r>
      <w:r>
        <w:t>)</w:t>
      </w:r>
      <w:r w:rsidRPr="00687652">
        <w:t xml:space="preserve">, higher fasting glucose and </w:t>
      </w:r>
      <w:r>
        <w:t xml:space="preserve">higher </w:t>
      </w:r>
      <w:r w:rsidRPr="00687652">
        <w:t>HbA1c</w:t>
      </w:r>
      <w:r>
        <w:rPr>
          <w:rStyle w:val="FootnoteReference"/>
        </w:rPr>
        <w:footnoteReference w:id="16"/>
      </w:r>
      <w:r w:rsidRPr="00687652">
        <w:t xml:space="preserve"> levels </w:t>
      </w:r>
      <w:r w:rsidRPr="00687652">
        <w:fldChar w:fldCharType="begin">
          <w:fldData xml:space="preserve">PEVuZE5vdGU+PENpdGU+PEF1dGhvcj5Ob2tvZmY8L0F1dGhvcj48WWVhcj4yMDIxPC9ZZWFyPjxS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</w:fldData>
        </w:fldChar>
      </w:r>
      <w:r>
        <w:instrText xml:space="preserve"> ADDIN EN.CITE </w:instrText>
      </w:r>
      <w:r>
        <w:fldChar w:fldCharType="begin">
          <w:fldData xml:space="preserve">PEVuZE5vdGU+PENpdGU+PEF1dGhvcj5Ob2tvZmY8L0F1dGhvcj48WWVhcj4yMDIxPC9ZZWFyPjxS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</w:fldData>
        </w:fldChar>
      </w:r>
      <w:r>
        <w:instrText xml:space="preserve"> ADDIN EN.CITE.DATA </w:instrText>
      </w:r>
      <w:r>
        <w:fldChar w:fldCharType="end"/>
      </w:r>
      <w:r w:rsidRPr="00687652">
        <w:fldChar w:fldCharType="separate"/>
      </w:r>
      <w:r>
        <w:rPr>
          <w:noProof/>
        </w:rPr>
        <w:t>(57)</w:t>
      </w:r>
      <w:r w:rsidRPr="00687652">
        <w:fldChar w:fldCharType="end"/>
      </w:r>
      <w:r>
        <w:t>.</w:t>
      </w:r>
      <w:r w:rsidRPr="00687652">
        <w:t xml:space="preserve"> </w:t>
      </w:r>
      <w:r>
        <w:t>The other study</w:t>
      </w:r>
      <w:r w:rsidRPr="00687652">
        <w:t xml:space="preserve"> did not identify a significant change in glucose concentration or HOMA-IR </w:t>
      </w:r>
      <w:r w:rsidRPr="00687652">
        <w:fldChar w:fldCharType="begin">
          <w:fldData xml:space="preserve">PEVuZE5vdGU+PENpdGU+PEF1dGhvcj5LbGF2ZXI8L0F1dGhvcj48WWVhcj4yMDIwPC9ZZWFyPjxS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</w:fldData>
        </w:fldChar>
      </w:r>
      <w:r>
        <w:instrText xml:space="preserve"> ADDIN EN.CITE </w:instrText>
      </w:r>
      <w:r>
        <w:fldChar w:fldCharType="begin">
          <w:fldData xml:space="preserve">PEVuZE5vdGU+PENpdGU+PEF1dGhvcj5LbGF2ZXI8L0F1dGhvcj48WWVhcj4yMDIwPC9ZZWFyPjxS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</w:fldData>
        </w:fldChar>
      </w:r>
      <w:r>
        <w:instrText xml:space="preserve"> ADDIN EN.CITE.DATA </w:instrText>
      </w:r>
      <w:r>
        <w:fldChar w:fldCharType="end"/>
      </w:r>
      <w:r w:rsidRPr="00687652">
        <w:fldChar w:fldCharType="separate"/>
      </w:r>
      <w:r>
        <w:rPr>
          <w:noProof/>
        </w:rPr>
        <w:t>(52)</w:t>
      </w:r>
      <w:r w:rsidRPr="00687652">
        <w:fldChar w:fldCharType="end"/>
      </w:r>
      <w:r>
        <w:t>.</w:t>
      </w:r>
      <w:r w:rsidRPr="00687652">
        <w:t xml:space="preserve"> N</w:t>
      </w:r>
      <w:r>
        <w:t>either study</w:t>
      </w:r>
      <w:r w:rsidRPr="00687652">
        <w:t xml:space="preserve"> reported development of diabetes during </w:t>
      </w:r>
      <w:proofErr w:type="spellStart"/>
      <w:r w:rsidRPr="00687652">
        <w:t>GnRHa</w:t>
      </w:r>
      <w:proofErr w:type="spellEnd"/>
      <w:r w:rsidRPr="00687652">
        <w:t xml:space="preserve"> treatment.</w:t>
      </w:r>
      <w:bookmarkStart w:id="43" w:name="_Toc146541547"/>
    </w:p>
    <w:p w14:paraId="65F82AD7" w14:textId="77777777" w:rsidR="00B96A86" w:rsidRPr="00B53F77" w:rsidRDefault="00B96A86" w:rsidP="00B96A86">
      <w:pPr>
        <w:pStyle w:val="Heading4"/>
      </w:pPr>
      <w:bookmarkStart w:id="44" w:name="_Toc157385321"/>
      <w:r w:rsidRPr="00B53F77">
        <w:t>Renal function</w:t>
      </w:r>
      <w:bookmarkEnd w:id="43"/>
      <w:bookmarkEnd w:id="44"/>
    </w:p>
    <w:p w14:paraId="7C90791B" w14:textId="77777777" w:rsidR="00B96A86" w:rsidRDefault="00B96A86" w:rsidP="00B96A86">
      <w:r w:rsidRPr="00687652">
        <w:t>Two studies reported</w:t>
      </w:r>
      <w:r>
        <w:t xml:space="preserve"> on</w:t>
      </w:r>
      <w:r w:rsidRPr="00687652">
        <w:t xml:space="preserve"> renal function (n</w:t>
      </w:r>
      <w:r>
        <w:t xml:space="preserve"> </w:t>
      </w:r>
      <w:r w:rsidRPr="00687652">
        <w:t>= 160, AMAB = 92, AFAB = 68). N</w:t>
      </w:r>
      <w:r>
        <w:t>either study found any statistically s</w:t>
      </w:r>
      <w:r w:rsidRPr="00687652">
        <w:t xml:space="preserve">ignificant </w:t>
      </w:r>
      <w:r>
        <w:t xml:space="preserve">changes in renal function </w:t>
      </w:r>
      <w:r w:rsidRPr="00687652">
        <w:fldChar w:fldCharType="begin">
          <w:fldData xml:space="preserve">PEVuZE5vdGU+PENpdGU+PEF1dGhvcj5DYXJtaWNoYWVsPC9BdXRob3I+PFllYXI+MjAyMTwvWWVh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</w:fldData>
        </w:fldChar>
      </w:r>
      <w:r>
        <w:instrText xml:space="preserve"> ADDIN EN.CITE </w:instrText>
      </w:r>
      <w:r>
        <w:fldChar w:fldCharType="begin">
          <w:fldData xml:space="preserve">PEVuZE5vdGU+PENpdGU+PEF1dGhvcj5DYXJtaWNoYWVsPC9BdXRob3I+PFllYXI+MjAyMTwvWWVh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</w:fldData>
        </w:fldChar>
      </w:r>
      <w:r>
        <w:instrText xml:space="preserve"> ADDIN EN.CITE.DATA </w:instrText>
      </w:r>
      <w:r>
        <w:fldChar w:fldCharType="end"/>
      </w:r>
      <w:r w:rsidRPr="00687652">
        <w:fldChar w:fldCharType="separate"/>
      </w:r>
      <w:r>
        <w:rPr>
          <w:noProof/>
        </w:rPr>
        <w:t>(35, 42)</w:t>
      </w:r>
      <w:r w:rsidRPr="00687652">
        <w:fldChar w:fldCharType="end"/>
      </w:r>
      <w:r>
        <w:t>.</w:t>
      </w:r>
      <w:r w:rsidRPr="00687652">
        <w:t xml:space="preserve"> </w:t>
      </w:r>
      <w:bookmarkStart w:id="45" w:name="_Toc146541548"/>
    </w:p>
    <w:p w14:paraId="4D82FC71" w14:textId="77777777" w:rsidR="00B96A86" w:rsidRPr="00B53F77" w:rsidRDefault="00B96A86" w:rsidP="00B96A86">
      <w:pPr>
        <w:pStyle w:val="Heading4"/>
      </w:pPr>
      <w:bookmarkStart w:id="46" w:name="_Toc157385322"/>
      <w:r w:rsidRPr="00B53F77">
        <w:t>Liver function tests</w:t>
      </w:r>
      <w:bookmarkEnd w:id="45"/>
      <w:bookmarkEnd w:id="46"/>
    </w:p>
    <w:p w14:paraId="351B49CD" w14:textId="77777777" w:rsidR="00B96A86" w:rsidRPr="00687652" w:rsidRDefault="00B96A86" w:rsidP="00B96A86">
      <w:r w:rsidRPr="00687652">
        <w:t xml:space="preserve">One study reported liver function data (n = 44, AMAB = 25, AFAB = 19). No statistically significant change in liver function was reported </w:t>
      </w:r>
      <w:r w:rsidRPr="00687652">
        <w:fldChar w:fldCharType="begin">
          <w:fldData xml:space="preserve">PEVuZE5vdGU+PENpdGU+PEF1dGhvcj5DYXJtaWNoYWVsPC9BdXRob3I+PFllYXI+MjAyMTwvWWVh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</w:fldData>
        </w:fldChar>
      </w:r>
      <w:r>
        <w:instrText xml:space="preserve"> ADDIN EN.CITE </w:instrText>
      </w:r>
      <w:r>
        <w:fldChar w:fldCharType="begin">
          <w:fldData xml:space="preserve">PEVuZE5vdGU+PENpdGU+PEF1dGhvcj5DYXJtaWNoYWVsPC9BdXRob3I+PFllYXI+MjAyMTwvWWVh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</w:fldData>
        </w:fldChar>
      </w:r>
      <w:r>
        <w:instrText xml:space="preserve"> ADDIN EN.CITE.DATA </w:instrText>
      </w:r>
      <w:r>
        <w:fldChar w:fldCharType="end"/>
      </w:r>
      <w:r w:rsidRPr="00687652">
        <w:fldChar w:fldCharType="separate"/>
      </w:r>
      <w:r>
        <w:rPr>
          <w:noProof/>
        </w:rPr>
        <w:t>(42)</w:t>
      </w:r>
      <w:r w:rsidRPr="00687652">
        <w:fldChar w:fldCharType="end"/>
      </w:r>
      <w:r>
        <w:t>.</w:t>
      </w:r>
    </w:p>
    <w:p w14:paraId="72EB13A3" w14:textId="77777777" w:rsidR="00B96A86" w:rsidRPr="00687652" w:rsidRDefault="00B96A86" w:rsidP="00B96A86">
      <w:pPr>
        <w:pStyle w:val="Heading3"/>
      </w:pPr>
      <w:bookmarkStart w:id="47" w:name="_Toc146541549"/>
      <w:bookmarkStart w:id="48" w:name="_Toc157385323"/>
      <w:r w:rsidRPr="00687652">
        <w:t>Cognition</w:t>
      </w:r>
      <w:r>
        <w:t xml:space="preserve"> </w:t>
      </w:r>
      <w:r w:rsidRPr="00687652">
        <w:t>/</w:t>
      </w:r>
      <w:r>
        <w:t xml:space="preserve"> e</w:t>
      </w:r>
      <w:r w:rsidRPr="00687652">
        <w:t xml:space="preserve">xecutive </w:t>
      </w:r>
      <w:r>
        <w:t>f</w:t>
      </w:r>
      <w:r w:rsidRPr="00687652">
        <w:t>unction</w:t>
      </w:r>
      <w:bookmarkStart w:id="49" w:name="_Toc125712072"/>
      <w:bookmarkEnd w:id="47"/>
      <w:bookmarkEnd w:id="48"/>
    </w:p>
    <w:p w14:paraId="3F5D5012" w14:textId="77777777" w:rsidR="00B96A86" w:rsidRPr="00687652" w:rsidRDefault="00B96A86" w:rsidP="00B96A86">
      <w:r>
        <w:t>Only one</w:t>
      </w:r>
      <w:r w:rsidRPr="00687652">
        <w:t xml:space="preserve"> study examined executive function in 20 adolescents treated with </w:t>
      </w:r>
      <w:proofErr w:type="spellStart"/>
      <w:r w:rsidRPr="00687652">
        <w:t>GnRHa</w:t>
      </w:r>
      <w:proofErr w:type="spellEnd"/>
      <w:r w:rsidRPr="00687652">
        <w:t xml:space="preserve"> for GD (AFAB</w:t>
      </w:r>
      <w:r>
        <w:t xml:space="preserve"> = 12, </w:t>
      </w:r>
      <w:r w:rsidRPr="00687652">
        <w:t xml:space="preserve">AMAB </w:t>
      </w:r>
      <w:r>
        <w:t>= 8</w:t>
      </w:r>
      <w:r w:rsidRPr="00687652">
        <w:t xml:space="preserve">) </w:t>
      </w:r>
      <w:r w:rsidRPr="00687652">
        <w:fldChar w:fldCharType="begin"/>
      </w:r>
      <w:r>
        <w:instrText xml:space="preserve"> ADDIN EN.CITE &lt;EndNote&gt;&lt;Cite&gt;&lt;Author&gt;Staphorsius&lt;/Author&gt;&lt;Year&gt;2015&lt;/Year&gt;&lt;RecNum&gt;3174&lt;/RecNum&gt;&lt;DisplayText&gt;(58)&lt;/DisplayText&gt;&lt;record&gt;&lt;rec-number&gt;3174&lt;/rec-number&gt;&lt;foreign-keys&gt;&lt;key app="EN" db-id="zrz2wxts5x9wdpe05ztpdfpwazs0z0xdf92r" timestamp="1682556221"&gt;3174&lt;/key&gt;&lt;/foreign-keys&gt;&lt;ref-type name="Journal Article"&gt;17&lt;/ref-type&gt;&lt;contributors&gt;&lt;authors&gt;&lt;author&gt;Staphorsius, Annemieke S.&lt;/author&gt;&lt;author&gt;Kreukels, Baudewijntje P. C.&lt;/author&gt;&lt;author&gt;Cohen-Kettenis, Peggy T.&lt;/author&gt;&lt;author&gt;Veltman, Dick J.&lt;/author&gt;&lt;author&gt;Burke, Sarah M.&lt;/author&gt;&lt;author&gt;Schagen, Sebastian E. E.&lt;/author&gt;&lt;author&gt;Wouters, Femke M.&lt;/author&gt;&lt;author&gt;Delemarre-van de Waal, Henriëtte A.&lt;/author&gt;&lt;author&gt;Bakker, Julie&lt;/author&gt;&lt;/authors&gt;&lt;/contributors&gt;&lt;titles&gt;&lt;title&gt;Puberty suppression and executive functioning: An fMRI-study in adolescents with gender dysphoria&lt;/title&gt;&lt;secondary-title&gt;Psychoneuroendocrinology&lt;/secondary-title&gt;&lt;/titles&gt;&lt;periodical&gt;&lt;full-title&gt;Psychoneuroendocrinology&lt;/full-title&gt;&lt;/periodical&gt;&lt;pages&gt;190-199&lt;/pages&gt;&lt;volume&gt;56&lt;/volume&gt;&lt;keywords&gt;&lt;keyword&gt;fMRI&lt;/keyword&gt;&lt;keyword&gt;Adolescents&lt;/keyword&gt;&lt;keyword&gt;Gonadotropin releasing hormone analog&lt;/keyword&gt;&lt;keyword&gt;Tower of London&lt;/keyword&gt;&lt;keyword&gt;Gender dysphoria&lt;/keyword&gt;&lt;keyword&gt;Sex difference&lt;/keyword&gt;&lt;/keywords&gt;&lt;dates&gt;&lt;year&gt;2015&lt;/year&gt;&lt;pub-dates&gt;&lt;date&gt;2015/06/01/&lt;/date&gt;&lt;/pub-dates&gt;&lt;/dates&gt;&lt;isbn&gt;0306-4530&lt;/isbn&gt;&lt;urls&gt;&lt;related-urls&gt;&lt;url&gt;https://www.sciencedirect.com/science/article/pii/S0306453015000943&lt;/url&gt;&lt;/related-urls&gt;&lt;/urls&gt;&lt;electronic-resource-num&gt;https://doi.org/10.1016/j.psyneuen.2015.03.007&lt;/electronic-resource-num&gt;&lt;/record&gt;&lt;/Cite&gt;&lt;/EndNote&gt;</w:instrText>
      </w:r>
      <w:r w:rsidRPr="00687652">
        <w:fldChar w:fldCharType="separate"/>
      </w:r>
      <w:r>
        <w:rPr>
          <w:noProof/>
        </w:rPr>
        <w:t>(58)</w:t>
      </w:r>
      <w:r w:rsidRPr="00687652">
        <w:fldChar w:fldCharType="end"/>
      </w:r>
      <w:r>
        <w:t>.</w:t>
      </w:r>
      <w:r w:rsidRPr="00687652">
        <w:t xml:space="preserve"> Comparisons were made with</w:t>
      </w:r>
      <w:r>
        <w:t xml:space="preserve"> two groups: one</w:t>
      </w:r>
      <w:r w:rsidRPr="00687652">
        <w:t xml:space="preserve"> group of </w:t>
      </w:r>
      <w:r>
        <w:t xml:space="preserve">gender-dysphoric </w:t>
      </w:r>
      <w:r w:rsidRPr="00687652">
        <w:t xml:space="preserve">adolescents not treated with </w:t>
      </w:r>
      <w:proofErr w:type="spellStart"/>
      <w:r w:rsidRPr="00687652">
        <w:t>GnRHa</w:t>
      </w:r>
      <w:proofErr w:type="spellEnd"/>
      <w:r w:rsidRPr="00687652">
        <w:t xml:space="preserve"> and </w:t>
      </w:r>
      <w:r>
        <w:t xml:space="preserve">a </w:t>
      </w:r>
      <w:r w:rsidRPr="00687652">
        <w:t>second group of cis</w:t>
      </w:r>
      <w:r>
        <w:t xml:space="preserve">gender </w:t>
      </w:r>
      <w:r w:rsidRPr="00687652">
        <w:t xml:space="preserve">adolescents who were friends of the adolescents treated with </w:t>
      </w:r>
      <w:proofErr w:type="spellStart"/>
      <w:r w:rsidRPr="00687652">
        <w:t>GnRHa</w:t>
      </w:r>
      <w:proofErr w:type="spellEnd"/>
      <w:r w:rsidRPr="00687652">
        <w:t xml:space="preserve">. Tower of London tasks, a validated test for executive function, were undertaken under magnetic resonance imaging of the brain to identify typical or atypical brain activations. The authors found no significant </w:t>
      </w:r>
      <w:r>
        <w:t>effect</w:t>
      </w:r>
      <w:r w:rsidRPr="00687652">
        <w:t xml:space="preserve"> of </w:t>
      </w:r>
      <w:proofErr w:type="spellStart"/>
      <w:r w:rsidRPr="00687652">
        <w:t>GnRHa</w:t>
      </w:r>
      <w:proofErr w:type="spellEnd"/>
      <w:r w:rsidRPr="00687652">
        <w:t xml:space="preserve"> on </w:t>
      </w:r>
      <w:r>
        <w:t xml:space="preserve">Tower of London </w:t>
      </w:r>
      <w:r w:rsidRPr="00687652">
        <w:t xml:space="preserve">performance scores in either AMAB or AFAB adolescents compared to untreated </w:t>
      </w:r>
      <w:r>
        <w:t xml:space="preserve">gender-dysphoric </w:t>
      </w:r>
      <w:r w:rsidRPr="00687652">
        <w:t>controls</w:t>
      </w:r>
      <w:r>
        <w:t>.</w:t>
      </w:r>
      <w:r w:rsidRPr="00687652">
        <w:t xml:space="preserve"> </w:t>
      </w:r>
      <w:r>
        <w:t>They</w:t>
      </w:r>
      <w:r w:rsidRPr="00687652">
        <w:t xml:space="preserve"> concluded that there were no detrimental effects of </w:t>
      </w:r>
      <w:proofErr w:type="spellStart"/>
      <w:r w:rsidRPr="00687652">
        <w:t>GnRHa</w:t>
      </w:r>
      <w:proofErr w:type="spellEnd"/>
      <w:r w:rsidRPr="00687652">
        <w:t xml:space="preserve"> on executive function. This case-controlled study was </w:t>
      </w:r>
      <w:r>
        <w:t>assessed to be</w:t>
      </w:r>
      <w:r w:rsidRPr="00687652">
        <w:t xml:space="preserve"> of good quality </w:t>
      </w:r>
      <w:r>
        <w:t>given its use of</w:t>
      </w:r>
      <w:r w:rsidRPr="00687652">
        <w:t xml:space="preserve"> age matched</w:t>
      </w:r>
      <w:r>
        <w:t>,</w:t>
      </w:r>
      <w:r w:rsidRPr="00687652">
        <w:t xml:space="preserve"> non-treated individuals with GD as controls, </w:t>
      </w:r>
      <w:r>
        <w:t>as well as</w:t>
      </w:r>
      <w:r w:rsidRPr="00687652">
        <w:t xml:space="preserve"> a second group of age-matched</w:t>
      </w:r>
      <w:r>
        <w:t>,</w:t>
      </w:r>
      <w:r w:rsidRPr="00687652">
        <w:t xml:space="preserve"> cisgender </w:t>
      </w:r>
      <w:r>
        <w:t>individuals</w:t>
      </w:r>
      <w:r w:rsidRPr="00687652">
        <w:t xml:space="preserve"> from the same socio-demographic group.</w:t>
      </w:r>
      <w:bookmarkEnd w:id="49"/>
    </w:p>
    <w:p w14:paraId="79D5A61E" w14:textId="77777777" w:rsidR="00B96A86" w:rsidRPr="00687652" w:rsidRDefault="00B96A86" w:rsidP="00B96A86">
      <w:pPr>
        <w:pStyle w:val="Heading3"/>
      </w:pPr>
      <w:bookmarkStart w:id="50" w:name="_Toc157385324"/>
      <w:r w:rsidRPr="00687652">
        <w:t xml:space="preserve">Efficacy of </w:t>
      </w:r>
      <w:proofErr w:type="spellStart"/>
      <w:r w:rsidRPr="00687652">
        <w:t>GnRHa</w:t>
      </w:r>
      <w:bookmarkEnd w:id="50"/>
      <w:proofErr w:type="spellEnd"/>
    </w:p>
    <w:p w14:paraId="1452B61A" w14:textId="2805D57D" w:rsidR="00B96A86" w:rsidRDefault="00B96A86" w:rsidP="00B96A86">
      <w:r w:rsidRPr="00687652">
        <w:t>Two studies assess</w:t>
      </w:r>
      <w:r>
        <w:t>ed</w:t>
      </w:r>
      <w:r w:rsidRPr="00687652">
        <w:t xml:space="preserve"> the efficacy of pubert</w:t>
      </w:r>
      <w:r>
        <w:t>y</w:t>
      </w:r>
      <w:r w:rsidRPr="00687652">
        <w:t xml:space="preserve"> suppression using </w:t>
      </w:r>
      <w:proofErr w:type="spellStart"/>
      <w:r w:rsidRPr="00687652">
        <w:t>GnRHa</w:t>
      </w:r>
      <w:proofErr w:type="spellEnd"/>
      <w:r w:rsidRPr="00687652">
        <w:t xml:space="preserve"> (n = 70, AMAB = 54, AFAB = 36). One study reported LH/FSH levels after </w:t>
      </w:r>
      <w:proofErr w:type="spellStart"/>
      <w:r w:rsidRPr="00687652">
        <w:t>GnRHa</w:t>
      </w:r>
      <w:proofErr w:type="spellEnd"/>
      <w:r w:rsidRPr="00687652">
        <w:t xml:space="preserve"> implants, injections or implants after injections </w:t>
      </w:r>
      <w:r w:rsidRPr="00687652">
        <w:fldChar w:fldCharType="begin"/>
      </w:r>
      <w:r>
        <w:instrText xml:space="preserve"> ADDIN EN.CITE &lt;EndNote&gt;&lt;Cite&gt;&lt;Author&gt;Ni&lt;/Author&gt;&lt;Year&gt;2023&lt;/Year&gt;&lt;RecNum&gt;2596&lt;/RecNum&gt;&lt;DisplayText&gt;(59)&lt;/DisplayText&gt;&lt;record&gt;&lt;rec-number&gt;2596&lt;/rec-number&gt;&lt;foreign-keys&gt;&lt;key app="EN" db-id="ss90s2zv1pwrsxedrrnpdadx2e9te0dxr5fr" timestamp="1695345838"&gt;2596&lt;/key&gt;&lt;/foreign-keys&gt;&lt;ref-type name="Journal Article"&gt;17&lt;/ref-type&gt;&lt;contributors&gt;&lt;authors&gt;&lt;author&gt;Ni, Jennifer&lt;/author&gt;&lt;author&gt;Chi, Carolyn&lt;/author&gt;&lt;author&gt;Aye, Tandy&lt;/author&gt;&lt;/authors&gt;&lt;/contributors&gt;&lt;titles&gt;&lt;title&gt;Review of implant gonadotrophin-releasing hormone agonist use: Experience in a single academic center&lt;/title&gt;&lt;secondary-title&gt;Hormone Research in Paediatrics&lt;/secondary-title&gt;&lt;/titles&gt;&lt;periodical&gt;&lt;full-title&gt;Hormone Research in Paediatrics&lt;/full-title&gt;&lt;/periodical&gt;&lt;dates&gt;&lt;year&gt;2023&lt;/year&gt;&lt;/dates&gt;&lt;pub-location&gt;Switzerland&lt;/pub-location&gt;&lt;isbn&gt;1663-2826&amp;#xD;1663-2818&lt;/isbn&gt;&lt;urls&gt;&lt;related-urls&gt;&lt;url&gt;http://ovidsp.ovid.com/ovidweb.cgi?T=JS&amp;amp;PAGE=reference&amp;amp;D=medp&amp;amp;NEWS=N&amp;amp;AN=36791687&lt;/url&gt;&lt;/related-urls&gt;&lt;/urls&gt;&lt;electronic-resource-num&gt;https://dx.doi.org/10.1159/000529733&lt;/electronic-resource-num&gt;&lt;remote-database-name&gt;Ovid MEDLINE(R) Epub Ahead of Print&lt;/remote-database-name&gt;&lt;access-date&gt;20230215//&lt;/access-date&gt;&lt;/record&gt;&lt;/Cite&gt;&lt;/EndNote&gt;</w:instrText>
      </w:r>
      <w:r w:rsidRPr="00687652">
        <w:fldChar w:fldCharType="separate"/>
      </w:r>
      <w:r>
        <w:rPr>
          <w:noProof/>
        </w:rPr>
        <w:t>(59)</w:t>
      </w:r>
      <w:r w:rsidRPr="00687652">
        <w:fldChar w:fldCharType="end"/>
      </w:r>
      <w:r w:rsidRPr="00687652">
        <w:t>. The study cohort consisted of individuals with GD and central precocious puberty (CPP)</w:t>
      </w:r>
      <w:r>
        <w:t>.</w:t>
      </w:r>
      <w:r w:rsidRPr="00687652">
        <w:t xml:space="preserve"> </w:t>
      </w:r>
      <w:r>
        <w:t>A</w:t>
      </w:r>
      <w:r w:rsidRPr="00687652">
        <w:t>lthough the LH/FSH results were pooled for both groups</w:t>
      </w:r>
      <w:r>
        <w:t>,</w:t>
      </w:r>
      <w:r w:rsidRPr="00687652">
        <w:t xml:space="preserve"> pubertal suppression </w:t>
      </w:r>
      <w:r>
        <w:t>(</w:t>
      </w:r>
      <w:r w:rsidRPr="00687652">
        <w:t>as measured by LH/FSH levels</w:t>
      </w:r>
      <w:r>
        <w:t>)</w:t>
      </w:r>
      <w:r w:rsidRPr="00687652">
        <w:t xml:space="preserve"> was achieved for all 40 individuals with GD and 10 of 12 with CPP. Of the two individuals with CPP who did not achieve </w:t>
      </w:r>
      <w:r>
        <w:t xml:space="preserve">LH/FSH </w:t>
      </w:r>
      <w:r w:rsidRPr="00687652">
        <w:t>suppression,</w:t>
      </w:r>
      <w:r>
        <w:t xml:space="preserve"> one was AFAB and the other was AMAB. The AF</w:t>
      </w:r>
      <w:r w:rsidRPr="00687652">
        <w:t xml:space="preserve">AB </w:t>
      </w:r>
      <w:r>
        <w:t>individual experienced menses suppression</w:t>
      </w:r>
      <w:r w:rsidRPr="00687652">
        <w:t xml:space="preserve"> and </w:t>
      </w:r>
      <w:r>
        <w:t>decreased</w:t>
      </w:r>
      <w:r w:rsidRPr="00687652">
        <w:t xml:space="preserve"> serum oestradiol</w:t>
      </w:r>
      <w:r>
        <w:t>.</w:t>
      </w:r>
      <w:r w:rsidRPr="00687652">
        <w:t xml:space="preserve"> </w:t>
      </w:r>
      <w:r>
        <w:t>The</w:t>
      </w:r>
      <w:r w:rsidRPr="00687652">
        <w:t xml:space="preserve"> AMAB</w:t>
      </w:r>
      <w:r>
        <w:t xml:space="preserve"> individual</w:t>
      </w:r>
      <w:r w:rsidRPr="00687652">
        <w:t xml:space="preserve"> </w:t>
      </w:r>
      <w:r>
        <w:t>experienced</w:t>
      </w:r>
      <w:r w:rsidRPr="00687652">
        <w:t xml:space="preserve"> </w:t>
      </w:r>
      <w:r>
        <w:t>decreased</w:t>
      </w:r>
      <w:r w:rsidRPr="00687652">
        <w:t xml:space="preserve"> testosterone and growth velocity with a decrease in puberty </w:t>
      </w:r>
      <w:r>
        <w:t>development</w:t>
      </w:r>
      <w:r w:rsidRPr="00687652">
        <w:t xml:space="preserve">. </w:t>
      </w:r>
    </w:p>
    <w:p w14:paraId="02DBDD61" w14:textId="77777777" w:rsidR="00B96A86" w:rsidRPr="00687652" w:rsidRDefault="00B96A86" w:rsidP="00B96A86"/>
    <w:p w14:paraId="4420B7D2" w14:textId="61C76D0F" w:rsidR="00B96A86" w:rsidRDefault="00B96A86" w:rsidP="00B96A86">
      <w:r>
        <w:t>The</w:t>
      </w:r>
      <w:r w:rsidRPr="00687652">
        <w:t xml:space="preserve"> second study </w:t>
      </w:r>
      <w:r>
        <w:t>found</w:t>
      </w:r>
      <w:r w:rsidRPr="00687652">
        <w:t xml:space="preserve"> that</w:t>
      </w:r>
      <w:r>
        <w:t xml:space="preserve"> while</w:t>
      </w:r>
      <w:r w:rsidRPr="00687652">
        <w:t xml:space="preserve"> basal LH levels did not return to prepubertal levels, there was clinical and hormonal evidence of gonadal suppression </w:t>
      </w:r>
      <w:r w:rsidRPr="00687652">
        <w:fldChar w:fldCharType="begin"/>
      </w:r>
      <w:r>
        <w:instrText xml:space="preserve"> ADDIN EN.CITE &lt;EndNote&gt;&lt;Cite&gt;&lt;Author&gt;Mejia-Otero&lt;/Author&gt;&lt;Year&gt;2021&lt;/Year&gt;&lt;RecNum&gt;888&lt;/RecNum&gt;&lt;DisplayText&gt;(29)&lt;/DisplayText&gt;&lt;record&gt;&lt;rec-number&gt;888&lt;/rec-number&gt;&lt;foreign-keys&gt;&lt;key app="EN" db-id="ss90s2zv1pwrsxedrrnpdadx2e9te0dxr5fr" timestamp="1695345836"&gt;888&lt;/key&gt;&lt;/foreign-keys&gt;&lt;ref-type name="Journal Article"&gt;17&lt;/ref-type&gt;&lt;contributors&gt;&lt;authors&gt;&lt;author&gt;Mejia-Otero, Juan Diego&lt;/author&gt;&lt;author&gt;White, Perrin&lt;/author&gt;&lt;author&gt;Lopez, Ximena&lt;/author&gt;&lt;/authors&gt;&lt;/contributors&gt;&lt;titles&gt;&lt;title&gt;Effectiveness of puberty suppression with gonadotropin-releasing hormone agonists in transgender youth&lt;/title&gt;&lt;secondary-title&gt;Transgender Health&lt;/secondary-title&gt;&lt;/titles&gt;&lt;periodical&gt;&lt;full-title&gt;Transgender Health&lt;/full-title&gt;&lt;/periodical&gt;&lt;pages&gt;31-35&lt;/pages&gt;&lt;volume&gt;6&lt;/volume&gt;&lt;number&gt;1&lt;/number&gt;&lt;section&gt;Mejia-Otero, Juan Diego. Department of Pediatrics, University of Arkansas for Medical Sciences, Little Rock, Arkansas, USA.&amp;#xD;Mejia-Otero, Juan Diego. Department of Pediatrics, University of Texas Southwestern Medical Center, Dallas, Texas, USA.&amp;#xD;White, Perrin. Department of Pediatrics, University of Texas Southwestern Medical Center, Dallas, Texas, USA.&amp;#xD;Lopez, Ximena. Department of Pediatrics, University of Texas Southwestern Medical Center, Dallas, Texas, USA.&lt;/section&gt;&lt;dates&gt;&lt;year&gt;2021&lt;/year&gt;&lt;/dates&gt;&lt;pub-location&gt;United States&lt;/pub-location&gt;&lt;isbn&gt;2688-4887&amp;#xD;2380-193X&lt;/isbn&gt;&lt;urls&gt;&lt;related-urls&gt;&lt;url&gt;http://ovidsp.ovid.com/ovidweb.cgi?T=JS&amp;amp;PAGE=reference&amp;amp;D=pmnm6&amp;amp;NEWS=N&amp;amp;AN=33614957&lt;/url&gt;&lt;/related-urls&gt;&lt;/urls&gt;&lt;electronic-resource-num&gt;https://dx.doi.org/10.1089/trgh.2020.0007&lt;/electronic-resource-num&gt;&lt;remote-database-name&gt;Ovid MEDLINE(R) PubMed-not-MEDLINE &amp;lt;2021&amp;gt;&lt;/remote-database-name&gt;&lt;access-date&gt;20210215//&lt;/access-date&gt;&lt;/record&gt;&lt;/Cite&gt;&lt;/EndNote&gt;</w:instrText>
      </w:r>
      <w:r w:rsidRPr="00687652">
        <w:fldChar w:fldCharType="separate"/>
      </w:r>
      <w:r>
        <w:rPr>
          <w:noProof/>
        </w:rPr>
        <w:t>(29)</w:t>
      </w:r>
      <w:r w:rsidRPr="00687652">
        <w:fldChar w:fldCharType="end"/>
      </w:r>
      <w:r>
        <w:t>.</w:t>
      </w:r>
      <w:r>
        <w:rPr>
          <w:rStyle w:val="FootnoteReference"/>
        </w:rPr>
        <w:footnoteReference w:id="17"/>
      </w:r>
      <w:r>
        <w:t xml:space="preserve"> </w:t>
      </w:r>
    </w:p>
    <w:p w14:paraId="3AAFD043" w14:textId="77777777" w:rsidR="00F11872" w:rsidRDefault="00F11872" w:rsidP="00B96A86"/>
    <w:p w14:paraId="3638CBDB" w14:textId="47C871DC" w:rsidR="00B96A86" w:rsidRDefault="00B96A86" w:rsidP="00B96A86">
      <w:r>
        <w:t>Two other</w:t>
      </w:r>
      <w:r w:rsidRPr="00687652">
        <w:t xml:space="preserve"> studies analysing </w:t>
      </w:r>
      <w:r>
        <w:t xml:space="preserve">the </w:t>
      </w:r>
      <w:r w:rsidRPr="00687652">
        <w:t xml:space="preserve">efficacy of </w:t>
      </w:r>
      <w:proofErr w:type="spellStart"/>
      <w:r w:rsidRPr="00687652">
        <w:t>GnRHa</w:t>
      </w:r>
      <w:proofErr w:type="spellEnd"/>
      <w:r w:rsidRPr="00687652">
        <w:t xml:space="preserve"> included a </w:t>
      </w:r>
      <w:r>
        <w:t xml:space="preserve">satisfaction </w:t>
      </w:r>
      <w:r w:rsidRPr="00687652">
        <w:t xml:space="preserve">survey of GD youth with </w:t>
      </w:r>
      <w:proofErr w:type="spellStart"/>
      <w:r w:rsidRPr="00687652">
        <w:t>GnRHa</w:t>
      </w:r>
      <w:proofErr w:type="spellEnd"/>
      <w:r w:rsidRPr="00687652">
        <w:t xml:space="preserve"> implants </w:t>
      </w:r>
      <w:r w:rsidRPr="00687652">
        <w:fldChar w:fldCharType="begin">
          <w:fldData xml:space="preserve">PEVuZE5vdGU+PENpdGU+PEF1dGhvcj5Ib2Jzb248L0F1dGhvcj48WWVhcj4yMDIyPC9ZZWFyPjxS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</w:fldData>
        </w:fldChar>
      </w:r>
      <w:r>
        <w:instrText xml:space="preserve"> ADDIN EN.CITE </w:instrText>
      </w:r>
      <w:r>
        <w:fldChar w:fldCharType="begin">
          <w:fldData xml:space="preserve">PEVuZE5vdGU+PENpdGU+PEF1dGhvcj5Ib2Jzb248L0F1dGhvcj48WWVhcj4yMDIyPC9ZZWFyPjxS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</w:fldData>
        </w:fldChar>
      </w:r>
      <w:r>
        <w:instrText xml:space="preserve"> ADDIN EN.CITE.DATA </w:instrText>
      </w:r>
      <w:r>
        <w:fldChar w:fldCharType="end"/>
      </w:r>
      <w:r w:rsidRPr="00687652">
        <w:fldChar w:fldCharType="separate"/>
      </w:r>
      <w:r>
        <w:rPr>
          <w:noProof/>
        </w:rPr>
        <w:t>(60)</w:t>
      </w:r>
      <w:r w:rsidRPr="00687652">
        <w:fldChar w:fldCharType="end"/>
      </w:r>
      <w:r>
        <w:t xml:space="preserve">, and </w:t>
      </w:r>
      <w:r w:rsidRPr="00687652">
        <w:t>a study of efficacy and a co</w:t>
      </w:r>
      <w:r>
        <w:t>m</w:t>
      </w:r>
      <w:r w:rsidRPr="00687652">
        <w:t xml:space="preserve">parison of two different brands of implants </w:t>
      </w:r>
      <w:r w:rsidRPr="00687652">
        <w:fldChar w:fldCharType="begin">
          <w:fldData xml:space="preserve">PEVuZE5vdGU+PENpdGU+PEF1dGhvcj5PbHNvbi1LZW5uZWR5PC9BdXRob3I+PFllYXI+MjAyMTwv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</w:fldData>
        </w:fldChar>
      </w:r>
      <w:r>
        <w:instrText xml:space="preserve"> ADDIN EN.CITE </w:instrText>
      </w:r>
      <w:r>
        <w:fldChar w:fldCharType="begin">
          <w:fldData xml:space="preserve">PEVuZE5vdGU+PENpdGU+PEF1dGhvcj5PbHNvbi1LZW5uZWR5PC9BdXRob3I+PFllYXI+MjAyMTwv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</w:fldData>
        </w:fldChar>
      </w:r>
      <w:r>
        <w:instrText xml:space="preserve"> ADDIN EN.CITE.DATA </w:instrText>
      </w:r>
      <w:r>
        <w:fldChar w:fldCharType="end"/>
      </w:r>
      <w:r w:rsidRPr="00687652">
        <w:fldChar w:fldCharType="separate"/>
      </w:r>
      <w:r>
        <w:rPr>
          <w:noProof/>
        </w:rPr>
        <w:t>(30)</w:t>
      </w:r>
      <w:r w:rsidRPr="00687652">
        <w:fldChar w:fldCharType="end"/>
      </w:r>
      <w:r>
        <w:t>.</w:t>
      </w:r>
    </w:p>
    <w:p w14:paraId="6FC4D16C" w14:textId="77777777" w:rsidR="00B96A86" w:rsidRDefault="00B96A86" w:rsidP="00B96A86"/>
    <w:p w14:paraId="3BF15EDC" w14:textId="77777777" w:rsidR="00B96A86" w:rsidRDefault="00B96A86" w:rsidP="00B96A86">
      <w:r w:rsidRPr="00687652">
        <w:t xml:space="preserve">Serum concentrations of </w:t>
      </w:r>
      <w:r>
        <w:t xml:space="preserve">LH </w:t>
      </w:r>
      <w:r w:rsidRPr="00687652">
        <w:t xml:space="preserve">and </w:t>
      </w:r>
      <w:r>
        <w:t>FSH</w:t>
      </w:r>
      <w:r w:rsidRPr="00687652">
        <w:t xml:space="preserve"> during </w:t>
      </w:r>
      <w:proofErr w:type="spellStart"/>
      <w:r w:rsidRPr="00687652">
        <w:t>GnRHa</w:t>
      </w:r>
      <w:proofErr w:type="spellEnd"/>
      <w:r w:rsidRPr="00687652">
        <w:t xml:space="preserve"> treatment </w:t>
      </w:r>
      <w:r>
        <w:t>were</w:t>
      </w:r>
      <w:r w:rsidRPr="00687652">
        <w:t xml:space="preserve"> reported in 13 of the 20 studies</w:t>
      </w:r>
      <w:r>
        <w:t xml:space="preserve"> assessing the physical effects of </w:t>
      </w:r>
      <w:proofErr w:type="spellStart"/>
      <w:r>
        <w:t>GnRHa</w:t>
      </w:r>
      <w:proofErr w:type="spellEnd"/>
      <w:r>
        <w:t xml:space="preserve"> treatment</w:t>
      </w:r>
      <w:r w:rsidRPr="00687652">
        <w:t xml:space="preserve">. </w:t>
      </w:r>
      <w:r>
        <w:t>Pubertal suppression</w:t>
      </w:r>
      <w:r>
        <w:rPr>
          <w:rStyle w:val="FootnoteReference"/>
        </w:rPr>
        <w:footnoteReference w:id="18"/>
      </w:r>
      <w:r w:rsidRPr="00687652">
        <w:t xml:space="preserve"> </w:t>
      </w:r>
      <w:r>
        <w:t xml:space="preserve">appeared to have been achieved </w:t>
      </w:r>
      <w:r w:rsidRPr="00687652">
        <w:t xml:space="preserve">in all </w:t>
      </w:r>
      <w:r>
        <w:t>individuals in almost all studies in which this variable was reported.</w:t>
      </w:r>
    </w:p>
    <w:p w14:paraId="35D0F0A5" w14:textId="77777777" w:rsidR="00B96A86" w:rsidRPr="00687652" w:rsidRDefault="00B96A86" w:rsidP="00B96A86">
      <w:pPr>
        <w:pStyle w:val="Heading3"/>
      </w:pPr>
      <w:bookmarkStart w:id="51" w:name="_Toc157385325"/>
      <w:r w:rsidRPr="00687652">
        <w:t>Fertility</w:t>
      </w:r>
      <w:bookmarkEnd w:id="51"/>
    </w:p>
    <w:p w14:paraId="2BACB1CD" w14:textId="77777777" w:rsidR="00B96A86" w:rsidRPr="00B623B3" w:rsidRDefault="00B96A86" w:rsidP="00B96A86">
      <w:pPr>
        <w:pStyle w:val="Heading4"/>
        <w:jc w:val="both"/>
      </w:pPr>
      <w:r w:rsidRPr="00B623B3">
        <w:t>A</w:t>
      </w:r>
      <w:r>
        <w:t xml:space="preserve">ssigned female at </w:t>
      </w:r>
      <w:proofErr w:type="gramStart"/>
      <w:r>
        <w:t>birth</w:t>
      </w:r>
      <w:proofErr w:type="gramEnd"/>
    </w:p>
    <w:p w14:paraId="1B2DC05E" w14:textId="77777777" w:rsidR="00B96A86" w:rsidRPr="00687652" w:rsidRDefault="00B96A86" w:rsidP="00B96A86">
      <w:r w:rsidRPr="00687652">
        <w:t xml:space="preserve">No </w:t>
      </w:r>
      <w:r>
        <w:t xml:space="preserve">peer-reviewed studies </w:t>
      </w:r>
      <w:r w:rsidRPr="00687652">
        <w:t>examining fertility in AFAB</w:t>
      </w:r>
      <w:r>
        <w:t xml:space="preserve"> individuals</w:t>
      </w:r>
      <w:r w:rsidRPr="00687652">
        <w:t xml:space="preserve"> were identified</w:t>
      </w:r>
      <w:r>
        <w:t xml:space="preserve">. </w:t>
      </w:r>
      <w:proofErr w:type="gramStart"/>
      <w:r>
        <w:t>However</w:t>
      </w:r>
      <w:proofErr w:type="gramEnd"/>
      <w:r>
        <w:t xml:space="preserve"> three conference proceedings have indicated that oocyte retrieval after </w:t>
      </w:r>
      <w:proofErr w:type="spellStart"/>
      <w:r>
        <w:t>GnRHa</w:t>
      </w:r>
      <w:proofErr w:type="spellEnd"/>
      <w:r>
        <w:t xml:space="preserve"> therapy is possible. </w:t>
      </w:r>
      <w:r w:rsidRPr="00351ED2">
        <w:rPr>
          <w:sz w:val="22"/>
          <w:szCs w:val="24"/>
        </w:rPr>
        <w:fldChar w:fldCharType="begin">
          <w:fldData xml:space="preserve">PEVuZE5vdGU+PENpdGU+PEF1dGhvcj5CYXJyZXR0PC9BdXRob3I+PFllYXI+MjAyMjwvWWVhcj48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</w:fldData>
        </w:fldChar>
      </w:r>
      <w:r>
        <w:instrText xml:space="preserve"> ADDIN EN.CITE </w:instrText>
      </w:r>
      <w:r>
        <w:fldChar w:fldCharType="begin">
          <w:fldData xml:space="preserve">PEVuZE5vdGU+PENpdGU+PEF1dGhvcj5CYXJyZXR0PC9BdXRob3I+PFllYXI+MjAyMjwvWWVhcj48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</w:fldData>
        </w:fldChar>
      </w:r>
      <w:r>
        <w:instrText xml:space="preserve"> ADDIN EN.CITE.DATA </w:instrText>
      </w:r>
      <w:r>
        <w:fldChar w:fldCharType="end"/>
      </w:r>
      <w:r w:rsidRPr="00351ED2">
        <w:rPr>
          <w:sz w:val="22"/>
          <w:szCs w:val="24"/>
        </w:rPr>
      </w:r>
      <w:r w:rsidRPr="00351ED2">
        <w:rPr>
          <w:sz w:val="22"/>
          <w:szCs w:val="24"/>
        </w:rPr>
        <w:fldChar w:fldCharType="separate"/>
      </w:r>
      <w:r w:rsidRPr="00351ED2">
        <w:rPr>
          <w:noProof/>
          <w:sz w:val="22"/>
          <w:szCs w:val="24"/>
        </w:rPr>
        <w:t>(61)</w:t>
      </w:r>
      <w:r w:rsidRPr="00351ED2">
        <w:rPr>
          <w:sz w:val="22"/>
          <w:szCs w:val="24"/>
        </w:rPr>
        <w:fldChar w:fldCharType="end"/>
      </w:r>
      <w:r w:rsidRPr="00351ED2">
        <w:rPr>
          <w:sz w:val="22"/>
          <w:szCs w:val="24"/>
        </w:rPr>
        <w:fldChar w:fldCharType="begin">
          <w:fldData xml:space="preserve">PEVuZE5vdGU+PENpdGU+PEF1dGhvcj5MYXRpZjwvQXV0aG9yPjxZZWFyPjIwMjM8L1llYXI+PFJl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</w:fldData>
        </w:fldChar>
      </w:r>
      <w:r w:rsidRPr="00351ED2">
        <w:rPr>
          <w:sz w:val="22"/>
          <w:szCs w:val="24"/>
        </w:rPr>
        <w:instrText xml:space="preserve"> ADDIN EN.CITE </w:instrText>
      </w:r>
      <w:r w:rsidRPr="00351ED2">
        <w:rPr>
          <w:sz w:val="22"/>
          <w:szCs w:val="24"/>
        </w:rPr>
        <w:fldChar w:fldCharType="begin">
          <w:fldData xml:space="preserve">PEVuZE5vdGU+PENpdGU+PEF1dGhvcj5MYXRpZjwvQXV0aG9yPjxZZWFyPjIwMjM8L1llYXI+PFJl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</w:fldData>
        </w:fldChar>
      </w:r>
      <w:r w:rsidRPr="00351ED2">
        <w:rPr>
          <w:sz w:val="22"/>
          <w:szCs w:val="24"/>
        </w:rPr>
        <w:instrText xml:space="preserve"> ADDIN EN.CITE.DATA </w:instrText>
      </w:r>
      <w:r w:rsidRPr="00351ED2">
        <w:rPr>
          <w:sz w:val="22"/>
          <w:szCs w:val="24"/>
        </w:rPr>
      </w:r>
      <w:r w:rsidRPr="00351ED2">
        <w:rPr>
          <w:sz w:val="22"/>
          <w:szCs w:val="24"/>
        </w:rPr>
        <w:fldChar w:fldCharType="end"/>
      </w:r>
      <w:r w:rsidRPr="00351ED2">
        <w:rPr>
          <w:sz w:val="22"/>
          <w:szCs w:val="24"/>
        </w:rPr>
      </w:r>
      <w:r w:rsidRPr="00351ED2">
        <w:rPr>
          <w:sz w:val="22"/>
          <w:szCs w:val="24"/>
        </w:rPr>
        <w:fldChar w:fldCharType="separate"/>
      </w:r>
      <w:r w:rsidRPr="00351ED2">
        <w:rPr>
          <w:sz w:val="22"/>
          <w:szCs w:val="24"/>
        </w:rPr>
        <w:t>(62)</w:t>
      </w:r>
      <w:r w:rsidRPr="00351ED2">
        <w:rPr>
          <w:sz w:val="22"/>
          <w:szCs w:val="24"/>
        </w:rPr>
        <w:fldChar w:fldCharType="end"/>
      </w:r>
      <w:r w:rsidRPr="00351ED2">
        <w:rPr>
          <w:sz w:val="22"/>
          <w:szCs w:val="24"/>
        </w:rPr>
        <w:fldChar w:fldCharType="begin">
          <w:fldData xml:space="preserve">PEVuZE5vdGU+PENpdGU+PEF1dGhvcj5TdGFyazwvQXV0aG9yPjxZZWFyPjIwMjM8L1llYXI+PFJl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</w:fldData>
        </w:fldChar>
      </w:r>
      <w:r>
        <w:instrText xml:space="preserve"> ADDIN EN.CITE </w:instrText>
      </w:r>
      <w:r>
        <w:fldChar w:fldCharType="begin">
          <w:fldData xml:space="preserve">PEVuZE5vdGU+PENpdGU+PEF1dGhvcj5TdGFyazwvQXV0aG9yPjxZZWFyPjIwMjM8L1llYXI+PFJl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</w:fldData>
        </w:fldChar>
      </w:r>
      <w:r>
        <w:instrText xml:space="preserve"> ADDIN EN.CITE.DATA </w:instrText>
      </w:r>
      <w:r>
        <w:fldChar w:fldCharType="end"/>
      </w:r>
      <w:r w:rsidRPr="00351ED2">
        <w:rPr>
          <w:sz w:val="22"/>
          <w:szCs w:val="24"/>
        </w:rPr>
      </w:r>
      <w:r w:rsidRPr="00351ED2">
        <w:rPr>
          <w:sz w:val="22"/>
          <w:szCs w:val="24"/>
        </w:rPr>
        <w:fldChar w:fldCharType="separate"/>
      </w:r>
      <w:r w:rsidRPr="00351ED2">
        <w:rPr>
          <w:noProof/>
          <w:sz w:val="22"/>
          <w:szCs w:val="24"/>
        </w:rPr>
        <w:t>(63)</w:t>
      </w:r>
      <w:r w:rsidRPr="00351ED2">
        <w:rPr>
          <w:sz w:val="22"/>
          <w:szCs w:val="24"/>
        </w:rPr>
        <w:fldChar w:fldCharType="end"/>
      </w:r>
      <w:r w:rsidRPr="00351ED2">
        <w:rPr>
          <w:sz w:val="22"/>
          <w:szCs w:val="24"/>
        </w:rPr>
        <w:t>. These studies may be published in due course.</w:t>
      </w:r>
    </w:p>
    <w:p w14:paraId="4539A725" w14:textId="77777777" w:rsidR="00B96A86" w:rsidRPr="00D0459D" w:rsidRDefault="00B96A86" w:rsidP="00B96A86">
      <w:pPr>
        <w:pStyle w:val="Heading4"/>
        <w:jc w:val="both"/>
      </w:pPr>
      <w:r w:rsidRPr="00D0459D">
        <w:t>A</w:t>
      </w:r>
      <w:r>
        <w:t xml:space="preserve">ssigned male at </w:t>
      </w:r>
      <w:proofErr w:type="gramStart"/>
      <w:r>
        <w:t>birth</w:t>
      </w:r>
      <w:proofErr w:type="gramEnd"/>
    </w:p>
    <w:p w14:paraId="20CC567B" w14:textId="4FCE1DD8" w:rsidR="00B96A86" w:rsidRDefault="00B96A86" w:rsidP="00B96A86">
      <w:r w:rsidRPr="00687652">
        <w:t xml:space="preserve">A single study </w:t>
      </w:r>
      <w:r>
        <w:t>provided an</w:t>
      </w:r>
      <w:r w:rsidRPr="00687652">
        <w:t xml:space="preserve"> analys</w:t>
      </w:r>
      <w:r>
        <w:t>i</w:t>
      </w:r>
      <w:r w:rsidRPr="00687652">
        <w:t xml:space="preserve">s of sperm quality in transwomen (AMAB) who had received </w:t>
      </w:r>
      <w:proofErr w:type="spellStart"/>
      <w:r w:rsidRPr="00687652">
        <w:t>GnRHa</w:t>
      </w:r>
      <w:proofErr w:type="spellEnd"/>
      <w:r w:rsidRPr="00687652">
        <w:t xml:space="preserve"> therapy</w:t>
      </w:r>
      <w:r>
        <w:t>,</w:t>
      </w:r>
      <w:r w:rsidRPr="00687652">
        <w:t xml:space="preserve"> although all these individuals had also received GAHT </w:t>
      </w:r>
      <w:r w:rsidRPr="00687652">
        <w:fldChar w:fldCharType="begin">
          <w:fldData xml:space="preserve">PEVuZE5vdGU+PENpdGU+PEF1dGhvcj5QZXJpPC9BdXRob3I+PFllYXI+MjAyMTwvWWVhcj48UmVj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</w:fldData>
        </w:fldChar>
      </w:r>
      <w:r>
        <w:instrText xml:space="preserve"> ADDIN EN.CITE </w:instrText>
      </w:r>
      <w:r>
        <w:fldChar w:fldCharType="begin">
          <w:fldData xml:space="preserve">PEVuZE5vdGU+PENpdGU+PEF1dGhvcj5QZXJpPC9BdXRob3I+PFllYXI+MjAyMTwvWWVhcj48UmVj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</w:fldData>
        </w:fldChar>
      </w:r>
      <w:r>
        <w:instrText xml:space="preserve"> ADDIN EN.CITE.DATA </w:instrText>
      </w:r>
      <w:r>
        <w:fldChar w:fldCharType="end"/>
      </w:r>
      <w:r w:rsidRPr="00687652">
        <w:fldChar w:fldCharType="separate"/>
      </w:r>
      <w:r>
        <w:rPr>
          <w:noProof/>
        </w:rPr>
        <w:t>(28)</w:t>
      </w:r>
      <w:r w:rsidRPr="00687652">
        <w:fldChar w:fldCharType="end"/>
      </w:r>
      <w:r>
        <w:t>.</w:t>
      </w:r>
      <w:r w:rsidRPr="00687652">
        <w:t xml:space="preserve"> The study </w:t>
      </w:r>
      <w:r>
        <w:t>found</w:t>
      </w:r>
      <w:r w:rsidRPr="00687652">
        <w:t xml:space="preserve"> a small number of non-motile spermatozoa at testicular biopsy in only </w:t>
      </w:r>
      <w:r>
        <w:t>one</w:t>
      </w:r>
      <w:r w:rsidRPr="00687652">
        <w:t xml:space="preserve"> of </w:t>
      </w:r>
      <w:r>
        <w:t>six individuals</w:t>
      </w:r>
      <w:r w:rsidRPr="00687652">
        <w:t xml:space="preserve">. </w:t>
      </w:r>
      <w:r>
        <w:t xml:space="preserve">However, evidence on the impact of </w:t>
      </w:r>
      <w:proofErr w:type="spellStart"/>
      <w:r>
        <w:t>GnRHa</w:t>
      </w:r>
      <w:proofErr w:type="spellEnd"/>
      <w:r>
        <w:t xml:space="preserve"> alone or in combination with GAHT on fertility in AMAB individuals is limited</w:t>
      </w:r>
      <w:r w:rsidRPr="00687652">
        <w:t>.</w:t>
      </w:r>
      <w:r>
        <w:t xml:space="preserve"> A conference proceedings report has reported that sperm could be isolated from the ejaculate of 88% of 78 trans girls </w:t>
      </w:r>
      <w:r>
        <w:fldChar w:fldCharType="begin">
          <w:fldData xml:space="preserve">PEVuZE5vdGU+PENpdGU+PEF1dGhvcj5SYWxwaDwvQXV0aG9yPjxZZWFyPjIwMjM8L1llYXI+PFJl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</w:fldData>
        </w:fldChar>
      </w:r>
      <w:r>
        <w:instrText xml:space="preserve"> ADDIN EN.CITE </w:instrText>
      </w:r>
      <w:r>
        <w:fldChar w:fldCharType="begin">
          <w:fldData xml:space="preserve">PEVuZE5vdGU+PENpdGU+PEF1dGhvcj5SYWxwaDwvQXV0aG9yPjxZZWFyPjIwMjM8L1llYXI+PFJl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</w:fldData>
        </w:fldChar>
      </w:r>
      <w:r>
        <w:instrText xml:space="preserve"> ADDIN EN.CITE.DATA </w:instrText>
      </w:r>
      <w:r>
        <w:fldChar w:fldCharType="end"/>
      </w:r>
      <w:r>
        <w:fldChar w:fldCharType="separate"/>
      </w:r>
      <w:r>
        <w:rPr>
          <w:noProof/>
        </w:rPr>
        <w:t>(64)</w:t>
      </w:r>
      <w:r>
        <w:fldChar w:fldCharType="end"/>
      </w:r>
      <w:r>
        <w:t>.</w:t>
      </w:r>
    </w:p>
    <w:p w14:paraId="58B0833D" w14:textId="3C9AF397" w:rsidR="00FC4732" w:rsidRDefault="00FC4732" w:rsidP="004344E5"/>
    <w:p w14:paraId="2F7B0193" w14:textId="1CF8279E" w:rsidR="00FC4732" w:rsidRDefault="00FC4732" w:rsidP="00FC4732"/>
    <w:p w14:paraId="28BA45A7" w14:textId="77777777" w:rsidR="00FC4732" w:rsidRDefault="00FC4732" w:rsidP="00FC4732">
      <w:pPr>
        <w:sectPr w:rsidR="00FC4732" w:rsidSect="0062447B">
          <w:headerReference w:type="default" r:id="rId34"/>
          <w:footerReference w:type="even" r:id="rId35"/>
          <w:footerReference w:type="default" r:id="rId36"/>
          <w:pgSz w:w="11907" w:h="16834" w:code="9"/>
          <w:pgMar w:top="1418" w:right="1701" w:bottom="1134" w:left="1843" w:header="567" w:footer="425" w:gutter="284"/>
          <w:cols w:space="720"/>
          <w:docGrid w:linePitch="286"/>
        </w:sectPr>
      </w:pPr>
    </w:p>
    <w:p w14:paraId="55020C15" w14:textId="132F6CE6" w:rsidR="00FC4732" w:rsidRPr="00FC4732" w:rsidRDefault="00FC4732" w:rsidP="00A74587">
      <w:pPr>
        <w:pStyle w:val="Heading1"/>
      </w:pPr>
      <w:bookmarkStart w:id="52" w:name="_Toc157385326"/>
      <w:bookmarkStart w:id="53" w:name="_Toc164782021"/>
      <w:r w:rsidRPr="00FC4732">
        <w:rPr>
          <w:rFonts w:eastAsiaTheme="majorEastAsia"/>
        </w:rPr>
        <w:t xml:space="preserve">Impact </w:t>
      </w:r>
      <w:bookmarkEnd w:id="52"/>
      <w:r w:rsidR="00B96A86">
        <w:rPr>
          <w:rFonts w:eastAsiaTheme="majorEastAsia"/>
        </w:rPr>
        <w:t xml:space="preserve">of </w:t>
      </w:r>
      <w:r w:rsidR="00B96A86" w:rsidRPr="00B96A86">
        <w:rPr>
          <w:rFonts w:eastAsiaTheme="majorEastAsia"/>
        </w:rPr>
        <w:t>puberty blockers on mental health and wellbeing outcomes for gender-dysphoric adolescents</w:t>
      </w:r>
      <w:bookmarkEnd w:id="53"/>
    </w:p>
    <w:p w14:paraId="36F1230D" w14:textId="621FE954" w:rsidR="00B96A86" w:rsidRDefault="00B96A86" w:rsidP="00C03D61">
      <w:pPr>
        <w:rPr>
          <w:lang w:eastAsia="en-NZ"/>
        </w:rPr>
      </w:pPr>
      <w:r w:rsidRPr="00CF2BB4">
        <w:rPr>
          <w:lang w:eastAsia="en-NZ"/>
        </w:rPr>
        <w:t>Pubert</w:t>
      </w:r>
      <w:r>
        <w:rPr>
          <w:lang w:eastAsia="en-NZ"/>
        </w:rPr>
        <w:t>al delay can be</w:t>
      </w:r>
      <w:r w:rsidRPr="00CF2BB4">
        <w:rPr>
          <w:lang w:eastAsia="en-NZ"/>
        </w:rPr>
        <w:t xml:space="preserve"> used to manage </w:t>
      </w:r>
      <w:r>
        <w:rPr>
          <w:lang w:eastAsia="en-NZ"/>
        </w:rPr>
        <w:t>the mental distress associated with GD. This brief aims to examine</w:t>
      </w:r>
      <w:r w:rsidRPr="00CF76F3">
        <w:rPr>
          <w:lang w:eastAsia="en-NZ"/>
        </w:rPr>
        <w:t xml:space="preserve"> the impact on mental health and wellbeing </w:t>
      </w:r>
      <w:r>
        <w:rPr>
          <w:lang w:eastAsia="en-NZ"/>
        </w:rPr>
        <w:t xml:space="preserve">of </w:t>
      </w:r>
      <w:r w:rsidRPr="00CF76F3">
        <w:rPr>
          <w:lang w:eastAsia="en-NZ"/>
        </w:rPr>
        <w:t>treating</w:t>
      </w:r>
      <w:r>
        <w:rPr>
          <w:lang w:eastAsia="en-NZ"/>
        </w:rPr>
        <w:t xml:space="preserve"> or </w:t>
      </w:r>
      <w:r w:rsidRPr="00CF76F3">
        <w:rPr>
          <w:lang w:eastAsia="en-NZ"/>
        </w:rPr>
        <w:t xml:space="preserve">not treating </w:t>
      </w:r>
      <w:r>
        <w:rPr>
          <w:lang w:eastAsia="en-NZ"/>
        </w:rPr>
        <w:t>GD</w:t>
      </w:r>
      <w:r w:rsidRPr="00CF76F3">
        <w:rPr>
          <w:lang w:eastAsia="en-NZ"/>
        </w:rPr>
        <w:t xml:space="preserve"> with puberty blockers in adolescents aged 12</w:t>
      </w:r>
      <w:r>
        <w:rPr>
          <w:lang w:eastAsia="en-NZ"/>
        </w:rPr>
        <w:t>–</w:t>
      </w:r>
      <w:r w:rsidRPr="00CF76F3">
        <w:rPr>
          <w:lang w:eastAsia="en-NZ"/>
        </w:rPr>
        <w:t>18 years</w:t>
      </w:r>
      <w:r>
        <w:rPr>
          <w:lang w:eastAsia="en-NZ"/>
        </w:rPr>
        <w:t>.</w:t>
      </w:r>
      <w:r w:rsidRPr="00CF76F3">
        <w:rPr>
          <w:lang w:eastAsia="en-NZ"/>
        </w:rPr>
        <w:t xml:space="preserve"> </w:t>
      </w:r>
    </w:p>
    <w:p w14:paraId="7D471ECB" w14:textId="77777777" w:rsidR="00C03D61" w:rsidRDefault="00C03D61" w:rsidP="00C03D61">
      <w:pPr>
        <w:rPr>
          <w:lang w:eastAsia="en-NZ"/>
        </w:rPr>
      </w:pPr>
    </w:p>
    <w:p w14:paraId="5BDA70FA" w14:textId="77777777" w:rsidR="00B96A86" w:rsidRPr="00687652" w:rsidRDefault="00B96A86" w:rsidP="00C03D61">
      <w:pPr>
        <w:rPr>
          <w:lang w:eastAsia="en-NZ"/>
        </w:rPr>
      </w:pPr>
      <w:r>
        <w:rPr>
          <w:lang w:eastAsia="en-NZ"/>
        </w:rPr>
        <w:t xml:space="preserve">It was not possible to assess the evidence of specialised clinic-based care compared to community-based care, given the varied methodologies and population cohorts in the available studies. </w:t>
      </w:r>
    </w:p>
    <w:p w14:paraId="662D1D0E" w14:textId="77777777" w:rsidR="00B96A86" w:rsidRDefault="00B96A86" w:rsidP="00B96A86">
      <w:pPr>
        <w:pStyle w:val="Heading2"/>
        <w:jc w:val="both"/>
      </w:pPr>
      <w:bookmarkStart w:id="54" w:name="_Toc157385327"/>
      <w:bookmarkStart w:id="55" w:name="_Toc164782022"/>
      <w:r w:rsidRPr="00687652">
        <w:t>Methods</w:t>
      </w:r>
      <w:bookmarkEnd w:id="54"/>
      <w:bookmarkEnd w:id="55"/>
    </w:p>
    <w:p w14:paraId="6BC0940D" w14:textId="1CA0B40C" w:rsidR="00B96A86" w:rsidRPr="0074058A" w:rsidRDefault="00B96A86" w:rsidP="00C03D61">
      <w:pPr>
        <w:rPr>
          <w:lang w:val="en-US" w:eastAsia="en-NZ"/>
        </w:rPr>
      </w:pPr>
      <w:r>
        <w:t xml:space="preserve">Detailed discussion of the methodology of this part of the systematic review is provided in </w:t>
      </w:r>
      <w:r w:rsidR="00F63B73" w:rsidRPr="00AE4002">
        <w:rPr>
          <w:bCs/>
        </w:rPr>
        <w:t>Appendix 3</w:t>
      </w:r>
      <w:r w:rsidR="00F63B73" w:rsidRPr="00D52A96">
        <w:t xml:space="preserve"> .</w:t>
      </w:r>
      <w:r>
        <w:t xml:space="preserve"> The quality of</w:t>
      </w:r>
      <w:r>
        <w:rPr>
          <w:szCs w:val="22"/>
        </w:rPr>
        <w:t xml:space="preserve"> the studies was assessed using the </w:t>
      </w:r>
      <w:r w:rsidRPr="009E3F33">
        <w:rPr>
          <w:lang w:eastAsia="en-NZ"/>
        </w:rPr>
        <w:t>Grading of Recommendations, Assessment, Development and Evaluation (GRADE) Working Group methodology for a systematic review (</w:t>
      </w:r>
      <w:r w:rsidRPr="009E3F33">
        <w:rPr>
          <w:lang w:eastAsia="en-NZ"/>
        </w:rPr>
        <w:fldChar w:fldCharType="begin"/>
      </w:r>
      <w:r>
        <w:rPr>
          <w:lang w:eastAsia="en-NZ"/>
        </w:rPr>
        <w:instrText xml:space="preserve"> ADDIN EN.CITE &lt;EndNote&gt;&lt;Cite AuthorYear="1"&gt;&lt;Year&gt;2013&lt;/Year&gt;&lt;RecNum&gt;689&lt;/RecNum&gt;&lt;DisplayText&gt;65)&lt;/DisplayText&gt;&lt;record&gt;&lt;rec-number&gt;689&lt;/rec-number&gt;&lt;foreign-keys&gt;&lt;key app="EN" db-id="29fv5dww0522suedzzlvd2anzswzx22ra0pz" timestamp="1699577604"&gt;689&lt;/key&gt;&lt;/foreign-keys&gt;&lt;ref-type name="Electronic Book"&gt;44&lt;/ref-type&gt;&lt;contributors&gt;&lt;secondary-authors&gt;&lt;author&gt;Holger Schünemann&lt;/author&gt;&lt;author&gt;Jan Brożek&lt;/author&gt;&lt;author&gt;Gordon Guyatt &lt;/author&gt;&lt;author&gt;Andrew Oxman &lt;/author&gt;&lt;/secondary-authors&gt;&lt;/contributors&gt;&lt;titles&gt;&lt;title&gt;GRADE Handbook&lt;/title&gt;&lt;/titles&gt;&lt;dates&gt;&lt;year&gt;2013&lt;/year&gt;&lt;/dates&gt;&lt;publisher&gt;GRADE Working Group&lt;/publisher&gt;&lt;urls&gt;&lt;related-urls&gt;&lt;url&gt;https://gdt.gradepro.org/app/handbook/handbook.html#h.svwngs6pm0f2&lt;/url&gt;&lt;/related-urls&gt;&lt;/urls&gt;&lt;/record&gt;&lt;/Cite&gt;&lt;/EndNote&gt;</w:instrText>
      </w:r>
      <w:r w:rsidRPr="009E3F33">
        <w:rPr>
          <w:lang w:eastAsia="en-NZ"/>
        </w:rPr>
        <w:fldChar w:fldCharType="separate"/>
      </w:r>
      <w:r>
        <w:rPr>
          <w:noProof/>
          <w:lang w:eastAsia="en-NZ"/>
        </w:rPr>
        <w:t>65)</w:t>
      </w:r>
      <w:r w:rsidRPr="009E3F33">
        <w:rPr>
          <w:lang w:eastAsia="en-NZ"/>
        </w:rPr>
        <w:fldChar w:fldCharType="end"/>
      </w:r>
      <w:r w:rsidRPr="009E3F33">
        <w:rPr>
          <w:lang w:eastAsia="en-NZ"/>
        </w:rPr>
        <w:t xml:space="preserve">. </w:t>
      </w:r>
      <w:r>
        <w:rPr>
          <w:lang w:eastAsia="en-NZ"/>
        </w:rPr>
        <w:t xml:space="preserve"> </w:t>
      </w:r>
      <w:r w:rsidRPr="009E3F33">
        <w:rPr>
          <w:lang w:eastAsia="en-NZ"/>
        </w:rPr>
        <w:t xml:space="preserve">An additional </w:t>
      </w:r>
      <w:r>
        <w:rPr>
          <w:lang w:eastAsia="en-NZ"/>
        </w:rPr>
        <w:t>r</w:t>
      </w:r>
      <w:r w:rsidRPr="009E3F33">
        <w:rPr>
          <w:lang w:eastAsia="en-NZ"/>
        </w:rPr>
        <w:t xml:space="preserve">isk of </w:t>
      </w:r>
      <w:r>
        <w:rPr>
          <w:lang w:eastAsia="en-NZ"/>
        </w:rPr>
        <w:t>b</w:t>
      </w:r>
      <w:r w:rsidRPr="009E3F33">
        <w:rPr>
          <w:lang w:eastAsia="en-NZ"/>
        </w:rPr>
        <w:t xml:space="preserve">ias assessment, </w:t>
      </w:r>
      <w:r>
        <w:rPr>
          <w:lang w:eastAsia="en-NZ"/>
        </w:rPr>
        <w:t>t</w:t>
      </w:r>
      <w:r w:rsidRPr="009E3F33">
        <w:rPr>
          <w:lang w:eastAsia="en-NZ"/>
        </w:rPr>
        <w:t xml:space="preserve">he ROBINS-I tool </w:t>
      </w:r>
      <w:r w:rsidRPr="009E3F33">
        <w:rPr>
          <w:lang w:eastAsia="en-NZ"/>
        </w:rPr>
        <w:fldChar w:fldCharType="begin"/>
      </w:r>
      <w:r>
        <w:rPr>
          <w:lang w:eastAsia="en-NZ"/>
        </w:rPr>
        <w:instrText xml:space="preserve"> ADDIN EN.CITE &lt;EndNote&gt;&lt;Cite&gt;&lt;Author&gt;Sterne&lt;/Author&gt;&lt;Year&gt;2016&lt;/Year&gt;&lt;RecNum&gt;690&lt;/RecNum&gt;&lt;DisplayText&gt;(66)&lt;/DisplayText&gt;&lt;record&gt;&lt;rec-number&gt;690&lt;/rec-number&gt;&lt;foreign-keys&gt;&lt;key app="EN" db-id="29fv5dww0522suedzzlvd2anzswzx22ra0pz" timestamp="1699577604"&gt;690&lt;/key&gt;&lt;/foreign-keys&gt;&lt;ref-type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Pr="009E3F33">
        <w:rPr>
          <w:lang w:eastAsia="en-NZ"/>
        </w:rPr>
        <w:fldChar w:fldCharType="separate"/>
      </w:r>
      <w:r>
        <w:rPr>
          <w:noProof/>
          <w:lang w:eastAsia="en-NZ"/>
        </w:rPr>
        <w:t>(66)</w:t>
      </w:r>
      <w:r w:rsidRPr="009E3F33">
        <w:rPr>
          <w:lang w:eastAsia="en-NZ"/>
        </w:rPr>
        <w:fldChar w:fldCharType="end"/>
      </w:r>
      <w:r>
        <w:rPr>
          <w:lang w:eastAsia="en-NZ"/>
        </w:rPr>
        <w:t>,</w:t>
      </w:r>
      <w:r w:rsidRPr="009E3F33">
        <w:rPr>
          <w:lang w:eastAsia="en-NZ"/>
        </w:rPr>
        <w:t xml:space="preserve"> was also used</w:t>
      </w:r>
      <w:r>
        <w:rPr>
          <w:lang w:eastAsia="en-NZ"/>
        </w:rPr>
        <w:t>.  The quality assessment of each included study can be found in ‘</w:t>
      </w:r>
      <w:r w:rsidR="00CF49E2" w:rsidRPr="00D52A96">
        <w:rPr>
          <w:bCs/>
          <w:lang w:eastAsia="en-NZ"/>
        </w:rPr>
        <w:t>Supplementary Material 4</w:t>
      </w:r>
      <w:r w:rsidRPr="00C03D61">
        <w:rPr>
          <w:lang w:val="en-US" w:eastAsia="en-NZ"/>
        </w:rPr>
        <w:t>’</w:t>
      </w:r>
      <w:r w:rsidR="00C03D61" w:rsidRPr="00C03D61">
        <w:rPr>
          <w:lang w:val="en-US" w:eastAsia="en-NZ"/>
        </w:rPr>
        <w:t xml:space="preserve"> </w:t>
      </w:r>
      <w:r w:rsidRPr="00681333">
        <w:rPr>
          <w:szCs w:val="22"/>
        </w:rPr>
        <w:t>(</w:t>
      </w:r>
      <w:r w:rsidRPr="006E7321">
        <w:rPr>
          <w:szCs w:val="22"/>
        </w:rPr>
        <w:t>published alongside this document</w:t>
      </w:r>
      <w:r>
        <w:rPr>
          <w:szCs w:val="22"/>
        </w:rPr>
        <w:t>)</w:t>
      </w:r>
      <w:r>
        <w:rPr>
          <w:lang w:val="en-US" w:eastAsia="en-NZ"/>
        </w:rPr>
        <w:t>.</w:t>
      </w:r>
    </w:p>
    <w:p w14:paraId="55FC9B20" w14:textId="77777777" w:rsidR="00B96A86" w:rsidRPr="00F749A4" w:rsidRDefault="00B96A86" w:rsidP="00B96A86">
      <w:pPr>
        <w:pStyle w:val="Heading3"/>
      </w:pPr>
      <w:bookmarkStart w:id="56" w:name="_Toc157385328"/>
      <w:r w:rsidRPr="00F749A4">
        <w:t>Quality and limitations</w:t>
      </w:r>
      <w:bookmarkEnd w:id="56"/>
    </w:p>
    <w:p w14:paraId="56D803C0" w14:textId="77777777" w:rsidR="00B96A86" w:rsidRPr="00847814" w:rsidRDefault="00B96A86" w:rsidP="00C03D61">
      <w:r w:rsidRPr="0000379A">
        <w:t xml:space="preserve">Overall, </w:t>
      </w:r>
      <w:r>
        <w:t>the studies had</w:t>
      </w:r>
      <w:r w:rsidRPr="0000379A">
        <w:t xml:space="preserve"> several </w:t>
      </w:r>
      <w:r>
        <w:t>limitations</w:t>
      </w:r>
      <w:r w:rsidRPr="0000379A">
        <w:t xml:space="preserve">. </w:t>
      </w:r>
      <w:r>
        <w:t>First, t</w:t>
      </w:r>
      <w:r w:rsidRPr="0000379A">
        <w:t xml:space="preserve">he cohorts were usually drawn from a referred population and were not representative of the </w:t>
      </w:r>
      <w:r>
        <w:t xml:space="preserve">general </w:t>
      </w:r>
      <w:r w:rsidRPr="0000379A">
        <w:t>population. S</w:t>
      </w:r>
      <w:r>
        <w:t>econd, GD was assessed using a varied range of assessments, including self-reporting and non-</w:t>
      </w:r>
      <w:r w:rsidRPr="0000379A">
        <w:t xml:space="preserve">standardised or </w:t>
      </w:r>
      <w:r>
        <w:t>unvalidated assessments</w:t>
      </w:r>
      <w:r w:rsidRPr="0000379A">
        <w:t xml:space="preserve">. </w:t>
      </w:r>
      <w:r>
        <w:t xml:space="preserve">Third, </w:t>
      </w:r>
      <w:r w:rsidRPr="0000379A">
        <w:t>only one study included a control group. The sample sizes for many studies were small</w:t>
      </w:r>
      <w:r>
        <w:t>,</w:t>
      </w:r>
      <w:r w:rsidRPr="0000379A">
        <w:t xml:space="preserve"> and most of the studies had sub-groups nested within a larger sample of adolescents receiving a range of treatments. </w:t>
      </w:r>
      <w:r>
        <w:t>Fourth, t</w:t>
      </w:r>
      <w:r w:rsidRPr="0000379A">
        <w:t xml:space="preserve">here were high </w:t>
      </w:r>
      <w:r>
        <w:t xml:space="preserve">participant </w:t>
      </w:r>
      <w:r w:rsidRPr="0000379A">
        <w:t xml:space="preserve">drop-out rates or </w:t>
      </w:r>
      <w:r>
        <w:t>incomplete follow-up</w:t>
      </w:r>
      <w:r w:rsidRPr="0000379A">
        <w:t xml:space="preserve"> assessments</w:t>
      </w:r>
      <w:r>
        <w:t>,</w:t>
      </w:r>
      <w:r w:rsidRPr="0000379A">
        <w:t xml:space="preserve"> </w:t>
      </w:r>
      <w:r>
        <w:t>resulting in a significant proportion of missing data</w:t>
      </w:r>
      <w:r w:rsidRPr="0000379A">
        <w:t xml:space="preserve">. </w:t>
      </w:r>
      <w:r>
        <w:t xml:space="preserve"> Fifth, </w:t>
      </w:r>
      <w:r w:rsidRPr="0000379A">
        <w:t xml:space="preserve">several important </w:t>
      </w:r>
      <w:r>
        <w:t>variables (such as demographic details, treatment, age and puberty development stage)</w:t>
      </w:r>
      <w:r w:rsidRPr="0000379A">
        <w:t xml:space="preserve"> and co-interventions </w:t>
      </w:r>
      <w:r>
        <w:t>(such as lack of mental health and wellbeing support)</w:t>
      </w:r>
      <w:r>
        <w:rPr>
          <w:rStyle w:val="FootnoteReference"/>
        </w:rPr>
        <w:footnoteReference w:id="19"/>
      </w:r>
      <w:r>
        <w:t xml:space="preserve"> were not adjusted for, making associations unreliable</w:t>
      </w:r>
      <w:r w:rsidRPr="0000379A">
        <w:t xml:space="preserve">. </w:t>
      </w:r>
      <w:r>
        <w:t>Finally, m</w:t>
      </w:r>
      <w:r w:rsidRPr="00B16658">
        <w:t xml:space="preserve">ost of the literature which met the inclusion criteria was from a medical model standpoint, where diagnosis and treatment can be perceived as a deficit model of characterising mental health and wellbeing.  </w:t>
      </w:r>
    </w:p>
    <w:p w14:paraId="3814B085" w14:textId="77777777" w:rsidR="00B96A86" w:rsidRPr="00F21B01" w:rsidRDefault="00B96A86" w:rsidP="00B96A86">
      <w:pPr>
        <w:pStyle w:val="Heading2"/>
        <w:jc w:val="both"/>
        <w:rPr>
          <w:sz w:val="22"/>
          <w:szCs w:val="22"/>
        </w:rPr>
      </w:pPr>
      <w:bookmarkStart w:id="57" w:name="_Toc157385329"/>
      <w:bookmarkStart w:id="58" w:name="_Toc164782023"/>
      <w:r w:rsidRPr="00687652">
        <w:t>Results</w:t>
      </w:r>
      <w:bookmarkEnd w:id="57"/>
      <w:bookmarkEnd w:id="58"/>
    </w:p>
    <w:p w14:paraId="0CC4BB02" w14:textId="652C2D5C" w:rsidR="00B96A86" w:rsidRDefault="00B96A86" w:rsidP="00C03D61">
      <w:pPr>
        <w:rPr>
          <w:lang w:eastAsia="en-NZ"/>
        </w:rPr>
      </w:pPr>
      <w:r>
        <w:rPr>
          <w:lang w:eastAsia="en-NZ"/>
        </w:rPr>
        <w:t>T</w:t>
      </w:r>
      <w:r w:rsidRPr="00314EC6">
        <w:rPr>
          <w:lang w:eastAsia="en-NZ"/>
        </w:rPr>
        <w:t xml:space="preserve">hree systematic reviews </w:t>
      </w:r>
      <w:r>
        <w:rPr>
          <w:lang w:eastAsia="en-NZ"/>
        </w:rPr>
        <w:t xml:space="preserve">provided </w:t>
      </w:r>
      <w:r w:rsidRPr="00F21B01">
        <w:rPr>
          <w:lang w:eastAsia="en-NZ"/>
        </w:rPr>
        <w:t>background evidence</w:t>
      </w:r>
      <w:r>
        <w:rPr>
          <w:lang w:eastAsia="en-NZ"/>
        </w:rPr>
        <w:t xml:space="preserve"> and context</w:t>
      </w:r>
      <w:r w:rsidRPr="00F21B01">
        <w:rPr>
          <w:lang w:eastAsia="en-NZ"/>
        </w:rPr>
        <w:t>. O</w:t>
      </w:r>
      <w:r w:rsidRPr="00314EC6">
        <w:rPr>
          <w:lang w:eastAsia="en-NZ"/>
        </w:rPr>
        <w:t xml:space="preserve">ne </w:t>
      </w:r>
      <w:r>
        <w:rPr>
          <w:lang w:eastAsia="en-NZ"/>
        </w:rPr>
        <w:t>review</w:t>
      </w:r>
      <w:r w:rsidRPr="00314EC6">
        <w:rPr>
          <w:lang w:eastAsia="en-NZ"/>
        </w:rPr>
        <w:t xml:space="preserve"> </w:t>
      </w:r>
      <w:r>
        <w:rPr>
          <w:lang w:eastAsia="en-NZ"/>
        </w:rPr>
        <w:t xml:space="preserve">reported on </w:t>
      </w:r>
      <w:r w:rsidRPr="00314EC6">
        <w:rPr>
          <w:lang w:eastAsia="en-NZ"/>
        </w:rPr>
        <w:t xml:space="preserve">mental health prevalence and patterns in </w:t>
      </w:r>
      <w:r>
        <w:rPr>
          <w:lang w:eastAsia="en-NZ"/>
        </w:rPr>
        <w:t xml:space="preserve">gender-dysphoric adolescent populations </w:t>
      </w:r>
      <w:r w:rsidRPr="00314EC6">
        <w:rPr>
          <w:lang w:eastAsia="en-NZ"/>
        </w:rPr>
        <w:fldChar w:fldCharType="begin">
          <w:fldData xml:space="preserve">PEVuZE5vdGU+PENpdGU+PEF1dGhvcj5UaG9tcHNvbjwvQXV0aG9yPjxZZWFyPjIwMjI8L1llYXI+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cGxpZWQgSGVhbHRoIFNjaWVuY2UsIFVuaXZlcnNpdHkgb2YgQWJlcmRlZW4sIENlbnRyZSBmb3Ig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</w:fldData>
        </w:fldChar>
      </w:r>
      <w:r>
        <w:rPr>
          <w:lang w:eastAsia="en-NZ"/>
        </w:rPr>
        <w:instrText xml:space="preserve"> ADDIN EN.CITE </w:instrText>
      </w:r>
      <w:r>
        <w:rPr>
          <w:lang w:eastAsia="en-NZ"/>
        </w:rPr>
        <w:fldChar w:fldCharType="begin">
          <w:fldData xml:space="preserve">PEVuZE5vdGU+PENpdGU+PEF1dGhvcj5UaG9tcHNvbjwvQXV0aG9yPjxZZWFyPjIwMjI8L1llYXI+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cGxpZWQgSGVhbHRoIFNjaWVuY2UsIFVuaXZlcnNpdHkgb2YgQWJlcmRlZW4sIENlbnRyZSBmb3Ig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</w:fldData>
        </w:fldChar>
      </w:r>
      <w:r>
        <w:rPr>
          <w:lang w:eastAsia="en-NZ"/>
        </w:rPr>
        <w:instrText xml:space="preserve"> ADDIN EN.CITE.DATA </w:instrText>
      </w:r>
      <w:r>
        <w:rPr>
          <w:lang w:eastAsia="en-NZ"/>
        </w:rPr>
      </w:r>
      <w:r>
        <w:rPr>
          <w:lang w:eastAsia="en-NZ"/>
        </w:rPr>
        <w:fldChar w:fldCharType="end"/>
      </w:r>
      <w:r w:rsidRPr="00314EC6">
        <w:rPr>
          <w:lang w:eastAsia="en-NZ"/>
        </w:rPr>
      </w:r>
      <w:r w:rsidRPr="00314EC6">
        <w:rPr>
          <w:lang w:eastAsia="en-NZ"/>
        </w:rPr>
        <w:fldChar w:fldCharType="separate"/>
      </w:r>
      <w:r>
        <w:rPr>
          <w:noProof/>
          <w:lang w:eastAsia="en-NZ"/>
        </w:rPr>
        <w:t>(67)</w:t>
      </w:r>
      <w:r w:rsidRPr="00314EC6">
        <w:rPr>
          <w:lang w:eastAsia="en-NZ"/>
        </w:rPr>
        <w:fldChar w:fldCharType="end"/>
      </w:r>
      <w:r>
        <w:rPr>
          <w:lang w:eastAsia="en-NZ"/>
        </w:rPr>
        <w:t>. Two reviews</w:t>
      </w:r>
      <w:r w:rsidRPr="00314EC6">
        <w:rPr>
          <w:lang w:eastAsia="en-NZ"/>
        </w:rPr>
        <w:t xml:space="preserve"> focused on </w:t>
      </w:r>
      <w:r>
        <w:rPr>
          <w:lang w:eastAsia="en-NZ"/>
        </w:rPr>
        <w:t xml:space="preserve">individuals’ </w:t>
      </w:r>
      <w:r w:rsidRPr="00314EC6">
        <w:rPr>
          <w:lang w:eastAsia="en-NZ"/>
        </w:rPr>
        <w:t xml:space="preserve">mental health and wellbeing outcomes after </w:t>
      </w:r>
      <w:r>
        <w:rPr>
          <w:lang w:eastAsia="en-NZ"/>
        </w:rPr>
        <w:t xml:space="preserve">they had </w:t>
      </w:r>
      <w:r w:rsidRPr="00314EC6">
        <w:rPr>
          <w:lang w:eastAsia="en-NZ"/>
        </w:rPr>
        <w:t>receiv</w:t>
      </w:r>
      <w:r>
        <w:rPr>
          <w:lang w:eastAsia="en-NZ"/>
        </w:rPr>
        <w:t>ed</w:t>
      </w:r>
      <w:r w:rsidRPr="00314EC6">
        <w:rPr>
          <w:lang w:eastAsia="en-NZ"/>
        </w:rPr>
        <w:t xml:space="preserve"> treatment for </w:t>
      </w:r>
      <w:r>
        <w:rPr>
          <w:lang w:eastAsia="en-NZ"/>
        </w:rPr>
        <w:t>GD</w:t>
      </w:r>
      <w:r w:rsidRPr="00314EC6">
        <w:rPr>
          <w:lang w:eastAsia="en-NZ"/>
        </w:rPr>
        <w:t xml:space="preserve"> </w:t>
      </w:r>
      <w:r w:rsidRPr="00314EC6">
        <w:rPr>
          <w:lang w:eastAsia="en-NZ"/>
        </w:rPr>
        <w:fldChar w:fldCharType="begin">
          <w:fldData xml:space="preserve">PEVuZE5vdGU+PENpdGU+PEF1dGhvcj5UaG9tcHNvbjwvQXV0aG9yPjxZZWFyPjIwMjI8L1llYXI+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cGxpZWQgSGVhbHRoIFNjaWVuY2UsIFVuaXZlcnNpdHkgb2YgQWJlcmRlZW4sIENlbnRyZSBmb3Ig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</w:fldData>
        </w:fldChar>
      </w:r>
      <w:r>
        <w:rPr>
          <w:lang w:eastAsia="en-NZ"/>
        </w:rPr>
        <w:instrText xml:space="preserve"> ADDIN EN.CITE </w:instrText>
      </w:r>
      <w:r>
        <w:rPr>
          <w:lang w:eastAsia="en-NZ"/>
        </w:rPr>
        <w:fldChar w:fldCharType="begin">
          <w:fldData xml:space="preserve">PEVuZE5vdGU+PENpdGU+PEF1dGhvcj5UaG9tcHNvbjwvQXV0aG9yPjxZZWFyPjIwMjI8L1llYXI+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cGxpZWQgSGVhbHRoIFNjaWVuY2UsIFVuaXZlcnNpdHkgb2YgQWJlcmRlZW4sIENlbnRyZSBmb3Ig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</w:fldData>
        </w:fldChar>
      </w:r>
      <w:r>
        <w:rPr>
          <w:lang w:eastAsia="en-NZ"/>
        </w:rPr>
        <w:instrText xml:space="preserve"> ADDIN EN.CITE.DATA </w:instrText>
      </w:r>
      <w:r>
        <w:rPr>
          <w:lang w:eastAsia="en-NZ"/>
        </w:rPr>
      </w:r>
      <w:r>
        <w:rPr>
          <w:lang w:eastAsia="en-NZ"/>
        </w:rPr>
        <w:fldChar w:fldCharType="end"/>
      </w:r>
      <w:r w:rsidRPr="00314EC6">
        <w:rPr>
          <w:lang w:eastAsia="en-NZ"/>
        </w:rPr>
      </w:r>
      <w:r w:rsidRPr="00314EC6">
        <w:rPr>
          <w:lang w:eastAsia="en-NZ"/>
        </w:rPr>
        <w:fldChar w:fldCharType="separate"/>
      </w:r>
      <w:r>
        <w:rPr>
          <w:noProof/>
          <w:lang w:eastAsia="en-NZ"/>
        </w:rPr>
        <w:t>(67)</w:t>
      </w:r>
      <w:r w:rsidRPr="00314EC6">
        <w:rPr>
          <w:lang w:eastAsia="en-NZ"/>
        </w:rPr>
        <w:fldChar w:fldCharType="end"/>
      </w:r>
      <w:r>
        <w:rPr>
          <w:lang w:eastAsia="en-NZ"/>
        </w:rPr>
        <w:t>,</w:t>
      </w:r>
      <w:r w:rsidRPr="00314EC6">
        <w:rPr>
          <w:lang w:eastAsia="en-NZ"/>
        </w:rPr>
        <w:t xml:space="preserve"> </w:t>
      </w:r>
      <w:r w:rsidRPr="00314EC6">
        <w:rPr>
          <w:lang w:eastAsia="en-NZ"/>
        </w:rPr>
        <w:fldChar w:fldCharType="begin">
          <w:fldData xml:space="preserve">PEVuZE5vdGU+PENpdGU+PEF1dGhvcj5MdWR2aWdzc29uPC9BdXRob3I+PFllYXI+MjAyMzwvWWVh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</w:fldData>
        </w:fldChar>
      </w:r>
      <w:r>
        <w:rPr>
          <w:lang w:eastAsia="en-NZ"/>
        </w:rPr>
        <w:instrText xml:space="preserve"> ADDIN EN.CITE </w:instrText>
      </w:r>
      <w:r>
        <w:rPr>
          <w:lang w:eastAsia="en-NZ"/>
        </w:rPr>
        <w:fldChar w:fldCharType="begin">
          <w:fldData xml:space="preserve">PEVuZE5vdGU+PENpdGU+PEF1dGhvcj5MdWR2aWdzc29uPC9BdXRob3I+PFllYXI+MjAyMzwvWWVh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</w:fldData>
        </w:fldChar>
      </w:r>
      <w:r>
        <w:rPr>
          <w:lang w:eastAsia="en-NZ"/>
        </w:rPr>
        <w:instrText xml:space="preserve"> ADDIN EN.CITE.DATA </w:instrText>
      </w:r>
      <w:r>
        <w:rPr>
          <w:lang w:eastAsia="en-NZ"/>
        </w:rPr>
      </w:r>
      <w:r>
        <w:rPr>
          <w:lang w:eastAsia="en-NZ"/>
        </w:rPr>
        <w:fldChar w:fldCharType="end"/>
      </w:r>
      <w:r w:rsidRPr="00314EC6">
        <w:rPr>
          <w:lang w:eastAsia="en-NZ"/>
        </w:rPr>
      </w:r>
      <w:r w:rsidRPr="00314EC6">
        <w:rPr>
          <w:lang w:eastAsia="en-NZ"/>
        </w:rPr>
        <w:fldChar w:fldCharType="separate"/>
      </w:r>
      <w:r>
        <w:rPr>
          <w:noProof/>
          <w:lang w:eastAsia="en-NZ"/>
        </w:rPr>
        <w:t>(68)</w:t>
      </w:r>
      <w:r w:rsidRPr="00314EC6">
        <w:rPr>
          <w:lang w:eastAsia="en-NZ"/>
        </w:rPr>
        <w:fldChar w:fldCharType="end"/>
      </w:r>
      <w:r w:rsidRPr="00314EC6">
        <w:rPr>
          <w:lang w:eastAsia="en-NZ"/>
        </w:rPr>
        <w:t xml:space="preserve">.  </w:t>
      </w:r>
    </w:p>
    <w:p w14:paraId="6AD51835" w14:textId="77777777" w:rsidR="00C03D61" w:rsidRDefault="00C03D61" w:rsidP="00C03D61">
      <w:pPr>
        <w:rPr>
          <w:lang w:eastAsia="en-NZ"/>
        </w:rPr>
      </w:pPr>
    </w:p>
    <w:p w14:paraId="7246E349" w14:textId="35800843" w:rsidR="00B96A86" w:rsidRDefault="00B96A86" w:rsidP="00C03D61">
      <w:pPr>
        <w:rPr>
          <w:lang w:eastAsia="en-NZ"/>
        </w:rPr>
      </w:pPr>
      <w:r>
        <w:rPr>
          <w:lang w:eastAsia="en-NZ"/>
        </w:rPr>
        <w:t>The</w:t>
      </w:r>
      <w:r w:rsidRPr="00314EC6">
        <w:rPr>
          <w:lang w:eastAsia="en-NZ"/>
        </w:rPr>
        <w:t xml:space="preserve"> </w:t>
      </w:r>
      <w:r>
        <w:rPr>
          <w:lang w:eastAsia="en-NZ"/>
        </w:rPr>
        <w:t xml:space="preserve">systematic review of the </w:t>
      </w:r>
      <w:r w:rsidRPr="00314EC6">
        <w:rPr>
          <w:lang w:eastAsia="en-NZ"/>
        </w:rPr>
        <w:t>prevalence and patterns of mental health needs</w:t>
      </w:r>
      <w:r>
        <w:rPr>
          <w:rStyle w:val="FootnoteReference"/>
          <w:szCs w:val="22"/>
          <w:lang w:eastAsia="en-NZ"/>
        </w:rPr>
        <w:footnoteReference w:id="20"/>
      </w:r>
      <w:r w:rsidRPr="00314EC6">
        <w:rPr>
          <w:lang w:eastAsia="en-NZ"/>
        </w:rPr>
        <w:t xml:space="preserve"> </w:t>
      </w:r>
      <w:r w:rsidRPr="00314EC6">
        <w:rPr>
          <w:lang w:eastAsia="en-NZ"/>
        </w:rPr>
        <w:fldChar w:fldCharType="begin">
          <w:fldData xml:space="preserve">PEVuZE5vdGU+PENpdGU+PEF1dGhvcj5UaG9tcHNvbjwvQXV0aG9yPjxZZWFyPjIwMjI8L1llYXI+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cGxpZWQgSGVhbHRoIFNjaWVuY2UsIFVuaXZlcnNpdHkgb2YgQWJlcmRlZW4sIENlbnRyZSBmb3Ig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</w:fldData>
        </w:fldChar>
      </w:r>
      <w:r>
        <w:rPr>
          <w:lang w:eastAsia="en-NZ"/>
        </w:rPr>
        <w:instrText xml:space="preserve"> ADDIN EN.CITE </w:instrText>
      </w:r>
      <w:r>
        <w:rPr>
          <w:lang w:eastAsia="en-NZ"/>
        </w:rPr>
        <w:fldChar w:fldCharType="begin">
          <w:fldData xml:space="preserve">PEVuZE5vdGU+PENpdGU+PEF1dGhvcj5UaG9tcHNvbjwvQXV0aG9yPjxZZWFyPjIwMjI8L1llYXI+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cGxpZWQgSGVhbHRoIFNjaWVuY2UsIFVuaXZlcnNpdHkgb2YgQWJlcmRlZW4sIENlbnRyZSBmb3Ig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</w:fldData>
        </w:fldChar>
      </w:r>
      <w:r>
        <w:rPr>
          <w:lang w:eastAsia="en-NZ"/>
        </w:rPr>
        <w:instrText xml:space="preserve"> ADDIN EN.CITE.DATA </w:instrText>
      </w:r>
      <w:r>
        <w:rPr>
          <w:lang w:eastAsia="en-NZ"/>
        </w:rPr>
      </w:r>
      <w:r>
        <w:rPr>
          <w:lang w:eastAsia="en-NZ"/>
        </w:rPr>
        <w:fldChar w:fldCharType="end"/>
      </w:r>
      <w:r w:rsidRPr="00314EC6">
        <w:rPr>
          <w:lang w:eastAsia="en-NZ"/>
        </w:rPr>
      </w:r>
      <w:r w:rsidRPr="00314EC6">
        <w:rPr>
          <w:lang w:eastAsia="en-NZ"/>
        </w:rPr>
        <w:fldChar w:fldCharType="separate"/>
      </w:r>
      <w:r>
        <w:rPr>
          <w:noProof/>
          <w:lang w:eastAsia="en-NZ"/>
        </w:rPr>
        <w:t>(67)</w:t>
      </w:r>
      <w:r w:rsidRPr="00314EC6">
        <w:rPr>
          <w:lang w:eastAsia="en-NZ"/>
        </w:rPr>
        <w:fldChar w:fldCharType="end"/>
      </w:r>
      <w:r>
        <w:rPr>
          <w:lang w:eastAsia="en-NZ"/>
        </w:rPr>
        <w:t xml:space="preserve"> included 32</w:t>
      </w:r>
      <w:r w:rsidRPr="00314EC6">
        <w:rPr>
          <w:lang w:eastAsia="en-NZ"/>
        </w:rPr>
        <w:t xml:space="preserve"> </w:t>
      </w:r>
      <w:r>
        <w:rPr>
          <w:lang w:eastAsia="en-NZ"/>
        </w:rPr>
        <w:t xml:space="preserve">studies. It also included </w:t>
      </w:r>
      <w:r w:rsidRPr="00314EC6">
        <w:rPr>
          <w:lang w:eastAsia="en-NZ"/>
        </w:rPr>
        <w:t xml:space="preserve">a qualitative analysis of </w:t>
      </w:r>
      <w:r>
        <w:rPr>
          <w:lang w:eastAsia="en-NZ"/>
        </w:rPr>
        <w:t>‘</w:t>
      </w:r>
      <w:r w:rsidRPr="00314EC6">
        <w:rPr>
          <w:lang w:eastAsia="en-NZ"/>
        </w:rPr>
        <w:t>mental health (MH) status at assessment, pre-intervention</w:t>
      </w:r>
      <w:r>
        <w:rPr>
          <w:lang w:eastAsia="en-NZ"/>
        </w:rPr>
        <w:t>,</w:t>
      </w:r>
      <w:r w:rsidRPr="00314EC6">
        <w:rPr>
          <w:lang w:eastAsia="en-NZ"/>
        </w:rPr>
        <w:t xml:space="preserve"> and baseline for adolescents experiencing (clinically likely) GD</w:t>
      </w:r>
      <w:r>
        <w:rPr>
          <w:lang w:eastAsia="en-NZ"/>
        </w:rPr>
        <w:t>’</w:t>
      </w:r>
      <w:r w:rsidRPr="00314EC6">
        <w:rPr>
          <w:lang w:eastAsia="en-NZ"/>
        </w:rPr>
        <w:t xml:space="preserve"> </w:t>
      </w:r>
      <w:r w:rsidRPr="00314EC6">
        <w:rPr>
          <w:lang w:eastAsia="en-NZ"/>
        </w:rPr>
        <w:fldChar w:fldCharType="begin">
          <w:fldData xml:space="preserve">PEVuZE5vdGU+PENpdGUgRXhjbHVkZUF1dGg9IjEiIEV4Y2x1ZGVZZWFyPSIxIj48QXV0aG9yPlRo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</w:fldData>
        </w:fldChar>
      </w:r>
      <w:r>
        <w:rPr>
          <w:lang w:eastAsia="en-NZ"/>
        </w:rPr>
        <w:instrText xml:space="preserve"> ADDIN EN.CITE </w:instrText>
      </w:r>
      <w:r>
        <w:rPr>
          <w:lang w:eastAsia="en-NZ"/>
        </w:rPr>
        <w:fldChar w:fldCharType="begin">
          <w:fldData xml:space="preserve">PEVuZE5vdGU+PENpdGUgRXhjbHVkZUF1dGg9IjEiIEV4Y2x1ZGVZZWFyPSIxIj48QXV0aG9yPlRo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</w:fldData>
        </w:fldChar>
      </w:r>
      <w:r>
        <w:rPr>
          <w:lang w:eastAsia="en-NZ"/>
        </w:rPr>
        <w:instrText xml:space="preserve"> ADDIN EN.CITE.DATA </w:instrText>
      </w:r>
      <w:r>
        <w:rPr>
          <w:lang w:eastAsia="en-NZ"/>
        </w:rPr>
      </w:r>
      <w:r>
        <w:rPr>
          <w:lang w:eastAsia="en-NZ"/>
        </w:rPr>
        <w:fldChar w:fldCharType="end"/>
      </w:r>
      <w:r w:rsidRPr="00314EC6">
        <w:rPr>
          <w:lang w:eastAsia="en-NZ"/>
        </w:rPr>
      </w:r>
      <w:r w:rsidRPr="00314EC6">
        <w:rPr>
          <w:lang w:eastAsia="en-NZ"/>
        </w:rPr>
        <w:fldChar w:fldCharType="separate"/>
      </w:r>
      <w:r>
        <w:rPr>
          <w:noProof/>
          <w:lang w:eastAsia="en-NZ"/>
        </w:rPr>
        <w:t>(67)</w:t>
      </w:r>
      <w:r w:rsidRPr="00314EC6">
        <w:rPr>
          <w:lang w:eastAsia="en-NZ"/>
        </w:rPr>
        <w:fldChar w:fldCharType="end"/>
      </w:r>
      <w:r w:rsidRPr="00314EC6">
        <w:rPr>
          <w:lang w:eastAsia="en-NZ"/>
        </w:rPr>
        <w:t xml:space="preserve">. </w:t>
      </w:r>
      <w:r>
        <w:rPr>
          <w:lang w:eastAsia="en-NZ"/>
        </w:rPr>
        <w:t>The authors of the systematic review used</w:t>
      </w:r>
      <w:r w:rsidRPr="00314EC6">
        <w:rPr>
          <w:lang w:eastAsia="en-NZ"/>
        </w:rPr>
        <w:t xml:space="preserve"> </w:t>
      </w:r>
      <w:r>
        <w:rPr>
          <w:lang w:eastAsia="en-NZ"/>
        </w:rPr>
        <w:t xml:space="preserve">CCAT </w:t>
      </w:r>
      <w:r w:rsidRPr="00314EC6">
        <w:rPr>
          <w:lang w:eastAsia="en-NZ"/>
        </w:rPr>
        <w:t xml:space="preserve">v1.4 </w:t>
      </w:r>
      <w:r>
        <w:rPr>
          <w:lang w:eastAsia="en-NZ"/>
        </w:rPr>
        <w:t>to assess the quality of the studies</w:t>
      </w:r>
      <w:r w:rsidRPr="00314EC6">
        <w:rPr>
          <w:lang w:eastAsia="en-NZ"/>
        </w:rPr>
        <w:t>. The CCAT quality ratings ranged from 45% to 96%</w:t>
      </w:r>
      <w:r>
        <w:rPr>
          <w:lang w:eastAsia="en-NZ"/>
        </w:rPr>
        <w:t>;</w:t>
      </w:r>
      <w:r w:rsidRPr="00314EC6">
        <w:rPr>
          <w:lang w:eastAsia="en-NZ"/>
        </w:rPr>
        <w:t xml:space="preserve"> all except one achiev</w:t>
      </w:r>
      <w:r>
        <w:rPr>
          <w:lang w:eastAsia="en-NZ"/>
        </w:rPr>
        <w:t>ed</w:t>
      </w:r>
      <w:r w:rsidRPr="00314EC6">
        <w:rPr>
          <w:lang w:eastAsia="en-NZ"/>
        </w:rPr>
        <w:t xml:space="preserve"> an overall rating of 4 (good) or 5 (very good). </w:t>
      </w:r>
      <w:r>
        <w:rPr>
          <w:lang w:eastAsia="en-NZ"/>
        </w:rPr>
        <w:t>A</w:t>
      </w:r>
      <w:r w:rsidRPr="00314EC6">
        <w:rPr>
          <w:lang w:eastAsia="en-NZ"/>
        </w:rPr>
        <w:t>n estimated 3</w:t>
      </w:r>
      <w:r>
        <w:rPr>
          <w:lang w:eastAsia="en-NZ"/>
        </w:rPr>
        <w:t>,</w:t>
      </w:r>
      <w:r w:rsidRPr="00314EC6">
        <w:rPr>
          <w:lang w:eastAsia="en-NZ"/>
        </w:rPr>
        <w:t>000</w:t>
      </w:r>
      <w:r>
        <w:rPr>
          <w:lang w:eastAsia="en-NZ"/>
        </w:rPr>
        <w:t>–</w:t>
      </w:r>
      <w:r w:rsidRPr="00314EC6">
        <w:rPr>
          <w:lang w:eastAsia="en-NZ"/>
        </w:rPr>
        <w:t>4</w:t>
      </w:r>
      <w:r>
        <w:rPr>
          <w:lang w:eastAsia="en-NZ"/>
        </w:rPr>
        <w:t>,</w:t>
      </w:r>
      <w:r w:rsidRPr="00314EC6">
        <w:rPr>
          <w:lang w:eastAsia="en-NZ"/>
        </w:rPr>
        <w:t>000 adolescents (aged 12</w:t>
      </w:r>
      <w:r>
        <w:rPr>
          <w:lang w:eastAsia="en-NZ"/>
        </w:rPr>
        <w:t>–</w:t>
      </w:r>
      <w:r w:rsidRPr="00314EC6">
        <w:rPr>
          <w:lang w:eastAsia="en-NZ"/>
        </w:rPr>
        <w:t xml:space="preserve">18 years) </w:t>
      </w:r>
      <w:r>
        <w:rPr>
          <w:lang w:eastAsia="en-NZ"/>
        </w:rPr>
        <w:t xml:space="preserve">were </w:t>
      </w:r>
      <w:r w:rsidRPr="00314EC6">
        <w:rPr>
          <w:lang w:eastAsia="en-NZ"/>
        </w:rPr>
        <w:t>assessed by specialist centres for GD between 1980</w:t>
      </w:r>
      <w:r>
        <w:rPr>
          <w:lang w:eastAsia="en-NZ"/>
        </w:rPr>
        <w:t xml:space="preserve"> and </w:t>
      </w:r>
      <w:r w:rsidRPr="00314EC6">
        <w:rPr>
          <w:lang w:eastAsia="en-NZ"/>
        </w:rPr>
        <w:t xml:space="preserve">2020 in the </w:t>
      </w:r>
      <w:r>
        <w:rPr>
          <w:lang w:eastAsia="en-NZ"/>
        </w:rPr>
        <w:t>studies</w:t>
      </w:r>
      <w:r w:rsidRPr="00314EC6">
        <w:rPr>
          <w:lang w:eastAsia="en-NZ"/>
        </w:rPr>
        <w:t xml:space="preserve"> reviewed. All but one </w:t>
      </w:r>
      <w:r>
        <w:rPr>
          <w:lang w:eastAsia="en-NZ"/>
        </w:rPr>
        <w:t>study</w:t>
      </w:r>
      <w:r w:rsidRPr="00314EC6">
        <w:rPr>
          <w:lang w:eastAsia="en-NZ"/>
        </w:rPr>
        <w:t xml:space="preserve"> was published within the past ten years (2011</w:t>
      </w:r>
      <w:r>
        <w:rPr>
          <w:lang w:eastAsia="en-NZ"/>
        </w:rPr>
        <w:t>–</w:t>
      </w:r>
      <w:r w:rsidRPr="00314EC6">
        <w:rPr>
          <w:lang w:eastAsia="en-NZ"/>
        </w:rPr>
        <w:t>2020). The sample sizes in the studies were generally small</w:t>
      </w:r>
      <w:r>
        <w:rPr>
          <w:lang w:eastAsia="en-NZ"/>
        </w:rPr>
        <w:t>. A</w:t>
      </w:r>
      <w:r w:rsidRPr="00314EC6">
        <w:rPr>
          <w:lang w:eastAsia="en-NZ"/>
        </w:rPr>
        <w:t xml:space="preserve"> very limited number of studies provid</w:t>
      </w:r>
      <w:r>
        <w:rPr>
          <w:lang w:eastAsia="en-NZ"/>
        </w:rPr>
        <w:t>ed</w:t>
      </w:r>
      <w:r w:rsidRPr="00314EC6">
        <w:rPr>
          <w:lang w:eastAsia="en-NZ"/>
        </w:rPr>
        <w:t xml:space="preserve"> demographic details such as ethnic diversity, socioeconomic status and diversity in gender identity.</w:t>
      </w:r>
    </w:p>
    <w:p w14:paraId="26E15DC6" w14:textId="77777777" w:rsidR="00C03D61" w:rsidRPr="00314EC6" w:rsidRDefault="00C03D61" w:rsidP="00C03D61">
      <w:pPr>
        <w:rPr>
          <w:lang w:eastAsia="en-NZ"/>
        </w:rPr>
      </w:pPr>
    </w:p>
    <w:p w14:paraId="248A6421" w14:textId="2ED73C6A" w:rsidR="00B96A86" w:rsidRDefault="00B96A86" w:rsidP="00C03D61">
      <w:pPr>
        <w:rPr>
          <w:lang w:eastAsia="en-NZ"/>
        </w:rPr>
      </w:pPr>
      <w:r w:rsidRPr="00314EC6">
        <w:rPr>
          <w:lang w:eastAsia="en-NZ"/>
        </w:rPr>
        <w:t xml:space="preserve">Jurisdictions represented in the </w:t>
      </w:r>
      <w:r>
        <w:rPr>
          <w:lang w:eastAsia="en-NZ"/>
        </w:rPr>
        <w:t>studies</w:t>
      </w:r>
      <w:r w:rsidRPr="00314EC6">
        <w:rPr>
          <w:lang w:eastAsia="en-NZ"/>
        </w:rPr>
        <w:t xml:space="preserve"> analysed were primarily from Europe: the Netherlands (n = 6), the U</w:t>
      </w:r>
      <w:r>
        <w:rPr>
          <w:lang w:eastAsia="en-NZ"/>
        </w:rPr>
        <w:t xml:space="preserve">nited </w:t>
      </w:r>
      <w:r w:rsidRPr="00314EC6">
        <w:rPr>
          <w:lang w:eastAsia="en-NZ"/>
        </w:rPr>
        <w:t>K</w:t>
      </w:r>
      <w:r>
        <w:rPr>
          <w:lang w:eastAsia="en-NZ"/>
        </w:rPr>
        <w:t>ingdom</w:t>
      </w:r>
      <w:r w:rsidRPr="00314EC6">
        <w:rPr>
          <w:lang w:eastAsia="en-NZ"/>
        </w:rPr>
        <w:t xml:space="preserve"> (n = 6), Belgium (n = 3), Finland (n = 2), Germany (n = 2), Italy (n = 1), Switzerland (n = 1) and Turkey (n = 1).  Three other countries were represented: Canada (n = 5), </w:t>
      </w:r>
      <w:r>
        <w:rPr>
          <w:lang w:eastAsia="en-NZ"/>
        </w:rPr>
        <w:t xml:space="preserve">the United States </w:t>
      </w:r>
      <w:r w:rsidRPr="00314EC6">
        <w:rPr>
          <w:lang w:eastAsia="en-NZ"/>
        </w:rPr>
        <w:t>(n = 8) and Australia (n = 1).  Some differences in prevalence and patterns of diagnoses were noted by geographic region. There were several reasons for this cited</w:t>
      </w:r>
      <w:r>
        <w:rPr>
          <w:lang w:eastAsia="en-NZ"/>
        </w:rPr>
        <w:t>; t</w:t>
      </w:r>
      <w:r w:rsidRPr="00314EC6">
        <w:rPr>
          <w:lang w:eastAsia="en-NZ"/>
        </w:rPr>
        <w:t>he cultural norms of the region were noted most often</w:t>
      </w:r>
      <w:r>
        <w:rPr>
          <w:lang w:eastAsia="en-NZ"/>
        </w:rPr>
        <w:t>. O</w:t>
      </w:r>
      <w:r w:rsidRPr="00314EC6">
        <w:rPr>
          <w:lang w:eastAsia="en-NZ"/>
        </w:rPr>
        <w:t>ther issues raised in the studies</w:t>
      </w:r>
      <w:r>
        <w:rPr>
          <w:lang w:eastAsia="en-NZ"/>
        </w:rPr>
        <w:t xml:space="preserve"> were in</w:t>
      </w:r>
      <w:r w:rsidRPr="00314EC6">
        <w:rPr>
          <w:lang w:eastAsia="en-NZ"/>
        </w:rPr>
        <w:t xml:space="preserve">equitable access to specialised care and length of waiting time for assessment. The underlying level of </w:t>
      </w:r>
      <w:r>
        <w:rPr>
          <w:lang w:eastAsia="en-NZ"/>
        </w:rPr>
        <w:t xml:space="preserve">the </w:t>
      </w:r>
      <w:r w:rsidRPr="00314EC6">
        <w:rPr>
          <w:lang w:eastAsia="en-NZ"/>
        </w:rPr>
        <w:t xml:space="preserve">mental wellbeing of the regional population may </w:t>
      </w:r>
      <w:r>
        <w:rPr>
          <w:lang w:eastAsia="en-NZ"/>
        </w:rPr>
        <w:t>have also influenced prevalence and patterns of diagnoses</w:t>
      </w:r>
      <w:r w:rsidRPr="00314EC6">
        <w:rPr>
          <w:lang w:eastAsia="en-NZ"/>
        </w:rPr>
        <w:t xml:space="preserve">. </w:t>
      </w:r>
      <w:r>
        <w:rPr>
          <w:lang w:eastAsia="en-NZ"/>
        </w:rPr>
        <w:t>V</w:t>
      </w:r>
      <w:r w:rsidRPr="00314EC6">
        <w:rPr>
          <w:lang w:eastAsia="en-NZ"/>
        </w:rPr>
        <w:t xml:space="preserve">ariation between different health systems within a jurisdiction (such as </w:t>
      </w:r>
      <w:r>
        <w:rPr>
          <w:lang w:eastAsia="en-NZ"/>
        </w:rPr>
        <w:t xml:space="preserve">between </w:t>
      </w:r>
      <w:r w:rsidRPr="00314EC6">
        <w:rPr>
          <w:lang w:eastAsia="en-NZ"/>
        </w:rPr>
        <w:t>state</w:t>
      </w:r>
      <w:r>
        <w:rPr>
          <w:lang w:eastAsia="en-NZ"/>
        </w:rPr>
        <w:t>s</w:t>
      </w:r>
      <w:r w:rsidRPr="00314EC6">
        <w:rPr>
          <w:lang w:eastAsia="en-NZ"/>
        </w:rPr>
        <w:t xml:space="preserve"> in the </w:t>
      </w:r>
      <w:r>
        <w:rPr>
          <w:lang w:eastAsia="en-NZ"/>
        </w:rPr>
        <w:t>United States</w:t>
      </w:r>
      <w:r w:rsidRPr="00314EC6">
        <w:rPr>
          <w:lang w:eastAsia="en-NZ"/>
        </w:rPr>
        <w:t>) and discrepancy in funding pathways (</w:t>
      </w:r>
      <w:r>
        <w:rPr>
          <w:lang w:eastAsia="en-NZ"/>
        </w:rPr>
        <w:t xml:space="preserve">involving </w:t>
      </w:r>
      <w:r w:rsidRPr="00314EC6">
        <w:rPr>
          <w:lang w:eastAsia="en-NZ"/>
        </w:rPr>
        <w:t>insurance</w:t>
      </w:r>
      <w:r>
        <w:rPr>
          <w:lang w:eastAsia="en-NZ"/>
        </w:rPr>
        <w:t>, for example</w:t>
      </w:r>
      <w:r w:rsidRPr="00314EC6">
        <w:rPr>
          <w:lang w:eastAsia="en-NZ"/>
        </w:rPr>
        <w:t>) may</w:t>
      </w:r>
      <w:r>
        <w:rPr>
          <w:lang w:eastAsia="en-NZ"/>
        </w:rPr>
        <w:t xml:space="preserve"> also</w:t>
      </w:r>
      <w:r w:rsidRPr="00314EC6">
        <w:rPr>
          <w:lang w:eastAsia="en-NZ"/>
        </w:rPr>
        <w:t xml:space="preserve"> have impacted access to care.</w:t>
      </w:r>
    </w:p>
    <w:p w14:paraId="12356CED" w14:textId="77777777" w:rsidR="00C03D61" w:rsidRPr="00314EC6" w:rsidRDefault="00C03D61" w:rsidP="00C03D61">
      <w:pPr>
        <w:rPr>
          <w:lang w:eastAsia="en-NZ"/>
        </w:rPr>
      </w:pPr>
    </w:p>
    <w:p w14:paraId="6C2FFC29" w14:textId="17CCBEDD" w:rsidR="00B96A86" w:rsidRDefault="00B96A86" w:rsidP="00C03D61">
      <w:pPr>
        <w:rPr>
          <w:lang w:eastAsia="en-NZ"/>
        </w:rPr>
      </w:pPr>
      <w:r w:rsidRPr="00314EC6">
        <w:rPr>
          <w:lang w:eastAsia="en-NZ"/>
        </w:rPr>
        <w:t>The analysis of the included literature summarised patterns of mental health needs</w:t>
      </w:r>
      <w:r>
        <w:rPr>
          <w:lang w:eastAsia="en-NZ"/>
        </w:rPr>
        <w:t>;</w:t>
      </w:r>
      <w:r w:rsidRPr="00314EC6">
        <w:rPr>
          <w:lang w:eastAsia="en-NZ"/>
        </w:rPr>
        <w:t xml:space="preserve"> the author</w:t>
      </w:r>
      <w:r>
        <w:rPr>
          <w:lang w:eastAsia="en-NZ"/>
        </w:rPr>
        <w:t>s</w:t>
      </w:r>
      <w:r w:rsidRPr="00314EC6">
        <w:rPr>
          <w:lang w:eastAsia="en-NZ"/>
        </w:rPr>
        <w:t xml:space="preserve"> identifi</w:t>
      </w:r>
      <w:r>
        <w:rPr>
          <w:lang w:eastAsia="en-NZ"/>
        </w:rPr>
        <w:t>ed</w:t>
      </w:r>
      <w:r w:rsidRPr="00314EC6">
        <w:rPr>
          <w:lang w:eastAsia="en-NZ"/>
        </w:rPr>
        <w:t xml:space="preserve"> several limitations</w:t>
      </w:r>
      <w:r w:rsidRPr="00313A78">
        <w:t xml:space="preserve"> </w:t>
      </w:r>
      <w:r>
        <w:rPr>
          <w:lang w:eastAsia="en-NZ"/>
        </w:rPr>
        <w:fldChar w:fldCharType="begin">
          <w:fldData xml:space="preserve">PEVuZE5vdGU+PENpdGU+PEF1dGhvcj5UaG9tcHNvbjwvQXV0aG9yPjxZZWFyPjIwMjI8L1llYXI+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cGxpZWQgSGVhbHRoIFNjaWVuY2UsIFVuaXZlcnNpdHkgb2YgQWJlcmRlZW4sIENlbnRyZSBmb3Ig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</w:fldData>
        </w:fldChar>
      </w:r>
      <w:r>
        <w:rPr>
          <w:lang w:eastAsia="en-NZ"/>
        </w:rPr>
        <w:instrText xml:space="preserve"> ADDIN EN.CITE </w:instrText>
      </w:r>
      <w:r>
        <w:rPr>
          <w:lang w:eastAsia="en-NZ"/>
        </w:rPr>
        <w:fldChar w:fldCharType="begin">
          <w:fldData xml:space="preserve">PEVuZE5vdGU+PENpdGU+PEF1dGhvcj5UaG9tcHNvbjwvQXV0aG9yPjxZZWFyPjIwMjI8L1llYXI+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cGxpZWQgSGVhbHRoIFNjaWVuY2UsIFVuaXZlcnNpdHkgb2YgQWJlcmRlZW4sIENlbnRyZSBmb3Ig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</w:fldData>
        </w:fldChar>
      </w:r>
      <w:r>
        <w:rPr>
          <w:lang w:eastAsia="en-NZ"/>
        </w:rPr>
        <w:instrText xml:space="preserve"> ADDIN EN.CITE.DATA </w:instrText>
      </w:r>
      <w:r>
        <w:rPr>
          <w:lang w:eastAsia="en-NZ"/>
        </w:rPr>
      </w:r>
      <w:r>
        <w:rPr>
          <w:lang w:eastAsia="en-NZ"/>
        </w:rPr>
        <w:fldChar w:fldCharType="end"/>
      </w:r>
      <w:r>
        <w:rPr>
          <w:lang w:eastAsia="en-NZ"/>
        </w:rPr>
      </w:r>
      <w:r>
        <w:rPr>
          <w:lang w:eastAsia="en-NZ"/>
        </w:rPr>
        <w:fldChar w:fldCharType="separate"/>
      </w:r>
      <w:r>
        <w:rPr>
          <w:noProof/>
          <w:lang w:eastAsia="en-NZ"/>
        </w:rPr>
        <w:t>(67)</w:t>
      </w:r>
      <w:r>
        <w:rPr>
          <w:lang w:eastAsia="en-NZ"/>
        </w:rPr>
        <w:fldChar w:fldCharType="end"/>
      </w:r>
      <w:r w:rsidRPr="00314EC6">
        <w:rPr>
          <w:lang w:eastAsia="en-NZ"/>
        </w:rPr>
        <w:t xml:space="preserve">. Previous or concurrent mental health diagnoses of </w:t>
      </w:r>
      <w:r w:rsidRPr="00314EC6">
        <w:t xml:space="preserve">depression, anxiety, attention deficit disorder, psychoses </w:t>
      </w:r>
      <w:r>
        <w:t xml:space="preserve">and </w:t>
      </w:r>
      <w:r w:rsidRPr="00314EC6">
        <w:t>autism spectrum disorder; schizophrenia spectrum disorders</w:t>
      </w:r>
      <w:r>
        <w:t>;</w:t>
      </w:r>
      <w:r w:rsidRPr="00314EC6">
        <w:t xml:space="preserve"> and increased suicidal ideation and self-harm were more common in adolescents with GD.  There were differences between AFAB and AMAB individuals for many of these diagnoses when compared to a reference sex cohort. </w:t>
      </w:r>
      <w:r w:rsidRPr="00314EC6">
        <w:rPr>
          <w:lang w:eastAsia="en-NZ"/>
        </w:rPr>
        <w:t xml:space="preserve">There was evidence in many of the studies that AFAB individuals have poorer mental wellbeing. The correlation with the rapid increase of this group of adolescents presenting for treatment for </w:t>
      </w:r>
      <w:r>
        <w:rPr>
          <w:lang w:eastAsia="en-NZ"/>
        </w:rPr>
        <w:t>GD</w:t>
      </w:r>
      <w:r w:rsidRPr="00314EC6">
        <w:rPr>
          <w:lang w:eastAsia="en-NZ"/>
        </w:rPr>
        <w:t xml:space="preserve"> was identified as an important trend. The analysis concluded by stating </w:t>
      </w:r>
      <w:r>
        <w:rPr>
          <w:lang w:eastAsia="en-NZ"/>
        </w:rPr>
        <w:t>‘</w:t>
      </w:r>
      <w:r w:rsidRPr="00314EC6">
        <w:rPr>
          <w:lang w:eastAsia="en-NZ"/>
        </w:rPr>
        <w:t xml:space="preserve">we understand very little about the development of mental health problems prior to presentation at </w:t>
      </w:r>
      <w:r>
        <w:rPr>
          <w:lang w:eastAsia="en-NZ"/>
        </w:rPr>
        <w:t>GD</w:t>
      </w:r>
      <w:r w:rsidRPr="00314EC6">
        <w:rPr>
          <w:lang w:eastAsia="en-NZ"/>
        </w:rPr>
        <w:t xml:space="preserve"> services, and so do not have a clear understanding of the place of </w:t>
      </w:r>
      <w:r>
        <w:rPr>
          <w:lang w:eastAsia="en-NZ"/>
        </w:rPr>
        <w:t>GD</w:t>
      </w:r>
      <w:r w:rsidRPr="00314EC6">
        <w:rPr>
          <w:lang w:eastAsia="en-NZ"/>
        </w:rPr>
        <w:t xml:space="preserve"> within the broader context of young people’s mental health</w:t>
      </w:r>
      <w:r>
        <w:rPr>
          <w:lang w:eastAsia="en-NZ"/>
        </w:rPr>
        <w:t>’</w:t>
      </w:r>
      <w:r w:rsidRPr="00314EC6">
        <w:rPr>
          <w:lang w:eastAsia="en-NZ"/>
        </w:rPr>
        <w:t xml:space="preserve"> </w:t>
      </w:r>
      <w:r w:rsidRPr="00314EC6">
        <w:rPr>
          <w:lang w:eastAsia="en-NZ"/>
        </w:rPr>
        <w:fldChar w:fldCharType="begin">
          <w:fldData xml:space="preserve">PEVuZE5vdGU+PENpdGU+PEF1dGhvcj5UaG9tcHNvbjwvQXV0aG9yPjxZZWFyPjIwMjI8L1llYXI+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</w:fldData>
        </w:fldChar>
      </w:r>
      <w:r>
        <w:rPr>
          <w:lang w:eastAsia="en-NZ"/>
        </w:rPr>
        <w:instrText xml:space="preserve"> ADDIN EN.CITE </w:instrText>
      </w:r>
      <w:r>
        <w:rPr>
          <w:lang w:eastAsia="en-NZ"/>
        </w:rPr>
        <w:fldChar w:fldCharType="begin">
          <w:fldData xml:space="preserve">PEVuZE5vdGU+PENpdGU+PEF1dGhvcj5UaG9tcHNvbjwvQXV0aG9yPjxZZWFyPjIwMjI8L1llYXI+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</w:fldData>
        </w:fldChar>
      </w:r>
      <w:r>
        <w:rPr>
          <w:lang w:eastAsia="en-NZ"/>
        </w:rPr>
        <w:instrText xml:space="preserve"> ADDIN EN.CITE.DATA </w:instrText>
      </w:r>
      <w:r>
        <w:rPr>
          <w:lang w:eastAsia="en-NZ"/>
        </w:rPr>
      </w:r>
      <w:r>
        <w:rPr>
          <w:lang w:eastAsia="en-NZ"/>
        </w:rPr>
        <w:fldChar w:fldCharType="end"/>
      </w:r>
      <w:r w:rsidRPr="00314EC6">
        <w:rPr>
          <w:lang w:eastAsia="en-NZ"/>
        </w:rPr>
      </w:r>
      <w:r w:rsidRPr="00314EC6">
        <w:rPr>
          <w:lang w:eastAsia="en-NZ"/>
        </w:rPr>
        <w:fldChar w:fldCharType="separate"/>
      </w:r>
      <w:r>
        <w:rPr>
          <w:noProof/>
          <w:lang w:eastAsia="en-NZ"/>
        </w:rPr>
        <w:t>(67)</w:t>
      </w:r>
      <w:r w:rsidRPr="00314EC6">
        <w:rPr>
          <w:lang w:eastAsia="en-NZ"/>
        </w:rPr>
        <w:fldChar w:fldCharType="end"/>
      </w:r>
      <w:r w:rsidRPr="00314EC6">
        <w:rPr>
          <w:lang w:eastAsia="en-NZ"/>
        </w:rPr>
        <w:t xml:space="preserve">. The authors concluded that the quality, volume and </w:t>
      </w:r>
      <w:r w:rsidRPr="00DF6DC4">
        <w:rPr>
          <w:lang w:eastAsia="en-NZ"/>
        </w:rPr>
        <w:t>representation of different population</w:t>
      </w:r>
      <w:r>
        <w:rPr>
          <w:lang w:eastAsia="en-NZ"/>
        </w:rPr>
        <w:t xml:space="preserve"> groups</w:t>
      </w:r>
      <w:r w:rsidRPr="00314EC6">
        <w:rPr>
          <w:lang w:eastAsia="en-NZ"/>
        </w:rPr>
        <w:t xml:space="preserve"> in scientific evidence needs to improve </w:t>
      </w:r>
      <w:r>
        <w:rPr>
          <w:lang w:eastAsia="en-NZ"/>
        </w:rPr>
        <w:t xml:space="preserve">if we wish </w:t>
      </w:r>
      <w:r w:rsidRPr="00314EC6">
        <w:rPr>
          <w:lang w:eastAsia="en-NZ"/>
        </w:rPr>
        <w:t xml:space="preserve">to understand the complexity of young people’s lived experiences of </w:t>
      </w:r>
      <w:r>
        <w:rPr>
          <w:lang w:eastAsia="en-NZ"/>
        </w:rPr>
        <w:t>GD</w:t>
      </w:r>
      <w:r w:rsidRPr="00314EC6">
        <w:rPr>
          <w:lang w:eastAsia="en-NZ"/>
        </w:rPr>
        <w:t xml:space="preserve">. Long-term outcomes need to be monitored and should involve qualitative research methods to capture young people’s voices. </w:t>
      </w:r>
    </w:p>
    <w:p w14:paraId="6D64E180" w14:textId="77777777" w:rsidR="00C03D61" w:rsidRPr="00314EC6" w:rsidRDefault="00C03D61" w:rsidP="00C03D61">
      <w:pPr>
        <w:rPr>
          <w:lang w:eastAsia="en-NZ"/>
        </w:rPr>
      </w:pPr>
    </w:p>
    <w:p w14:paraId="07E99740" w14:textId="275755D4" w:rsidR="00B96A86" w:rsidRDefault="00B96A86" w:rsidP="00C03D61">
      <w:r>
        <w:t>T</w:t>
      </w:r>
      <w:r w:rsidRPr="003C672C">
        <w:t xml:space="preserve">wo </w:t>
      </w:r>
      <w:r>
        <w:t>other</w:t>
      </w:r>
      <w:r w:rsidRPr="003C672C">
        <w:t xml:space="preserve"> systematic reviews have included a discrete analysis of mental health and wellbeing</w:t>
      </w:r>
      <w:r>
        <w:t xml:space="preserve"> outcomes</w:t>
      </w:r>
      <w:r w:rsidRPr="003C672C">
        <w:t xml:space="preserve"> for </w:t>
      </w:r>
      <w:r>
        <w:t xml:space="preserve">gender-dysphoric </w:t>
      </w:r>
      <w:r w:rsidRPr="003C672C">
        <w:t xml:space="preserve">adolescents </w:t>
      </w:r>
      <w:r>
        <w:t>(</w:t>
      </w:r>
      <w:r w:rsidRPr="003C672C">
        <w:t>aged 12</w:t>
      </w:r>
      <w:r>
        <w:t>–</w:t>
      </w:r>
      <w:r w:rsidRPr="003C672C">
        <w:t>18 years</w:t>
      </w:r>
      <w:r>
        <w:t>)</w:t>
      </w:r>
      <w:r w:rsidRPr="003C672C">
        <w:t xml:space="preserve"> receiving puberty blockers. </w:t>
      </w:r>
      <w:r>
        <w:t>A</w:t>
      </w:r>
      <w:r w:rsidRPr="003C672C">
        <w:t xml:space="preserve"> systematic review commissioned by the Swedish Agency for Health Technology Assessment and Assessment of Social Services </w:t>
      </w:r>
      <w:r>
        <w:t xml:space="preserve">focused on </w:t>
      </w:r>
      <w:r w:rsidRPr="003C672C">
        <w:t xml:space="preserve">four outcomes: psychosocial effects, effects on bone health, effects on body composition and metabolism, and satisfaction and therapy persistence in children aged </w:t>
      </w:r>
      <w:r>
        <w:t xml:space="preserve">younger than </w:t>
      </w:r>
      <w:r w:rsidRPr="003C672C">
        <w:t xml:space="preserve">18 years with GD undergoing hormone therapy </w:t>
      </w:r>
      <w:r w:rsidRPr="003C672C">
        <w:fldChar w:fldCharType="begin">
          <w:fldData xml:space="preserve">PEVuZE5vdGU+PENpdGU+PEF1dGhvcj5MdWR2aWdzc29uPC9BdXRob3I+PFllYXI+MjAyMzwvWWVh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</w:fldData>
        </w:fldChar>
      </w:r>
      <w:r>
        <w:instrText xml:space="preserve"> ADDIN EN.CITE </w:instrText>
      </w:r>
      <w:r>
        <w:fldChar w:fldCharType="begin">
          <w:fldData xml:space="preserve">PEVuZE5vdGU+PENpdGU+PEF1dGhvcj5MdWR2aWdzc29uPC9BdXRob3I+PFllYXI+MjAyMzwvWWVh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</w:fldData>
        </w:fldChar>
      </w:r>
      <w:r>
        <w:instrText xml:space="preserve"> ADDIN EN.CITE.DATA </w:instrText>
      </w:r>
      <w:r>
        <w:fldChar w:fldCharType="end"/>
      </w:r>
      <w:r w:rsidRPr="003C672C">
        <w:fldChar w:fldCharType="separate"/>
      </w:r>
      <w:r>
        <w:rPr>
          <w:noProof/>
        </w:rPr>
        <w:t>(68)</w:t>
      </w:r>
      <w:r w:rsidRPr="003C672C">
        <w:fldChar w:fldCharType="end"/>
      </w:r>
      <w:r w:rsidRPr="003C672C">
        <w:t xml:space="preserve">. GRADE and ROBINS-I </w:t>
      </w:r>
      <w:r>
        <w:t>were used for</w:t>
      </w:r>
      <w:r w:rsidRPr="003C672C">
        <w:t xml:space="preserve"> quality appraisal and risk of bias. Six of the 24 studies included examined mental health and wellbeing outcomes. Global function, suicidal ideation, </w:t>
      </w:r>
      <w:r>
        <w:t>GD</w:t>
      </w:r>
      <w:r w:rsidRPr="003C672C">
        <w:t>, depression, anxiety, cognition and quality of life were individually assessed as treatment outcomes. All the studies had quality and bias limitations</w:t>
      </w:r>
      <w:r>
        <w:t>,</w:t>
      </w:r>
      <w:r w:rsidRPr="003C672C">
        <w:t xml:space="preserve"> including small numbers of participants, substantial risk of selection bias, and not accounting for co-interventions as a variable. Because of these limitations, the long-term outcomes of puberty blockers on mental health and wellbeing could not be evaluated and remains unknown.</w:t>
      </w:r>
    </w:p>
    <w:p w14:paraId="79E89B11" w14:textId="77777777" w:rsidR="00C03D61" w:rsidRPr="003C672C" w:rsidRDefault="00C03D61" w:rsidP="00C03D61"/>
    <w:p w14:paraId="581D66D7" w14:textId="5C8471C4" w:rsidR="00C03D61" w:rsidRDefault="00B96A86" w:rsidP="00C03D61">
      <w:pPr>
        <w:sectPr w:rsidR="00C03D61" w:rsidSect="0062447B">
          <w:pgSz w:w="11907" w:h="16834" w:code="9"/>
          <w:pgMar w:top="1418" w:right="1701" w:bottom="1134" w:left="1843" w:header="567" w:footer="425" w:gutter="284"/>
          <w:cols w:space="720"/>
          <w:docGrid w:linePitch="286"/>
        </w:sectPr>
      </w:pPr>
      <w:r w:rsidRPr="003C672C">
        <w:t>The second systematic review</w:t>
      </w:r>
      <w:r>
        <w:t xml:space="preserve">, </w:t>
      </w:r>
      <w:r w:rsidRPr="003C672C">
        <w:t>published in 2023</w:t>
      </w:r>
      <w:r>
        <w:t>,</w:t>
      </w:r>
      <w:r w:rsidRPr="003C672C">
        <w:t xml:space="preserve"> </w:t>
      </w:r>
      <w:r>
        <w:t>is the</w:t>
      </w:r>
      <w:r w:rsidRPr="003C672C">
        <w:t xml:space="preserve"> third paper in </w:t>
      </w:r>
      <w:r>
        <w:t>a</w:t>
      </w:r>
      <w:r w:rsidRPr="003C672C">
        <w:t xml:space="preserve"> series examining the literature on adolescent GD </w:t>
      </w:r>
      <w:r w:rsidRPr="003C672C">
        <w:fldChar w:fldCharType="begin">
          <w:fldData xml:space="preserve">PEVuZE5vdGU+PENpdGU+PEF1dGhvcj5UaG9tcHNvbjwvQXV0aG9yPjxZZWFyPjIwMjM8L1llYXI+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cGxpZWQgSGVhbHRoIFNjaWVuY2UsIFVuaXZlcnNpdHkgb2YgQWJlcmRlZW4sIEludmVybmVzcywg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</w:fldData>
        </w:fldChar>
      </w:r>
      <w:r>
        <w:instrText xml:space="preserve"> ADDIN EN.CITE </w:instrText>
      </w:r>
      <w:r>
        <w:fldChar w:fldCharType="begin">
          <w:fldData xml:space="preserve">PEVuZE5vdGU+PENpdGU+PEF1dGhvcj5UaG9tcHNvbjwvQXV0aG9yPjxZZWFyPjIwMjM8L1llYXI+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cGxpZWQgSGVhbHRoIFNjaWVuY2UsIFVuaXZlcnNpdHkgb2YgQWJlcmRlZW4sIEludmVybmVzcywg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</w:fldData>
        </w:fldChar>
      </w:r>
      <w:r>
        <w:instrText xml:space="preserve"> ADDIN EN.CITE.DATA </w:instrText>
      </w:r>
      <w:r>
        <w:fldChar w:fldCharType="end"/>
      </w:r>
      <w:r w:rsidRPr="003C672C">
        <w:fldChar w:fldCharType="separate"/>
      </w:r>
      <w:r>
        <w:rPr>
          <w:noProof/>
        </w:rPr>
        <w:t>(31)</w:t>
      </w:r>
      <w:r w:rsidRPr="003C672C">
        <w:fldChar w:fldCharType="end"/>
      </w:r>
      <w:r w:rsidRPr="003C672C">
        <w:t xml:space="preserve">. The same methodology and quality review process was </w:t>
      </w:r>
      <w:r>
        <w:t>used</w:t>
      </w:r>
      <w:r w:rsidRPr="003C672C">
        <w:t xml:space="preserve"> as for the two other publications </w:t>
      </w:r>
      <w:r w:rsidRPr="003C672C">
        <w:fldChar w:fldCharType="begin">
          <w:fldData xml:space="preserve">PEVuZE5vdGU+PENpdGU+PEF1dGhvcj5UaG9tcHNvbjwvQXV0aG9yPjxZZWFyPjIwMjI8L1llYXI+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</w:fldData>
        </w:fldChar>
      </w:r>
      <w:r>
        <w:instrText xml:space="preserve"> ADDIN EN.CITE </w:instrText>
      </w:r>
      <w:r>
        <w:fldChar w:fldCharType="begin">
          <w:fldData xml:space="preserve">PEVuZE5vdGU+PENpdGU+PEF1dGhvcj5UaG9tcHNvbjwvQXV0aG9yPjxZZWFyPjIwMjI8L1llYXI+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</w:fldData>
        </w:fldChar>
      </w:r>
      <w:r>
        <w:instrText xml:space="preserve"> ADDIN EN.CITE.DATA </w:instrText>
      </w:r>
      <w:r>
        <w:fldChar w:fldCharType="end"/>
      </w:r>
      <w:r w:rsidRPr="003C672C">
        <w:fldChar w:fldCharType="separate"/>
      </w:r>
      <w:r>
        <w:rPr>
          <w:noProof/>
        </w:rPr>
        <w:t>(3, 67)</w:t>
      </w:r>
      <w:r w:rsidRPr="003C672C">
        <w:fldChar w:fldCharType="end"/>
      </w:r>
      <w:r w:rsidRPr="003C672C">
        <w:t>. Literature was searched to November 2020</w:t>
      </w:r>
      <w:r>
        <w:t>,</w:t>
      </w:r>
      <w:r w:rsidRPr="003C672C">
        <w:t xml:space="preserve"> and 19 studies met the inclusion criteria. Five of these studies included mental health and wellbeing as an outcome of interest</w:t>
      </w:r>
      <w:r>
        <w:t>. However,</w:t>
      </w:r>
      <w:r w:rsidRPr="003C672C">
        <w:t xml:space="preserve"> there was limited analysis of these by</w:t>
      </w:r>
      <w:r>
        <w:t xml:space="preserve"> Thompson et al</w:t>
      </w:r>
      <w:r w:rsidRPr="003C672C">
        <w:t xml:space="preserve"> </w:t>
      </w:r>
      <w:r w:rsidRPr="003C672C">
        <w:fldChar w:fldCharType="begin">
          <w:fldData xml:space="preserve">PEVuZE5vdGU+PENpdGU+PEF1dGhvcj5UaG9tcHNvbjwvQXV0aG9yPjxZZWFyPjIwMjM8L1llYXI+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cGxpZWQgSGVhbHRoIFNjaWVuY2UsIFVuaXZlcnNpdHkgb2YgQWJlcmRlZW4sIEludmVybmVzcywg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</w:fldData>
        </w:fldChar>
      </w:r>
      <w:r>
        <w:instrText xml:space="preserve"> ADDIN EN.CITE </w:instrText>
      </w:r>
      <w:r>
        <w:fldChar w:fldCharType="begin">
          <w:fldData xml:space="preserve">PEVuZE5vdGU+PENpdGU+PEF1dGhvcj5UaG9tcHNvbjwvQXV0aG9yPjxZZWFyPjIwMjM8L1llYXI+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</w:fldData>
        </w:fldChar>
      </w:r>
      <w:r>
        <w:instrText xml:space="preserve"> ADDIN EN.CITE.DATA </w:instrText>
      </w:r>
      <w:r>
        <w:fldChar w:fldCharType="end"/>
      </w:r>
      <w:r w:rsidRPr="003C672C">
        <w:fldChar w:fldCharType="separate"/>
      </w:r>
      <w:r>
        <w:rPr>
          <w:noProof/>
        </w:rPr>
        <w:t>(31)</w:t>
      </w:r>
      <w:r w:rsidRPr="003C672C">
        <w:fldChar w:fldCharType="end"/>
      </w:r>
      <w:r w:rsidRPr="003C672C">
        <w:t xml:space="preserve"> and no comment on the quality of this evidence. The authors suggested that within this small number of studies there were indications of improvement in mental health and wellbeing over the period </w:t>
      </w:r>
      <w:r>
        <w:t xml:space="preserve">individuals </w:t>
      </w:r>
      <w:r w:rsidRPr="003C672C">
        <w:t>receiv</w:t>
      </w:r>
      <w:r>
        <w:t>ed</w:t>
      </w:r>
      <w:r w:rsidRPr="003C672C">
        <w:t xml:space="preserve"> puberty blockers</w:t>
      </w:r>
      <w:r>
        <w:t>. Yet</w:t>
      </w:r>
      <w:r w:rsidRPr="003C672C">
        <w:t xml:space="preserve"> details related to </w:t>
      </w:r>
      <w:r>
        <w:t xml:space="preserve">the </w:t>
      </w:r>
      <w:r w:rsidRPr="003C672C">
        <w:t>duration</w:t>
      </w:r>
      <w:r>
        <w:t xml:space="preserve"> of treatment</w:t>
      </w:r>
      <w:r w:rsidRPr="003C672C">
        <w:t xml:space="preserve"> and </w:t>
      </w:r>
      <w:r>
        <w:t xml:space="preserve">the </w:t>
      </w:r>
      <w:r w:rsidRPr="003C672C">
        <w:t>treatment regime</w:t>
      </w:r>
      <w:r>
        <w:t>,</w:t>
      </w:r>
      <w:r w:rsidRPr="003C672C">
        <w:t xml:space="preserve"> and how these related to the improvement</w:t>
      </w:r>
      <w:r>
        <w:t>,</w:t>
      </w:r>
      <w:r w:rsidRPr="003C672C">
        <w:t xml:space="preserve"> were not discussed. The review concluded by stating there </w:t>
      </w:r>
      <w:r>
        <w:t xml:space="preserve">was </w:t>
      </w:r>
      <w:r w:rsidRPr="003C672C">
        <w:t xml:space="preserve">a lack of evidence on </w:t>
      </w:r>
      <w:r>
        <w:t xml:space="preserve">targeted mental health and wellbeing </w:t>
      </w:r>
      <w:r w:rsidRPr="003C672C">
        <w:t>treatment for GD, and what</w:t>
      </w:r>
      <w:r>
        <w:t xml:space="preserve"> evidence</w:t>
      </w:r>
      <w:r w:rsidRPr="003C672C">
        <w:t xml:space="preserve"> there </w:t>
      </w:r>
      <w:r>
        <w:t xml:space="preserve">was </w:t>
      </w:r>
      <w:r w:rsidRPr="003C672C">
        <w:t>lack</w:t>
      </w:r>
      <w:r>
        <w:t>ed</w:t>
      </w:r>
      <w:r w:rsidRPr="003C672C">
        <w:t xml:space="preserve"> quality or adequate scope to inform clinicians</w:t>
      </w:r>
      <w:r>
        <w:t>’</w:t>
      </w:r>
      <w:r w:rsidRPr="003C672C">
        <w:t xml:space="preserve"> and communities</w:t>
      </w:r>
      <w:r>
        <w:t>’</w:t>
      </w:r>
      <w:r w:rsidRPr="003C672C">
        <w:t xml:space="preserve"> decision</w:t>
      </w:r>
      <w:r>
        <w:t>-making</w:t>
      </w:r>
      <w:r w:rsidRPr="003C672C">
        <w:t xml:space="preserve">. </w:t>
      </w:r>
    </w:p>
    <w:p w14:paraId="15D819F8" w14:textId="77777777" w:rsidR="00B96A86" w:rsidRPr="005F4DE6" w:rsidRDefault="00B96A86" w:rsidP="00C03D61">
      <w:pPr>
        <w:pStyle w:val="Heading2"/>
        <w:spacing w:before="0"/>
      </w:pPr>
      <w:bookmarkStart w:id="59" w:name="_Toc164782024"/>
      <w:r w:rsidRPr="005F4DE6">
        <w:t xml:space="preserve">Included in this </w:t>
      </w:r>
      <w:r>
        <w:t>evidence brief</w:t>
      </w:r>
      <w:bookmarkEnd w:id="59"/>
    </w:p>
    <w:p w14:paraId="1E68F6EB" w14:textId="6343CB07" w:rsidR="00B96A86" w:rsidRDefault="00B96A86" w:rsidP="00C03D61">
      <w:r>
        <w:t xml:space="preserve">A total of </w:t>
      </w:r>
      <w:r w:rsidRPr="00687652">
        <w:t>10 studies</w:t>
      </w:r>
      <w:r>
        <w:t xml:space="preserve"> have been included in this brief</w:t>
      </w:r>
      <w:r w:rsidRPr="00687652">
        <w:t>.</w:t>
      </w:r>
      <w:r>
        <w:rPr>
          <w:rStyle w:val="FootnoteReference"/>
        </w:rPr>
        <w:footnoteReference w:id="21"/>
      </w:r>
      <w:r w:rsidRPr="00687652">
        <w:t xml:space="preserve"> </w:t>
      </w:r>
      <w:r>
        <w:t>Five studies were from</w:t>
      </w:r>
      <w:r w:rsidRPr="00687652">
        <w:t xml:space="preserve"> the United States</w:t>
      </w:r>
      <w:r w:rsidR="00A80A98">
        <w:t xml:space="preserve">, </w:t>
      </w:r>
      <w:r w:rsidRPr="00687652">
        <w:t xml:space="preserve">two </w:t>
      </w:r>
      <w:r>
        <w:t>from</w:t>
      </w:r>
      <w:r w:rsidRPr="00687652">
        <w:t xml:space="preserve"> the United Kingdom</w:t>
      </w:r>
      <w:r>
        <w:t xml:space="preserve">, and one each from </w:t>
      </w:r>
      <w:r w:rsidRPr="00687652">
        <w:t>Australia</w:t>
      </w:r>
      <w:r>
        <w:t>, t</w:t>
      </w:r>
      <w:r w:rsidRPr="00687652">
        <w:t>he Netherlands</w:t>
      </w:r>
      <w:r>
        <w:t xml:space="preserve"> and Spain.</w:t>
      </w:r>
    </w:p>
    <w:p w14:paraId="65A39F3D" w14:textId="77777777" w:rsidR="00F11872" w:rsidRPr="00687652" w:rsidRDefault="00F11872" w:rsidP="00C03D61"/>
    <w:p w14:paraId="3BD55536" w14:textId="01901817" w:rsidR="00B96A86" w:rsidRPr="00687652" w:rsidRDefault="00B96A86" w:rsidP="00C03D61">
      <w:r w:rsidRPr="00687652">
        <w:t>All studies were observational cohort studies</w:t>
      </w:r>
      <w:r>
        <w:t>. E</w:t>
      </w:r>
      <w:r w:rsidRPr="00687652">
        <w:t xml:space="preserve">ight </w:t>
      </w:r>
      <w:r>
        <w:t>were</w:t>
      </w:r>
      <w:r w:rsidRPr="00687652">
        <w:t xml:space="preserve"> prospective</w:t>
      </w:r>
      <w:r>
        <w:t xml:space="preserve"> cohort studies</w:t>
      </w:r>
      <w:r w:rsidRPr="00687652">
        <w:t xml:space="preserve"> and two </w:t>
      </w:r>
      <w:r>
        <w:t xml:space="preserve">were </w:t>
      </w:r>
      <w:r w:rsidRPr="00687652">
        <w:t xml:space="preserve">retrospective. </w:t>
      </w:r>
      <w:r>
        <w:t>The studies</w:t>
      </w:r>
      <w:r w:rsidRPr="00687652">
        <w:t xml:space="preserve"> included a total of 600 individuals. Of the 10 </w:t>
      </w:r>
      <w:r>
        <w:t>studies</w:t>
      </w:r>
      <w:r w:rsidRPr="00687652">
        <w:t xml:space="preserve">, six included information on </w:t>
      </w:r>
      <w:r>
        <w:t>GD</w:t>
      </w:r>
      <w:r w:rsidRPr="00687652">
        <w:t xml:space="preserve"> (328 subjects), five on suicidality (334 subjects), four on self-harm (245 subjects), six on anxiety (278 subjects), seven on depression (301 subjects) and six on quality of life (326 subjects). Details of each study are included in</w:t>
      </w:r>
      <w:r w:rsidR="00A80A98">
        <w:t xml:space="preserve"> </w:t>
      </w:r>
      <w:r w:rsidR="00C97B4E" w:rsidRPr="00AE4002">
        <w:rPr>
          <w:bCs/>
        </w:rPr>
        <w:t>Appendix 4</w:t>
      </w:r>
      <w:r w:rsidRPr="00687652">
        <w:t xml:space="preserve">. </w:t>
      </w:r>
    </w:p>
    <w:p w14:paraId="0232C92B" w14:textId="77777777" w:rsidR="00B96A86" w:rsidRPr="00B801AF" w:rsidRDefault="00B96A86" w:rsidP="00C03D61">
      <w:pPr>
        <w:pStyle w:val="Heading2"/>
      </w:pPr>
      <w:bookmarkStart w:id="60" w:name="_Toc164782025"/>
      <w:r w:rsidRPr="00B801AF">
        <w:t>Evidence for mental health and wellbeing outcomes</w:t>
      </w:r>
      <w:bookmarkEnd w:id="60"/>
      <w:r w:rsidRPr="00B801AF">
        <w:t xml:space="preserve">  </w:t>
      </w:r>
    </w:p>
    <w:p w14:paraId="715C3436" w14:textId="77777777" w:rsidR="00B96A86" w:rsidRPr="00687652" w:rsidRDefault="00B96A86" w:rsidP="00B96A86">
      <w:pPr>
        <w:pStyle w:val="Heading3"/>
      </w:pPr>
      <w:bookmarkStart w:id="61" w:name="_Toc157385330"/>
      <w:r w:rsidRPr="00687652">
        <w:t xml:space="preserve">Gender </w:t>
      </w:r>
      <w:r>
        <w:t>d</w:t>
      </w:r>
      <w:r w:rsidRPr="00687652">
        <w:t>ysphoria</w:t>
      </w:r>
      <w:bookmarkEnd w:id="61"/>
    </w:p>
    <w:p w14:paraId="794BE14B" w14:textId="22E7A773" w:rsidR="00B96A86" w:rsidRDefault="00B96A86" w:rsidP="00C03D61">
      <w:r>
        <w:t>S</w:t>
      </w:r>
      <w:r w:rsidRPr="00687652">
        <w:t xml:space="preserve">ix studies assessed </w:t>
      </w:r>
      <w:r>
        <w:t>GD</w:t>
      </w:r>
      <w:r w:rsidRPr="00687652">
        <w:t xml:space="preserve"> </w:t>
      </w:r>
      <w:r>
        <w:t>before</w:t>
      </w:r>
      <w:r w:rsidRPr="00687652">
        <w:t xml:space="preserve"> and </w:t>
      </w:r>
      <w:r>
        <w:t>after</w:t>
      </w:r>
      <w:r w:rsidRPr="00687652">
        <w:t xml:space="preserve"> commencement of puberty blockers.  Five of the</w:t>
      </w:r>
      <w:r>
        <w:t>se</w:t>
      </w:r>
      <w:r w:rsidRPr="00687652">
        <w:t xml:space="preserve"> were from Europe and the </w:t>
      </w:r>
      <w:r>
        <w:t>United Kingdom;</w:t>
      </w:r>
      <w:r w:rsidRPr="00687652">
        <w:t xml:space="preserve"> the sixth </w:t>
      </w:r>
      <w:r>
        <w:t xml:space="preserve">was </w:t>
      </w:r>
      <w:r w:rsidRPr="00687652">
        <w:t>from North America. The</w:t>
      </w:r>
      <w:r>
        <w:t>se studies used the</w:t>
      </w:r>
      <w:r w:rsidRPr="00687652">
        <w:t xml:space="preserve"> Utrecht G</w:t>
      </w:r>
      <w:r>
        <w:t xml:space="preserve">ender </w:t>
      </w:r>
      <w:r w:rsidRPr="00687652">
        <w:t>D</w:t>
      </w:r>
      <w:r>
        <w:t>ysphoria</w:t>
      </w:r>
      <w:r w:rsidRPr="00687652">
        <w:t xml:space="preserve"> Scale (UGDS)</w:t>
      </w:r>
      <w:r>
        <w:t xml:space="preserve"> </w:t>
      </w:r>
      <w:r w:rsidRPr="00687652">
        <w:fldChar w:fldCharType="begin"/>
      </w:r>
      <w:r>
        <w:instrText xml:space="preserve"> ADDIN EN.CITE &lt;EndNote&gt;&lt;Cite&gt;&lt;Author&gt;Steensma&lt;/Author&gt;&lt;Year&gt;2013&lt;/Year&gt;&lt;RecNum&gt;578&lt;/RecNum&gt;&lt;DisplayText&gt;(71)&lt;/DisplayText&gt;&lt;record&gt;&lt;rec-number&gt;578&lt;/rec-number&gt;&lt;foreign-keys&gt;&lt;key app="EN" db-id="29fv5dww0522suedzzlvd2anzswzx22ra0pz" timestamp="1694028738"&gt;578&lt;/key&gt;&lt;/foreign-keys&gt;&lt;ref-type name="Book Section"&gt;5&lt;/ref-type&gt;&lt;contributors&gt;&lt;authors&gt;&lt;author&gt;Steensma, Thomas D&lt;/author&gt;&lt;author&gt;Kreukels, Baudewijntje PC&lt;/author&gt;&lt;author&gt;Jürgensen, Martina&lt;/author&gt;&lt;author&gt;Thyen, Ute&lt;/author&gt;&lt;author&gt;de Vries, Annelou&lt;/author&gt;&lt;author&gt;Cohen-Kettenis, Peggy&lt;/author&gt;&lt;/authors&gt;&lt;/contributors&gt;&lt;titles&gt;&lt;title&gt;The Utrecht gender dysphoria scale: a validation study. Archives of sexual behavior&lt;/title&gt;&lt;secondary-title&gt;From gender variance to gender dysphoria: Psychosexual development of gender atypical children and adolescents&lt;/secondary-title&gt;&lt;/titles&gt;&lt;pages&gt;41-56&lt;/pages&gt;&lt;dates&gt;&lt;year&gt;2013&lt;/year&gt;&lt;/dates&gt;&lt;publisher&gt;Ridderprint BV&lt;/publisher&gt;&lt;urls&gt;&lt;/urls&gt;&lt;/record&gt;&lt;/Cite&gt;&lt;/EndNote&gt;</w:instrText>
      </w:r>
      <w:r w:rsidRPr="00687652">
        <w:fldChar w:fldCharType="separate"/>
      </w:r>
      <w:r>
        <w:rPr>
          <w:noProof/>
        </w:rPr>
        <w:t>(71)</w:t>
      </w:r>
      <w:r w:rsidRPr="00687652">
        <w:fldChar w:fldCharType="end"/>
      </w:r>
      <w:r w:rsidRPr="00687652">
        <w:t xml:space="preserve"> and Body Image Scale (BIS)</w:t>
      </w:r>
      <w:r>
        <w:t xml:space="preserve"> </w:t>
      </w:r>
      <w:r w:rsidRPr="00687652">
        <w:fldChar w:fldCharType="begin"/>
      </w:r>
      <w:r>
        <w:instrText xml:space="preserve"> ADDIN EN.CITE &lt;EndNote&gt;&lt;Cite&gt;&lt;Author&gt;Lindgren&lt;/Author&gt;&lt;Year&gt;1975&lt;/Year&gt;&lt;RecNum&gt;577&lt;/RecNum&gt;&lt;DisplayText&gt;(72)&lt;/DisplayText&gt;&lt;record&gt;&lt;rec-number&gt;577&lt;/rec-number&gt;&lt;foreign-keys&gt;&lt;key app="EN" db-id="29fv5dww0522suedzzlvd2anzswzx22ra0pz" timestamp="1694028595"&gt;577&lt;/key&gt;&lt;/foreign-keys&gt;&lt;ref-type name="Journal Article"&gt;17&lt;/ref-type&gt;&lt;contributors&gt;&lt;authors&gt;&lt;author&gt;Lindgren, Thomas W.&lt;/author&gt;&lt;author&gt;Pauly, Ira B.&lt;/author&gt;&lt;/authors&gt;&lt;/contributors&gt;&lt;titles&gt;&lt;title&gt;A body image scale for evaluating transsexuals&lt;/title&gt;&lt;secondary-title&gt;Archives of Sexual Behavior&lt;/secondary-title&gt;&lt;/titles&gt;&lt;periodical&gt;&lt;full-title&gt;Archives of sexual behavior&lt;/full-title&gt;&lt;/periodical&gt;&lt;pages&gt;639-656&lt;/pages&gt;&lt;volume&gt;4&lt;/volume&gt;&lt;number&gt;6&lt;/number&gt;&lt;dates&gt;&lt;year&gt;1975&lt;/year&gt;&lt;pub-dates&gt;&lt;date&gt;1975/11/01&lt;/date&gt;&lt;/pub-dates&gt;&lt;/dates&gt;&lt;isbn&gt;1573-2800&lt;/isbn&gt;&lt;urls&gt;&lt;related-urls&gt;&lt;url&gt;https://doi.org/10.1007/BF01544272&lt;/url&gt;&lt;/related-urls&gt;&lt;/urls&gt;&lt;electronic-resource-num&gt;10.1007/BF01544272&lt;/electronic-resource-num&gt;&lt;/record&gt;&lt;/Cite&gt;&lt;/EndNote&gt;</w:instrText>
      </w:r>
      <w:r w:rsidRPr="00687652">
        <w:fldChar w:fldCharType="separate"/>
      </w:r>
      <w:r>
        <w:rPr>
          <w:noProof/>
        </w:rPr>
        <w:t>(72)</w:t>
      </w:r>
      <w:r w:rsidRPr="00687652">
        <w:fldChar w:fldCharType="end"/>
      </w:r>
      <w:r w:rsidRPr="00687652">
        <w:t xml:space="preserve"> to measure levels of </w:t>
      </w:r>
      <w:r>
        <w:t>GD</w:t>
      </w:r>
      <w:r w:rsidRPr="00687652">
        <w:t xml:space="preserve">. </w:t>
      </w:r>
    </w:p>
    <w:p w14:paraId="2C0FB873" w14:textId="77777777" w:rsidR="00C03D61" w:rsidRDefault="00C03D61" w:rsidP="00C03D61"/>
    <w:p w14:paraId="6F0EFDBE" w14:textId="43B34896" w:rsidR="00B96A86" w:rsidRDefault="00B96A86" w:rsidP="00C03D61">
      <w:r>
        <w:t xml:space="preserve">Costa et al </w:t>
      </w:r>
      <w:r>
        <w:fldChar w:fldCharType="begin">
          <w:fldData xml:space="preserve">PEVuZE5vdGU+PENpdGU+PEF1dGhvcj5Db3N0YTwvQXV0aG9yPjxZZWFyPjIwMTU8L1llYXI+PFJl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PEVuZE5vdGU+PENpdGU+PEF1dGhvcj5Db3N0YTwvQXV0aG9yPjxZZWFyPjIwMTU8L1llYXI+PFJl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fldChar w:fldCharType="separate"/>
      </w:r>
      <w:r>
        <w:rPr>
          <w:noProof/>
        </w:rPr>
        <w:t>(18)</w:t>
      </w:r>
      <w:r>
        <w:fldChar w:fldCharType="end"/>
      </w:r>
      <w:r w:rsidRPr="007D7C34">
        <w:t xml:space="preserve"> </w:t>
      </w:r>
      <w:r>
        <w:t>(</w:t>
      </w:r>
      <w:r w:rsidRPr="00F729F9">
        <w:rPr>
          <w:noProof/>
        </w:rPr>
        <w:t>Costa R, Dunsford M, Skagerberg E, Holt V, Carmichael P, Colizzi M. Psychological Support, Puberty Suppression, and Psychosocial Functioning in Adolescents with Gender Dysphoria. The journal of sexual medicine. 2015;12(11):2206-14.</w:t>
      </w:r>
      <w:r>
        <w:t>102 used t</w:t>
      </w:r>
      <w:r w:rsidRPr="00687652">
        <w:t xml:space="preserve">he Children’s Global Assessment Scale </w:t>
      </w:r>
      <w:r w:rsidRPr="00687652">
        <w:fldChar w:fldCharType="begin"/>
      </w:r>
      <w:r>
        <w:instrText xml:space="preserve"> ADDIN EN.CITE &lt;EndNote&gt;&lt;Cite&gt;&lt;Author&gt;Shaffer&lt;/Author&gt;&lt;Year&gt;1983&lt;/Year&gt;&lt;RecNum&gt;579&lt;/RecNum&gt;&lt;DisplayText&gt;(73)&lt;/DisplayText&gt;&lt;record&gt;&lt;rec-number&gt;579&lt;/rec-number&gt;&lt;foreign-keys&gt;&lt;key app="EN" db-id="29fv5dww0522suedzzlvd2anzswzx22ra0pz" timestamp="1694029524"&gt;579&lt;/key&gt;&lt;/foreign-keys&gt;&lt;ref-type name="Journal Article"&gt;17&lt;/ref-type&gt;&lt;contributors&gt;&lt;authors&gt;&lt;author&gt;Shaffer, David&lt;/author&gt;&lt;author&gt;Gould, Madelyn S.&lt;/author&gt;&lt;author&gt;Brasic, James&lt;/author&gt;&lt;author&gt;Ambrosini, Paul&lt;/author&gt;&lt;author&gt;Fisher, Prudence&lt;/author&gt;&lt;author&gt;Bird, Hector&lt;/author&gt;&lt;author&gt;Aluwahlia, Satwant&lt;/author&gt;&lt;/authors&gt;&lt;/contributors&gt;&lt;titles&gt;&lt;title&gt;A Children&amp;apos;s Global Assessment Scale (CGAS)&lt;/title&gt;&lt;secondary-title&gt;Archives of General Psychiatry&lt;/secondary-title&gt;&lt;/titles&gt;&lt;periodical&gt;&lt;full-title&gt;Archives of General Psychiatry&lt;/full-title&gt;&lt;/periodical&gt;&lt;pages&gt;1228-1231&lt;/pages&gt;&lt;volume&gt;40&lt;/volume&gt;&lt;number&gt;11&lt;/number&gt;&lt;dates&gt;&lt;year&gt;1983&lt;/year&gt;&lt;/dates&gt;&lt;isbn&gt;0003-990X&lt;/isbn&gt;&lt;urls&gt;&lt;related-urls&gt;&lt;url&gt;https://doi.org/10.1001/archpsyc.1983.01790100074010&lt;/url&gt;&lt;/related-urls&gt;&lt;/urls&gt;&lt;electronic-resource-num&gt;10.1001/archpsyc.1983.01790100074010&lt;/electronic-resource-num&gt;&lt;access-date&gt;9/6/2023&lt;/access-date&gt;&lt;/record&gt;&lt;/Cite&gt;&lt;/EndNote&gt;</w:instrText>
      </w:r>
      <w:r w:rsidRPr="00687652">
        <w:fldChar w:fldCharType="separate"/>
      </w:r>
      <w:r>
        <w:rPr>
          <w:noProof/>
        </w:rPr>
        <w:t>(73)</w:t>
      </w:r>
      <w:r w:rsidRPr="00687652">
        <w:fldChar w:fldCharType="end"/>
      </w:r>
      <w:r w:rsidRPr="00687652">
        <w:t xml:space="preserve">, which is a clinician’s assessment of a range of aspects related to a child's psychological and social functioning, as surrogate evidence of improved </w:t>
      </w:r>
      <w:r>
        <w:t>GD</w:t>
      </w:r>
      <w:r w:rsidRPr="00687652">
        <w:t xml:space="preserve">. For this reason, this study has been excluded as evidence for </w:t>
      </w:r>
      <w:r>
        <w:t>GD</w:t>
      </w:r>
      <w:r w:rsidRPr="00687652">
        <w:t xml:space="preserve"> but has been included as evidence for quality-of-life outcomes. </w:t>
      </w:r>
    </w:p>
    <w:p w14:paraId="4FF46E78" w14:textId="77777777" w:rsidR="00C03D61" w:rsidRPr="00687652" w:rsidRDefault="00C03D61" w:rsidP="00C03D61"/>
    <w:p w14:paraId="2D2959D6" w14:textId="77777777" w:rsidR="00B96A86" w:rsidRPr="00687652" w:rsidRDefault="00B96A86" w:rsidP="00C03D61">
      <w:r w:rsidRPr="00687652">
        <w:t>Across all the studies</w:t>
      </w:r>
      <w:r>
        <w:t xml:space="preserve">, </w:t>
      </w:r>
      <w:r w:rsidRPr="00687652">
        <w:t>328 young people received puberty blockers. Of these, 117</w:t>
      </w:r>
      <w:r>
        <w:t xml:space="preserve"> individuals had GD</w:t>
      </w:r>
      <w:r w:rsidRPr="00687652">
        <w:t xml:space="preserve"> directly re-assessed using the UGDS or BIS before commencing cross</w:t>
      </w:r>
      <w:r>
        <w:t>-</w:t>
      </w:r>
      <w:r w:rsidRPr="00687652">
        <w:t xml:space="preserve">sex hormone treatment or after a set time. </w:t>
      </w:r>
      <w:r>
        <w:t>In the study by</w:t>
      </w:r>
      <w:r w:rsidRPr="00687652">
        <w:t xml:space="preserve"> </w:t>
      </w:r>
      <w:r w:rsidRPr="00687652">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 </w:instrText>
      </w:r>
      <w:r>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EN.CITE.DATA </w:instrText>
      </w:r>
      <w:r>
        <w:fldChar w:fldCharType="end"/>
      </w:r>
      <w:r w:rsidRPr="00687652">
        <w:fldChar w:fldCharType="separate"/>
      </w:r>
      <w:r>
        <w:rPr>
          <w:noProof/>
        </w:rPr>
        <w:t>López de Lara, Pérez Rodríguez (74)</w:t>
      </w:r>
      <w:r w:rsidRPr="00687652">
        <w:fldChar w:fldCharType="end"/>
      </w:r>
      <w:r>
        <w:t>,</w:t>
      </w:r>
      <w:r w:rsidRPr="00687652">
        <w:t xml:space="preserve"> 100% of the 23 participants</w:t>
      </w:r>
      <w:r>
        <w:t xml:space="preserve"> were retained</w:t>
      </w:r>
      <w:r w:rsidRPr="00687652">
        <w:t xml:space="preserve"> for follow up</w:t>
      </w:r>
      <w:r>
        <w:t>. Findings from the study showed that</w:t>
      </w:r>
      <w:r w:rsidRPr="00687652">
        <w:t xml:space="preserve"> </w:t>
      </w:r>
      <w:r>
        <w:t>GD</w:t>
      </w:r>
      <w:r w:rsidRPr="00687652">
        <w:t xml:space="preserve"> </w:t>
      </w:r>
      <w:r>
        <w:t xml:space="preserve">had </w:t>
      </w:r>
      <w:r w:rsidRPr="00687652">
        <w:t xml:space="preserve">resolved for every one of these young people </w:t>
      </w:r>
      <w:r>
        <w:t xml:space="preserve">by the time </w:t>
      </w:r>
      <w:r w:rsidRPr="00687652">
        <w:t xml:space="preserve">they were re-assessed 12 months later, prior to commencing </w:t>
      </w:r>
      <w:r>
        <w:t>GAHT</w:t>
      </w:r>
      <w:r w:rsidRPr="00687652">
        <w:t xml:space="preserve"> </w:t>
      </w:r>
      <w:r w:rsidRPr="00687652">
        <w:fldChar w:fldCharType="begin">
          <w:fldData xml:space="preserve">PEVuZE5vdGU+PENpdGU+PEF1dGhvcj5Mw7NwZXogZGUgTGFyYTwvQXV0aG9yPjxZZWFyPjIwMjA8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</w:fldData>
        </w:fldChar>
      </w:r>
      <w:r>
        <w:instrText xml:space="preserve"> ADDIN EN.CITE </w:instrText>
      </w:r>
      <w:r>
        <w:fldChar w:fldCharType="begin">
          <w:fldData xml:space="preserve">PEVuZE5vdGU+PENpdGU+PEF1dGhvcj5Mw7NwZXogZGUgTGFyYTwvQXV0aG9yPjxZZWFyPjIwMjA8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</w:fldData>
        </w:fldChar>
      </w:r>
      <w:r>
        <w:instrText xml:space="preserve"> ADDIN EN.CITE.DATA </w:instrText>
      </w:r>
      <w:r>
        <w:fldChar w:fldCharType="end"/>
      </w:r>
      <w:r w:rsidRPr="00687652">
        <w:fldChar w:fldCharType="separate"/>
      </w:r>
      <w:r>
        <w:rPr>
          <w:noProof/>
        </w:rPr>
        <w:t>(74)</w:t>
      </w:r>
      <w:r w:rsidRPr="00687652">
        <w:fldChar w:fldCharType="end"/>
      </w:r>
      <w:r>
        <w:t>.</w:t>
      </w:r>
      <w:r w:rsidRPr="00687652">
        <w:t xml:space="preserve"> </w:t>
      </w:r>
      <w:r>
        <w:t>T</w:t>
      </w:r>
      <w:r w:rsidRPr="00687652">
        <w:t xml:space="preserve">here was high attrition in the follow-up periods for all the other studies. </w:t>
      </w:r>
      <w:r>
        <w:t xml:space="preserve">The study by </w:t>
      </w:r>
      <w:r w:rsidRPr="00687652">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 </w:instrText>
      </w:r>
      <w:r>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EN.CITE.DATA </w:instrText>
      </w:r>
      <w:r>
        <w:fldChar w:fldCharType="end"/>
      </w:r>
      <w:r w:rsidRPr="00687652">
        <w:fldChar w:fldCharType="separate"/>
      </w:r>
      <w:r>
        <w:rPr>
          <w:noProof/>
        </w:rPr>
        <w:t>López de Lara, Pérez Rodríguez (74)</w:t>
      </w:r>
      <w:r w:rsidRPr="00687652">
        <w:fldChar w:fldCharType="end"/>
      </w:r>
      <w:r w:rsidRPr="00687652">
        <w:t xml:space="preserve"> received a moderate</w:t>
      </w:r>
      <w:r>
        <w:t xml:space="preserve"> quality</w:t>
      </w:r>
      <w:r w:rsidRPr="00687652">
        <w:t xml:space="preserve"> rating</w:t>
      </w:r>
      <w:r>
        <w:t>,</w:t>
      </w:r>
      <w:r w:rsidRPr="00687652">
        <w:t xml:space="preserve"> due to many confounding factors being incorporated in the analysis</w:t>
      </w:r>
      <w:r>
        <w:t>. H</w:t>
      </w:r>
      <w:r w:rsidRPr="00687652">
        <w:t>owever</w:t>
      </w:r>
      <w:r>
        <w:t>,</w:t>
      </w:r>
      <w:r w:rsidRPr="00687652">
        <w:t xml:space="preserve"> it still had serious risks of bias</w:t>
      </w:r>
      <w:r>
        <w:t>,</w:t>
      </w:r>
      <w:r w:rsidRPr="00687652">
        <w:t xml:space="preserve"> primarily due to the small numbers and enrolment in a program </w:t>
      </w:r>
      <w:r>
        <w:t xml:space="preserve">in which </w:t>
      </w:r>
      <w:r w:rsidRPr="00687652">
        <w:t xml:space="preserve">the outcomes of intervention were known by participants and researchers.  In </w:t>
      </w:r>
      <w:r w:rsidRPr="00687652">
        <w:fldChar w:fldCharType="begin">
          <w:fldData xml:space="preserve">PEVuZE5vdGU+PENpdGUgQXV0aG9yWWVhcj0iMSI+PEF1dGhvcj5kZSBWcmllczwvQXV0aG9yPjxZ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</w:fldData>
        </w:fldChar>
      </w:r>
      <w:r>
        <w:instrText xml:space="preserve"> ADDIN EN.CITE </w:instrText>
      </w:r>
      <w:r>
        <w:fldChar w:fldCharType="begin">
          <w:fldData xml:space="preserve">PEVuZE5vdGU+PENpdGUgQXV0aG9yWWVhcj0iMSI+PEF1dGhvcj5kZSBWcmllczwvQXV0aG9yPjxZ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</w:fldData>
        </w:fldChar>
      </w:r>
      <w:r>
        <w:instrText xml:space="preserve"> ADDIN EN.CITE.DATA </w:instrText>
      </w:r>
      <w:r>
        <w:fldChar w:fldCharType="end"/>
      </w:r>
      <w:r w:rsidRPr="00687652">
        <w:fldChar w:fldCharType="separate"/>
      </w:r>
      <w:r>
        <w:rPr>
          <w:noProof/>
        </w:rPr>
        <w:t>de Vries, McGuire (70)</w:t>
      </w:r>
      <w:r w:rsidRPr="00687652">
        <w:fldChar w:fldCharType="end"/>
      </w:r>
      <w:r w:rsidRPr="00687652">
        <w:rPr>
          <w:sz w:val="12"/>
          <w:szCs w:val="12"/>
        </w:rPr>
        <w:t xml:space="preserve"> </w:t>
      </w:r>
      <w:r w:rsidRPr="00687652">
        <w:t xml:space="preserve">(n = 33) </w:t>
      </w:r>
      <w:r w:rsidRPr="00687652">
        <w:fldChar w:fldCharType="begin"/>
      </w:r>
      <w:r>
        <w:instrText xml:space="preserve"> ADDIN EN.CITE &lt;EndNote&gt;&lt;Cite AuthorYear="1"&gt;&lt;Author&gt;Lavender&lt;/Author&gt;&lt;Year&gt;2023&lt;/Year&gt;&lt;RecNum&gt;309&lt;/RecNum&gt;&lt;DisplayText&gt;Lavender, Shaw (75)&lt;/DisplayText&gt;&lt;record&gt;&lt;rec-number&gt;309&lt;/rec-number&gt;&lt;foreign-keys&gt;&lt;key app="EN" db-id="29fv5dww0522suedzzlvd2anzswzx22ra0pz" timestamp="1689883821"&gt;309&lt;/key&gt;&lt;/foreign-keys&gt;&lt;ref-type name="Journal Article"&gt;17&lt;/ref-type&gt;&lt;contributors&gt;&lt;authors&gt;&lt;author&gt;Lavender, R.&lt;/author&gt;&lt;author&gt;Shaw, S.&lt;/author&gt;&lt;author&gt;Maninger, J. K.&lt;/author&gt;&lt;author&gt;Butler, G.&lt;/author&gt;&lt;author&gt;Carruthers, P.&lt;/author&gt;&lt;author&gt;Carmichael, P.&lt;/author&gt;&lt;author&gt;Masic, U.&lt;/author&gt;&lt;/authors&gt;&lt;/contributors&gt;&lt;titles&gt;&lt;title&gt;Impact of Hormone Treatment on Psychosocial Functioning in Gender-Diverse Young People&lt;/title&gt;&lt;secondary-title&gt;LGBT Health&lt;/secondary-title&gt;&lt;/titles&gt;&lt;periodical&gt;&lt;full-title&gt;LGBT health&lt;/full-title&gt;&lt;/periodical&gt;&lt;keywords&gt;&lt;keyword&gt;gender dysphoria&lt;/keyword&gt;&lt;keyword&gt;gender-affirming hormones&lt;/keyword&gt;&lt;keyword&gt;gender-diverse adolescent&lt;/keyword&gt;&lt;keyword&gt;gender-diverse child&lt;/keyword&gt;&lt;keyword&gt;puberty suppression&lt;/keyword&gt;&lt;keyword&gt;Adolescent&lt;/keyword&gt;&lt;keyword&gt;Child&lt;/keyword&gt;&lt;keyword&gt;Female&lt;/keyword&gt;&lt;keyword&gt;Gender Identity&lt;/keyword&gt;&lt;keyword&gt;Hormones&lt;/keyword&gt;&lt;keyword&gt;Humans&lt;/keyword&gt;&lt;keyword&gt;Male&lt;/keyword&gt;&lt;keyword&gt;Psychosocial Functioning&lt;/keyword&gt;&lt;keyword&gt;Retrospective Studies&lt;/keyword&gt;&lt;keyword&gt;Sexual Behavior&lt;/keyword&gt;&lt;keyword&gt;hormone&lt;/keyword&gt;&lt;keyword&gt;human&lt;/keyword&gt;&lt;keyword&gt;psychology&lt;/keyword&gt;&lt;keyword&gt;retrospective study&lt;/keyword&gt;&lt;keyword&gt;social psychology&lt;/keyword&gt;&lt;/keywords&gt;&lt;dates&gt;&lt;year&gt;2023&lt;/year&gt;&lt;/dates&gt;&lt;work-type&gt;Article&lt;/work-type&gt;&lt;urls&gt;&lt;related-urls&gt;&lt;url&gt;https://www.scopus.com/inward/record.uri?eid=2-s2.0-85163779782&amp;amp;doi=10.1089%2flgbt.2022.0201&amp;amp;partnerID=40&amp;amp;md5=47e4ab58f51a42bc5e774912233a065b&lt;/url&gt;&lt;/related-urls&gt;&lt;/urls&gt;&lt;electronic-resource-num&gt;10.1089/lgbt.2022.0201&lt;/electronic-resource-num&gt;&lt;remote-database-name&gt;Scopus&lt;/remote-database-name&gt;&lt;/record&gt;&lt;/Cite&gt;&lt;/EndNote&gt;</w:instrText>
      </w:r>
      <w:r w:rsidRPr="00687652">
        <w:fldChar w:fldCharType="separate"/>
      </w:r>
      <w:r>
        <w:rPr>
          <w:noProof/>
        </w:rPr>
        <w:t>Lavender, Shaw (75)</w:t>
      </w:r>
      <w:r w:rsidRPr="00687652">
        <w:fldChar w:fldCharType="end"/>
      </w:r>
      <w:r w:rsidRPr="00687652">
        <w:t xml:space="preserve"> (n = 38) and </w:t>
      </w:r>
      <w:r w:rsidRPr="00687652">
        <w:fldChar w:fldCharType="begin"/>
      </w:r>
      <w:r>
        <w:instrText xml:space="preserve"> ADDIN EN.CITE &lt;EndNote&gt;&lt;Cite AuthorYear="1"&gt;&lt;Author&gt;Kuper&lt;/Author&gt;&lt;Year&gt;2020&lt;/Year&gt;&lt;RecNum&gt;574&lt;/RecNum&gt;&lt;DisplayText&gt;Kuper, Stewart (76)&lt;/DisplayText&gt;&lt;record&gt;&lt;rec-number&gt;574&lt;/rec-number&gt;&lt;foreign-keys&gt;&lt;key app="EN" db-id="29fv5dww0522suedzzlvd2anzswzx22ra0pz" timestamp="1693337579"&gt;574&lt;/key&gt;&lt;/foreign-keys&gt;&lt;ref-type name="Journal Article"&gt;17&lt;/ref-type&gt;&lt;contributors&gt;&lt;authors&gt;&lt;author&gt;Kuper, Laura E.&lt;/author&gt;&lt;author&gt;Stewart, Sunita&lt;/author&gt;&lt;author&gt;Preston, Stephanie&lt;/author&gt;&lt;author&gt;Lau, May&lt;/author&gt;&lt;author&gt;Lopez, Ximena&lt;/author&gt;&lt;/authors&gt;&lt;/contributors&gt;&lt;titles&gt;&lt;title&gt;Body Dissatisfaction and Mental Health Outcomes of Youth on Gender-Affirming Hormone Therapy&lt;/title&gt;&lt;secondary-title&gt;Pediatrics&lt;/secondary-title&gt;&lt;/titles&gt;&lt;periodical&gt;&lt;full-title&gt;Pediatrics&lt;/full-title&gt;&lt;/periodical&gt;&lt;volume&gt;145&lt;/volume&gt;&lt;number&gt;4&lt;/number&gt;&lt;dates&gt;&lt;year&gt;2020&lt;/year&gt;&lt;/dates&gt;&lt;isbn&gt;0031-4005&lt;/isbn&gt;&lt;urls&gt;&lt;related-urls&gt;&lt;url&gt;https://doi.org/10.1542/peds.2019-3006&lt;/url&gt;&lt;/related-urls&gt;&lt;/urls&gt;&lt;custom1&gt;e20193006&lt;/custom1&gt;&lt;electronic-resource-num&gt;10.1542/peds.2019-3006&lt;/electronic-resource-num&gt;&lt;access-date&gt;8/29/2023&lt;/access-date&gt;&lt;/record&gt;&lt;/Cite&gt;&lt;/EndNote&gt;</w:instrText>
      </w:r>
      <w:r w:rsidRPr="00687652">
        <w:fldChar w:fldCharType="separate"/>
      </w:r>
      <w:r>
        <w:rPr>
          <w:noProof/>
        </w:rPr>
        <w:t>Kuper, Stewart (76)</w:t>
      </w:r>
      <w:r w:rsidRPr="00687652">
        <w:fldChar w:fldCharType="end"/>
      </w:r>
      <w:r w:rsidRPr="00687652">
        <w:t xml:space="preserve"> (n = 23)</w:t>
      </w:r>
      <w:r>
        <w:t>,</w:t>
      </w:r>
      <w:r w:rsidRPr="00687652">
        <w:t xml:space="preserve"> </w:t>
      </w:r>
      <w:r>
        <w:t>GD</w:t>
      </w:r>
      <w:r w:rsidRPr="00687652">
        <w:t xml:space="preserve"> and body dissatisfaction persisted through puberty suppression treatment, only remitting after commencement of </w:t>
      </w:r>
      <w:r>
        <w:t>GAHT</w:t>
      </w:r>
      <w:r w:rsidRPr="00687652">
        <w:t xml:space="preserve"> and eventually gender reassignment surgery. </w:t>
      </w:r>
    </w:p>
    <w:p w14:paraId="26682B4E" w14:textId="77777777" w:rsidR="00B96A86" w:rsidRPr="00687652" w:rsidRDefault="00B96A86" w:rsidP="00B96A86">
      <w:pPr>
        <w:pStyle w:val="Heading3"/>
      </w:pPr>
      <w:bookmarkStart w:id="62" w:name="_Toc157385331"/>
      <w:r w:rsidRPr="00687652">
        <w:t>Suicidality</w:t>
      </w:r>
      <w:bookmarkEnd w:id="62"/>
    </w:p>
    <w:p w14:paraId="05520A88" w14:textId="0A434F99" w:rsidR="00B96A86" w:rsidRDefault="00B96A86" w:rsidP="00C03D61">
      <w:r>
        <w:t>F</w:t>
      </w:r>
      <w:r w:rsidRPr="00687652">
        <w:t xml:space="preserve">ive studies assessed suicidality </w:t>
      </w:r>
      <w:r>
        <w:t xml:space="preserve">before </w:t>
      </w:r>
      <w:r w:rsidRPr="00687652">
        <w:t xml:space="preserve">and </w:t>
      </w:r>
      <w:r>
        <w:t xml:space="preserve">after </w:t>
      </w:r>
      <w:r w:rsidRPr="00687652">
        <w:t xml:space="preserve">commencement of puberty blockers. All of these were from North America. Only one study </w:t>
      </w:r>
      <w:r w:rsidRPr="00687652">
        <w:fldChar w:fldCharType="begin">
          <w:fldData xml:space="preserve">PEVuZE5vdGU+PENpdGU+PEF1dGhvcj5PbHNhdnNreTwvQXV0aG9yPjxZZWFyPjIwMjM8L1llYXI+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</w:fldData>
        </w:fldChar>
      </w:r>
      <w:r>
        <w:instrText xml:space="preserve"> ADDIN EN.CITE </w:instrText>
      </w:r>
      <w:r>
        <w:fldChar w:fldCharType="begin">
          <w:fldData xml:space="preserve">PEVuZE5vdGU+PENpdGU+PEF1dGhvcj5PbHNhdnNreTwvQXV0aG9yPjxZZWFyPjIwMjM8L1llYXI+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</w:fldData>
        </w:fldChar>
      </w:r>
      <w:r>
        <w:instrText xml:space="preserve"> ADDIN EN.CITE.DATA </w:instrText>
      </w:r>
      <w:r>
        <w:fldChar w:fldCharType="end"/>
      </w:r>
      <w:r w:rsidRPr="00687652">
        <w:fldChar w:fldCharType="separate"/>
      </w:r>
      <w:r>
        <w:rPr>
          <w:noProof/>
        </w:rPr>
        <w:t>(77)</w:t>
      </w:r>
      <w:r w:rsidRPr="00687652">
        <w:fldChar w:fldCharType="end"/>
      </w:r>
      <w:r w:rsidRPr="00687652">
        <w:t xml:space="preserve"> used specialised assessments</w:t>
      </w:r>
      <w:r>
        <w:t>:</w:t>
      </w:r>
      <w:r w:rsidRPr="00687652">
        <w:t xml:space="preserve"> the Suicide Behaviours Questionnaire-Revised </w:t>
      </w:r>
      <w:r w:rsidRPr="00687652">
        <w:fldChar w:fldCharType="begin"/>
      </w:r>
      <w:r>
        <w:instrText xml:space="preserve"> ADDIN EN.CITE &lt;EndNote&gt;&lt;Cite&gt;&lt;Author&gt;Osman&lt;/Author&gt;&lt;Year&gt;2001&lt;/Year&gt;&lt;RecNum&gt;580&lt;/RecNum&gt;&lt;DisplayText&gt;(78)&lt;/DisplayText&gt;&lt;record&gt;&lt;rec-number&gt;580&lt;/rec-number&gt;&lt;foreign-keys&gt;&lt;key app="EN" db-id="29fv5dww0522suedzzlvd2anzswzx22ra0pz" timestamp="1694032772"&gt;580&lt;/key&gt;&lt;/foreign-keys&gt;&lt;ref-type name="Journal Article"&gt;17&lt;/ref-type&gt;&lt;contributors&gt;&lt;authors&gt;&lt;author&gt;Osman, A.&lt;/author&gt;&lt;author&gt;Bagge, C. L.&lt;/author&gt;&lt;author&gt;Gutierrez, P. M.&lt;/author&gt;&lt;author&gt;Konick, L. C.&lt;/author&gt;&lt;author&gt;Kopper, B. A.&lt;/author&gt;&lt;author&gt;Barrios, F. X.&lt;/author&gt;&lt;/authors&gt;&lt;/contributors&gt;&lt;auth-address&gt;Department of Psychology, University of Northern Iowa, Cedar Falls 50614-0505, USA. augustine.osman@uni.edu&lt;/auth-address&gt;&lt;titles&gt;&lt;title&gt;The Suicidal Behaviors Questionnaire-Revised (SBQ-R): validation with clinical and nonclinical samples&lt;/title&gt;&lt;secondary-title&gt;Assessment&lt;/secondary-title&gt;&lt;/titles&gt;&lt;periodical&gt;&lt;full-title&gt;Assessment&lt;/full-title&gt;&lt;/periodical&gt;&lt;pages&gt;443-54&lt;/pages&gt;&lt;volume&gt;8&lt;/volume&gt;&lt;number&gt;4&lt;/number&gt;&lt;keywords&gt;&lt;keyword&gt;Adolescent&lt;/keyword&gt;&lt;keyword&gt;Adult&lt;/keyword&gt;&lt;keyword&gt;Female&lt;/keyword&gt;&lt;keyword&gt;Humans&lt;/keyword&gt;&lt;keyword&gt;Male&lt;/keyword&gt;&lt;keyword&gt;Regression Analysis&lt;/keyword&gt;&lt;keyword&gt;Reproducibility of Results&lt;/keyword&gt;&lt;keyword&gt;Risk Factors&lt;/keyword&gt;&lt;keyword&gt;Suicide/*psychology/*statistics &amp;amp; numerical data&lt;/keyword&gt;&lt;keyword&gt;*Surveys and Questionnaires&lt;/keyword&gt;&lt;/keywords&gt;&lt;dates&gt;&lt;year&gt;2001&lt;/year&gt;&lt;pub-dates&gt;&lt;date&gt;Dec&lt;/date&gt;&lt;/pub-dates&gt;&lt;/dates&gt;&lt;isbn&gt;1073-1911 (Print)&amp;#xD;1073-1911&lt;/isbn&gt;&lt;accession-num&gt;11785588&lt;/accession-num&gt;&lt;urls&gt;&lt;/urls&gt;&lt;electronic-resource-num&gt;10.1177/107319110100800409&lt;/electronic-resource-num&gt;&lt;remote-database-provider&gt;NLM&lt;/remote-database-provider&gt;&lt;language&gt;eng&lt;/language&gt;&lt;/record&gt;&lt;/Cite&gt;&lt;/EndNote&gt;</w:instrText>
      </w:r>
      <w:r w:rsidRPr="00687652">
        <w:fldChar w:fldCharType="separate"/>
      </w:r>
      <w:r>
        <w:rPr>
          <w:noProof/>
        </w:rPr>
        <w:t>(78)</w:t>
      </w:r>
      <w:r w:rsidRPr="00687652">
        <w:fldChar w:fldCharType="end"/>
      </w:r>
      <w:r w:rsidRPr="00687652">
        <w:t xml:space="preserve"> and Columbia Suicide Severity Rating Scale(C-SSRS)</w:t>
      </w:r>
      <w:r>
        <w:t xml:space="preserve"> </w:t>
      </w:r>
      <w:r w:rsidRPr="00687652">
        <w:fldChar w:fldCharType="begin"/>
      </w:r>
      <w:r>
        <w:instrText xml:space="preserve"> ADDIN EN.CITE &lt;EndNote&gt;&lt;Cite&gt;&lt;Author&gt;Salvi&lt;/Author&gt;&lt;Year&gt;2019&lt;/Year&gt;&lt;RecNum&gt;581&lt;/RecNum&gt;&lt;DisplayText&gt;(79)&lt;/DisplayText&gt;&lt;record&gt;&lt;rec-number&gt;581&lt;/rec-number&gt;&lt;foreign-keys&gt;&lt;key app="EN" db-id="29fv5dww0522suedzzlvd2anzswzx22ra0pz" timestamp="1694032835"&gt;581&lt;/key&gt;&lt;/foreign-keys&gt;&lt;ref-type name="Journal Article"&gt;17&lt;/ref-type&gt;&lt;contributors&gt;&lt;authors&gt;&lt;author&gt;Salvi, J.&lt;/author&gt;&lt;/authors&gt;&lt;/contributors&gt;&lt;auth-address&gt;Department of Psychiatry, Massachusetts General Hospital / McLean Hospital, Boston, MA&lt;/auth-address&gt;&lt;titles&gt;&lt;title&gt;Calculated Decisions: Columbia-Suicide Severity Rating Scale (C-SSRS)&lt;/title&gt;&lt;secondary-title&gt;Emerg Med Pract&lt;/secondary-title&gt;&lt;/titles&gt;&lt;periodical&gt;&lt;full-title&gt;Emerg Med Pract&lt;/full-title&gt;&lt;/periodical&gt;&lt;pages&gt;Cd3-4&lt;/pages&gt;&lt;volume&gt;21&lt;/volume&gt;&lt;number&gt;5&lt;/number&gt;&lt;edition&gt;20190501&lt;/edition&gt;&lt;dates&gt;&lt;year&gt;2019&lt;/year&gt;&lt;pub-dates&gt;&lt;date&gt;May 1&lt;/date&gt;&lt;/pub-dates&gt;&lt;/dates&gt;&lt;isbn&gt;1524-1971 (Print)&amp;#xD;1524-1971&lt;/isbn&gt;&lt;accession-num&gt;31039299&lt;/accession-num&gt;&lt;urls&gt;&lt;/urls&gt;&lt;custom2&gt;PMC7974826&lt;/custom2&gt;&lt;custom6&gt;NIHMS1673432&lt;/custom6&gt;&lt;remote-database-provider&gt;NLM&lt;/remote-database-provider&gt;&lt;language&gt;eng&lt;/language&gt;&lt;/record&gt;&lt;/Cite&gt;&lt;/EndNote&gt;</w:instrText>
      </w:r>
      <w:r w:rsidRPr="00687652">
        <w:fldChar w:fldCharType="separate"/>
      </w:r>
      <w:r>
        <w:rPr>
          <w:noProof/>
        </w:rPr>
        <w:t>(79)</w:t>
      </w:r>
      <w:r w:rsidRPr="00687652">
        <w:fldChar w:fldCharType="end"/>
      </w:r>
      <w:r w:rsidRPr="00687652">
        <w:t>. However, these assessments were not used in entirety</w:t>
      </w:r>
      <w:r>
        <w:t>;</w:t>
      </w:r>
      <w:r w:rsidRPr="00687652">
        <w:t xml:space="preserve"> only one question from each </w:t>
      </w:r>
      <w:r>
        <w:t xml:space="preserve">was </w:t>
      </w:r>
      <w:r w:rsidRPr="00687652">
        <w:t xml:space="preserve">used as the assessment metric, reducing the validity of the results.  The remaining four studies used questions within the Youth Self Report and </w:t>
      </w:r>
      <w:r>
        <w:t xml:space="preserve">its </w:t>
      </w:r>
      <w:r w:rsidRPr="00687652">
        <w:t xml:space="preserve">caregiver equivalent the Child Behaviour Checklist </w:t>
      </w:r>
      <w:r w:rsidRPr="00687652">
        <w:fldChar w:fldCharType="begin"/>
      </w:r>
      <w:r>
        <w:instrText xml:space="preserve"> ADDIN EN.CITE &lt;EndNote&gt;&lt;Cite&gt;&lt;Author&gt;Achenbach&lt;/Author&gt;&lt;Year&gt;1991&lt;/Year&gt;&lt;RecNum&gt;583&lt;/RecNum&gt;&lt;DisplayText&gt;(80)&lt;/DisplayText&gt;&lt;record&gt;&lt;rec-number&gt;583&lt;/rec-number&gt;&lt;foreign-keys&gt;&lt;key app="EN" db-id="29fv5dww0522suedzzlvd2anzswzx22ra0pz" timestamp="1694033789"&gt;583&lt;/key&gt;&lt;/foreign-keys&gt;&lt;ref-type name="Journal Article"&gt;17&lt;/ref-type&gt;&lt;contributors&gt;&lt;authors&gt;&lt;author&gt;Achenbach, Thomas M&lt;/author&gt;&lt;/authors&gt;&lt;/contributors&gt;&lt;titles&gt;&lt;title&gt;Integrative guide for the 1991 CBCL/4-18, YSR, and TRF profiles&lt;/title&gt;&lt;secondary-title&gt;(No Title)&lt;/secondary-title&gt;&lt;/titles&gt;&lt;periodical&gt;&lt;full-title&gt;(No Title)&lt;/full-title&gt;&lt;/periodical&gt;&lt;dates&gt;&lt;year&gt;1991&lt;/year&gt;&lt;/dates&gt;&lt;urls&gt;&lt;/urls&gt;&lt;/record&gt;&lt;/Cite&gt;&lt;/EndNote&gt;</w:instrText>
      </w:r>
      <w:r w:rsidRPr="00687652">
        <w:fldChar w:fldCharType="separate"/>
      </w:r>
      <w:r>
        <w:rPr>
          <w:noProof/>
        </w:rPr>
        <w:t>(80)</w:t>
      </w:r>
      <w:r w:rsidRPr="00687652">
        <w:fldChar w:fldCharType="end"/>
      </w:r>
      <w:r w:rsidRPr="00687652">
        <w:t xml:space="preserve">, </w:t>
      </w:r>
      <w:r>
        <w:t xml:space="preserve">the </w:t>
      </w:r>
      <w:r w:rsidRPr="00687652">
        <w:t xml:space="preserve">Patient Health Questionnaire 9-item scale </w:t>
      </w:r>
      <w:r w:rsidRPr="00687652">
        <w:fldChar w:fldCharType="begin"/>
      </w:r>
      <w:r>
        <w:instrText xml:space="preserve"> ADDIN EN.CITE &lt;EndNote&gt;&lt;Cite&gt;&lt;Author&gt;Kroenke&lt;/Author&gt;&lt;Year&gt;2001&lt;/Year&gt;&lt;RecNum&gt;584&lt;/RecNum&gt;&lt;DisplayText&gt;(81)&lt;/DisplayText&gt;&lt;record&gt;&lt;rec-number&gt;584&lt;/rec-number&gt;&lt;foreign-keys&gt;&lt;key app="EN" db-id="29fv5dww0522suedzzlvd2anzswzx22ra0pz" timestamp="1694033879"&gt;584&lt;/key&gt;&lt;/foreign-keys&gt;&lt;ref-type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Med&lt;/secondary-title&gt;&lt;/titles&gt;&lt;periodical&gt;&lt;full-title&gt;J Gen Intern Med&lt;/full-title&gt;&lt;/periodical&gt;&lt;pages&gt;606-13&lt;/pages&gt;&lt;volume&gt;16&lt;/volume&gt;&lt;number&gt;9&lt;/number&gt;&lt;keywords&gt;&lt;keyword&gt;Adult&lt;/keyword&gt;&lt;keyword&gt;Depression/*diagnosis&lt;/keyword&gt;&lt;keyword&gt;Female&lt;/keyword&gt;&lt;keyword&gt;Humans&lt;/keyword&gt;&lt;keyword&gt;Male&lt;/keyword&gt;&lt;keyword&gt;Middle Aged&lt;/keyword&gt;&lt;keyword&gt;Psychological Tests&lt;/keyword&gt;&lt;keyword&gt;Reproducibility of Results&lt;/keyword&gt;&lt;keyword&gt;*Severity of Illness Index&lt;/keyword&gt;&lt;keyword&gt;*Surveys and Questionnaires&lt;/keyword&gt;&lt;/keywords&gt;&lt;dates&gt;&lt;year&gt;2001&lt;/year&gt;&lt;pub-dates&gt;&lt;date&gt;Sep&lt;/date&gt;&lt;/pub-dates&gt;&lt;/dates&gt;&lt;isbn&gt;0884-8734 (Print)&amp;#xD;0884-8734&lt;/isbn&gt;&lt;accession-num&gt;11556941&lt;/accession-num&gt;&lt;urls&gt;&lt;/urls&gt;&lt;custom2&gt;PMC1495268&lt;/custom2&gt;&lt;electronic-resource-num&gt;10.1046/j.1525-1497.2001.016009606.x&lt;/electronic-resource-num&gt;&lt;remote-database-provider&gt;NLM&lt;/remote-database-provider&gt;&lt;language&gt;eng&lt;/language&gt;&lt;/record&gt;&lt;/Cite&gt;&lt;/EndNote&gt;</w:instrText>
      </w:r>
      <w:r w:rsidRPr="00687652">
        <w:fldChar w:fldCharType="separate"/>
      </w:r>
      <w:r>
        <w:rPr>
          <w:noProof/>
        </w:rPr>
        <w:t>(81)</w:t>
      </w:r>
      <w:r w:rsidRPr="00687652">
        <w:fldChar w:fldCharType="end"/>
      </w:r>
      <w:r w:rsidRPr="00687652">
        <w:t xml:space="preserve">, </w:t>
      </w:r>
      <w:r>
        <w:t xml:space="preserve">the </w:t>
      </w:r>
      <w:r w:rsidRPr="00687652">
        <w:t xml:space="preserve">Kessler Psychological Distress Scale </w:t>
      </w:r>
      <w:r w:rsidRPr="00687652">
        <w:fldChar w:fldCharType="begin">
          <w:fldData xml:space="preserve">PEVuZE5vdGU+PENpdGU+PEF1dGhvcj5LZXNzbGVyPC9BdXRob3I+PFllYXI+MjAxMDwvWWVhcj48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PEVuZE5vdGU+PENpdGU+PEF1dGhvcj5LZXNzbGVyPC9BdXRob3I+PFllYXI+MjAxMDwvWWVhcj48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rsidRPr="00687652">
        <w:fldChar w:fldCharType="separate"/>
      </w:r>
      <w:r>
        <w:rPr>
          <w:noProof/>
        </w:rPr>
        <w:t>(82)</w:t>
      </w:r>
      <w:r w:rsidRPr="00687652">
        <w:fldChar w:fldCharType="end"/>
      </w:r>
      <w:r w:rsidRPr="00687652">
        <w:t xml:space="preserve"> and </w:t>
      </w:r>
      <w:r>
        <w:t xml:space="preserve">a study in which the assessment was not named </w:t>
      </w:r>
      <w:r w:rsidRPr="00687652">
        <w:fldChar w:fldCharType="begin"/>
      </w:r>
      <w:r>
        <w:instrText xml:space="preserve"> ADDIN EN.CITE &lt;EndNote&gt;&lt;Cite&gt;&lt;Author&gt;Kuper&lt;/Author&gt;&lt;Year&gt;2020&lt;/Year&gt;&lt;RecNum&gt;574&lt;/RecNum&gt;&lt;DisplayText&gt;(76)&lt;/DisplayText&gt;&lt;record&gt;&lt;rec-number&gt;574&lt;/rec-number&gt;&lt;foreign-keys&gt;&lt;key app="EN" db-id="29fv5dww0522suedzzlvd2anzswzx22ra0pz" timestamp="1693337579"&gt;574&lt;/key&gt;&lt;/foreign-keys&gt;&lt;ref-type name="Journal Article"&gt;17&lt;/ref-type&gt;&lt;contributors&gt;&lt;authors&gt;&lt;author&gt;Kuper, Laura E.&lt;/author&gt;&lt;author&gt;Stewart, Sunita&lt;/author&gt;&lt;author&gt;Preston, Stephanie&lt;/author&gt;&lt;author&gt;Lau, May&lt;/author&gt;&lt;author&gt;Lopez, Ximena&lt;/author&gt;&lt;/authors&gt;&lt;/contributors&gt;&lt;titles&gt;&lt;title&gt;Body Dissatisfaction and Mental Health Outcomes of Youth on Gender-Affirming Hormone Therapy&lt;/title&gt;&lt;secondary-title&gt;Pediatrics&lt;/secondary-title&gt;&lt;/titles&gt;&lt;periodical&gt;&lt;full-title&gt;Pediatrics&lt;/full-title&gt;&lt;/periodical&gt;&lt;volume&gt;145&lt;/volume&gt;&lt;number&gt;4&lt;/number&gt;&lt;dates&gt;&lt;year&gt;2020&lt;/year&gt;&lt;/dates&gt;&lt;isbn&gt;0031-4005&lt;/isbn&gt;&lt;urls&gt;&lt;related-urls&gt;&lt;url&gt;https://doi.org/10.1542/peds.2019-3006&lt;/url&gt;&lt;/related-urls&gt;&lt;/urls&gt;&lt;custom1&gt;e20193006&lt;/custom1&gt;&lt;electronic-resource-num&gt;10.1542/peds.2019-3006&lt;/electronic-resource-num&gt;&lt;access-date&gt;8/29/2023&lt;/access-date&gt;&lt;/record&gt;&lt;/Cite&gt;&lt;/EndNote&gt;</w:instrText>
      </w:r>
      <w:r w:rsidRPr="00687652">
        <w:fldChar w:fldCharType="separate"/>
      </w:r>
      <w:r>
        <w:rPr>
          <w:noProof/>
        </w:rPr>
        <w:t>(76)</w:t>
      </w:r>
      <w:r w:rsidRPr="00687652">
        <w:fldChar w:fldCharType="end"/>
      </w:r>
      <w:r w:rsidRPr="00687652">
        <w:t xml:space="preserve">. </w:t>
      </w:r>
    </w:p>
    <w:p w14:paraId="7DAA3F17" w14:textId="77777777" w:rsidR="00C03D61" w:rsidRPr="00687652" w:rsidRDefault="00C03D61" w:rsidP="00C03D61"/>
    <w:p w14:paraId="376AC9EA" w14:textId="77777777" w:rsidR="00B96A86" w:rsidRPr="00687652" w:rsidRDefault="00B96A86" w:rsidP="00C03D61">
      <w:r w:rsidRPr="00687652">
        <w:t>Across these five studies</w:t>
      </w:r>
      <w:r>
        <w:t>,</w:t>
      </w:r>
      <w:r w:rsidRPr="00687652">
        <w:t xml:space="preserve"> 334 young people received puberty blockers. Of these, </w:t>
      </w:r>
      <w:r>
        <w:t xml:space="preserve">follow-up data was reported in subsequent studies for </w:t>
      </w:r>
      <w:r w:rsidRPr="00687652">
        <w:t xml:space="preserve">100 participants. Three of the studies </w:t>
      </w:r>
      <w:r w:rsidRPr="00687652">
        <w:fldChar w:fldCharType="begin">
          <w:fldData xml:space="preserve">PEVuZE5vdGU+PENpdGU+PEF1dGhvcj5PbHNhdnNreTwvQXV0aG9yPjxZZWFyPjIwMjM8L1llYXI+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</w:fldData>
        </w:fldChar>
      </w:r>
      <w:r>
        <w:instrText xml:space="preserve"> ADDIN EN.CITE </w:instrText>
      </w:r>
      <w:r>
        <w:fldChar w:fldCharType="begin">
          <w:fldData xml:space="preserve">PEVuZE5vdGU+PENpdGU+PEF1dGhvcj5PbHNhdnNreTwvQXV0aG9yPjxZZWFyPjIwMjM8L1llYXI+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</w:fldData>
        </w:fldChar>
      </w:r>
      <w:r>
        <w:instrText xml:space="preserve"> ADDIN EN.CITE.DATA </w:instrText>
      </w:r>
      <w:r>
        <w:fldChar w:fldCharType="end"/>
      </w:r>
      <w:r w:rsidRPr="00687652">
        <w:fldChar w:fldCharType="separate"/>
      </w:r>
      <w:r>
        <w:rPr>
          <w:noProof/>
        </w:rPr>
        <w:t>(76, 77, 83)</w:t>
      </w:r>
      <w:r w:rsidRPr="00687652">
        <w:fldChar w:fldCharType="end"/>
      </w:r>
      <w:r w:rsidRPr="00687652">
        <w:t xml:space="preserve"> did not separate participants receiving puberty blockers from the wider sample when reporting the findings (likely because the numbers were so low)</w:t>
      </w:r>
      <w:r>
        <w:t>,</w:t>
      </w:r>
      <w:r w:rsidRPr="00687652">
        <w:t xml:space="preserve"> so were excluded for further analysis. In the two remaining studies there were discrete sub-groups of participants who received puberty blockers only. In </w:t>
      </w:r>
      <w:r w:rsidRPr="00687652">
        <w:fldChar w:fldCharType="begin">
          <w:fldData xml:space="preserve">PEVuZE5vdGU+PENpdGUgQXV0aG9yWWVhcj0iMSI+PEF1dGhvcj5UdXJiYW48L0F1dGhvcj48WWVh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</w:fldData>
        </w:fldChar>
      </w:r>
      <w:r>
        <w:instrText xml:space="preserve"> ADDIN EN.CITE </w:instrText>
      </w:r>
      <w:r>
        <w:fldChar w:fldCharType="begin">
          <w:fldData xml:space="preserve">PEVuZE5vdGU+PENpdGUgQXV0aG9yWWVhcj0iMSI+PEF1dGhvcj5UdXJiYW48L0F1dGhvcj48WWVh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</w:fldData>
        </w:fldChar>
      </w:r>
      <w:r>
        <w:instrText xml:space="preserve"> ADDIN EN.CITE.DATA </w:instrText>
      </w:r>
      <w:r>
        <w:fldChar w:fldCharType="end"/>
      </w:r>
      <w:r w:rsidRPr="00687652">
        <w:fldChar w:fldCharType="separate"/>
      </w:r>
      <w:r>
        <w:rPr>
          <w:noProof/>
        </w:rPr>
        <w:t>Turban, King (84)</w:t>
      </w:r>
      <w:r w:rsidRPr="00687652">
        <w:fldChar w:fldCharType="end"/>
      </w:r>
      <w:r>
        <w:t>,</w:t>
      </w:r>
      <w:r w:rsidRPr="00687652">
        <w:t xml:space="preserve"> 89 of 3</w:t>
      </w:r>
      <w:r>
        <w:t>,</w:t>
      </w:r>
      <w:r w:rsidRPr="00687652">
        <w:t xml:space="preserve">494 respondents reported they had received puberty blockers at the time they needed them in adolescence. </w:t>
      </w:r>
      <w:r w:rsidRPr="00ED4116">
        <w:t>This large retrospective North America</w:t>
      </w:r>
      <w:r>
        <w:t>n</w:t>
      </w:r>
      <w:r w:rsidRPr="00ED4116">
        <w:t xml:space="preserve"> community-based survey found that receiving puberty blockers was associated with decreased odds of lifetime suicidal ideation (p = 0.001)</w:t>
      </w:r>
      <w:r w:rsidRPr="00E652A7">
        <w:t xml:space="preserve">, but not with past-year suicidal ideation (p = 0.09) </w:t>
      </w:r>
      <w:r w:rsidRPr="00ED4116">
        <w:t>and past-month severe psychological distress (p = 0.38).</w:t>
      </w:r>
      <w:r w:rsidRPr="00687652">
        <w:t xml:space="preserve"> While this finding was supported by </w:t>
      </w:r>
      <w:r w:rsidRPr="00687652">
        <w:fldChar w:fldCharType="begin"/>
      </w:r>
      <w:r>
        <w:instrText xml:space="preserve"> ADDIN EN.CITE &lt;EndNote&gt;&lt;Cite AuthorYear="1"&gt;&lt;Author&gt;Lavender&lt;/Author&gt;&lt;Year&gt;2023&lt;/Year&gt;&lt;RecNum&gt;309&lt;/RecNum&gt;&lt;DisplayText&gt;Lavender, Shaw (75)&lt;/DisplayText&gt;&lt;record&gt;&lt;rec-number&gt;309&lt;/rec-number&gt;&lt;foreign-keys&gt;&lt;key app="EN" db-id="29fv5dww0522suedzzlvd2anzswzx22ra0pz" timestamp="1689883821"&gt;309&lt;/key&gt;&lt;/foreign-keys&gt;&lt;ref-type name="Journal Article"&gt;17&lt;/ref-type&gt;&lt;contributors&gt;&lt;authors&gt;&lt;author&gt;Lavender, R.&lt;/author&gt;&lt;author&gt;Shaw, S.&lt;/author&gt;&lt;author&gt;Maninger, J. K.&lt;/author&gt;&lt;author&gt;Butler, G.&lt;/author&gt;&lt;author&gt;Carruthers, P.&lt;/author&gt;&lt;author&gt;Carmichael, P.&lt;/author&gt;&lt;author&gt;Masic, U.&lt;/author&gt;&lt;/authors&gt;&lt;/contributors&gt;&lt;titles&gt;&lt;title&gt;Impact of Hormone Treatment on Psychosocial Functioning in Gender-Diverse Young People&lt;/title&gt;&lt;secondary-title&gt;LGBT Health&lt;/secondary-title&gt;&lt;/titles&gt;&lt;periodical&gt;&lt;full-title&gt;LGBT health&lt;/full-title&gt;&lt;/periodical&gt;&lt;keywords&gt;&lt;keyword&gt;gender dysphoria&lt;/keyword&gt;&lt;keyword&gt;gender-affirming hormones&lt;/keyword&gt;&lt;keyword&gt;gender-diverse adolescent&lt;/keyword&gt;&lt;keyword&gt;gender-diverse child&lt;/keyword&gt;&lt;keyword&gt;puberty suppression&lt;/keyword&gt;&lt;keyword&gt;Adolescent&lt;/keyword&gt;&lt;keyword&gt;Child&lt;/keyword&gt;&lt;keyword&gt;Female&lt;/keyword&gt;&lt;keyword&gt;Gender Identity&lt;/keyword&gt;&lt;keyword&gt;Hormones&lt;/keyword&gt;&lt;keyword&gt;Humans&lt;/keyword&gt;&lt;keyword&gt;Male&lt;/keyword&gt;&lt;keyword&gt;Psychosocial Functioning&lt;/keyword&gt;&lt;keyword&gt;Retrospective Studies&lt;/keyword&gt;&lt;keyword&gt;Sexual Behavior&lt;/keyword&gt;&lt;keyword&gt;hormone&lt;/keyword&gt;&lt;keyword&gt;human&lt;/keyword&gt;&lt;keyword&gt;psychology&lt;/keyword&gt;&lt;keyword&gt;retrospective study&lt;/keyword&gt;&lt;keyword&gt;social psychology&lt;/keyword&gt;&lt;/keywords&gt;&lt;dates&gt;&lt;year&gt;2023&lt;/year&gt;&lt;/dates&gt;&lt;work-type&gt;Article&lt;/work-type&gt;&lt;urls&gt;&lt;related-urls&gt;&lt;url&gt;https://www.scopus.com/inward/record.uri?eid=2-s2.0-85163779782&amp;amp;doi=10.1089%2flgbt.2022.0201&amp;amp;partnerID=40&amp;amp;md5=47e4ab58f51a42bc5e774912233a065b&lt;/url&gt;&lt;/related-urls&gt;&lt;/urls&gt;&lt;electronic-resource-num&gt;10.1089/lgbt.2022.0201&lt;/electronic-resource-num&gt;&lt;remote-database-name&gt;Scopus&lt;/remote-database-name&gt;&lt;/record&gt;&lt;/Cite&gt;&lt;/EndNote&gt;</w:instrText>
      </w:r>
      <w:r w:rsidRPr="00687652">
        <w:fldChar w:fldCharType="separate"/>
      </w:r>
      <w:r>
        <w:rPr>
          <w:noProof/>
        </w:rPr>
        <w:t>Lavender, Shaw (75)</w:t>
      </w:r>
      <w:r w:rsidRPr="00687652">
        <w:fldChar w:fldCharType="end"/>
      </w:r>
      <w:r w:rsidRPr="00687652">
        <w:t xml:space="preserve"> (n = 38)</w:t>
      </w:r>
      <w:r>
        <w:t>,</w:t>
      </w:r>
      <w:r w:rsidRPr="00687652">
        <w:t xml:space="preserve"> there were serious limitations to </w:t>
      </w:r>
      <w:r>
        <w:t xml:space="preserve">that </w:t>
      </w:r>
      <w:r w:rsidRPr="00687652">
        <w:t>study</w:t>
      </w:r>
      <w:r>
        <w:t>,</w:t>
      </w:r>
      <w:r w:rsidRPr="00687652">
        <w:t xml:space="preserve"> as only 11 participants responded to the question related to suicide. </w:t>
      </w:r>
      <w:r>
        <w:t>In addition, the study combined r</w:t>
      </w:r>
      <w:r w:rsidRPr="00687652">
        <w:t xml:space="preserve">esults </w:t>
      </w:r>
      <w:r>
        <w:t xml:space="preserve">on suicide ideation with results on </w:t>
      </w:r>
      <w:r w:rsidRPr="00687652">
        <w:t xml:space="preserve">self-harming behaviour, making any distinction between </w:t>
      </w:r>
      <w:r>
        <w:t xml:space="preserve">the two </w:t>
      </w:r>
      <w:r w:rsidRPr="00687652">
        <w:t>impossible. Both studies had a very low</w:t>
      </w:r>
      <w:r>
        <w:t>-quality</w:t>
      </w:r>
      <w:r w:rsidRPr="00687652">
        <w:t xml:space="preserve"> rating and serious or critical risks of bias.</w:t>
      </w:r>
    </w:p>
    <w:p w14:paraId="16D0ECED" w14:textId="77777777" w:rsidR="00B96A86" w:rsidRPr="00687652" w:rsidRDefault="00B96A86" w:rsidP="00B96A86">
      <w:pPr>
        <w:pStyle w:val="Heading3"/>
      </w:pPr>
      <w:bookmarkStart w:id="63" w:name="_Toc157385332"/>
      <w:r w:rsidRPr="00687652">
        <w:t>Self-</w:t>
      </w:r>
      <w:r>
        <w:t>h</w:t>
      </w:r>
      <w:r w:rsidRPr="00687652">
        <w:t>arm</w:t>
      </w:r>
      <w:bookmarkEnd w:id="63"/>
    </w:p>
    <w:p w14:paraId="681E0E8C" w14:textId="07435509" w:rsidR="00B96A86" w:rsidRDefault="00B96A86" w:rsidP="00C03D61">
      <w:r>
        <w:t>Four</w:t>
      </w:r>
      <w:r w:rsidRPr="00687652">
        <w:t xml:space="preserve"> studies assessed self-harm or </w:t>
      </w:r>
      <w:r>
        <w:t xml:space="preserve">non-suicidal self-injury before </w:t>
      </w:r>
      <w:r w:rsidRPr="00687652">
        <w:t xml:space="preserve">and </w:t>
      </w:r>
      <w:r>
        <w:t xml:space="preserve">after </w:t>
      </w:r>
      <w:r w:rsidRPr="00687652">
        <w:t>commencement of puberty blockers.  These studies were all from North America</w:t>
      </w:r>
      <w:r>
        <w:t>,</w:t>
      </w:r>
      <w:r w:rsidRPr="00687652">
        <w:t xml:space="preserve"> and </w:t>
      </w:r>
      <w:r>
        <w:t xml:space="preserve">they made </w:t>
      </w:r>
      <w:r w:rsidRPr="00687652">
        <w:t xml:space="preserve">no </w:t>
      </w:r>
      <w:r>
        <w:t xml:space="preserve">use of </w:t>
      </w:r>
      <w:r w:rsidRPr="00687652">
        <w:t>specialised or standardised assessments to measure self-harming.  Instead</w:t>
      </w:r>
      <w:r>
        <w:t>,</w:t>
      </w:r>
      <w:r w:rsidRPr="00687652">
        <w:t xml:space="preserve"> </w:t>
      </w:r>
      <w:r>
        <w:t xml:space="preserve">the studies used </w:t>
      </w:r>
      <w:r w:rsidRPr="00687652">
        <w:t xml:space="preserve">questions </w:t>
      </w:r>
      <w:r>
        <w:t xml:space="preserve">from </w:t>
      </w:r>
      <w:r w:rsidRPr="00687652">
        <w:t xml:space="preserve">within the Patient Health Questionnaire 9-item scale </w:t>
      </w:r>
      <w:r w:rsidRPr="00687652">
        <w:fldChar w:fldCharType="begin"/>
      </w:r>
      <w:r>
        <w:instrText xml:space="preserve"> ADDIN EN.CITE &lt;EndNote&gt;&lt;Cite&gt;&lt;Author&gt;Kroenke&lt;/Author&gt;&lt;Year&gt;2001&lt;/Year&gt;&lt;RecNum&gt;584&lt;/RecNum&gt;&lt;DisplayText&gt;(81)&lt;/DisplayText&gt;&lt;record&gt;&lt;rec-number&gt;584&lt;/rec-number&gt;&lt;foreign-keys&gt;&lt;key app="EN" db-id="29fv5dww0522suedzzlvd2anzswzx22ra0pz" timestamp="1694033879"&gt;584&lt;/key&gt;&lt;/foreign-keys&gt;&lt;ref-type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Med&lt;/secondary-title&gt;&lt;/titles&gt;&lt;periodical&gt;&lt;full-title&gt;J Gen Intern Med&lt;/full-title&gt;&lt;/periodical&gt;&lt;pages&gt;606-13&lt;/pages&gt;&lt;volume&gt;16&lt;/volume&gt;&lt;number&gt;9&lt;/number&gt;&lt;keywords&gt;&lt;keyword&gt;Adult&lt;/keyword&gt;&lt;keyword&gt;Depression/*diagnosis&lt;/keyword&gt;&lt;keyword&gt;Female&lt;/keyword&gt;&lt;keyword&gt;Humans&lt;/keyword&gt;&lt;keyword&gt;Male&lt;/keyword&gt;&lt;keyword&gt;Middle Aged&lt;/keyword&gt;&lt;keyword&gt;Psychological Tests&lt;/keyword&gt;&lt;keyword&gt;Reproducibility of Results&lt;/keyword&gt;&lt;keyword&gt;*Severity of Illness Index&lt;/keyword&gt;&lt;keyword&gt;*Surveys and Questionnaires&lt;/keyword&gt;&lt;/keywords&gt;&lt;dates&gt;&lt;year&gt;2001&lt;/year&gt;&lt;pub-dates&gt;&lt;date&gt;Sep&lt;/date&gt;&lt;/pub-dates&gt;&lt;/dates&gt;&lt;isbn&gt;0884-8734 (Print)&amp;#xD;0884-8734&lt;/isbn&gt;&lt;accession-num&gt;11556941&lt;/accession-num&gt;&lt;urls&gt;&lt;/urls&gt;&lt;custom2&gt;PMC1495268&lt;/custom2&gt;&lt;electronic-resource-num&gt;10.1046/j.1525-1497.2001.016009606.x&lt;/electronic-resource-num&gt;&lt;remote-database-provider&gt;NLM&lt;/remote-database-provider&gt;&lt;language&gt;eng&lt;/language&gt;&lt;/record&gt;&lt;/Cite&gt;&lt;/EndNote&gt;</w:instrText>
      </w:r>
      <w:r w:rsidRPr="00687652">
        <w:fldChar w:fldCharType="separate"/>
      </w:r>
      <w:r>
        <w:rPr>
          <w:noProof/>
        </w:rPr>
        <w:t>(81)</w:t>
      </w:r>
      <w:r w:rsidRPr="00687652">
        <w:fldChar w:fldCharType="end"/>
      </w:r>
      <w:r w:rsidRPr="00687652">
        <w:t xml:space="preserve">, </w:t>
      </w:r>
      <w:r>
        <w:t xml:space="preserve">the </w:t>
      </w:r>
      <w:r w:rsidRPr="00687652">
        <w:t xml:space="preserve">Suicide Behaviours Questionnaire-Revised </w:t>
      </w:r>
      <w:r w:rsidRPr="00687652">
        <w:fldChar w:fldCharType="begin"/>
      </w:r>
      <w:r>
        <w:instrText xml:space="preserve"> ADDIN EN.CITE &lt;EndNote&gt;&lt;Cite&gt;&lt;Author&gt;Osman&lt;/Author&gt;&lt;Year&gt;2001&lt;/Year&gt;&lt;RecNum&gt;580&lt;/RecNum&gt;&lt;DisplayText&gt;(78)&lt;/DisplayText&gt;&lt;record&gt;&lt;rec-number&gt;580&lt;/rec-number&gt;&lt;foreign-keys&gt;&lt;key app="EN" db-id="29fv5dww0522suedzzlvd2anzswzx22ra0pz" timestamp="1694032772"&gt;580&lt;/key&gt;&lt;/foreign-keys&gt;&lt;ref-type name="Journal Article"&gt;17&lt;/ref-type&gt;&lt;contributors&gt;&lt;authors&gt;&lt;author&gt;Osman, A.&lt;/author&gt;&lt;author&gt;Bagge, C. L.&lt;/author&gt;&lt;author&gt;Gutierrez, P. M.&lt;/author&gt;&lt;author&gt;Konick, L. C.&lt;/author&gt;&lt;author&gt;Kopper, B. A.&lt;/author&gt;&lt;author&gt;Barrios, F. X.&lt;/author&gt;&lt;/authors&gt;&lt;/contributors&gt;&lt;auth-address&gt;Department of Psychology, University of Northern Iowa, Cedar Falls 50614-0505, USA. augustine.osman@uni.edu&lt;/auth-address&gt;&lt;titles&gt;&lt;title&gt;The Suicidal Behaviors Questionnaire-Revised (SBQ-R): validation with clinical and nonclinical samples&lt;/title&gt;&lt;secondary-title&gt;Assessment&lt;/secondary-title&gt;&lt;/titles&gt;&lt;periodical&gt;&lt;full-title&gt;Assessment&lt;/full-title&gt;&lt;/periodical&gt;&lt;pages&gt;443-54&lt;/pages&gt;&lt;volume&gt;8&lt;/volume&gt;&lt;number&gt;4&lt;/number&gt;&lt;keywords&gt;&lt;keyword&gt;Adolescent&lt;/keyword&gt;&lt;keyword&gt;Adult&lt;/keyword&gt;&lt;keyword&gt;Female&lt;/keyword&gt;&lt;keyword&gt;Humans&lt;/keyword&gt;&lt;keyword&gt;Male&lt;/keyword&gt;&lt;keyword&gt;Regression Analysis&lt;/keyword&gt;&lt;keyword&gt;Reproducibility of Results&lt;/keyword&gt;&lt;keyword&gt;Risk Factors&lt;/keyword&gt;&lt;keyword&gt;Suicide/*psychology/*statistics &amp;amp; numerical data&lt;/keyword&gt;&lt;keyword&gt;*Surveys and Questionnaires&lt;/keyword&gt;&lt;/keywords&gt;&lt;dates&gt;&lt;year&gt;2001&lt;/year&gt;&lt;pub-dates&gt;&lt;date&gt;Dec&lt;/date&gt;&lt;/pub-dates&gt;&lt;/dates&gt;&lt;isbn&gt;1073-1911 (Print)&amp;#xD;1073-1911&lt;/isbn&gt;&lt;accession-num&gt;11785588&lt;/accession-num&gt;&lt;urls&gt;&lt;/urls&gt;&lt;electronic-resource-num&gt;10.1177/107319110100800409&lt;/electronic-resource-num&gt;&lt;remote-database-provider&gt;NLM&lt;/remote-database-provider&gt;&lt;language&gt;eng&lt;/language&gt;&lt;/record&gt;&lt;/Cite&gt;&lt;/EndNote&gt;</w:instrText>
      </w:r>
      <w:r w:rsidRPr="00687652">
        <w:fldChar w:fldCharType="separate"/>
      </w:r>
      <w:r>
        <w:rPr>
          <w:noProof/>
        </w:rPr>
        <w:t>(78)</w:t>
      </w:r>
      <w:r w:rsidRPr="00687652">
        <w:fldChar w:fldCharType="end"/>
      </w:r>
      <w:r w:rsidRPr="00687652">
        <w:t xml:space="preserve">, </w:t>
      </w:r>
      <w:r>
        <w:t xml:space="preserve">the </w:t>
      </w:r>
      <w:r w:rsidRPr="00687652">
        <w:t>Columbia Suicide Severity Rating Scale</w:t>
      </w:r>
      <w:r>
        <w:t xml:space="preserve"> </w:t>
      </w:r>
      <w:r w:rsidRPr="00687652">
        <w:fldChar w:fldCharType="begin"/>
      </w:r>
      <w:r>
        <w:instrText xml:space="preserve"> ADDIN EN.CITE &lt;EndNote&gt;&lt;Cite&gt;&lt;Author&gt;Salvi&lt;/Author&gt;&lt;Year&gt;2019&lt;/Year&gt;&lt;RecNum&gt;581&lt;/RecNum&gt;&lt;DisplayText&gt;(79)&lt;/DisplayText&gt;&lt;record&gt;&lt;rec-number&gt;581&lt;/rec-number&gt;&lt;foreign-keys&gt;&lt;key app="EN" db-id="29fv5dww0522suedzzlvd2anzswzx22ra0pz" timestamp="1694032835"&gt;581&lt;/key&gt;&lt;/foreign-keys&gt;&lt;ref-type name="Journal Article"&gt;17&lt;/ref-type&gt;&lt;contributors&gt;&lt;authors&gt;&lt;author&gt;Salvi, J.&lt;/author&gt;&lt;/authors&gt;&lt;/contributors&gt;&lt;auth-address&gt;Department of Psychiatry, Massachusetts General Hospital / McLean Hospital, Boston, MA&lt;/auth-address&gt;&lt;titles&gt;&lt;title&gt;Calculated Decisions: Columbia-Suicide Severity Rating Scale (C-SSRS)&lt;/title&gt;&lt;secondary-title&gt;Emerg Med Pract&lt;/secondary-title&gt;&lt;/titles&gt;&lt;periodical&gt;&lt;full-title&gt;Emerg Med Pract&lt;/full-title&gt;&lt;/periodical&gt;&lt;pages&gt;Cd3-4&lt;/pages&gt;&lt;volume&gt;21&lt;/volume&gt;&lt;number&gt;5&lt;/number&gt;&lt;edition&gt;20190501&lt;/edition&gt;&lt;dates&gt;&lt;year&gt;2019&lt;/year&gt;&lt;pub-dates&gt;&lt;date&gt;May 1&lt;/date&gt;&lt;/pub-dates&gt;&lt;/dates&gt;&lt;isbn&gt;1524-1971 (Print)&amp;#xD;1524-1971&lt;/isbn&gt;&lt;accession-num&gt;31039299&lt;/accession-num&gt;&lt;urls&gt;&lt;/urls&gt;&lt;custom2&gt;PMC7974826&lt;/custom2&gt;&lt;custom6&gt;NIHMS1673432&lt;/custom6&gt;&lt;remote-database-provider&gt;NLM&lt;/remote-database-provider&gt;&lt;language&gt;eng&lt;/language&gt;&lt;/record&gt;&lt;/Cite&gt;&lt;/EndNote&gt;</w:instrText>
      </w:r>
      <w:r w:rsidRPr="00687652">
        <w:fldChar w:fldCharType="separate"/>
      </w:r>
      <w:r>
        <w:rPr>
          <w:noProof/>
        </w:rPr>
        <w:t>(79)</w:t>
      </w:r>
      <w:r w:rsidRPr="00687652">
        <w:fldChar w:fldCharType="end"/>
      </w:r>
      <w:r w:rsidRPr="00687652">
        <w:t xml:space="preserve"> </w:t>
      </w:r>
      <w:r>
        <w:t xml:space="preserve">and the </w:t>
      </w:r>
      <w:r w:rsidRPr="00687652">
        <w:t xml:space="preserve">Youth Self Report and </w:t>
      </w:r>
      <w:r>
        <w:t xml:space="preserve">its </w:t>
      </w:r>
      <w:r w:rsidRPr="00687652">
        <w:t xml:space="preserve">caregiver equivalent, the Child Behaviour Checklist </w:t>
      </w:r>
      <w:r w:rsidRPr="00687652">
        <w:fldChar w:fldCharType="begin"/>
      </w:r>
      <w:r>
        <w:instrText xml:space="preserve"> ADDIN EN.CITE &lt;EndNote&gt;&lt;Cite&gt;&lt;Author&gt;Achenbach&lt;/Author&gt;&lt;Year&gt;1991&lt;/Year&gt;&lt;RecNum&gt;583&lt;/RecNum&gt;&lt;DisplayText&gt;(80)&lt;/DisplayText&gt;&lt;record&gt;&lt;rec-number&gt;583&lt;/rec-number&gt;&lt;foreign-keys&gt;&lt;key app="EN" db-id="29fv5dww0522suedzzlvd2anzswzx22ra0pz" timestamp="1694033789"&gt;583&lt;/key&gt;&lt;/foreign-keys&gt;&lt;ref-type name="Journal Article"&gt;17&lt;/ref-type&gt;&lt;contributors&gt;&lt;authors&gt;&lt;author&gt;Achenbach, Thomas M&lt;/author&gt;&lt;/authors&gt;&lt;/contributors&gt;&lt;titles&gt;&lt;title&gt;Integrative guide for the 1991 CBCL/4-18, YSR, and TRF profiles&lt;/title&gt;&lt;secondary-title&gt;(No Title)&lt;/secondary-title&gt;&lt;/titles&gt;&lt;periodical&gt;&lt;full-title&gt;(No Title)&lt;/full-title&gt;&lt;/periodical&gt;&lt;dates&gt;&lt;year&gt;1991&lt;/year&gt;&lt;/dates&gt;&lt;urls&gt;&lt;/urls&gt;&lt;/record&gt;&lt;/Cite&gt;&lt;/EndNote&gt;</w:instrText>
      </w:r>
      <w:r w:rsidRPr="00687652">
        <w:fldChar w:fldCharType="separate"/>
      </w:r>
      <w:r>
        <w:rPr>
          <w:noProof/>
        </w:rPr>
        <w:t>(80)</w:t>
      </w:r>
      <w:r w:rsidRPr="00687652">
        <w:fldChar w:fldCharType="end"/>
      </w:r>
      <w:r w:rsidRPr="00687652">
        <w:t xml:space="preserve"> were used. </w:t>
      </w:r>
    </w:p>
    <w:p w14:paraId="3D220187" w14:textId="77777777" w:rsidR="00C03D61" w:rsidRPr="00687652" w:rsidRDefault="00C03D61" w:rsidP="00C03D61"/>
    <w:p w14:paraId="6420F184" w14:textId="77777777" w:rsidR="00B96A86" w:rsidRPr="00687652" w:rsidRDefault="00B96A86" w:rsidP="00C03D61">
      <w:r w:rsidRPr="00687652">
        <w:t>Across these four studies</w:t>
      </w:r>
      <w:r>
        <w:t>,</w:t>
      </w:r>
      <w:r w:rsidRPr="00687652">
        <w:t xml:space="preserve"> 245 young people received puberty blockers. Of the</w:t>
      </w:r>
      <w:r>
        <w:t xml:space="preserve"> studies,</w:t>
      </w:r>
      <w:r w:rsidRPr="00687652">
        <w:t xml:space="preserve"> only one </w:t>
      </w:r>
      <w:r w:rsidRPr="00687652">
        <w:fldChar w:fldCharType="begin"/>
      </w:r>
      <w:r>
        <w:instrText xml:space="preserve"> ADDIN EN.CITE &lt;EndNote&gt;&lt;Cite&gt;&lt;Author&gt;Lavender&lt;/Author&gt;&lt;Year&gt;2023&lt;/Year&gt;&lt;RecNum&gt;309&lt;/RecNum&gt;&lt;DisplayText&gt;(75)&lt;/DisplayText&gt;&lt;record&gt;&lt;rec-number&gt;309&lt;/rec-number&gt;&lt;foreign-keys&gt;&lt;key app="EN" db-id="29fv5dww0522suedzzlvd2anzswzx22ra0pz" timestamp="1689883821"&gt;309&lt;/key&gt;&lt;/foreign-keys&gt;&lt;ref-type name="Journal Article"&gt;17&lt;/ref-type&gt;&lt;contributors&gt;&lt;authors&gt;&lt;author&gt;Lavender, R.&lt;/author&gt;&lt;author&gt;Shaw, S.&lt;/author&gt;&lt;author&gt;Maninger, J. K.&lt;/author&gt;&lt;author&gt;Butler, G.&lt;/author&gt;&lt;author&gt;Carruthers, P.&lt;/author&gt;&lt;author&gt;Carmichael, P.&lt;/author&gt;&lt;author&gt;Masic, U.&lt;/author&gt;&lt;/authors&gt;&lt;/contributors&gt;&lt;titles&gt;&lt;title&gt;Impact of Hormone Treatment on Psychosocial Functioning in Gender-Diverse Young People&lt;/title&gt;&lt;secondary-title&gt;LGBT Health&lt;/secondary-title&gt;&lt;/titles&gt;&lt;periodical&gt;&lt;full-title&gt;LGBT health&lt;/full-title&gt;&lt;/periodical&gt;&lt;keywords&gt;&lt;keyword&gt;gender dysphoria&lt;/keyword&gt;&lt;keyword&gt;gender-affirming hormones&lt;/keyword&gt;&lt;keyword&gt;gender-diverse adolescent&lt;/keyword&gt;&lt;keyword&gt;gender-diverse child&lt;/keyword&gt;&lt;keyword&gt;puberty suppression&lt;/keyword&gt;&lt;keyword&gt;Adolescent&lt;/keyword&gt;&lt;keyword&gt;Child&lt;/keyword&gt;&lt;keyword&gt;Female&lt;/keyword&gt;&lt;keyword&gt;Gender Identity&lt;/keyword&gt;&lt;keyword&gt;Hormones&lt;/keyword&gt;&lt;keyword&gt;Humans&lt;/keyword&gt;&lt;keyword&gt;Male&lt;/keyword&gt;&lt;keyword&gt;Psychosocial Functioning&lt;/keyword&gt;&lt;keyword&gt;Retrospective Studies&lt;/keyword&gt;&lt;keyword&gt;Sexual Behavior&lt;/keyword&gt;&lt;keyword&gt;hormone&lt;/keyword&gt;&lt;keyword&gt;human&lt;/keyword&gt;&lt;keyword&gt;psychology&lt;/keyword&gt;&lt;keyword&gt;retrospective study&lt;/keyword&gt;&lt;keyword&gt;social psychology&lt;/keyword&gt;&lt;/keywords&gt;&lt;dates&gt;&lt;year&gt;2023&lt;/year&gt;&lt;/dates&gt;&lt;work-type&gt;Article&lt;/work-type&gt;&lt;urls&gt;&lt;related-urls&gt;&lt;url&gt;https://www.scopus.com/inward/record.uri?eid=2-s2.0-85163779782&amp;amp;doi=10.1089%2flgbt.2022.0201&amp;amp;partnerID=40&amp;amp;md5=47e4ab58f51a42bc5e774912233a065b&lt;/url&gt;&lt;/related-urls&gt;&lt;/urls&gt;&lt;electronic-resource-num&gt;10.1089/lgbt.2022.0201&lt;/electronic-resource-num&gt;&lt;remote-database-name&gt;Scopus&lt;/remote-database-name&gt;&lt;/record&gt;&lt;/Cite&gt;&lt;/EndNote&gt;</w:instrText>
      </w:r>
      <w:r w:rsidRPr="00687652">
        <w:fldChar w:fldCharType="separate"/>
      </w:r>
      <w:r>
        <w:rPr>
          <w:noProof/>
        </w:rPr>
        <w:t>(75)</w:t>
      </w:r>
      <w:r w:rsidRPr="00687652">
        <w:fldChar w:fldCharType="end"/>
      </w:r>
      <w:r w:rsidRPr="00687652">
        <w:t xml:space="preserve"> (n = 38) reported separate findings for the sub-group of participants who only received puberty blockers. As </w:t>
      </w:r>
      <w:r>
        <w:t xml:space="preserve">mentioned </w:t>
      </w:r>
      <w:r w:rsidRPr="00687652">
        <w:t>in the previous section</w:t>
      </w:r>
      <w:r>
        <w:t>,</w:t>
      </w:r>
      <w:r w:rsidRPr="00687652">
        <w:t xml:space="preserve"> </w:t>
      </w:r>
      <w:r>
        <w:t xml:space="preserve">that study used </w:t>
      </w:r>
      <w:r w:rsidRPr="00687652">
        <w:t>a</w:t>
      </w:r>
      <w:r>
        <w:t xml:space="preserve"> very</w:t>
      </w:r>
      <w:r w:rsidRPr="00687652">
        <w:t xml:space="preserve"> small sample </w:t>
      </w:r>
      <w:r>
        <w:t>(</w:t>
      </w:r>
      <w:r w:rsidRPr="00687652">
        <w:t>11 respondents</w:t>
      </w:r>
      <w:r>
        <w:t>),</w:t>
      </w:r>
      <w:r w:rsidRPr="00687652">
        <w:t xml:space="preserve"> and results </w:t>
      </w:r>
      <w:r>
        <w:t xml:space="preserve">on self-harm </w:t>
      </w:r>
      <w:r w:rsidRPr="00687652">
        <w:t xml:space="preserve">were combined with </w:t>
      </w:r>
      <w:r>
        <w:t xml:space="preserve">those on </w:t>
      </w:r>
      <w:r w:rsidRPr="00687652">
        <w:t xml:space="preserve">suicidal ideation, making any distinction between </w:t>
      </w:r>
      <w:r>
        <w:t xml:space="preserve">the two </w:t>
      </w:r>
      <w:r w:rsidRPr="00687652">
        <w:t xml:space="preserve">impossible. In the </w:t>
      </w:r>
      <w:r>
        <w:t>11</w:t>
      </w:r>
      <w:r w:rsidRPr="00687652">
        <w:t xml:space="preserve"> participants who self-reported self-harm behaviours and suicidality</w:t>
      </w:r>
      <w:r>
        <w:t>,</w:t>
      </w:r>
      <w:r w:rsidRPr="00687652">
        <w:t xml:space="preserve"> there </w:t>
      </w:r>
      <w:r>
        <w:t>were</w:t>
      </w:r>
      <w:r w:rsidRPr="00687652">
        <w:t xml:space="preserve"> notable improvements from baseline to one year after commencing puberty blockers. All of the four studies were rated as low or very low quality.  All had a serious or critical risk of bias. </w:t>
      </w:r>
    </w:p>
    <w:p w14:paraId="5EDE3AEE" w14:textId="77777777" w:rsidR="00B96A86" w:rsidRPr="00687652" w:rsidRDefault="00B96A86" w:rsidP="00B96A86">
      <w:pPr>
        <w:pStyle w:val="Heading3"/>
      </w:pPr>
      <w:bookmarkStart w:id="64" w:name="_Toc157385333"/>
      <w:r w:rsidRPr="00687652">
        <w:t>Anxiety</w:t>
      </w:r>
      <w:bookmarkEnd w:id="64"/>
    </w:p>
    <w:p w14:paraId="0E879E78" w14:textId="58B3CDDC" w:rsidR="00B96A86" w:rsidRDefault="00B96A86" w:rsidP="00C03D61">
      <w:r>
        <w:t>S</w:t>
      </w:r>
      <w:r w:rsidRPr="00687652">
        <w:t>ix studies assessed level</w:t>
      </w:r>
      <w:r>
        <w:t>s</w:t>
      </w:r>
      <w:r w:rsidRPr="00687652">
        <w:t xml:space="preserve"> of anxiety </w:t>
      </w:r>
      <w:r>
        <w:t xml:space="preserve">before </w:t>
      </w:r>
      <w:r w:rsidRPr="00687652">
        <w:t xml:space="preserve">and </w:t>
      </w:r>
      <w:r>
        <w:t xml:space="preserve">after </w:t>
      </w:r>
      <w:r w:rsidRPr="00687652">
        <w:t xml:space="preserve">commencement of puberty blockers. These studies were from the Netherlands, Australia, Spain and North America. The </w:t>
      </w:r>
      <w:r>
        <w:t xml:space="preserve">studies used </w:t>
      </w:r>
      <w:r w:rsidRPr="00687652">
        <w:t>three different self-reported assessments to measure anxiety</w:t>
      </w:r>
      <w:r>
        <w:t>: t</w:t>
      </w:r>
      <w:r w:rsidRPr="00687652">
        <w:t xml:space="preserve">he Generalized Anxiety Disorder 7-item scale </w:t>
      </w:r>
      <w:r w:rsidRPr="00687652">
        <w:fldChar w:fldCharType="begin"/>
      </w:r>
      <w:r>
        <w:instrText xml:space="preserve"> ADDIN EN.CITE &lt;EndNote&gt;&lt;Cite&gt;&lt;Author&gt;Spitzer&lt;/Author&gt;&lt;Year&gt;2006&lt;/Year&gt;&lt;RecNum&gt;589&lt;/RecNum&gt;&lt;DisplayText&gt;(85)&lt;/DisplayText&gt;&lt;record&gt;&lt;rec-number&gt;589&lt;/rec-number&gt;&lt;foreign-keys&gt;&lt;key app="EN" db-id="29fv5dww0522suedzzlvd2anzswzx22ra0pz" timestamp="1694039048"&gt;589&lt;/key&gt;&lt;/foreign-keys&gt;&lt;ref-type name="Journal Article"&gt;17&lt;/ref-type&gt;&lt;contributors&gt;&lt;authors&gt;&lt;author&gt;Spitzer, R. L.&lt;/author&gt;&lt;author&gt;Kroenke, K.&lt;/author&gt;&lt;author&gt;Williams, J. B.&lt;/author&gt;&lt;author&gt;Löwe, B.&lt;/author&gt;&lt;/authors&gt;&lt;/contributors&gt;&lt;auth-address&gt;Biometrics Research Department, New York State Psychiatric Institute, New York, NY 10032, USA. RLS8@Columbia.edu&lt;/auth-address&gt;&lt;titles&gt;&lt;title&gt;A brief measure for assessing generalized anxiety disorder: the GAD-7&lt;/title&gt;&lt;secondary-title&gt;Arch Intern Med&lt;/secondary-title&gt;&lt;/titles&gt;&lt;periodical&gt;&lt;full-title&gt;Arch Intern Med&lt;/full-title&gt;&lt;/periodical&gt;&lt;pages&gt;1092-7&lt;/pages&gt;&lt;volume&gt;166&lt;/volume&gt;&lt;number&gt;10&lt;/number&gt;&lt;keywords&gt;&lt;keyword&gt;Adult&lt;/keyword&gt;&lt;keyword&gt;Anxiety Disorders/*diagnosis/epidemiology&lt;/keyword&gt;&lt;keyword&gt;Female&lt;/keyword&gt;&lt;keyword&gt;Humans&lt;/keyword&gt;&lt;keyword&gt;Incidence&lt;/keyword&gt;&lt;keyword&gt;Male&lt;/keyword&gt;&lt;keyword&gt;*Mental Status Schedule&lt;/keyword&gt;&lt;keyword&gt;Middle Aged&lt;/keyword&gt;&lt;keyword&gt;Reproducibility of Results&lt;/keyword&gt;&lt;keyword&gt;Retrospective Studies&lt;/keyword&gt;&lt;keyword&gt;Surveys and Questionnaires&lt;/keyword&gt;&lt;keyword&gt;United States/epidemiology&lt;/keyword&gt;&lt;/keywords&gt;&lt;dates&gt;&lt;year&gt;2006&lt;/year&gt;&lt;pub-dates&gt;&lt;date&gt;May 22&lt;/date&gt;&lt;/pub-dates&gt;&lt;/dates&gt;&lt;isbn&gt;0003-9926 (Print)&amp;#xD;0003-9926&lt;/isbn&gt;&lt;accession-num&gt;16717171&lt;/accession-num&gt;&lt;urls&gt;&lt;/urls&gt;&lt;electronic-resource-num&gt;10.1001/archinte.166.10.1092&lt;/electronic-resource-num&gt;&lt;remote-database-provider&gt;NLM&lt;/remote-database-provider&gt;&lt;language&gt;eng&lt;/language&gt;&lt;/record&gt;&lt;/Cite&gt;&lt;/EndNote&gt;</w:instrText>
      </w:r>
      <w:r w:rsidRPr="00687652">
        <w:fldChar w:fldCharType="separate"/>
      </w:r>
      <w:r>
        <w:rPr>
          <w:noProof/>
        </w:rPr>
        <w:t>(85)</w:t>
      </w:r>
      <w:r w:rsidRPr="00687652">
        <w:fldChar w:fldCharType="end"/>
      </w:r>
      <w:r>
        <w:t>, the</w:t>
      </w:r>
      <w:r w:rsidRPr="00687652">
        <w:t xml:space="preserve"> Screen for Child Anxiety Related Emotional Disorders </w:t>
      </w:r>
      <w:r w:rsidRPr="00687652">
        <w:fldChar w:fldCharType="begin"/>
      </w:r>
      <w:r>
        <w:instrText xml:space="preserve"> ADDIN EN.CITE &lt;EndNote&gt;&lt;Cite&gt;&lt;Author&gt;Birmaher&lt;/Author&gt;&lt;Year&gt;1999&lt;/Year&gt;&lt;RecNum&gt;588&lt;/RecNum&gt;&lt;DisplayText&gt;(86)&lt;/DisplayText&gt;&lt;record&gt;&lt;rec-number&gt;588&lt;/rec-number&gt;&lt;foreign-keys&gt;&lt;key app="EN" db-id="29fv5dww0522suedzzlvd2anzswzx22ra0pz" timestamp="1694038932"&gt;588&lt;/key&gt;&lt;/foreign-keys&gt;&lt;ref-type name="Journal Article"&gt;17&lt;/ref-type&gt;&lt;contributors&gt;&lt;authors&gt;&lt;author&gt;Birmaher, B.&lt;/author&gt;&lt;author&gt;Brent, D. A.&lt;/author&gt;&lt;author&gt;Chiappetta, L.&lt;/author&gt;&lt;author&gt;Bridge, J.&lt;/author&gt;&lt;author&gt;Monga, S.&lt;/author&gt;&lt;author&gt;Baugher, M.&lt;/author&gt;&lt;/authors&gt;&lt;/contributors&gt;&lt;auth-address&gt;Division of Child Psychiatry, Western Psychiatric Institute and Clinic, Pittsburgh, PA 15213, USA. birmaherb@msx.upmc.edu&lt;/auth-address&gt;&lt;titles&gt;&lt;title&gt;Psychometric properties of the Screen for Child Anxiety Related Emotional Disorders (SCARED): a replication study&lt;/title&gt;&lt;secondary-title&gt;J Am Acad Child Adolesc Psychiatry&lt;/secondary-title&gt;&lt;/titles&gt;&lt;periodical&gt;&lt;full-title&gt;J Am Acad Child Adolesc Psychiatry&lt;/full-title&gt;&lt;/periodical&gt;&lt;pages&gt;1230-6&lt;/pages&gt;&lt;volume&gt;38&lt;/volume&gt;&lt;number&gt;10&lt;/number&gt;&lt;keywords&gt;&lt;keyword&gt;Adolescent&lt;/keyword&gt;&lt;keyword&gt;Adult&lt;/keyword&gt;&lt;keyword&gt;Anxiety Disorders/*diagnosis&lt;/keyword&gt;&lt;keyword&gt;Child&lt;/keyword&gt;&lt;keyword&gt;Conduct Disorder/diagnosis&lt;/keyword&gt;&lt;keyword&gt;Depressive Disorder/diagnosis&lt;/keyword&gt;&lt;keyword&gt;Diagnosis, Differential&lt;/keyword&gt;&lt;keyword&gt;Factor Analysis, Statistical&lt;/keyword&gt;&lt;keyword&gt;Humans&lt;/keyword&gt;&lt;keyword&gt;Predictive Value of Tests&lt;/keyword&gt;&lt;keyword&gt;Psychiatric Status Rating Scales/*standards&lt;/keyword&gt;&lt;keyword&gt;Psychometrics&lt;/keyword&gt;&lt;keyword&gt;Reproducibility of Results&lt;/keyword&gt;&lt;/keywords&gt;&lt;dates&gt;&lt;year&gt;1999&lt;/year&gt;&lt;pub-dates&gt;&lt;date&gt;Oct&lt;/date&gt;&lt;/pub-dates&gt;&lt;/dates&gt;&lt;isbn&gt;0890-8567 (Print)&amp;#xD;0890-8567&lt;/isbn&gt;&lt;accession-num&gt;10517055&lt;/accession-num&gt;&lt;urls&gt;&lt;/urls&gt;&lt;electronic-resource-num&gt;10.1097/00004583-199910000-00011&lt;/electronic-resource-num&gt;&lt;remote-database-provider&gt;NLM&lt;/remote-database-provider&gt;&lt;language&gt;eng&lt;/language&gt;&lt;/record&gt;&lt;/Cite&gt;&lt;/EndNote&gt;</w:instrText>
      </w:r>
      <w:r w:rsidRPr="00687652">
        <w:fldChar w:fldCharType="separate"/>
      </w:r>
      <w:r>
        <w:rPr>
          <w:noProof/>
        </w:rPr>
        <w:t>(86)</w:t>
      </w:r>
      <w:r w:rsidRPr="00687652">
        <w:fldChar w:fldCharType="end"/>
      </w:r>
      <w:r w:rsidRPr="00687652">
        <w:t xml:space="preserve"> </w:t>
      </w:r>
      <w:r>
        <w:t xml:space="preserve">and the </w:t>
      </w:r>
      <w:r w:rsidRPr="00687652">
        <w:t>State-Trait Anxiety Inventory</w:t>
      </w:r>
      <w:r>
        <w:t xml:space="preserve"> </w:t>
      </w:r>
      <w:r w:rsidRPr="00687652">
        <w:fldChar w:fldCharType="begin"/>
      </w:r>
      <w:r>
        <w:instrText xml:space="preserve"> ADDIN EN.CITE &lt;EndNote&gt;&lt;Cite&gt;&lt;Author&gt;Spielberger&lt;/Author&gt;&lt;Year&gt;1971&lt;/Year&gt;&lt;RecNum&gt;591&lt;/RecNum&gt;&lt;DisplayText&gt;(87)&lt;/DisplayText&gt;&lt;record&gt;&lt;rec-number&gt;591&lt;/rec-number&gt;&lt;foreign-keys&gt;&lt;key app="EN" db-id="29fv5dww0522suedzzlvd2anzswzx22ra0pz" timestamp="1694039232"&gt;591&lt;/key&gt;&lt;/foreign-keys&gt;&lt;ref-type name="Journal Article"&gt;17&lt;/ref-type&gt;&lt;contributors&gt;&lt;authors&gt;&lt;author&gt;Spielberger, Charles D&lt;/author&gt;&lt;author&gt;Gonzalez-Reigosa, Fernando&lt;/author&gt;&lt;author&gt;Martinez-Urrutia, Angel&lt;/author&gt;&lt;author&gt;Natalicio, Luiz FS&lt;/author&gt;&lt;author&gt;Natalicio, Diana S&lt;/author&gt;&lt;/authors&gt;&lt;/contributors&gt;&lt;titles&gt;&lt;title&gt;The state-trait anxiety inventory&lt;/title&gt;&lt;secondary-title&gt;Revista Interamericana de Psicologia/Interamerican journal of psychology&lt;/secondary-title&gt;&lt;/titles&gt;&lt;periodical&gt;&lt;full-title&gt;Revista Interamericana de Psicología/Interamerican Journal of Psychology&lt;/full-title&gt;&lt;/periodical&gt;&lt;volume&gt;5&lt;/volume&gt;&lt;number&gt;3 &amp;amp; 4&lt;/number&gt;&lt;dates&gt;&lt;year&gt;1971&lt;/year&gt;&lt;/dates&gt;&lt;isbn&gt;2329-4795&lt;/isbn&gt;&lt;urls&gt;&lt;/urls&gt;&lt;/record&gt;&lt;/Cite&gt;&lt;/EndNote&gt;</w:instrText>
      </w:r>
      <w:r w:rsidRPr="00687652">
        <w:fldChar w:fldCharType="separate"/>
      </w:r>
      <w:r>
        <w:rPr>
          <w:noProof/>
        </w:rPr>
        <w:t>(87)</w:t>
      </w:r>
      <w:r w:rsidRPr="00687652">
        <w:fldChar w:fldCharType="end"/>
      </w:r>
      <w:r w:rsidRPr="00687652">
        <w:t>.</w:t>
      </w:r>
    </w:p>
    <w:p w14:paraId="04ED5A0D" w14:textId="77777777" w:rsidR="00C03D61" w:rsidRPr="00687652" w:rsidRDefault="00C03D61" w:rsidP="00C03D61"/>
    <w:p w14:paraId="03D72B8D" w14:textId="366C2E6F" w:rsidR="00B96A86" w:rsidRPr="00687652" w:rsidRDefault="00B96A86" w:rsidP="00C03D61">
      <w:pPr>
        <w:rPr>
          <w:b/>
          <w:bCs/>
          <w:i/>
          <w:iCs/>
        </w:rPr>
      </w:pPr>
      <w:r w:rsidRPr="00687652">
        <w:t>Across the six studies</w:t>
      </w:r>
      <w:r>
        <w:t>,</w:t>
      </w:r>
      <w:r w:rsidRPr="00687652">
        <w:t xml:space="preserve"> 278 young people received puberty blockers.  Of these</w:t>
      </w:r>
      <w:r>
        <w:t>,</w:t>
      </w:r>
      <w:r w:rsidRPr="00687652">
        <w:t xml:space="preserve"> </w:t>
      </w:r>
      <w:r>
        <w:t xml:space="preserve">follow-up results for anxiety were collected for </w:t>
      </w:r>
      <w:r w:rsidRPr="00687652">
        <w:t xml:space="preserve">a total of 46 participants.  Four studies reported findings for the sub-group </w:t>
      </w:r>
      <w:r>
        <w:t xml:space="preserve">receiving </w:t>
      </w:r>
      <w:r w:rsidRPr="00687652">
        <w:t xml:space="preserve">puberty blockers, three of which </w:t>
      </w:r>
      <w:r w:rsidRPr="00687652">
        <w:fldChar w:fldCharType="begin">
          <w:fldData xml:space="preserve">PEVuZE5vdGU+PENpdGU+PEF1dGhvcj5Ub3Jkb2ZmPC9BdXRob3I+PFllYXI+MjAyMjwvWWVhcj48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</w:fldData>
        </w:fldChar>
      </w:r>
      <w:r>
        <w:instrText xml:space="preserve"> ADDIN EN.CITE </w:instrText>
      </w:r>
      <w:r>
        <w:fldChar w:fldCharType="begin">
          <w:fldData xml:space="preserve">PEVuZE5vdGU+PENpdGU+PEF1dGhvcj5Ub3Jkb2ZmPC9BdXRob3I+PFllYXI+MjAyMjwvWWVhcj48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</w:fldData>
        </w:fldChar>
      </w:r>
      <w:r>
        <w:instrText xml:space="preserve"> ADDIN EN.CITE.DATA </w:instrText>
      </w:r>
      <w:r>
        <w:fldChar w:fldCharType="end"/>
      </w:r>
      <w:r w:rsidRPr="00687652">
        <w:fldChar w:fldCharType="separate"/>
      </w:r>
      <w:r>
        <w:rPr>
          <w:noProof/>
        </w:rPr>
        <w:t>(77, 83, 88)</w:t>
      </w:r>
      <w:r w:rsidRPr="00687652">
        <w:fldChar w:fldCharType="end"/>
      </w:r>
      <w:r w:rsidRPr="00687652">
        <w:t xml:space="preserve"> combined results </w:t>
      </w:r>
      <w:r>
        <w:t xml:space="preserve">for this sub-group </w:t>
      </w:r>
      <w:r w:rsidRPr="00687652">
        <w:t xml:space="preserve">with </w:t>
      </w:r>
      <w:r>
        <w:t xml:space="preserve">results for </w:t>
      </w:r>
      <w:r w:rsidRPr="00687652">
        <w:t xml:space="preserve">the whole sample, </w:t>
      </w:r>
      <w:r>
        <w:t xml:space="preserve">which meant that they had </w:t>
      </w:r>
      <w:r w:rsidRPr="00687652">
        <w:t xml:space="preserve">to be excluded from further analysis. Although </w:t>
      </w:r>
      <w:r w:rsidRPr="00687652">
        <w:fldChar w:fldCharType="begin">
          <w:fldData xml:space="preserve">PEVuZE5vdGU+PENpdGUgQXV0aG9yWWVhcj0iMSI+PEF1dGhvcj5kZSBWcmllczwvQXV0aG9yPjxZ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</w:fldData>
        </w:fldChar>
      </w:r>
      <w:r>
        <w:instrText xml:space="preserve"> ADDIN EN.CITE </w:instrText>
      </w:r>
      <w:r>
        <w:fldChar w:fldCharType="begin">
          <w:fldData xml:space="preserve">PEVuZE5vdGU+PENpdGUgQXV0aG9yWWVhcj0iMSI+PEF1dGhvcj5kZSBWcmllczwvQXV0aG9yPjxZ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</w:fldData>
        </w:fldChar>
      </w:r>
      <w:r>
        <w:instrText xml:space="preserve"> ADDIN EN.CITE.DATA </w:instrText>
      </w:r>
      <w:r>
        <w:fldChar w:fldCharType="end"/>
      </w:r>
      <w:r w:rsidRPr="00687652">
        <w:fldChar w:fldCharType="separate"/>
      </w:r>
      <w:r>
        <w:rPr>
          <w:noProof/>
        </w:rPr>
        <w:t>de Vries, McGuire (70)</w:t>
      </w:r>
      <w:r w:rsidRPr="00687652">
        <w:fldChar w:fldCharType="end"/>
      </w:r>
      <w:r w:rsidRPr="00687652">
        <w:t xml:space="preserve"> reported results for anxiety (n = 32)</w:t>
      </w:r>
      <w:r>
        <w:t xml:space="preserve">, </w:t>
      </w:r>
      <w:r w:rsidRPr="00687652">
        <w:t xml:space="preserve">they did not comment on these </w:t>
      </w:r>
      <w:r>
        <w:t xml:space="preserve">results </w:t>
      </w:r>
      <w:r w:rsidRPr="00687652">
        <w:t>in their analysis</w:t>
      </w:r>
      <w:r>
        <w:t>,</w:t>
      </w:r>
      <w:r w:rsidRPr="00687652">
        <w:t xml:space="preserve"> so this </w:t>
      </w:r>
      <w:r>
        <w:t xml:space="preserve">study </w:t>
      </w:r>
      <w:r w:rsidRPr="00687652">
        <w:t xml:space="preserve">was also excluded. </w:t>
      </w:r>
      <w:r w:rsidRPr="00687652">
        <w:fldChar w:fldCharType="begin"/>
      </w:r>
      <w:r>
        <w:instrText xml:space="preserve"> ADDIN EN.CITE &lt;EndNote&gt;&lt;Cite AuthorYear="1"&gt;&lt;Author&gt;Kuper&lt;/Author&gt;&lt;Year&gt;2020&lt;/Year&gt;&lt;RecNum&gt;574&lt;/RecNum&gt;&lt;DisplayText&gt;Kuper, Stewart (76)&lt;/DisplayText&gt;&lt;record&gt;&lt;rec-number&gt;574&lt;/rec-number&gt;&lt;foreign-keys&gt;&lt;key app="EN" db-id="29fv5dww0522suedzzlvd2anzswzx22ra0pz" timestamp="1693337579"&gt;574&lt;/key&gt;&lt;/foreign-keys&gt;&lt;ref-type name="Journal Article"&gt;17&lt;/ref-type&gt;&lt;contributors&gt;&lt;authors&gt;&lt;author&gt;Kuper, Laura E.&lt;/author&gt;&lt;author&gt;Stewart, Sunita&lt;/author&gt;&lt;author&gt;Preston, Stephanie&lt;/author&gt;&lt;author&gt;Lau, May&lt;/author&gt;&lt;author&gt;Lopez, Ximena&lt;/author&gt;&lt;/authors&gt;&lt;/contributors&gt;&lt;titles&gt;&lt;title&gt;Body Dissatisfaction and Mental Health Outcomes of Youth on Gender-Affirming Hormone Therapy&lt;/title&gt;&lt;secondary-title&gt;Pediatrics&lt;/secondary-title&gt;&lt;/titles&gt;&lt;periodical&gt;&lt;full-title&gt;Pediatrics&lt;/full-title&gt;&lt;/periodical&gt;&lt;volume&gt;145&lt;/volume&gt;&lt;number&gt;4&lt;/number&gt;&lt;dates&gt;&lt;year&gt;2020&lt;/year&gt;&lt;/dates&gt;&lt;isbn&gt;0031-4005&lt;/isbn&gt;&lt;urls&gt;&lt;related-urls&gt;&lt;url&gt;https://doi.org/10.1542/peds.2019-3006&lt;/url&gt;&lt;/related-urls&gt;&lt;/urls&gt;&lt;custom1&gt;e20193006&lt;/custom1&gt;&lt;electronic-resource-num&gt;10.1542/peds.2019-3006&lt;/electronic-resource-num&gt;&lt;access-date&gt;8/29/2023&lt;/access-date&gt;&lt;/record&gt;&lt;/Cite&gt;&lt;/EndNote&gt;</w:instrText>
      </w:r>
      <w:r w:rsidRPr="00687652">
        <w:fldChar w:fldCharType="separate"/>
      </w:r>
      <w:r>
        <w:rPr>
          <w:noProof/>
        </w:rPr>
        <w:t>Kuper, Stewart (76)</w:t>
      </w:r>
      <w:r w:rsidRPr="00687652">
        <w:fldChar w:fldCharType="end"/>
      </w:r>
      <w:r w:rsidRPr="00687652">
        <w:t xml:space="preserve"> (n = 25) reported no statistical</w:t>
      </w:r>
      <w:r>
        <w:t>ly</w:t>
      </w:r>
      <w:r w:rsidRPr="00687652">
        <w:t xml:space="preserve"> </w:t>
      </w:r>
      <w:r>
        <w:t>significant difference</w:t>
      </w:r>
      <w:r w:rsidRPr="00687652">
        <w:t xml:space="preserve"> in follow</w:t>
      </w:r>
      <w:r>
        <w:t>-</w:t>
      </w:r>
      <w:r w:rsidRPr="00687652">
        <w:t>up scores for the 23 participants who completed the assessment</w:t>
      </w:r>
      <w:r>
        <w:t>;</w:t>
      </w:r>
      <w:r w:rsidRPr="00687652">
        <w:t xml:space="preserve"> all remain</w:t>
      </w:r>
      <w:r>
        <w:t>ed</w:t>
      </w:r>
      <w:r w:rsidRPr="00687652">
        <w:t xml:space="preserve"> in the clinical range of </w:t>
      </w:r>
      <w:r>
        <w:t>‘</w:t>
      </w:r>
      <w:r w:rsidRPr="00687652">
        <w:t>may indicate presence of an anxiety disorder</w:t>
      </w:r>
      <w:r>
        <w:t>’</w:t>
      </w:r>
      <w:r w:rsidRPr="00687652">
        <w:t xml:space="preserve">. In </w:t>
      </w:r>
      <w:r w:rsidRPr="00687652">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 </w:instrText>
      </w:r>
      <w:r>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EN.CITE.DATA </w:instrText>
      </w:r>
      <w:r>
        <w:fldChar w:fldCharType="end"/>
      </w:r>
      <w:r w:rsidRPr="00687652">
        <w:fldChar w:fldCharType="separate"/>
      </w:r>
      <w:r>
        <w:rPr>
          <w:noProof/>
        </w:rPr>
        <w:t>López de Lara, Pérez Rodríguez (74)</w:t>
      </w:r>
      <w:r w:rsidRPr="00687652">
        <w:fldChar w:fldCharType="end"/>
      </w:r>
      <w:r>
        <w:t>,</w:t>
      </w:r>
      <w:r w:rsidRPr="00687652">
        <w:t xml:space="preserve"> average baseline anxiety scores (n = 23) were just below the moderate range</w:t>
      </w:r>
      <w:r>
        <w:t>; they</w:t>
      </w:r>
      <w:r w:rsidRPr="00687652">
        <w:t xml:space="preserve"> improved significantly after 12 months</w:t>
      </w:r>
      <w:r>
        <w:t xml:space="preserve"> of</w:t>
      </w:r>
      <w:r w:rsidRPr="00687652">
        <w:t xml:space="preserve"> receiving puberty blockers but not to the same level as </w:t>
      </w:r>
      <w:r>
        <w:t xml:space="preserve">those of </w:t>
      </w:r>
      <w:r w:rsidRPr="00687652">
        <w:t>the cisgender control group.</w:t>
      </w:r>
      <w:r w:rsidRPr="00687652">
        <w:rPr>
          <w:b/>
          <w:bCs/>
          <w:i/>
          <w:iCs/>
        </w:rPr>
        <w:t xml:space="preserve"> </w:t>
      </w:r>
      <w:r w:rsidRPr="00687652">
        <w:t xml:space="preserve">Three of the six studies were rated as </w:t>
      </w:r>
      <w:r>
        <w:t xml:space="preserve">being of </w:t>
      </w:r>
      <w:r w:rsidRPr="00687652">
        <w:t xml:space="preserve">moderate quality </w:t>
      </w:r>
      <w:r w:rsidRPr="00687652">
        <w:fldChar w:fldCharType="begin">
          <w:fldData xml:space="preserve">PEVuZE5vdGU+PENpdGU+PEF1dGhvcj5LdXBlcjwvQXV0aG9yPjxZZWFyPjIwMjA8L1llYXI+PFJl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</w:fldData>
        </w:fldChar>
      </w:r>
      <w:r>
        <w:instrText xml:space="preserve"> ADDIN EN.CITE </w:instrText>
      </w:r>
      <w:r>
        <w:fldChar w:fldCharType="begin">
          <w:fldData xml:space="preserve">PEVuZE5vdGU+PENpdGU+PEF1dGhvcj5LdXBlcjwvQXV0aG9yPjxZZWFyPjIwMjA8L1llYXI+PFJl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</w:fldData>
        </w:fldChar>
      </w:r>
      <w:r>
        <w:instrText xml:space="preserve"> ADDIN EN.CITE.DATA </w:instrText>
      </w:r>
      <w:r>
        <w:fldChar w:fldCharType="end"/>
      </w:r>
      <w:r w:rsidRPr="00687652">
        <w:fldChar w:fldCharType="separate"/>
      </w:r>
      <w:r>
        <w:rPr>
          <w:noProof/>
        </w:rPr>
        <w:t>(74, 76, 83)</w:t>
      </w:r>
      <w:r w:rsidRPr="00687652">
        <w:fldChar w:fldCharType="end"/>
      </w:r>
      <w:r w:rsidRPr="00687652">
        <w:t xml:space="preserve"> but had serious risks of bias scores. The remaining three were rated </w:t>
      </w:r>
      <w:r>
        <w:t xml:space="preserve">as being of </w:t>
      </w:r>
      <w:r w:rsidRPr="00687652">
        <w:t xml:space="preserve">very low quality </w:t>
      </w:r>
      <w:r w:rsidRPr="00687652">
        <w:fldChar w:fldCharType="begin">
          <w:fldData xml:space="preserve">PEVuZE5vdGU+PENpdGU+PEF1dGhvcj5kZSBWcmllczwvQXV0aG9yPjxZZWFyPjIwMTQ8L1llYXI+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</w:fldData>
        </w:fldChar>
      </w:r>
      <w:r>
        <w:instrText xml:space="preserve"> ADDIN EN.CITE </w:instrText>
      </w:r>
      <w:r>
        <w:fldChar w:fldCharType="begin">
          <w:fldData xml:space="preserve">PEVuZE5vdGU+PENpdGU+PEF1dGhvcj5kZSBWcmllczwvQXV0aG9yPjxZZWFyPjIwMTQ8L1llYXI+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</w:fldData>
        </w:fldChar>
      </w:r>
      <w:r>
        <w:instrText xml:space="preserve"> ADDIN EN.CITE.DATA </w:instrText>
      </w:r>
      <w:r>
        <w:fldChar w:fldCharType="end"/>
      </w:r>
      <w:r w:rsidRPr="00687652">
        <w:fldChar w:fldCharType="separate"/>
      </w:r>
      <w:r>
        <w:rPr>
          <w:noProof/>
        </w:rPr>
        <w:t>(70, 77, 88)</w:t>
      </w:r>
      <w:r w:rsidRPr="00687652">
        <w:fldChar w:fldCharType="end"/>
      </w:r>
      <w:r w:rsidRPr="00687652">
        <w:t xml:space="preserve"> with</w:t>
      </w:r>
      <w:r>
        <w:t xml:space="preserve"> a</w:t>
      </w:r>
      <w:r w:rsidRPr="00687652">
        <w:t xml:space="preserve"> serious or critical risk </w:t>
      </w:r>
      <w:r>
        <w:t xml:space="preserve">of </w:t>
      </w:r>
      <w:r w:rsidRPr="00687652">
        <w:t>bias.</w:t>
      </w:r>
    </w:p>
    <w:p w14:paraId="70AE7E69" w14:textId="77777777" w:rsidR="00B96A86" w:rsidRPr="00687652" w:rsidRDefault="00B96A86" w:rsidP="00B96A86">
      <w:pPr>
        <w:pStyle w:val="Heading3"/>
      </w:pPr>
      <w:bookmarkStart w:id="65" w:name="_Toc157385334"/>
      <w:r w:rsidRPr="00687652">
        <w:t>Depression</w:t>
      </w:r>
      <w:bookmarkEnd w:id="65"/>
    </w:p>
    <w:p w14:paraId="71347934" w14:textId="5A585497" w:rsidR="00B96A86" w:rsidRDefault="00B96A86" w:rsidP="00C03D61">
      <w:r>
        <w:t>Seven</w:t>
      </w:r>
      <w:r w:rsidRPr="00687652">
        <w:t xml:space="preserve"> studies assessed level</w:t>
      </w:r>
      <w:r>
        <w:t>s</w:t>
      </w:r>
      <w:r w:rsidRPr="00687652">
        <w:t xml:space="preserve"> of depression </w:t>
      </w:r>
      <w:r>
        <w:t xml:space="preserve">before </w:t>
      </w:r>
      <w:r w:rsidRPr="00687652">
        <w:t xml:space="preserve">and </w:t>
      </w:r>
      <w:r>
        <w:t xml:space="preserve">after </w:t>
      </w:r>
      <w:r w:rsidRPr="00687652">
        <w:t>commencement of puberty blockers. These studies were from the Netherlands, Australia, Spain and North America. All studies used self-reported assessments</w:t>
      </w:r>
      <w:r>
        <w:t>.</w:t>
      </w:r>
      <w:r w:rsidRPr="00687652">
        <w:t xml:space="preserve"> </w:t>
      </w:r>
      <w:r>
        <w:t>T</w:t>
      </w:r>
      <w:r w:rsidRPr="00687652">
        <w:t xml:space="preserve">hese were the Quick Inventory of Depressive Symptoms </w:t>
      </w:r>
      <w:r w:rsidRPr="00687652">
        <w:fldChar w:fldCharType="begin"/>
      </w:r>
      <w:r>
        <w:instrText xml:space="preserve"> ADDIN EN.CITE &lt;EndNote&gt;&lt;Cite&gt;&lt;Author&gt;Bernstein&lt;/Author&gt;&lt;Year&gt;2010&lt;/Year&gt;&lt;RecNum&gt;592&lt;/RecNum&gt;&lt;DisplayText&gt;(89)&lt;/DisplayText&gt;&lt;record&gt;&lt;rec-number&gt;592&lt;/rec-number&gt;&lt;foreign-keys&gt;&lt;key app="EN" db-id="29fv5dww0522suedzzlvd2anzswzx22ra0pz" timestamp="1694048408"&gt;592&lt;/key&gt;&lt;/foreign-keys&gt;&lt;ref-type name="Journal Article"&gt;17&lt;/ref-type&gt;&lt;contributors&gt;&lt;authors&gt;&lt;author&gt;Bernstein, Ira H.&lt;/author&gt;&lt;author&gt;Rush, A. John&lt;/author&gt;&lt;author&gt;Trivedi, Madhukar H.&lt;/author&gt;&lt;author&gt;Hughes, Carroll W.&lt;/author&gt;&lt;author&gt;Macleod, Laurie&lt;/author&gt;&lt;author&gt;Witte, Bradley P.&lt;/author&gt;&lt;author&gt;Jain, Shailesh&lt;/author&gt;&lt;author&gt;Mayes, Taryn L.&lt;/author&gt;&lt;author&gt;Emslie, Graham J.&lt;/author&gt;&lt;/authors&gt;&lt;/contributors&gt;&lt;titles&gt;&lt;title&gt;Psychometric properties of the Quick Inventory of Depressive Symptomatology in adolescents&lt;/title&gt;&lt;secondary-title&gt;International Journal of Methods in Psychiatric Research&lt;/secondary-title&gt;&lt;/titles&gt;&lt;periodical&gt;&lt;full-title&gt;International Journal of Methods in Psychiatric Research&lt;/full-title&gt;&lt;/periodical&gt;&lt;pages&gt;185-194&lt;/pages&gt;&lt;volume&gt;19&lt;/volume&gt;&lt;number&gt;4&lt;/number&gt;&lt;dates&gt;&lt;year&gt;2010&lt;/year&gt;&lt;/dates&gt;&lt;isbn&gt;1049-8931&lt;/isbn&gt;&lt;urls&gt;&lt;related-urls&gt;&lt;url&gt;https://onlinelibrary.wiley.com/doi/abs/10.1002/mpr.321&lt;/url&gt;&lt;/related-urls&gt;&lt;/urls&gt;&lt;electronic-resource-num&gt;https://doi.org/10.1002/mpr.321&lt;/electronic-resource-num&gt;&lt;/record&gt;&lt;/Cite&gt;&lt;/EndNote&gt;</w:instrText>
      </w:r>
      <w:r w:rsidRPr="00687652">
        <w:fldChar w:fldCharType="separate"/>
      </w:r>
      <w:r>
        <w:rPr>
          <w:noProof/>
        </w:rPr>
        <w:t>(89)</w:t>
      </w:r>
      <w:r w:rsidRPr="00687652">
        <w:fldChar w:fldCharType="end"/>
      </w:r>
      <w:r>
        <w:t>,</w:t>
      </w:r>
      <w:r w:rsidRPr="00687652">
        <w:t xml:space="preserve"> </w:t>
      </w:r>
      <w:r>
        <w:t xml:space="preserve">the </w:t>
      </w:r>
      <w:r w:rsidRPr="00687652">
        <w:t xml:space="preserve">Children’s Depression Inventory </w:t>
      </w:r>
      <w:r w:rsidRPr="00687652">
        <w:fldChar w:fldCharType="begin"/>
      </w:r>
      <w:r>
        <w:instrText xml:space="preserve"> ADDIN EN.CITE &lt;EndNote&gt;&lt;Cite&gt;&lt;Author&gt;Kovacs&lt;/Author&gt;&lt;Year&gt;1983&lt;/Year&gt;&lt;RecNum&gt;593&lt;/RecNum&gt;&lt;DisplayText&gt;(90)&lt;/DisplayText&gt;&lt;record&gt;&lt;rec-number&gt;593&lt;/rec-number&gt;&lt;foreign-keys&gt;&lt;key app="EN" db-id="29fv5dww0522suedzzlvd2anzswzx22ra0pz" timestamp="1694048506"&gt;593&lt;/key&gt;&lt;/foreign-keys&gt;&lt;ref-type name="Book"&gt;6&lt;/ref-type&gt;&lt;contributors&gt;&lt;authors&gt;&lt;author&gt;Kovacs, Maria&lt;/author&gt;&lt;/authors&gt;&lt;/contributors&gt;&lt;titles&gt;&lt;title&gt;The Children&amp;apos;s Depression Inventory: A self-rated depression scale for school-aged youngsters&lt;/title&gt;&lt;/titles&gt;&lt;dates&gt;&lt;year&gt;1983&lt;/year&gt;&lt;/dates&gt;&lt;publisher&gt;University of Pittsburgh School of Medicine, Department of Psychiatry …&lt;/publisher&gt;&lt;urls&gt;&lt;/urls&gt;&lt;/record&gt;&lt;/Cite&gt;&lt;/EndNote&gt;</w:instrText>
      </w:r>
      <w:r w:rsidRPr="00687652">
        <w:fldChar w:fldCharType="separate"/>
      </w:r>
      <w:r>
        <w:rPr>
          <w:noProof/>
        </w:rPr>
        <w:t>(90)</w:t>
      </w:r>
      <w:r w:rsidRPr="00687652">
        <w:fldChar w:fldCharType="end"/>
      </w:r>
      <w:r>
        <w:t>,</w:t>
      </w:r>
      <w:r w:rsidRPr="00687652">
        <w:t xml:space="preserve"> </w:t>
      </w:r>
      <w:r>
        <w:t xml:space="preserve">the </w:t>
      </w:r>
      <w:r w:rsidRPr="00687652">
        <w:t xml:space="preserve">Beck Depression Inventory II </w:t>
      </w:r>
      <w:r w:rsidRPr="00687652">
        <w:fldChar w:fldCharType="begin"/>
      </w:r>
      <w:r>
        <w:instrText xml:space="preserve"> ADDIN EN.CITE &lt;EndNote&gt;&lt;Cite&gt;&lt;Author&gt;Beck&lt;/Author&gt;&lt;Year&gt;1996&lt;/Year&gt;&lt;RecNum&gt;594&lt;/RecNum&gt;&lt;DisplayText&gt;(91)&lt;/DisplayText&gt;&lt;record&gt;&lt;rec-number&gt;594&lt;/rec-number&gt;&lt;foreign-keys&gt;&lt;key app="EN" db-id="29fv5dww0522suedzzlvd2anzswzx22ra0pz" timestamp="1694048639"&gt;594&lt;/key&gt;&lt;/foreign-keys&gt;&lt;ref-type name="Journal Article"&gt;17&lt;/ref-type&gt;&lt;contributors&gt;&lt;authors&gt;&lt;author&gt;Beck, Aaron T&lt;/author&gt;&lt;author&gt;Steer, Robert A&lt;/author&gt;&lt;author&gt;Brown, Gregory&lt;/author&gt;&lt;/authors&gt;&lt;/contributors&gt;&lt;titles&gt;&lt;title&gt;Beck depression inventory–II&lt;/title&gt;&lt;secondary-title&gt;Psychological assessment&lt;/secondary-title&gt;&lt;/titles&gt;&lt;periodical&gt;&lt;full-title&gt;Psychological assessment&lt;/full-title&gt;&lt;/periodical&gt;&lt;dates&gt;&lt;year&gt;1996&lt;/year&gt;&lt;/dates&gt;&lt;urls&gt;&lt;/urls&gt;&lt;/record&gt;&lt;/Cite&gt;&lt;/EndNote&gt;</w:instrText>
      </w:r>
      <w:r w:rsidRPr="00687652">
        <w:fldChar w:fldCharType="separate"/>
      </w:r>
      <w:r>
        <w:rPr>
          <w:noProof/>
        </w:rPr>
        <w:t>(91)</w:t>
      </w:r>
      <w:r w:rsidRPr="00687652">
        <w:fldChar w:fldCharType="end"/>
      </w:r>
      <w:r w:rsidRPr="00687652">
        <w:t xml:space="preserve"> and the Centre for Epidemiologic Studies Depression Scale</w:t>
      </w:r>
      <w:r>
        <w:t xml:space="preserve"> </w:t>
      </w:r>
      <w:r w:rsidRPr="00687652">
        <w:fldChar w:fldCharType="begin"/>
      </w:r>
      <w:r>
        <w:instrText xml:space="preserve"> ADDIN EN.CITE &lt;EndNote&gt;&lt;Cite&gt;&lt;Author&gt;Eaton&lt;/Author&gt;&lt;Year&gt;2004&lt;/Year&gt;&lt;RecNum&gt;595&lt;/RecNum&gt;&lt;DisplayText&gt;(92)&lt;/DisplayText&gt;&lt;record&gt;&lt;rec-number&gt;595&lt;/rec-number&gt;&lt;foreign-keys&gt;&lt;key app="EN" db-id="29fv5dww0522suedzzlvd2anzswzx22ra0pz" timestamp="1694048837"&gt;595&lt;/key&gt;&lt;/foreign-keys&gt;&lt;ref-type name="Journal Article"&gt;17&lt;/ref-type&gt;&lt;contributors&gt;&lt;authors&gt;&lt;author&gt;Eaton, William W&lt;/author&gt;&lt;author&gt;Muntaner, C&lt;/author&gt;&lt;author&gt;Smith, C&lt;/author&gt;&lt;author&gt;Tien, A&lt;/author&gt;&lt;author&gt;Ybarra, M&lt;/author&gt;&lt;/authors&gt;&lt;/contributors&gt;&lt;titles&gt;&lt;title&gt;Center for epidemiologic studies depression scale: Review and revision&lt;/title&gt;&lt;secondary-title&gt;The use of psychological testing for treatment planning and outcomes assessment&lt;/secondary-title&gt;&lt;/titles&gt;&lt;periodical&gt;&lt;full-title&gt;The use of psychological testing for treatment planning and outcomes assessment&lt;/full-title&gt;&lt;/periodical&gt;&lt;dates&gt;&lt;year&gt;2004&lt;/year&gt;&lt;/dates&gt;&lt;urls&gt;&lt;/urls&gt;&lt;/record&gt;&lt;/Cite&gt;&lt;/EndNote&gt;</w:instrText>
      </w:r>
      <w:r w:rsidRPr="00687652">
        <w:fldChar w:fldCharType="separate"/>
      </w:r>
      <w:r>
        <w:rPr>
          <w:noProof/>
        </w:rPr>
        <w:t>(92)</w:t>
      </w:r>
      <w:r w:rsidRPr="00687652">
        <w:fldChar w:fldCharType="end"/>
      </w:r>
      <w:r w:rsidRPr="00687652">
        <w:t xml:space="preserve">.  </w:t>
      </w:r>
    </w:p>
    <w:p w14:paraId="692E6C2C" w14:textId="77777777" w:rsidR="00C03D61" w:rsidRDefault="00C03D61" w:rsidP="00C03D61"/>
    <w:p w14:paraId="051AB1DC" w14:textId="0180C84E" w:rsidR="00B96A86" w:rsidRDefault="00B96A86" w:rsidP="00C03D61">
      <w:r w:rsidRPr="00687652">
        <w:t>Across the seven studies</w:t>
      </w:r>
      <w:r>
        <w:t>,</w:t>
      </w:r>
      <w:r w:rsidRPr="00687652">
        <w:t xml:space="preserve"> 301 young people received puberty blockers. Of these</w:t>
      </w:r>
      <w:r>
        <w:t xml:space="preserve">, </w:t>
      </w:r>
      <w:r w:rsidRPr="00687652">
        <w:t xml:space="preserve">68 </w:t>
      </w:r>
      <w:r>
        <w:t>were followed up</w:t>
      </w:r>
      <w:r w:rsidRPr="00687652">
        <w:t xml:space="preserve">. Four studies did not separate the sub-group of </w:t>
      </w:r>
      <w:r>
        <w:t xml:space="preserve">those receiving </w:t>
      </w:r>
      <w:r w:rsidRPr="00687652">
        <w:t xml:space="preserve">puberty blockers in reporting results </w:t>
      </w:r>
      <w:r w:rsidRPr="00687652">
        <w:fldChar w:fldCharType="begin">
          <w:fldData xml:space="preserve">PEVuZE5vdGU+PENpdGU+PEF1dGhvcj5PbHNhdnNreTwvQXV0aG9yPjxZZWFyPjIwMjM8L1llYXI+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</w:fldData>
        </w:fldChar>
      </w:r>
      <w:r>
        <w:instrText xml:space="preserve"> ADDIN EN.CITE </w:instrText>
      </w:r>
      <w:r>
        <w:fldChar w:fldCharType="begin">
          <w:fldData xml:space="preserve">PEVuZE5vdGU+PENpdGU+PEF1dGhvcj5PbHNhdnNreTwvQXV0aG9yPjxZZWFyPjIwMjM8L1llYXI+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</w:fldData>
        </w:fldChar>
      </w:r>
      <w:r>
        <w:instrText xml:space="preserve"> ADDIN EN.CITE.DATA </w:instrText>
      </w:r>
      <w:r>
        <w:fldChar w:fldCharType="end"/>
      </w:r>
      <w:r w:rsidRPr="00687652">
        <w:fldChar w:fldCharType="separate"/>
      </w:r>
      <w:r>
        <w:rPr>
          <w:noProof/>
        </w:rPr>
        <w:t>(77, 83, 88, 93)</w:t>
      </w:r>
      <w:r w:rsidRPr="00687652">
        <w:fldChar w:fldCharType="end"/>
      </w:r>
      <w:r>
        <w:t>;</w:t>
      </w:r>
      <w:r w:rsidRPr="00687652">
        <w:t xml:space="preserve"> </w:t>
      </w:r>
      <w:r>
        <w:t xml:space="preserve">these </w:t>
      </w:r>
      <w:r w:rsidRPr="00687652">
        <w:t>were excluded from further analysis. There were only 13</w:t>
      </w:r>
      <w:r>
        <w:t xml:space="preserve"> of 23</w:t>
      </w:r>
      <w:r w:rsidRPr="00687652">
        <w:t xml:space="preserve"> responses for the depression questionnaire in </w:t>
      </w:r>
      <w:r w:rsidRPr="00687652">
        <w:fldChar w:fldCharType="begin"/>
      </w:r>
      <w:r>
        <w:instrText xml:space="preserve"> ADDIN EN.CITE &lt;EndNote&gt;&lt;Cite AuthorYear="1"&gt;&lt;Author&gt;Kuper&lt;/Author&gt;&lt;Year&gt;2020&lt;/Year&gt;&lt;RecNum&gt;574&lt;/RecNum&gt;&lt;DisplayText&gt;Kuper, Stewart (76)&lt;/DisplayText&gt;&lt;record&gt;&lt;rec-number&gt;574&lt;/rec-number&gt;&lt;foreign-keys&gt;&lt;key app="EN" db-id="29fv5dww0522suedzzlvd2anzswzx22ra0pz" timestamp="1693337579"&gt;574&lt;/key&gt;&lt;/foreign-keys&gt;&lt;ref-type name="Journal Article"&gt;17&lt;/ref-type&gt;&lt;contributors&gt;&lt;authors&gt;&lt;author&gt;Kuper, Laura E.&lt;/author&gt;&lt;author&gt;Stewart, Sunita&lt;/author&gt;&lt;author&gt;Preston, Stephanie&lt;/author&gt;&lt;author&gt;Lau, May&lt;/author&gt;&lt;author&gt;Lopez, Ximena&lt;/author&gt;&lt;/authors&gt;&lt;/contributors&gt;&lt;titles&gt;&lt;title&gt;Body Dissatisfaction and Mental Health Outcomes of Youth on Gender-Affirming Hormone Therapy&lt;/title&gt;&lt;secondary-title&gt;Pediatrics&lt;/secondary-title&gt;&lt;/titles&gt;&lt;periodical&gt;&lt;full-title&gt;Pediatrics&lt;/full-title&gt;&lt;/periodical&gt;&lt;volume&gt;145&lt;/volume&gt;&lt;number&gt;4&lt;/number&gt;&lt;dates&gt;&lt;year&gt;2020&lt;/year&gt;&lt;/dates&gt;&lt;isbn&gt;0031-4005&lt;/isbn&gt;&lt;urls&gt;&lt;related-urls&gt;&lt;url&gt;https://doi.org/10.1542/peds.2019-3006&lt;/url&gt;&lt;/related-urls&gt;&lt;/urls&gt;&lt;custom1&gt;e20193006&lt;/custom1&gt;&lt;electronic-resource-num&gt;10.1542/peds.2019-3006&lt;/electronic-resource-num&gt;&lt;access-date&gt;8/29/2023&lt;/access-date&gt;&lt;/record&gt;&lt;/Cite&gt;&lt;/EndNote&gt;</w:instrText>
      </w:r>
      <w:r w:rsidRPr="00687652">
        <w:fldChar w:fldCharType="separate"/>
      </w:r>
      <w:r>
        <w:rPr>
          <w:noProof/>
        </w:rPr>
        <w:t>Kuper, Stewart (76)</w:t>
      </w:r>
      <w:r w:rsidRPr="00687652">
        <w:fldChar w:fldCharType="end"/>
      </w:r>
      <w:r>
        <w:t>. Of these, the a</w:t>
      </w:r>
      <w:r w:rsidRPr="00687652">
        <w:t>verage score</w:t>
      </w:r>
      <w:r>
        <w:t xml:space="preserve"> improved at follow-up from baseline but remained </w:t>
      </w:r>
      <w:r w:rsidRPr="00687652">
        <w:t xml:space="preserve">within </w:t>
      </w:r>
      <w:r>
        <w:t>the</w:t>
      </w:r>
      <w:r w:rsidRPr="00687652">
        <w:t xml:space="preserve"> normal functioning range at </w:t>
      </w:r>
      <w:r>
        <w:t>both time intervals</w:t>
      </w:r>
      <w:r w:rsidRPr="00687652">
        <w:t xml:space="preserve">.  A similar finding was reported in </w:t>
      </w:r>
      <w:r w:rsidRPr="00687652">
        <w:fldChar w:fldCharType="begin">
          <w:fldData xml:space="preserve">PEVuZE5vdGU+PENpdGUgQXV0aG9yWWVhcj0iMSI+PEF1dGhvcj5kZSBWcmllczwvQXV0aG9yPjxZ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</w:fldData>
        </w:fldChar>
      </w:r>
      <w:r>
        <w:instrText xml:space="preserve"> ADDIN EN.CITE </w:instrText>
      </w:r>
      <w:r>
        <w:fldChar w:fldCharType="begin">
          <w:fldData xml:space="preserve">PEVuZE5vdGU+PENpdGUgQXV0aG9yWWVhcj0iMSI+PEF1dGhvcj5kZSBWcmllczwvQXV0aG9yPjxZ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</w:fldData>
        </w:fldChar>
      </w:r>
      <w:r>
        <w:instrText xml:space="preserve"> ADDIN EN.CITE.DATA </w:instrText>
      </w:r>
      <w:r>
        <w:fldChar w:fldCharType="end"/>
      </w:r>
      <w:r w:rsidRPr="00687652">
        <w:fldChar w:fldCharType="separate"/>
      </w:r>
      <w:r>
        <w:rPr>
          <w:noProof/>
        </w:rPr>
        <w:t>de Vries, McGuire (70)</w:t>
      </w:r>
      <w:r w:rsidRPr="00687652">
        <w:fldChar w:fldCharType="end"/>
      </w:r>
      <w:r w:rsidRPr="00687652">
        <w:t xml:space="preserve"> (n = 32). There was a decrease in depression symptoms from baseline to the first follow</w:t>
      </w:r>
      <w:r>
        <w:t>-</w:t>
      </w:r>
      <w:r w:rsidRPr="00687652">
        <w:t>up, but at both time points these were within the lowest range (minimal)</w:t>
      </w:r>
      <w:r>
        <w:t xml:space="preserve"> of depression</w:t>
      </w:r>
      <w:r w:rsidRPr="00687652">
        <w:t xml:space="preserve">. </w:t>
      </w:r>
      <w:r w:rsidRPr="00687652">
        <w:rPr>
          <w:b/>
          <w:bCs/>
          <w:i/>
          <w:iCs/>
        </w:rPr>
        <w:t xml:space="preserve"> </w:t>
      </w:r>
      <w:r w:rsidRPr="00687652">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 </w:instrText>
      </w:r>
      <w:r>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EN.CITE.DATA </w:instrText>
      </w:r>
      <w:r>
        <w:fldChar w:fldCharType="end"/>
      </w:r>
      <w:r w:rsidRPr="00687652">
        <w:fldChar w:fldCharType="separate"/>
      </w:r>
      <w:r>
        <w:rPr>
          <w:noProof/>
        </w:rPr>
        <w:t>López de Lara, Pérez Rodríguez (74)</w:t>
      </w:r>
      <w:r w:rsidRPr="00687652">
        <w:fldChar w:fldCharType="end"/>
      </w:r>
      <w:r w:rsidRPr="00687652">
        <w:t xml:space="preserve"> </w:t>
      </w:r>
      <w:r>
        <w:t xml:space="preserve">found </w:t>
      </w:r>
      <w:r w:rsidRPr="00687652">
        <w:t>different</w:t>
      </w:r>
      <w:r>
        <w:t>ly:</w:t>
      </w:r>
      <w:r w:rsidRPr="00687652">
        <w:t xml:space="preserve"> a significant decrease in symptoms of depression after 12 months of receiving puberty blockers (n = 23). The average score fell from the mild depression range to just within minimal range (p</w:t>
      </w:r>
      <w:r w:rsidRPr="00687652">
        <w:rPr>
          <w:i/>
          <w:iCs/>
        </w:rPr>
        <w:t xml:space="preserve"> </w:t>
      </w:r>
      <w:r w:rsidRPr="00687652">
        <w:t>&lt; .001)</w:t>
      </w:r>
      <w:r>
        <w:t>;</w:t>
      </w:r>
      <w:r w:rsidRPr="00687652">
        <w:t xml:space="preserve"> slightly higher than </w:t>
      </w:r>
      <w:r>
        <w:t xml:space="preserve">that of </w:t>
      </w:r>
      <w:r w:rsidRPr="00687652">
        <w:t xml:space="preserve">the control group. Three of the six studies were rated as </w:t>
      </w:r>
      <w:r>
        <w:t xml:space="preserve">being of </w:t>
      </w:r>
      <w:r w:rsidRPr="00687652">
        <w:t xml:space="preserve">moderate quality </w:t>
      </w:r>
      <w:r w:rsidRPr="00687652">
        <w:fldChar w:fldCharType="begin">
          <w:fldData xml:space="preserve">PEVuZE5vdGU+PENpdGU+PEF1dGhvcj5LdXBlcjwvQXV0aG9yPjxZZWFyPjIwMjA8L1llYXI+PFJl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</w:fldData>
        </w:fldChar>
      </w:r>
      <w:r>
        <w:instrText xml:space="preserve"> ADDIN EN.CITE </w:instrText>
      </w:r>
      <w:r>
        <w:fldChar w:fldCharType="begin">
          <w:fldData xml:space="preserve">PEVuZE5vdGU+PENpdGU+PEF1dGhvcj5LdXBlcjwvQXV0aG9yPjxZZWFyPjIwMjA8L1llYXI+PFJl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</w:fldData>
        </w:fldChar>
      </w:r>
      <w:r>
        <w:instrText xml:space="preserve"> ADDIN EN.CITE.DATA </w:instrText>
      </w:r>
      <w:r>
        <w:fldChar w:fldCharType="end"/>
      </w:r>
      <w:r w:rsidRPr="00687652">
        <w:fldChar w:fldCharType="separate"/>
      </w:r>
      <w:r>
        <w:rPr>
          <w:noProof/>
        </w:rPr>
        <w:t>(74, 76, 83)</w:t>
      </w:r>
      <w:r w:rsidRPr="00687652">
        <w:fldChar w:fldCharType="end"/>
      </w:r>
      <w:r w:rsidRPr="00687652">
        <w:t xml:space="preserve"> but had serious risks of bias scores.  The remaining four were rated </w:t>
      </w:r>
      <w:r>
        <w:t xml:space="preserve">as being of </w:t>
      </w:r>
      <w:r w:rsidRPr="00687652">
        <w:t xml:space="preserve">very low quality  </w:t>
      </w:r>
      <w:r w:rsidRPr="00687652">
        <w:fldChar w:fldCharType="begin">
          <w:fldData xml:space="preserve">PEVuZE5vdGU+PENpdGU+PEF1dGhvcj5kZSBWcmllczwvQXV0aG9yPjxZZWFyPjIwMTQ8L1llYXI+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</w:fldData>
        </w:fldChar>
      </w:r>
      <w:r>
        <w:instrText xml:space="preserve"> ADDIN EN.CITE </w:instrText>
      </w:r>
      <w:r>
        <w:fldChar w:fldCharType="begin">
          <w:fldData xml:space="preserve">PEVuZE5vdGU+PENpdGU+PEF1dGhvcj5kZSBWcmllczwvQXV0aG9yPjxZZWFyPjIwMTQ8L1llYXI+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</w:fldData>
        </w:fldChar>
      </w:r>
      <w:r>
        <w:instrText xml:space="preserve"> ADDIN EN.CITE.DATA </w:instrText>
      </w:r>
      <w:r>
        <w:fldChar w:fldCharType="end"/>
      </w:r>
      <w:r w:rsidRPr="00687652">
        <w:fldChar w:fldCharType="separate"/>
      </w:r>
      <w:r>
        <w:rPr>
          <w:noProof/>
        </w:rPr>
        <w:t>(70, 77, 88, 93)</w:t>
      </w:r>
      <w:r w:rsidRPr="00687652">
        <w:fldChar w:fldCharType="end"/>
      </w:r>
      <w:r w:rsidRPr="00687652">
        <w:t xml:space="preserve"> with </w:t>
      </w:r>
      <w:r>
        <w:t xml:space="preserve">a </w:t>
      </w:r>
      <w:r w:rsidRPr="00687652">
        <w:t xml:space="preserve">serious or critical risk </w:t>
      </w:r>
      <w:r>
        <w:t xml:space="preserve">of </w:t>
      </w:r>
      <w:r w:rsidRPr="00687652">
        <w:t>bias.</w:t>
      </w:r>
    </w:p>
    <w:p w14:paraId="6C260309" w14:textId="77777777" w:rsidR="00B96A86" w:rsidRPr="00687652" w:rsidRDefault="00B96A86" w:rsidP="00B96A86">
      <w:pPr>
        <w:pStyle w:val="Heading3"/>
      </w:pPr>
      <w:bookmarkStart w:id="66" w:name="_Toc157385335"/>
      <w:r w:rsidRPr="00687652">
        <w:t xml:space="preserve">Quality of </w:t>
      </w:r>
      <w:r>
        <w:t>l</w:t>
      </w:r>
      <w:r w:rsidRPr="00687652">
        <w:t>ife</w:t>
      </w:r>
      <w:bookmarkEnd w:id="66"/>
    </w:p>
    <w:p w14:paraId="094F605E" w14:textId="4CA65622" w:rsidR="00B96A86" w:rsidRDefault="00B96A86" w:rsidP="00C03D61">
      <w:r>
        <w:t>F</w:t>
      </w:r>
      <w:r w:rsidRPr="00687652">
        <w:t>ive studies assessed quality of</w:t>
      </w:r>
      <w:r>
        <w:t xml:space="preserve"> </w:t>
      </w:r>
      <w:r w:rsidRPr="00687652">
        <w:t xml:space="preserve">life </w:t>
      </w:r>
      <w:r>
        <w:t xml:space="preserve">before </w:t>
      </w:r>
      <w:r w:rsidRPr="00687652">
        <w:t xml:space="preserve">and </w:t>
      </w:r>
      <w:r>
        <w:t xml:space="preserve">after </w:t>
      </w:r>
      <w:r w:rsidRPr="00687652">
        <w:t xml:space="preserve">commencement of puberty blockers. These studies were from </w:t>
      </w:r>
      <w:r>
        <w:t xml:space="preserve">the </w:t>
      </w:r>
      <w:r w:rsidRPr="00687652">
        <w:t xml:space="preserve">Netherlands, England, Australia, Spain and North America. A broad view of quality-of-life assessment was taken to include all relevant findings.  All measurement tools </w:t>
      </w:r>
      <w:r>
        <w:t xml:space="preserve">that </w:t>
      </w:r>
      <w:r w:rsidRPr="00687652">
        <w:t xml:space="preserve">assessed social skills, behaviour, function and quality of life were included. These included the Quality of Life Enjoyment and Satisfaction Questionnaire </w:t>
      </w:r>
      <w:r w:rsidRPr="00687652">
        <w:fldChar w:fldCharType="begin"/>
      </w:r>
      <w:r>
        <w:instrText xml:space="preserve"> ADDIN EN.CITE &lt;EndNote&gt;&lt;Cite&gt;&lt;Author&gt;Endicott&lt;/Author&gt;&lt;Year&gt;1993&lt;/Year&gt;&lt;RecNum&gt;596&lt;/RecNum&gt;&lt;DisplayText&gt;(94)&lt;/DisplayText&gt;&lt;record&gt;&lt;rec-number&gt;596&lt;/rec-number&gt;&lt;foreign-keys&gt;&lt;key app="EN" db-id="29fv5dww0522suedzzlvd2anzswzx22ra0pz" timestamp="1694053958"&gt;596&lt;/key&gt;&lt;/foreign-keys&gt;&lt;ref-type name="Journal Article"&gt;17&lt;/ref-type&gt;&lt;contributors&gt;&lt;authors&gt;&lt;author&gt;Endicott, J.&lt;/author&gt;&lt;author&gt;Nee, J.&lt;/author&gt;&lt;author&gt;Harrison, W.&lt;/author&gt;&lt;author&gt;Blumenthal, R.&lt;/author&gt;&lt;/authors&gt;&lt;/contributors&gt;&lt;auth-address&gt;Department of Psychiatry, College of Physicians and Surgeons, Columbia University, New York, NY.&lt;/auth-address&gt;&lt;titles&gt;&lt;title&gt;Quality of Life Enjoyment and Satisfaction Questionnaire: a new measure&lt;/title&gt;&lt;secondary-title&gt;Psychopharmacol Bull&lt;/secondary-title&gt;&lt;/titles&gt;&lt;periodical&gt;&lt;full-title&gt;Psychopharmacol Bull&lt;/full-title&gt;&lt;/periodical&gt;&lt;pages&gt;321-6&lt;/pages&gt;&lt;volume&gt;29&lt;/volume&gt;&lt;number&gt;2&lt;/number&gt;&lt;keywords&gt;&lt;keyword&gt;Adolescent&lt;/keyword&gt;&lt;keyword&gt;Adult&lt;/keyword&gt;&lt;keyword&gt;Depressive Disorder/*psychology/therapy&lt;/keyword&gt;&lt;keyword&gt;Female&lt;/keyword&gt;&lt;keyword&gt;Humans&lt;/keyword&gt;&lt;keyword&gt;Male&lt;/keyword&gt;&lt;keyword&gt;Middle Aged&lt;/keyword&gt;&lt;keyword&gt;*Quality of Life&lt;/keyword&gt;&lt;keyword&gt;Surveys and Questionnaires&lt;/keyword&gt;&lt;/keywords&gt;&lt;dates&gt;&lt;year&gt;1993&lt;/year&gt;&lt;/dates&gt;&lt;isbn&gt;0048-5764 (Print)&amp;#xD;0048-5764&lt;/isbn&gt;&lt;accession-num&gt;8290681&lt;/accession-num&gt;&lt;urls&gt;&lt;/urls&gt;&lt;remote-database-provider&gt;NLM&lt;/remote-database-provider&gt;&lt;language&gt;eng&lt;/language&gt;&lt;/record&gt;&lt;/Cite&gt;&lt;/EndNote&gt;</w:instrText>
      </w:r>
      <w:r w:rsidRPr="00687652">
        <w:fldChar w:fldCharType="separate"/>
      </w:r>
      <w:r>
        <w:rPr>
          <w:noProof/>
        </w:rPr>
        <w:t>(94)</w:t>
      </w:r>
      <w:r w:rsidRPr="00687652">
        <w:fldChar w:fldCharType="end"/>
      </w:r>
      <w:r>
        <w:t>, the</w:t>
      </w:r>
      <w:r w:rsidRPr="00687652">
        <w:t xml:space="preserve"> Strengths and Difficulties Questionnaire, Spanish Version</w:t>
      </w:r>
      <w:r w:rsidRPr="00687652">
        <w:fldChar w:fldCharType="begin"/>
      </w:r>
      <w:r>
        <w:instrText xml:space="preserve"> ADDIN EN.CITE &lt;EndNote&gt;&lt;Cite&gt;&lt;Author&gt;Goodman&lt;/Author&gt;&lt;Year&gt;1998&lt;/Year&gt;&lt;RecNum&gt;597&lt;/RecNum&gt;&lt;DisplayText&gt;(95)&lt;/DisplayText&gt;&lt;record&gt;&lt;rec-number&gt;597&lt;/rec-number&gt;&lt;foreign-keys&gt;&lt;key app="EN" db-id="29fv5dww0522suedzzlvd2anzswzx22ra0pz" timestamp="1694054089"&gt;597&lt;/key&gt;&lt;/foreign-keys&gt;&lt;ref-type name="Journal Article"&gt;17&lt;/ref-type&gt;&lt;contributors&gt;&lt;authors&gt;&lt;author&gt;Goodman, R.&lt;/author&gt;&lt;author&gt;Meltzer, H.&lt;/author&gt;&lt;author&gt;Bailey, V.&lt;/author&gt;&lt;/authors&gt;&lt;/contributors&gt;&lt;titles&gt;&lt;title&gt;The strengths and difficulties questionnaire: A pilot study on the validity of the self-report version&lt;/title&gt;&lt;secondary-title&gt;European Child &amp;amp; Adolescent Psychiatry&lt;/secondary-title&gt;&lt;/titles&gt;&lt;periodical&gt;&lt;full-title&gt;European Child &amp;amp; Adolescent Psychiatry&lt;/full-title&gt;&lt;/periodical&gt;&lt;pages&gt;125-130&lt;/pages&gt;&lt;volume&gt;7&lt;/volume&gt;&lt;number&gt;3&lt;/number&gt;&lt;dates&gt;&lt;year&gt;1998&lt;/year&gt;&lt;pub-dates&gt;&lt;date&gt;1998/10/01&lt;/date&gt;&lt;/pub-dates&gt;&lt;/dates&gt;&lt;isbn&gt;1435-165X&lt;/isbn&gt;&lt;urls&gt;&lt;related-urls&gt;&lt;url&gt;https://doi.org/10.1007/s007870050057&lt;/url&gt;&lt;/related-urls&gt;&lt;/urls&gt;&lt;electronic-resource-num&gt;10.1007/s007870050057&lt;/electronic-resource-num&gt;&lt;/record&gt;&lt;/Cite&gt;&lt;/EndNote&gt;</w:instrText>
      </w:r>
      <w:r w:rsidRPr="00687652">
        <w:fldChar w:fldCharType="separate"/>
      </w:r>
      <w:r>
        <w:rPr>
          <w:noProof/>
        </w:rPr>
        <w:t>(95)</w:t>
      </w:r>
      <w:r w:rsidRPr="00687652">
        <w:fldChar w:fldCharType="end"/>
      </w:r>
      <w:r>
        <w:t xml:space="preserve"> the</w:t>
      </w:r>
      <w:r w:rsidRPr="008629C9">
        <w:t xml:space="preserve"> </w:t>
      </w:r>
      <w:r w:rsidRPr="00687652">
        <w:t>Social Responsiveness Scale-Second Edition</w:t>
      </w:r>
      <w:r>
        <w:t xml:space="preserve"> </w:t>
      </w:r>
      <w:r w:rsidRPr="00687652">
        <w:fldChar w:fldCharType="begin"/>
      </w:r>
      <w:r>
        <w:instrText xml:space="preserve"> ADDIN EN.CITE &lt;EndNote&gt;&lt;Cite&gt;&lt;Author&gt;Constantino&lt;/Author&gt;&lt;Year&gt;2012&lt;/Year&gt;&lt;RecNum&gt;598&lt;/RecNum&gt;&lt;DisplayText&gt;(96)&lt;/DisplayText&gt;&lt;record&gt;&lt;rec-number&gt;598&lt;/rec-number&gt;&lt;foreign-keys&gt;&lt;key app="EN" db-id="29fv5dww0522suedzzlvd2anzswzx22ra0pz" timestamp="1694054304"&gt;598&lt;/key&gt;&lt;/foreign-keys&gt;&lt;ref-type name="Book"&gt;6&lt;/ref-type&gt;&lt;contributors&gt;&lt;authors&gt;&lt;author&gt;Constantino, John N&lt;/author&gt;&lt;author&gt;Gruber, Christian P&lt;/author&gt;&lt;/authors&gt;&lt;/contributors&gt;&lt;titles&gt;&lt;title&gt;Social responsiveness scale second edition (SRS-2): Manual&lt;/title&gt;&lt;/titles&gt;&lt;dates&gt;&lt;year&gt;2012&lt;/year&gt;&lt;/dates&gt;&lt;publisher&gt;Western Psychological Services (WPS)&lt;/publisher&gt;&lt;urls&gt;&lt;/urls&gt;&lt;/record&gt;&lt;/Cite&gt;&lt;/EndNote&gt;</w:instrText>
      </w:r>
      <w:r w:rsidRPr="00687652">
        <w:fldChar w:fldCharType="separate"/>
      </w:r>
      <w:r>
        <w:rPr>
          <w:noProof/>
        </w:rPr>
        <w:t>(96)</w:t>
      </w:r>
      <w:r w:rsidRPr="00687652">
        <w:fldChar w:fldCharType="end"/>
      </w:r>
      <w:r>
        <w:t>,</w:t>
      </w:r>
      <w:r w:rsidRPr="00687652">
        <w:t xml:space="preserve"> </w:t>
      </w:r>
      <w:r>
        <w:t>t</w:t>
      </w:r>
      <w:r w:rsidRPr="00687652">
        <w:t xml:space="preserve">he Youth Self Report  </w:t>
      </w:r>
      <w:r>
        <w:t>and</w:t>
      </w:r>
      <w:r w:rsidRPr="00687652">
        <w:t xml:space="preserve"> Child Behaviour Checklist </w:t>
      </w:r>
      <w:r w:rsidRPr="00687652">
        <w:fldChar w:fldCharType="begin"/>
      </w:r>
      <w:r>
        <w:instrText xml:space="preserve"> ADDIN EN.CITE &lt;EndNote&gt;&lt;Cite&gt;&lt;Author&gt;Achenbach&lt;/Author&gt;&lt;Year&gt;1991&lt;/Year&gt;&lt;RecNum&gt;583&lt;/RecNum&gt;&lt;DisplayText&gt;(80)&lt;/DisplayText&gt;&lt;record&gt;&lt;rec-number&gt;583&lt;/rec-number&gt;&lt;foreign-keys&gt;&lt;key app="EN" db-id="29fv5dww0522suedzzlvd2anzswzx22ra0pz" timestamp="1694033789"&gt;583&lt;/key&gt;&lt;/foreign-keys&gt;&lt;ref-type name="Journal Article"&gt;17&lt;/ref-type&gt;&lt;contributors&gt;&lt;authors&gt;&lt;author&gt;Achenbach, Thomas M&lt;/author&gt;&lt;/authors&gt;&lt;/contributors&gt;&lt;titles&gt;&lt;title&gt;Integrative guide for the 1991 CBCL/4-18, YSR, and TRF profiles&lt;/title&gt;&lt;secondary-title&gt;(No Title)&lt;/secondary-title&gt;&lt;/titles&gt;&lt;periodical&gt;&lt;full-title&gt;(No Title)&lt;/full-title&gt;&lt;/periodical&gt;&lt;dates&gt;&lt;year&gt;1991&lt;/year&gt;&lt;/dates&gt;&lt;urls&gt;&lt;/urls&gt;&lt;/record&gt;&lt;/Cite&gt;&lt;/EndNote&gt;</w:instrText>
      </w:r>
      <w:r w:rsidRPr="00687652">
        <w:fldChar w:fldCharType="separate"/>
      </w:r>
      <w:r>
        <w:rPr>
          <w:noProof/>
        </w:rPr>
        <w:t>(80)</w:t>
      </w:r>
      <w:r w:rsidRPr="00687652">
        <w:fldChar w:fldCharType="end"/>
      </w:r>
      <w:r>
        <w:t>,</w:t>
      </w:r>
      <w:r w:rsidRPr="00687652">
        <w:rPr>
          <w:sz w:val="12"/>
          <w:szCs w:val="12"/>
        </w:rPr>
        <w:t xml:space="preserve"> </w:t>
      </w:r>
      <w:r>
        <w:t>t</w:t>
      </w:r>
      <w:r w:rsidRPr="00687652">
        <w:t>he World Health Organization's WHOQOL-BREF quality</w:t>
      </w:r>
      <w:r>
        <w:t>-</w:t>
      </w:r>
      <w:r w:rsidRPr="00687652">
        <w:t>of</w:t>
      </w:r>
      <w:r>
        <w:t>-</w:t>
      </w:r>
      <w:r w:rsidRPr="00687652">
        <w:t xml:space="preserve">life assessment </w:t>
      </w:r>
      <w:r w:rsidRPr="00687652">
        <w:fldChar w:fldCharType="begin"/>
      </w:r>
      <w:r>
        <w:instrText xml:space="preserve"> ADDIN EN.CITE &lt;EndNote&gt;&lt;Cite&gt;&lt;Author&gt;Skevington&lt;/Author&gt;&lt;Year&gt;2004&lt;/Year&gt;&lt;RecNum&gt;599&lt;/RecNum&gt;&lt;DisplayText&gt;(97)&lt;/DisplayText&gt;&lt;record&gt;&lt;rec-number&gt;599&lt;/rec-number&gt;&lt;foreign-keys&gt;&lt;key app="EN" db-id="29fv5dww0522suedzzlvd2anzswzx22ra0pz" timestamp="1694054471"&gt;599&lt;/key&gt;&lt;/foreign-keys&gt;&lt;ref-type name="Journal Article"&gt;17&lt;/ref-type&gt;&lt;contributors&gt;&lt;authors&gt;&lt;author&gt;Skevington, S. M.&lt;/author&gt;&lt;author&gt;Lotfy, M.&lt;/author&gt;&lt;author&gt;O&amp;apos;Connell, K. A.&lt;/author&gt;&lt;/authors&gt;&lt;/contributors&gt;&lt;titles&gt;&lt;title&gt;The World Health Organization&amp;apos;s WHOQOL-BREF quality of life assessment: Psychometric properties and results of the international field trial. A Report from the WHOQOL Group&lt;/title&gt;&lt;secondary-title&gt;Quality of Life Research&lt;/secondary-title&gt;&lt;/titles&gt;&lt;periodical&gt;&lt;full-title&gt;Quality of Life Research&lt;/full-title&gt;&lt;/periodical&gt;&lt;pages&gt;299-310&lt;/pages&gt;&lt;volume&gt;13&lt;/volume&gt;&lt;number&gt;2&lt;/number&gt;&lt;dates&gt;&lt;year&gt;2004&lt;/year&gt;&lt;pub-dates&gt;&lt;date&gt;2004/03/01&lt;/date&gt;&lt;/pub-dates&gt;&lt;/dates&gt;&lt;isbn&gt;1573-2649&lt;/isbn&gt;&lt;urls&gt;&lt;related-urls&gt;&lt;url&gt;https://doi.org/10.1023/B:QURE.0000018486.91360.00&lt;/url&gt;&lt;/related-urls&gt;&lt;/urls&gt;&lt;electronic-resource-num&gt;10.1023/B:QURE.0000018486.91360.00&lt;/electronic-resource-num&gt;&lt;/record&gt;&lt;/Cite&gt;&lt;/EndNote&gt;</w:instrText>
      </w:r>
      <w:r w:rsidRPr="00687652">
        <w:fldChar w:fldCharType="separate"/>
      </w:r>
      <w:r>
        <w:rPr>
          <w:noProof/>
        </w:rPr>
        <w:t>(97)</w:t>
      </w:r>
      <w:r w:rsidRPr="00687652">
        <w:fldChar w:fldCharType="end"/>
      </w:r>
      <w:r>
        <w:t xml:space="preserve">, the </w:t>
      </w:r>
      <w:r w:rsidRPr="00687652">
        <w:t xml:space="preserve">Satisfaction With Life Scale </w:t>
      </w:r>
      <w:r w:rsidRPr="00687652">
        <w:fldChar w:fldCharType="begin"/>
      </w:r>
      <w:r>
        <w:instrText xml:space="preserve"> ADDIN EN.CITE &lt;EndNote&gt;&lt;Cite&gt;&lt;Author&gt;Diener&lt;/Author&gt;&lt;Year&gt;1985&lt;/Year&gt;&lt;RecNum&gt;600&lt;/RecNum&gt;&lt;DisplayText&gt;(98)&lt;/DisplayText&gt;&lt;record&gt;&lt;rec-number&gt;600&lt;/rec-number&gt;&lt;foreign-keys&gt;&lt;key app="EN" db-id="29fv5dww0522suedzzlvd2anzswzx22ra0pz" timestamp="1694054586"&gt;600&lt;/key&gt;&lt;/foreign-keys&gt;&lt;ref-type name="Journal Article"&gt;17&lt;/ref-type&gt;&lt;contributors&gt;&lt;authors&gt;&lt;author&gt;Diener, Ed&lt;/author&gt;&lt;author&gt;Emmons, Robert A.&lt;/author&gt;&lt;author&gt;Larsen, Randy J.&lt;/author&gt;&lt;author&gt;Griffin, Sharon&lt;/author&gt;&lt;/authors&gt;&lt;/contributors&gt;&lt;titles&gt;&lt;title&gt;The Satisfaction With Life Scale&lt;/title&gt;&lt;secondary-title&gt;Journal of Personality Assessment&lt;/secondary-title&gt;&lt;/titles&gt;&lt;periodical&gt;&lt;full-title&gt;Journal of Personality Assessment&lt;/full-title&gt;&lt;/periodical&gt;&lt;pages&gt;71-75&lt;/pages&gt;&lt;volume&gt;49&lt;/volume&gt;&lt;number&gt;1&lt;/number&gt;&lt;dates&gt;&lt;year&gt;1985&lt;/year&gt;&lt;pub-dates&gt;&lt;date&gt;1985/02/01&lt;/date&gt;&lt;/pub-dates&gt;&lt;/dates&gt;&lt;publisher&gt;Routledge&lt;/publisher&gt;&lt;isbn&gt;0022-3891&lt;/isbn&gt;&lt;urls&gt;&lt;related-urls&gt;&lt;url&gt;https://doi.org/10.1207/s15327752jpa4901_13&lt;/url&gt;&lt;/related-urls&gt;&lt;/urls&gt;&lt;electronic-resource-num&gt;10.1207/s15327752jpa4901_13&lt;/electronic-resource-num&gt;&lt;/record&gt;&lt;/Cite&gt;&lt;/EndNote&gt;</w:instrText>
      </w:r>
      <w:r w:rsidRPr="00687652">
        <w:fldChar w:fldCharType="separate"/>
      </w:r>
      <w:r>
        <w:rPr>
          <w:noProof/>
        </w:rPr>
        <w:t>(98)</w:t>
      </w:r>
      <w:r w:rsidRPr="00687652">
        <w:fldChar w:fldCharType="end"/>
      </w:r>
      <w:r w:rsidRPr="00687652">
        <w:t xml:space="preserve"> </w:t>
      </w:r>
      <w:r>
        <w:t xml:space="preserve">, the </w:t>
      </w:r>
      <w:r w:rsidRPr="00687652">
        <w:t xml:space="preserve">Subjective Happiness Scale </w:t>
      </w:r>
      <w:r w:rsidRPr="00687652">
        <w:fldChar w:fldCharType="begin"/>
      </w:r>
      <w:r>
        <w:instrText xml:space="preserve"> ADDIN EN.CITE &lt;EndNote&gt;&lt;Cite&gt;&lt;Author&gt;Lyubomirsky&lt;/Author&gt;&lt;Year&gt;1999&lt;/Year&gt;&lt;RecNum&gt;601&lt;/RecNum&gt;&lt;DisplayText&gt;(99)&lt;/DisplayText&gt;&lt;record&gt;&lt;rec-number&gt;601&lt;/rec-number&gt;&lt;foreign-keys&gt;&lt;key app="EN" db-id="29fv5dww0522suedzzlvd2anzswzx22ra0pz" timestamp="1694054739"&gt;601&lt;/key&gt;&lt;/foreign-keys&gt;&lt;ref-type name="Journal Article"&gt;17&lt;/ref-type&gt;&lt;contributors&gt;&lt;authors&gt;&lt;author&gt;Lyubomirsky, Sonja&lt;/author&gt;&lt;author&gt;Lepper, Heidi S.&lt;/author&gt;&lt;/authors&gt;&lt;/contributors&gt;&lt;titles&gt;&lt;title&gt;A Measure of Subjective Happiness: Preliminary Reliability and Construct Validation&lt;/title&gt;&lt;secondary-title&gt;Social Indicators Research&lt;/secondary-title&gt;&lt;/titles&gt;&lt;periodical&gt;&lt;full-title&gt;Social Indicators Research&lt;/full-title&gt;&lt;/periodical&gt;&lt;pages&gt;137-155&lt;/pages&gt;&lt;volume&gt;46&lt;/volume&gt;&lt;number&gt;2&lt;/number&gt;&lt;dates&gt;&lt;year&gt;1999&lt;/year&gt;&lt;pub-dates&gt;&lt;date&gt;1999/02/01&lt;/date&gt;&lt;/pub-dates&gt;&lt;/dates&gt;&lt;isbn&gt;1573-0921&lt;/isbn&gt;&lt;urls&gt;&lt;related-urls&gt;&lt;url&gt;https://doi.org/10.1023/A:1006824100041&lt;/url&gt;&lt;/related-urls&gt;&lt;/urls&gt;&lt;electronic-resource-num&gt;10.1023/A:1006824100041&lt;/electronic-resource-num&gt;&lt;/record&gt;&lt;/Cite&gt;&lt;/EndNote&gt;</w:instrText>
      </w:r>
      <w:r w:rsidRPr="00687652">
        <w:fldChar w:fldCharType="separate"/>
      </w:r>
      <w:r>
        <w:rPr>
          <w:noProof/>
        </w:rPr>
        <w:t>(99)</w:t>
      </w:r>
      <w:r w:rsidRPr="00687652">
        <w:fldChar w:fldCharType="end"/>
      </w:r>
      <w:r w:rsidRPr="00687652">
        <w:t xml:space="preserve"> </w:t>
      </w:r>
      <w:r>
        <w:t xml:space="preserve">and the </w:t>
      </w:r>
      <w:r w:rsidRPr="00687652">
        <w:t xml:space="preserve">Children’s Global Assessment Scale </w:t>
      </w:r>
      <w:r w:rsidRPr="00687652">
        <w:fldChar w:fldCharType="begin"/>
      </w:r>
      <w:r>
        <w:instrText xml:space="preserve"> ADDIN EN.CITE &lt;EndNote&gt;&lt;Cite&gt;&lt;Author&gt;Shaffer&lt;/Author&gt;&lt;Year&gt;1983&lt;/Year&gt;&lt;RecNum&gt;579&lt;/RecNum&gt;&lt;DisplayText&gt;(73)&lt;/DisplayText&gt;&lt;record&gt;&lt;rec-number&gt;579&lt;/rec-number&gt;&lt;foreign-keys&gt;&lt;key app="EN" db-id="29fv5dww0522suedzzlvd2anzswzx22ra0pz" timestamp="1694029524"&gt;579&lt;/key&gt;&lt;/foreign-keys&gt;&lt;ref-type name="Journal Article"&gt;17&lt;/ref-type&gt;&lt;contributors&gt;&lt;authors&gt;&lt;author&gt;Shaffer, David&lt;/author&gt;&lt;author&gt;Gould, Madelyn S.&lt;/author&gt;&lt;author&gt;Brasic, James&lt;/author&gt;&lt;author&gt;Ambrosini, Paul&lt;/author&gt;&lt;author&gt;Fisher, Prudence&lt;/author&gt;&lt;author&gt;Bird, Hector&lt;/author&gt;&lt;author&gt;Aluwahlia, Satwant&lt;/author&gt;&lt;/authors&gt;&lt;/contributors&gt;&lt;titles&gt;&lt;title&gt;A Children&amp;apos;s Global Assessment Scale (CGAS)&lt;/title&gt;&lt;secondary-title&gt;Archives of General Psychiatry&lt;/secondary-title&gt;&lt;/titles&gt;&lt;periodical&gt;&lt;full-title&gt;Archives of General Psychiatry&lt;/full-title&gt;&lt;/periodical&gt;&lt;pages&gt;1228-1231&lt;/pages&gt;&lt;volume&gt;40&lt;/volume&gt;&lt;number&gt;11&lt;/number&gt;&lt;dates&gt;&lt;year&gt;1983&lt;/year&gt;&lt;/dates&gt;&lt;isbn&gt;0003-990X&lt;/isbn&gt;&lt;urls&gt;&lt;related-urls&gt;&lt;url&gt;https://doi.org/10.1001/archpsyc.1983.01790100074010&lt;/url&gt;&lt;/related-urls&gt;&lt;/urls&gt;&lt;electronic-resource-num&gt;10.1001/archpsyc.1983.01790100074010&lt;/electronic-resource-num&gt;&lt;access-date&gt;9/6/2023&lt;/access-date&gt;&lt;/record&gt;&lt;/Cite&gt;&lt;/EndNote&gt;</w:instrText>
      </w:r>
      <w:r w:rsidRPr="00687652">
        <w:fldChar w:fldCharType="separate"/>
      </w:r>
      <w:r>
        <w:rPr>
          <w:noProof/>
        </w:rPr>
        <w:t>(73)</w:t>
      </w:r>
      <w:r w:rsidRPr="00687652">
        <w:fldChar w:fldCharType="end"/>
      </w:r>
      <w:r w:rsidRPr="00687652">
        <w:t>.</w:t>
      </w:r>
    </w:p>
    <w:p w14:paraId="432D6FD1" w14:textId="77777777" w:rsidR="00C03D61" w:rsidRDefault="00C03D61" w:rsidP="00C03D61"/>
    <w:p w14:paraId="45309F6F" w14:textId="3E03CE57" w:rsidR="00B96A86" w:rsidRPr="00687652" w:rsidRDefault="00B96A86" w:rsidP="00C03D61">
      <w:r w:rsidRPr="00687652">
        <w:t>Across the five studies</w:t>
      </w:r>
      <w:r>
        <w:t>,</w:t>
      </w:r>
      <w:r w:rsidRPr="00687652">
        <w:t xml:space="preserve"> 326 young people received puberty blockers. Of these</w:t>
      </w:r>
      <w:r>
        <w:t xml:space="preserve">, </w:t>
      </w:r>
      <w:r w:rsidRPr="00687652">
        <w:t xml:space="preserve">109 participants </w:t>
      </w:r>
      <w:r>
        <w:t>were followed up to assess their quality of life</w:t>
      </w:r>
      <w:r w:rsidRPr="00687652">
        <w:t xml:space="preserve">.  </w:t>
      </w:r>
      <w:r w:rsidRPr="00687652">
        <w:fldChar w:fldCharType="begin">
          <w:fldData xml:space="preserve">PEVuZE5vdGU+PENpdGUgQXV0aG9yWWVhcj0iMSI+PEF1dGhvcj5BY2hpbGxlPC9BdXRob3I+PFll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</w:fldData>
        </w:fldChar>
      </w:r>
      <w:r>
        <w:instrText xml:space="preserve"> ADDIN EN.CITE </w:instrText>
      </w:r>
      <w:r>
        <w:fldChar w:fldCharType="begin">
          <w:fldData xml:space="preserve">PEVuZE5vdGU+PENpdGUgQXV0aG9yWWVhcj0iMSI+PEF1dGhvcj5BY2hpbGxlPC9BdXRob3I+PFll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</w:fldData>
        </w:fldChar>
      </w:r>
      <w:r>
        <w:instrText xml:space="preserve"> ADDIN EN.CITE.DATA </w:instrText>
      </w:r>
      <w:r>
        <w:fldChar w:fldCharType="end"/>
      </w:r>
      <w:r w:rsidRPr="00687652">
        <w:fldChar w:fldCharType="separate"/>
      </w:r>
      <w:r>
        <w:rPr>
          <w:noProof/>
        </w:rPr>
        <w:t>Achille, Taggart (93)</w:t>
      </w:r>
      <w:r w:rsidRPr="00687652">
        <w:fldChar w:fldCharType="end"/>
      </w:r>
      <w:r w:rsidRPr="00687652">
        <w:t xml:space="preserve"> did not report the sub-group </w:t>
      </w:r>
      <w:r>
        <w:t xml:space="preserve">receiving </w:t>
      </w:r>
      <w:r w:rsidRPr="00687652">
        <w:t>puberty blocker</w:t>
      </w:r>
      <w:r>
        <w:t>s</w:t>
      </w:r>
      <w:r w:rsidRPr="00687652">
        <w:t xml:space="preserve"> separately from the whole follow-up sample</w:t>
      </w:r>
      <w:r>
        <w:t>,</w:t>
      </w:r>
      <w:r w:rsidRPr="00687652">
        <w:t xml:space="preserve"> so </w:t>
      </w:r>
      <w:r>
        <w:t xml:space="preserve">this study was </w:t>
      </w:r>
      <w:r w:rsidRPr="00687652">
        <w:t xml:space="preserve">excluded from further analysis. </w:t>
      </w:r>
      <w:r w:rsidRPr="00687652">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 </w:instrText>
      </w:r>
      <w:r>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EN.CITE.DATA </w:instrText>
      </w:r>
      <w:r>
        <w:fldChar w:fldCharType="end"/>
      </w:r>
      <w:r w:rsidRPr="00687652">
        <w:fldChar w:fldCharType="separate"/>
      </w:r>
      <w:r>
        <w:rPr>
          <w:noProof/>
        </w:rPr>
        <w:t>López de Lara, Pérez Rodríguez (74)</w:t>
      </w:r>
      <w:r w:rsidRPr="00687652">
        <w:fldChar w:fldCharType="end"/>
      </w:r>
      <w:r w:rsidRPr="00687652">
        <w:t xml:space="preserve"> (n = 23), </w:t>
      </w:r>
      <w:r>
        <w:t xml:space="preserve">which </w:t>
      </w:r>
      <w:r w:rsidRPr="00687652">
        <w:t>us</w:t>
      </w:r>
      <w:r>
        <w:t>ed</w:t>
      </w:r>
      <w:r w:rsidRPr="00687652">
        <w:t xml:space="preserve"> the Strengths and Difficulties Questionnaire, </w:t>
      </w:r>
      <w:r>
        <w:t xml:space="preserve">found statistically </w:t>
      </w:r>
      <w:r w:rsidRPr="00687652">
        <w:t>significant improvement between baseline and follow</w:t>
      </w:r>
      <w:r>
        <w:t>-</w:t>
      </w:r>
      <w:r w:rsidRPr="00687652">
        <w:t>up in the areas of emotional symptoms, conduct, hyperactivity and prosocial behaviour (</w:t>
      </w:r>
      <w:r w:rsidRPr="002D44AF">
        <w:t>p</w:t>
      </w:r>
      <w:r w:rsidRPr="00687652">
        <w:rPr>
          <w:i/>
          <w:iCs/>
        </w:rPr>
        <w:t xml:space="preserve"> </w:t>
      </w:r>
      <w:r w:rsidRPr="00687652">
        <w:t xml:space="preserve">&lt; </w:t>
      </w:r>
      <w:r>
        <w:t>0</w:t>
      </w:r>
      <w:r w:rsidRPr="00687652">
        <w:t>.001)</w:t>
      </w:r>
      <w:r>
        <w:t>.</w:t>
      </w:r>
      <w:r w:rsidRPr="00687652">
        <w:t xml:space="preserve"> </w:t>
      </w:r>
      <w:r>
        <w:t>N</w:t>
      </w:r>
      <w:r w:rsidRPr="00687652">
        <w:t xml:space="preserve">o </w:t>
      </w:r>
      <w:r>
        <w:t xml:space="preserve">statistically </w:t>
      </w:r>
      <w:r w:rsidRPr="00687652">
        <w:t>significant change</w:t>
      </w:r>
      <w:r>
        <w:t xml:space="preserve"> was observed</w:t>
      </w:r>
      <w:r w:rsidRPr="00687652">
        <w:t xml:space="preserve"> in peer relationships.  Average scores </w:t>
      </w:r>
      <w:r>
        <w:t>ranged from</w:t>
      </w:r>
      <w:r w:rsidRPr="00687652">
        <w:t xml:space="preserve"> </w:t>
      </w:r>
      <w:r>
        <w:t xml:space="preserve">the </w:t>
      </w:r>
      <w:r w:rsidRPr="00687652">
        <w:t>upper limit of normal scoring to</w:t>
      </w:r>
      <w:r>
        <w:t>wards being clinically significant to</w:t>
      </w:r>
      <w:r w:rsidRPr="00687652">
        <w:t xml:space="preserve"> being well within normal ranges, comparable to those of the control group.  </w:t>
      </w:r>
      <w:r>
        <w:t xml:space="preserve">In </w:t>
      </w:r>
      <w:r w:rsidRPr="00687652">
        <w:fldChar w:fldCharType="begin"/>
      </w:r>
      <w:r>
        <w:instrText xml:space="preserve"> ADDIN EN.CITE &lt;EndNote&gt;&lt;Cite AuthorYear="1"&gt;&lt;Author&gt;Lavender&lt;/Author&gt;&lt;Year&gt;2023&lt;/Year&gt;&lt;RecNum&gt;309&lt;/RecNum&gt;&lt;DisplayText&gt;Lavender, Shaw (75)&lt;/DisplayText&gt;&lt;record&gt;&lt;rec-number&gt;309&lt;/rec-number&gt;&lt;foreign-keys&gt;&lt;key app="EN" db-id="29fv5dww0522suedzzlvd2anzswzx22ra0pz" timestamp="1689883821"&gt;309&lt;/key&gt;&lt;/foreign-keys&gt;&lt;ref-type name="Journal Article"&gt;17&lt;/ref-type&gt;&lt;contributors&gt;&lt;authors&gt;&lt;author&gt;Lavender, R.&lt;/author&gt;&lt;author&gt;Shaw, S.&lt;/author&gt;&lt;author&gt;Maninger, J. K.&lt;/author&gt;&lt;author&gt;Butler, G.&lt;/author&gt;&lt;author&gt;Carruthers, P.&lt;/author&gt;&lt;author&gt;Carmichael, P.&lt;/author&gt;&lt;author&gt;Masic, U.&lt;/author&gt;&lt;/authors&gt;&lt;/contributors&gt;&lt;titles&gt;&lt;title&gt;Impact of Hormone Treatment on Psychosocial Functioning in Gender-Diverse Young People&lt;/title&gt;&lt;secondary-title&gt;LGBT Health&lt;/secondary-title&gt;&lt;/titles&gt;&lt;periodical&gt;&lt;full-title&gt;LGBT health&lt;/full-title&gt;&lt;/periodical&gt;&lt;keywords&gt;&lt;keyword&gt;gender dysphoria&lt;/keyword&gt;&lt;keyword&gt;gender-affirming hormones&lt;/keyword&gt;&lt;keyword&gt;gender-diverse adolescent&lt;/keyword&gt;&lt;keyword&gt;gender-diverse child&lt;/keyword&gt;&lt;keyword&gt;puberty suppression&lt;/keyword&gt;&lt;keyword&gt;Adolescent&lt;/keyword&gt;&lt;keyword&gt;Child&lt;/keyword&gt;&lt;keyword&gt;Female&lt;/keyword&gt;&lt;keyword&gt;Gender Identity&lt;/keyword&gt;&lt;keyword&gt;Hormones&lt;/keyword&gt;&lt;keyword&gt;Humans&lt;/keyword&gt;&lt;keyword&gt;Male&lt;/keyword&gt;&lt;keyword&gt;Psychosocial Functioning&lt;/keyword&gt;&lt;keyword&gt;Retrospective Studies&lt;/keyword&gt;&lt;keyword&gt;Sexual Behavior&lt;/keyword&gt;&lt;keyword&gt;hormone&lt;/keyword&gt;&lt;keyword&gt;human&lt;/keyword&gt;&lt;keyword&gt;psychology&lt;/keyword&gt;&lt;keyword&gt;retrospective study&lt;/keyword&gt;&lt;keyword&gt;social psychology&lt;/keyword&gt;&lt;/keywords&gt;&lt;dates&gt;&lt;year&gt;2023&lt;/year&gt;&lt;/dates&gt;&lt;work-type&gt;Article&lt;/work-type&gt;&lt;urls&gt;&lt;related-urls&gt;&lt;url&gt;https://www.scopus.com/inward/record.uri?eid=2-s2.0-85163779782&amp;amp;doi=10.1089%2flgbt.2022.0201&amp;amp;partnerID=40&amp;amp;md5=47e4ab58f51a42bc5e774912233a065b&lt;/url&gt;&lt;/related-urls&gt;&lt;/urls&gt;&lt;electronic-resource-num&gt;10.1089/lgbt.2022.0201&lt;/electronic-resource-num&gt;&lt;remote-database-name&gt;Scopus&lt;/remote-database-name&gt;&lt;/record&gt;&lt;/Cite&gt;&lt;/EndNote&gt;</w:instrText>
      </w:r>
      <w:r w:rsidRPr="00687652">
        <w:fldChar w:fldCharType="separate"/>
      </w:r>
      <w:r>
        <w:rPr>
          <w:noProof/>
        </w:rPr>
        <w:t>Lavender, Shaw (75)</w:t>
      </w:r>
      <w:r w:rsidRPr="00687652">
        <w:fldChar w:fldCharType="end"/>
      </w:r>
      <w:r w:rsidRPr="00687652">
        <w:t xml:space="preserve"> (n = 38)</w:t>
      </w:r>
      <w:r>
        <w:t>, 19 respondents reported similarly;</w:t>
      </w:r>
      <w:r w:rsidRPr="00687652">
        <w:t xml:space="preserve"> both baseline and follow</w:t>
      </w:r>
      <w:r>
        <w:t>-</w:t>
      </w:r>
      <w:r w:rsidRPr="00687652">
        <w:t xml:space="preserve">up scores in the Social Responsiveness Scale </w:t>
      </w:r>
      <w:r>
        <w:t xml:space="preserve">fell </w:t>
      </w:r>
      <w:r w:rsidRPr="00687652">
        <w:t xml:space="preserve">within the non-clinical range. </w:t>
      </w:r>
      <w:r w:rsidRPr="00687652">
        <w:fldChar w:fldCharType="begin">
          <w:fldData xml:space="preserve">PEVuZE5vdGU+PENpdGUgQXV0aG9yWWVhcj0iMSI+PEF1dGhvcj5kZSBWcmllczwvQXV0aG9yPjxZ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=
</w:fldData>
        </w:fldChar>
      </w:r>
      <w:r>
        <w:instrText xml:space="preserve"> ADDIN EN.CITE </w:instrText>
      </w:r>
      <w:r>
        <w:fldChar w:fldCharType="begin">
          <w:fldData xml:space="preserve">PEVuZE5vdGU+PENpdGUgQXV0aG9yWWVhcj0iMSI+PEF1dGhvcj5kZSBWcmllczwvQXV0aG9yPjxZ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=
</w:fldData>
        </w:fldChar>
      </w:r>
      <w:r>
        <w:instrText xml:space="preserve"> ADDIN EN.CITE.DATA </w:instrText>
      </w:r>
      <w:r>
        <w:fldChar w:fldCharType="end"/>
      </w:r>
      <w:r w:rsidRPr="00687652">
        <w:fldChar w:fldCharType="separate"/>
      </w:r>
      <w:r>
        <w:rPr>
          <w:noProof/>
        </w:rPr>
        <w:t>de Vries, Steensma (69)</w:t>
      </w:r>
      <w:r w:rsidRPr="00687652">
        <w:fldChar w:fldCharType="end"/>
      </w:r>
      <w:r w:rsidRPr="00687652">
        <w:t xml:space="preserve"> (n = 32) </w:t>
      </w:r>
      <w:r>
        <w:t xml:space="preserve">found that </w:t>
      </w:r>
      <w:r w:rsidRPr="00687652">
        <w:t>global functioning improved over time but was not statistically significant during the period between baseline and follow</w:t>
      </w:r>
      <w:r>
        <w:t>-</w:t>
      </w:r>
      <w:r w:rsidRPr="00687652">
        <w:t xml:space="preserve">up prior to commencing </w:t>
      </w:r>
      <w:r>
        <w:t>GAHT</w:t>
      </w:r>
      <w:r w:rsidRPr="00687652">
        <w:t xml:space="preserve">. </w:t>
      </w:r>
      <w:r>
        <w:t>A statistically significant (</w:t>
      </w:r>
      <w:r w:rsidRPr="00687652">
        <w:t xml:space="preserve">p=0.0001) </w:t>
      </w:r>
      <w:r>
        <w:t>improvement in global functioning was only observed at</w:t>
      </w:r>
      <w:r w:rsidRPr="00687652">
        <w:t xml:space="preserve"> follow</w:t>
      </w:r>
      <w:r>
        <w:t>-</w:t>
      </w:r>
      <w:r w:rsidRPr="00687652">
        <w:t>up prior to gender reassignment surgery.  Using the same global functioning assessment as de</w:t>
      </w:r>
      <w:r>
        <w:t xml:space="preserve"> </w:t>
      </w:r>
      <w:r w:rsidRPr="00687652">
        <w:t>Vries et al,</w:t>
      </w:r>
      <w:r w:rsidRPr="00601EAE">
        <w:t xml:space="preserve"> </w:t>
      </w:r>
      <w:r>
        <w:fldChar w:fldCharType="begin">
          <w:fldData xml:space="preserve">PEVuZE5vdGU+PENpdGU+PEF1dGhvcj5Db3N0YTwvQXV0aG9yPjxZZWFyPjIwMTU8L1llYXI+PFJl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PEVuZE5vdGU+PENpdGU+PEF1dGhvcj5Db3N0YTwvQXV0aG9yPjxZZWFyPjIwMTU8L1llYXI+PFJl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fldChar w:fldCharType="separate"/>
      </w:r>
      <w:r>
        <w:rPr>
          <w:noProof/>
        </w:rPr>
        <w:t>(18)</w:t>
      </w:r>
      <w:r>
        <w:fldChar w:fldCharType="end"/>
      </w:r>
      <w:r w:rsidRPr="00687652">
        <w:t xml:space="preserve"> reported significantly higher functioning at 12 months follow-up (p = 0.003) after puberty suppression </w:t>
      </w:r>
      <w:r>
        <w:t>and</w:t>
      </w:r>
      <w:r w:rsidRPr="00687652">
        <w:t xml:space="preserve"> psychological support (n=60), and again at 18 months (n = 35). Participants had a score </w:t>
      </w:r>
      <w:r>
        <w:t xml:space="preserve">that was five points, on average, higher </w:t>
      </w:r>
      <w:r w:rsidRPr="00687652">
        <w:t xml:space="preserve">than </w:t>
      </w:r>
      <w:r>
        <w:t xml:space="preserve">that of </w:t>
      </w:r>
      <w:r w:rsidRPr="00687652">
        <w:t xml:space="preserve">the non-receipt comparison group. </w:t>
      </w:r>
      <w:r>
        <w:t xml:space="preserve">This </w:t>
      </w:r>
      <w:r w:rsidRPr="00687652">
        <w:t xml:space="preserve">increase failed to reach </w:t>
      </w:r>
      <w:r>
        <w:t xml:space="preserve">statistical </w:t>
      </w:r>
      <w:r w:rsidRPr="00687652">
        <w:t xml:space="preserve">significance, likely because of the large reduction in sample size. With the exception of </w:t>
      </w:r>
      <w:r w:rsidRPr="00687652">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 </w:instrText>
      </w:r>
      <w:r>
        <w:fldChar w:fldCharType="begin">
          <w:fldData xml:space="preserve">PEVuZE5vdGU+PENpdGUgQXV0aG9yWWVhcj0iMSI+PEF1dGhvcj5Mw7NwZXogZGUgTGFyYTwvQXV0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</w:fldData>
        </w:fldChar>
      </w:r>
      <w:r>
        <w:instrText xml:space="preserve"> ADDIN EN.CITE.DATA </w:instrText>
      </w:r>
      <w:r>
        <w:fldChar w:fldCharType="end"/>
      </w:r>
      <w:r w:rsidRPr="00687652">
        <w:fldChar w:fldCharType="separate"/>
      </w:r>
      <w:r>
        <w:rPr>
          <w:noProof/>
        </w:rPr>
        <w:t>López de Lara, Pérez Rodríguez (74)</w:t>
      </w:r>
      <w:r w:rsidRPr="00687652">
        <w:fldChar w:fldCharType="end"/>
      </w:r>
      <w:r w:rsidRPr="00687652">
        <w:t xml:space="preserve">, which was rated </w:t>
      </w:r>
      <w:r>
        <w:t xml:space="preserve">as being of </w:t>
      </w:r>
      <w:r w:rsidRPr="00687652">
        <w:t xml:space="preserve">moderate quality, all of these studies were rated as </w:t>
      </w:r>
      <w:r>
        <w:t xml:space="preserve">being of </w:t>
      </w:r>
      <w:r w:rsidRPr="00687652">
        <w:t xml:space="preserve">very low quality, and all had </w:t>
      </w:r>
      <w:r>
        <w:t xml:space="preserve">a </w:t>
      </w:r>
      <w:r w:rsidRPr="00687652">
        <w:t xml:space="preserve">serious or critical risk of bias. </w:t>
      </w:r>
    </w:p>
    <w:p w14:paraId="3DEB6B34" w14:textId="77777777" w:rsidR="00C74902" w:rsidRDefault="00C74902" w:rsidP="00C74902">
      <w:pPr>
        <w:sectPr w:rsidR="00C74902" w:rsidSect="0062447B">
          <w:pgSz w:w="11907" w:h="16834" w:code="9"/>
          <w:pgMar w:top="1418" w:right="1701" w:bottom="1134" w:left="1843" w:header="567" w:footer="425" w:gutter="284"/>
          <w:cols w:space="720"/>
          <w:docGrid w:linePitch="286"/>
        </w:sectPr>
      </w:pPr>
    </w:p>
    <w:p w14:paraId="3A6D4B91" w14:textId="73CB4764" w:rsidR="00A74587" w:rsidRPr="00A74587" w:rsidRDefault="00A74587" w:rsidP="00A74587">
      <w:pPr>
        <w:pStyle w:val="Heading1"/>
      </w:pPr>
      <w:bookmarkStart w:id="67" w:name="_Toc157385336"/>
      <w:bookmarkStart w:id="68" w:name="_Toc164782026"/>
      <w:r w:rsidRPr="00A74587">
        <w:t xml:space="preserve">Targeted </w:t>
      </w:r>
      <w:bookmarkEnd w:id="67"/>
      <w:r w:rsidR="00C03D61" w:rsidRPr="00C03D61">
        <w:t xml:space="preserve">mental health and wellbeing interventions for adolescents more likely to experience gender </w:t>
      </w:r>
      <w:proofErr w:type="gramStart"/>
      <w:r w:rsidR="00C03D61" w:rsidRPr="00C03D61">
        <w:t>dysphoria</w:t>
      </w:r>
      <w:bookmarkEnd w:id="68"/>
      <w:proofErr w:type="gramEnd"/>
    </w:p>
    <w:p w14:paraId="6ADF3C8E" w14:textId="77777777" w:rsidR="00C03D61" w:rsidRDefault="00C03D61" w:rsidP="00C03D61">
      <w:r>
        <w:t xml:space="preserve">A systematic review of qualitative studies was undertaken to determine the impact of other interventions specifically targeting the mental health and wellbeing of adolescents who may be more likely to experience GD. This review aims to provide a lived experience perspective to the evidence brief. Given the dearth of studies on mental health and wellbeing interventions for GD as a discrete condition, the search was expanded to include studies which have focused on transitioning adolescents and those who identify as transgender or gender diverse. </w:t>
      </w:r>
    </w:p>
    <w:p w14:paraId="1122F6F2" w14:textId="77777777" w:rsidR="00C03D61" w:rsidRPr="00D070D5" w:rsidRDefault="00C03D61" w:rsidP="00C03D61">
      <w:pPr>
        <w:pStyle w:val="Heading2"/>
        <w:jc w:val="both"/>
      </w:pPr>
      <w:bookmarkStart w:id="69" w:name="_Toc157385337"/>
      <w:bookmarkStart w:id="70" w:name="_Toc164782027"/>
      <w:r w:rsidRPr="00F70A16">
        <w:t>Methods</w:t>
      </w:r>
      <w:bookmarkEnd w:id="69"/>
      <w:bookmarkEnd w:id="70"/>
    </w:p>
    <w:p w14:paraId="05685000" w14:textId="569F9A8D" w:rsidR="00C03D61" w:rsidRPr="006D328E" w:rsidRDefault="00C03D61" w:rsidP="00C03D61">
      <w:pPr>
        <w:rPr>
          <w:rFonts w:cs="Arial"/>
          <w:sz w:val="24"/>
          <w:szCs w:val="28"/>
        </w:rPr>
      </w:pPr>
      <w:r>
        <w:t>The methodological details are provided in</w:t>
      </w:r>
      <w:r w:rsidR="009E0D10">
        <w:t xml:space="preserve"> </w:t>
      </w:r>
      <w:r w:rsidR="009E0D10" w:rsidRPr="00AE4002">
        <w:rPr>
          <w:bCs/>
        </w:rPr>
        <w:t>Appendix 5</w:t>
      </w:r>
      <w:r>
        <w:t>. The quality of</w:t>
      </w:r>
      <w:r>
        <w:rPr>
          <w:szCs w:val="22"/>
        </w:rPr>
        <w:t xml:space="preserve"> studies was assessed using the </w:t>
      </w:r>
      <w:proofErr w:type="spellStart"/>
      <w:r w:rsidRPr="00715CE3">
        <w:rPr>
          <w:lang w:eastAsia="en-NZ"/>
        </w:rPr>
        <w:t>ConQual</w:t>
      </w:r>
      <w:proofErr w:type="spellEnd"/>
      <w:r w:rsidRPr="00715CE3">
        <w:rPr>
          <w:lang w:eastAsia="en-NZ"/>
        </w:rPr>
        <w:t xml:space="preserve"> Approach </w:t>
      </w:r>
      <w:r w:rsidRPr="00715CE3">
        <w:rPr>
          <w:lang w:eastAsia="en-NZ"/>
        </w:rPr>
        <w:fldChar w:fldCharType="begin"/>
      </w:r>
      <w:r>
        <w:rPr>
          <w:lang w:eastAsia="en-NZ"/>
        </w:rPr>
        <w:instrText xml:space="preserve"> ADDIN EN.CITE &lt;EndNote&gt;&lt;Cite&gt;&lt;Author&gt;Munn&lt;/Author&gt;&lt;Year&gt;2014&lt;/Year&gt;&lt;RecNum&gt;699&lt;/RecNum&gt;&lt;DisplayText&gt;(100)&lt;/DisplayText&gt;&lt;record&gt;&lt;rec-number&gt;699&lt;/rec-number&gt;&lt;foreign-keys&gt;&lt;key app="EN" db-id="29fv5dww0522suedzzlvd2anzswzx22ra0pz" timestamp="1699577605"&gt;699&lt;/key&gt;&lt;/foreign-keys&gt;&lt;ref-type name="Journal Article"&gt;17&lt;/ref-type&gt;&lt;contributors&gt;&lt;authors&gt;&lt;author&gt;Munn, Zachary&lt;/author&gt;&lt;author&gt;Porritt, Kylie&lt;/author&gt;&lt;author&gt;Lockwood, Craig&lt;/author&gt;&lt;author&gt;Aromataris, Edoardo&lt;/author&gt;&lt;author&gt;Pearson, Alan&lt;/author&gt;&lt;/authors&gt;&lt;/contributors&gt;&lt;titles&gt;&lt;title&gt;Establishing confidence in the output of qualitative research synthesis: the ConQual approach&lt;/title&gt;&lt;secondary-title&gt;BMC Medical Research Methodology&lt;/secondary-title&gt;&lt;/titles&gt;&lt;periodical&gt;&lt;full-title&gt;BMC Medical Research Methodology&lt;/full-title&gt;&lt;/periodical&gt;&lt;pages&gt;108&lt;/pages&gt;&lt;volume&gt;14&lt;/volume&gt;&lt;number&gt;1&lt;/number&gt;&lt;dates&gt;&lt;year&gt;2014&lt;/year&gt;&lt;pub-dates&gt;&lt;date&gt;2014/09/20&lt;/date&gt;&lt;/pub-dates&gt;&lt;/dates&gt;&lt;isbn&gt;1471-2288&lt;/isbn&gt;&lt;urls&gt;&lt;related-urls&gt;&lt;url&gt;https://doi.org/10.1186/1471-2288-14-108&lt;/url&gt;&lt;/related-urls&gt;&lt;/urls&gt;&lt;electronic-resource-num&gt;10.1186/1471-2288-14-108&lt;/electronic-resource-num&gt;&lt;/record&gt;&lt;/Cite&gt;&lt;/EndNote&gt;</w:instrText>
      </w:r>
      <w:r w:rsidRPr="00715CE3">
        <w:rPr>
          <w:lang w:eastAsia="en-NZ"/>
        </w:rPr>
        <w:fldChar w:fldCharType="separate"/>
      </w:r>
      <w:r>
        <w:rPr>
          <w:noProof/>
          <w:lang w:eastAsia="en-NZ"/>
        </w:rPr>
        <w:t>(100)</w:t>
      </w:r>
      <w:r w:rsidRPr="00715CE3">
        <w:rPr>
          <w:lang w:eastAsia="en-NZ"/>
        </w:rPr>
        <w:fldChar w:fldCharType="end"/>
      </w:r>
      <w:r w:rsidRPr="00715CE3">
        <w:rPr>
          <w:lang w:eastAsia="en-NZ"/>
        </w:rPr>
        <w:t xml:space="preserve">. </w:t>
      </w:r>
      <w:r>
        <w:rPr>
          <w:lang w:eastAsia="en-NZ"/>
        </w:rPr>
        <w:t>The quality assessment of each included study can be found in ‘</w:t>
      </w:r>
      <w:r w:rsidR="00650ABA" w:rsidRPr="00A80A98">
        <w:rPr>
          <w:bCs/>
          <w:lang w:eastAsia="en-NZ"/>
        </w:rPr>
        <w:t>Supplementary Material 5</w:t>
      </w:r>
      <w:r w:rsidR="00A80A98">
        <w:rPr>
          <w:lang w:eastAsia="en-NZ"/>
        </w:rPr>
        <w:t xml:space="preserve">’ </w:t>
      </w:r>
      <w:r w:rsidRPr="002D44AF">
        <w:rPr>
          <w:szCs w:val="22"/>
        </w:rPr>
        <w:t>(</w:t>
      </w:r>
      <w:r w:rsidRPr="006E7321">
        <w:rPr>
          <w:szCs w:val="22"/>
        </w:rPr>
        <w:t>published alongside this document</w:t>
      </w:r>
      <w:r>
        <w:rPr>
          <w:szCs w:val="22"/>
        </w:rPr>
        <w:t>)</w:t>
      </w:r>
      <w:r>
        <w:rPr>
          <w:lang w:val="en-US" w:eastAsia="en-NZ"/>
        </w:rPr>
        <w:t>.</w:t>
      </w:r>
    </w:p>
    <w:p w14:paraId="0DD1B851" w14:textId="77777777" w:rsidR="00C03D61" w:rsidRPr="000474D1" w:rsidRDefault="00C03D61" w:rsidP="00C03D61">
      <w:pPr>
        <w:pStyle w:val="Heading3"/>
        <w:rPr>
          <w:iCs/>
          <w:lang w:eastAsia="en-NZ"/>
        </w:rPr>
      </w:pPr>
      <w:bookmarkStart w:id="71" w:name="_Toc157385338"/>
      <w:r w:rsidRPr="000474D1">
        <w:t xml:space="preserve">Quality and </w:t>
      </w:r>
      <w:r w:rsidRPr="000474D1">
        <w:rPr>
          <w:lang w:eastAsia="en-NZ"/>
        </w:rPr>
        <w:t>limitations</w:t>
      </w:r>
      <w:bookmarkEnd w:id="71"/>
    </w:p>
    <w:p w14:paraId="4198A443" w14:textId="77777777" w:rsidR="00C03D61" w:rsidRDefault="00C03D61" w:rsidP="00C03D61">
      <w:pPr>
        <w:rPr>
          <w:lang w:eastAsia="en-NZ"/>
        </w:rPr>
      </w:pPr>
      <w:r w:rsidRPr="00433110">
        <w:rPr>
          <w:lang w:eastAsia="en-NZ"/>
        </w:rPr>
        <w:t xml:space="preserve">In the six </w:t>
      </w:r>
      <w:r>
        <w:rPr>
          <w:lang w:eastAsia="en-NZ"/>
        </w:rPr>
        <w:t>studies reviewed</w:t>
      </w:r>
      <w:r w:rsidRPr="00433110">
        <w:rPr>
          <w:lang w:eastAsia="en-NZ"/>
        </w:rPr>
        <w:t xml:space="preserve">, the quality ranged across the </w:t>
      </w:r>
      <w:proofErr w:type="spellStart"/>
      <w:r w:rsidRPr="00433110">
        <w:rPr>
          <w:lang w:eastAsia="en-NZ"/>
        </w:rPr>
        <w:t>ConQual</w:t>
      </w:r>
      <w:proofErr w:type="spellEnd"/>
      <w:r w:rsidRPr="00433110">
        <w:rPr>
          <w:lang w:eastAsia="en-NZ"/>
        </w:rPr>
        <w:t xml:space="preserve"> spectrum</w:t>
      </w:r>
      <w:r>
        <w:rPr>
          <w:lang w:eastAsia="en-NZ"/>
        </w:rPr>
        <w:t>.</w:t>
      </w:r>
      <w:r w:rsidRPr="00433110">
        <w:rPr>
          <w:lang w:eastAsia="en-NZ"/>
        </w:rPr>
        <w:t xml:space="preserve"> </w:t>
      </w:r>
      <w:r>
        <w:rPr>
          <w:lang w:eastAsia="en-NZ"/>
        </w:rPr>
        <w:t>T</w:t>
      </w:r>
      <w:r w:rsidRPr="00433110">
        <w:rPr>
          <w:lang w:eastAsia="en-NZ"/>
        </w:rPr>
        <w:t>hree</w:t>
      </w:r>
      <w:r>
        <w:rPr>
          <w:lang w:eastAsia="en-NZ"/>
        </w:rPr>
        <w:t xml:space="preserve"> were</w:t>
      </w:r>
      <w:r w:rsidRPr="00433110">
        <w:rPr>
          <w:lang w:eastAsia="en-NZ"/>
        </w:rPr>
        <w:t xml:space="preserve"> rated </w:t>
      </w:r>
      <w:r>
        <w:rPr>
          <w:lang w:eastAsia="en-NZ"/>
        </w:rPr>
        <w:t xml:space="preserve">as being of </w:t>
      </w:r>
      <w:r w:rsidRPr="00433110">
        <w:rPr>
          <w:lang w:eastAsia="en-NZ"/>
        </w:rPr>
        <w:t xml:space="preserve">high or moderate quality and three </w:t>
      </w:r>
      <w:r>
        <w:rPr>
          <w:lang w:eastAsia="en-NZ"/>
        </w:rPr>
        <w:t xml:space="preserve">of </w:t>
      </w:r>
      <w:r w:rsidRPr="00433110">
        <w:rPr>
          <w:lang w:eastAsia="en-NZ"/>
        </w:rPr>
        <w:t xml:space="preserve">low or very low quality. </w:t>
      </w:r>
      <w:r>
        <w:rPr>
          <w:lang w:eastAsia="en-NZ"/>
        </w:rPr>
        <w:t>The studies were all small in sample size and/or for limited duration.</w:t>
      </w:r>
    </w:p>
    <w:p w14:paraId="17E277F5" w14:textId="77777777" w:rsidR="00C03D61" w:rsidRPr="00687652" w:rsidRDefault="00C03D61" w:rsidP="00C03D61">
      <w:pPr>
        <w:pStyle w:val="Heading2"/>
        <w:jc w:val="both"/>
      </w:pPr>
      <w:bookmarkStart w:id="72" w:name="_Toc157385339"/>
      <w:bookmarkStart w:id="73" w:name="_Toc164782028"/>
      <w:r w:rsidRPr="00687652">
        <w:t>Results</w:t>
      </w:r>
      <w:bookmarkEnd w:id="72"/>
      <w:bookmarkEnd w:id="73"/>
    </w:p>
    <w:p w14:paraId="6620AEC5" w14:textId="353B0CF4" w:rsidR="00C03D61" w:rsidRDefault="00C03D61" w:rsidP="00C03D61">
      <w:r>
        <w:t xml:space="preserve">Five </w:t>
      </w:r>
      <w:r w:rsidRPr="00687652">
        <w:t>systematic or comprehensive literature reviews focus</w:t>
      </w:r>
      <w:r>
        <w:t>ing</w:t>
      </w:r>
      <w:r w:rsidRPr="00687652">
        <w:t xml:space="preserve"> on mental health and wellbeing interventions for transgender adolescents and/or </w:t>
      </w:r>
      <w:r>
        <w:t xml:space="preserve">their </w:t>
      </w:r>
      <w:r w:rsidRPr="00687652">
        <w:t>family</w:t>
      </w:r>
      <w:r>
        <w:t xml:space="preserve"> were included</w:t>
      </w:r>
      <w:r w:rsidRPr="00687652">
        <w:t xml:space="preserve">. </w:t>
      </w:r>
      <w:r>
        <w:t xml:space="preserve">These have been summarised as a narrative to provide context and an update of current research. </w:t>
      </w:r>
      <w:r w:rsidRPr="00687652">
        <w:t>Of the</w:t>
      </w:r>
      <w:r>
        <w:t xml:space="preserve"> five reviews,</w:t>
      </w:r>
      <w:r w:rsidRPr="00687652">
        <w:t xml:space="preserve"> only one was a qualitative research review</w:t>
      </w:r>
      <w:r>
        <w:t>;</w:t>
      </w:r>
      <w:r w:rsidRPr="00687652">
        <w:t xml:space="preserve"> the remainder were inclusive of quantitative and qualitative research or were evaluations of an intervention. </w:t>
      </w:r>
    </w:p>
    <w:p w14:paraId="356CBC24" w14:textId="77777777" w:rsidR="00C03D61" w:rsidRPr="006D328E" w:rsidRDefault="00C03D61" w:rsidP="00C03D61">
      <w:pPr>
        <w:rPr>
          <w:b/>
          <w:bCs/>
          <w:i/>
          <w:iCs/>
        </w:rPr>
      </w:pPr>
    </w:p>
    <w:p w14:paraId="0EDDA153" w14:textId="277A8034" w:rsidR="00C03D61" w:rsidRDefault="00C03D61" w:rsidP="00C03D61">
      <w:r w:rsidRPr="00687652">
        <w:t xml:space="preserve">The only qualitative systematic review identified was also the only one to follow a formal protocol: Psychological/psychosocial interventions for gender diverse youth under 18 years of age and their families: a systematic review: PROSPERO 2020 CRD42020163995 </w:t>
      </w:r>
      <w:r w:rsidRPr="00687652">
        <w:fldChar w:fldCharType="begin"/>
      </w:r>
      <w:r>
        <w:instrText xml:space="preserve"> ADDIN EN.CITE &lt;EndNote&gt;&lt;Cite&gt;&lt;Author&gt;Lehmann&lt;/Author&gt;&lt;Year&gt;2023&lt;/Year&gt;&lt;RecNum&gt;691&lt;/RecNum&gt;&lt;DisplayText&gt;(101)&lt;/DisplayText&gt;&lt;record&gt;&lt;rec-number&gt;691&lt;/rec-number&gt;&lt;foreign-keys&gt;&lt;key app="EN" db-id="29fv5dww0522suedzzlvd2anzswzx22ra0pz" timestamp="1699577605"&gt;691&lt;/key&gt;&lt;/foreign-keys&gt;&lt;ref-type name="Journal Article"&gt;17&lt;/ref-type&gt;&lt;contributors&gt;&lt;authors&gt;&lt;author&gt;Lehmann, K.&lt;/author&gt;&lt;author&gt;Leavey, G.&lt;/author&gt;&lt;/authors&gt;&lt;/contributors&gt;&lt;titles&gt;&lt;title&gt;Systematic review: Psychological/psychosocial interventions for the families of gender diverse youth under 18 years old&lt;/title&gt;&lt;secondary-title&gt;Clinical Child Psychology and Psychiatry&lt;/secondary-title&gt;&lt;/titles&gt;&lt;periodical&gt;&lt;full-title&gt;Clinical child psychology and psychiatry&lt;/full-title&gt;&lt;/periodical&gt;&lt;pages&gt;1160-1174&lt;/pages&gt;&lt;volume&gt;28&lt;/volume&gt;&lt;number&gt;3&lt;/number&gt;&lt;keywords&gt;&lt;keyword&gt;children&lt;/keyword&gt;&lt;keyword&gt;families&lt;/keyword&gt;&lt;keyword&gt;gender diversity&lt;/keyword&gt;&lt;keyword&gt;gender dysphoria&lt;/keyword&gt;&lt;keyword&gt;interventions&lt;/keyword&gt;&lt;keyword&gt;psychological&lt;/keyword&gt;&lt;keyword&gt;psychosocial&lt;/keyword&gt;&lt;keyword&gt;Systematic review&lt;/keyword&gt;&lt;keyword&gt;therapy&lt;/keyword&gt;&lt;keyword&gt;transgender&lt;/keyword&gt;&lt;keyword&gt;young people&lt;/keyword&gt;&lt;keyword&gt;Adolescent&lt;/keyword&gt;&lt;keyword&gt;Humans&lt;/keyword&gt;&lt;keyword&gt;Parents&lt;/keyword&gt;&lt;keyword&gt;Psychosocial Intervention&lt;/keyword&gt;&lt;keyword&gt;Transgender Persons&lt;/keyword&gt;&lt;keyword&gt;child parent relation&lt;/keyword&gt;&lt;keyword&gt;human&lt;/keyword&gt;&lt;/keywords&gt;&lt;dates&gt;&lt;year&gt;2023&lt;/year&gt;&lt;/dates&gt;&lt;work-type&gt;Review&lt;/work-type&gt;&lt;urls&gt;&lt;related-urls&gt;&lt;url&gt;https://www.scopus.com/inward/record.uri?eid=2-s2.0-85152265356&amp;amp;doi=10.1177%2f13591045231169093&amp;amp;partnerID=40&amp;amp;md5=7f905112e16729b187bbf55a772b5bdd&lt;/url&gt;&lt;/related-urls&gt;&lt;/urls&gt;&lt;electronic-resource-num&gt;10.1177/13591045231169093&lt;/electronic-resource-num&gt;&lt;remote-database-name&gt;Scopus&lt;/remote-database-name&gt;&lt;/record&gt;&lt;/Cite&gt;&lt;/EndNote&gt;</w:instrText>
      </w:r>
      <w:r w:rsidRPr="00687652">
        <w:fldChar w:fldCharType="separate"/>
      </w:r>
      <w:r>
        <w:rPr>
          <w:noProof/>
        </w:rPr>
        <w:t>(101)</w:t>
      </w:r>
      <w:r w:rsidRPr="00687652">
        <w:fldChar w:fldCharType="end"/>
      </w:r>
      <w:r w:rsidRPr="00687652">
        <w:t>. The Mixed Methods Appraisal Tool</w:t>
      </w:r>
      <w:r>
        <w:t xml:space="preserve"> </w:t>
      </w:r>
      <w:r>
        <w:fldChar w:fldCharType="begin"/>
      </w:r>
      <w:r>
        <w:instrText xml:space="preserve"> ADDIN EN.CITE &lt;EndNote&gt;&lt;Cite&gt;&lt;Author&gt;Hong&lt;/Author&gt;&lt;Year&gt;2018&lt;/Year&gt;&lt;RecNum&gt;692&lt;/RecNum&gt;&lt;DisplayText&gt;(102)&lt;/DisplayText&gt;&lt;record&gt;&lt;rec-number&gt;692&lt;/rec-number&gt;&lt;foreign-keys&gt;&lt;key app="EN" db-id="29fv5dww0522suedzzlvd2anzswzx22ra0pz" timestamp="1699577605"&gt;692&lt;/key&gt;&lt;/foreign-keys&gt;&lt;ref-type name="Journal Article"&gt;17&lt;/ref-type&gt;&lt;contributors&gt;&lt;authors&gt;&lt;author&gt;Hong, Quan Nha&lt;/author&gt;&lt;author&gt;Fàbregues, Sergi&lt;/author&gt;&lt;author&gt;Bartlett, Gillian&lt;/author&gt;&lt;author&gt;Boardman, Felicity&lt;/author&gt;&lt;author&gt;Cargo, Margaret&lt;/author&gt;&lt;author&gt;Dagenais, Pierre&lt;/author&gt;&lt;author&gt;Gagnon, Marie-Pierre&lt;/author&gt;&lt;author&gt;Griffiths, Frances&lt;/author&gt;&lt;author&gt;Nicolau, Belinda&lt;/author&gt;&lt;author&gt;O’Cathain, Alicia&lt;/author&gt;&lt;/authors&gt;&lt;/contributors&gt;&lt;titles&gt;&lt;title&gt;The Mixed Methods Appraisal Tool (MMAT) version 2018 for information professionals and researchers&lt;/title&gt;&lt;secondary-title&gt;Education for information&lt;/secondary-title&gt;&lt;/titles&gt;&lt;periodical&gt;&lt;full-title&gt;Education for information&lt;/full-title&gt;&lt;/periodical&gt;&lt;pages&gt;285-291&lt;/pages&gt;&lt;volume&gt;34&lt;/volume&gt;&lt;number&gt;4&lt;/number&gt;&lt;dates&gt;&lt;year&gt;2018&lt;/year&gt;&lt;/dates&gt;&lt;isbn&gt;0167-8329&lt;/isbn&gt;&lt;urls&gt;&lt;/urls&gt;&lt;/record&gt;&lt;/Cite&gt;&lt;/EndNote&gt;</w:instrText>
      </w:r>
      <w:r>
        <w:fldChar w:fldCharType="separate"/>
      </w:r>
      <w:r>
        <w:rPr>
          <w:noProof/>
        </w:rPr>
        <w:t>(102)</w:t>
      </w:r>
      <w:r>
        <w:fldChar w:fldCharType="end"/>
      </w:r>
      <w:r w:rsidRPr="00687652">
        <w:t xml:space="preserve"> was used for quality appraisal of the included studies.   </w:t>
      </w:r>
      <w:r w:rsidRPr="00687652">
        <w:fldChar w:fldCharType="begin"/>
      </w:r>
      <w:r>
        <w:instrText xml:space="preserve"> ADDIN EN.CITE &lt;EndNote&gt;&lt;Cite AuthorYear="1"&gt;&lt;Author&gt;Lehmann&lt;/Author&gt;&lt;Year&gt;2023&lt;/Year&gt;&lt;RecNum&gt;691&lt;/RecNum&gt;&lt;DisplayText&gt;Lehmann and Leavey (101)&lt;/DisplayText&gt;&lt;record&gt;&lt;rec-number&gt;691&lt;/rec-number&gt;&lt;foreign-keys&gt;&lt;key app="EN" db-id="29fv5dww0522suedzzlvd2anzswzx22ra0pz" timestamp="1699577605"&gt;691&lt;/key&gt;&lt;/foreign-keys&gt;&lt;ref-type name="Journal Article"&gt;17&lt;/ref-type&gt;&lt;contributors&gt;&lt;authors&gt;&lt;author&gt;Lehmann, K.&lt;/author&gt;&lt;author&gt;Leavey, G.&lt;/author&gt;&lt;/authors&gt;&lt;/contributors&gt;&lt;titles&gt;&lt;title&gt;Systematic review: Psychological/psychosocial interventions for the families of gender diverse youth under 18 years old&lt;/title&gt;&lt;secondary-title&gt;Clinical Child Psychology and Psychiatry&lt;/secondary-title&gt;&lt;/titles&gt;&lt;periodical&gt;&lt;full-title&gt;Clinical child psychology and psychiatry&lt;/full-title&gt;&lt;/periodical&gt;&lt;pages&gt;1160-1174&lt;/pages&gt;&lt;volume&gt;28&lt;/volume&gt;&lt;number&gt;3&lt;/number&gt;&lt;keywords&gt;&lt;keyword&gt;children&lt;/keyword&gt;&lt;keyword&gt;families&lt;/keyword&gt;&lt;keyword&gt;gender diversity&lt;/keyword&gt;&lt;keyword&gt;gender dysphoria&lt;/keyword&gt;&lt;keyword&gt;interventions&lt;/keyword&gt;&lt;keyword&gt;psychological&lt;/keyword&gt;&lt;keyword&gt;psychosocial&lt;/keyword&gt;&lt;keyword&gt;Systematic review&lt;/keyword&gt;&lt;keyword&gt;therapy&lt;/keyword&gt;&lt;keyword&gt;transgender&lt;/keyword&gt;&lt;keyword&gt;young people&lt;/keyword&gt;&lt;keyword&gt;Adolescent&lt;/keyword&gt;&lt;keyword&gt;Humans&lt;/keyword&gt;&lt;keyword&gt;Parents&lt;/keyword&gt;&lt;keyword&gt;Psychosocial Intervention&lt;/keyword&gt;&lt;keyword&gt;Transgender Persons&lt;/keyword&gt;&lt;keyword&gt;child parent relation&lt;/keyword&gt;&lt;keyword&gt;human&lt;/keyword&gt;&lt;/keywords&gt;&lt;dates&gt;&lt;year&gt;2023&lt;/year&gt;&lt;/dates&gt;&lt;work-type&gt;Review&lt;/work-type&gt;&lt;urls&gt;&lt;related-urls&gt;&lt;url&gt;https://www.scopus.com/inward/record.uri?eid=2-s2.0-85152265356&amp;amp;doi=10.1177%2f13591045231169093&amp;amp;partnerID=40&amp;amp;md5=7f905112e16729b187bbf55a772b5bdd&lt;/url&gt;&lt;/related-urls&gt;&lt;/urls&gt;&lt;electronic-resource-num&gt;10.1177/13591045231169093&lt;/electronic-resource-num&gt;&lt;remote-database-name&gt;Scopus&lt;/remote-database-name&gt;&lt;/record&gt;&lt;/Cite&gt;&lt;/EndNote&gt;</w:instrText>
      </w:r>
      <w:r w:rsidRPr="00687652">
        <w:fldChar w:fldCharType="separate"/>
      </w:r>
      <w:r>
        <w:rPr>
          <w:noProof/>
        </w:rPr>
        <w:t>Lehmann and Leavey (101)</w:t>
      </w:r>
      <w:r w:rsidRPr="00687652">
        <w:fldChar w:fldCharType="end"/>
      </w:r>
      <w:r w:rsidRPr="00687652">
        <w:t xml:space="preserve"> identified four studies which met the inclusion criteria. Due to this limited result, </w:t>
      </w:r>
      <w:r>
        <w:t xml:space="preserve">the inclusion criteria were expanded to add an additional </w:t>
      </w:r>
      <w:r w:rsidRPr="00687652">
        <w:t>four studies,</w:t>
      </w:r>
      <w:r>
        <w:t xml:space="preserve"> with a</w:t>
      </w:r>
      <w:r w:rsidRPr="00687652">
        <w:t xml:space="preserve"> caveat </w:t>
      </w:r>
      <w:r>
        <w:t>that each study had been appraised as being of</w:t>
      </w:r>
      <w:r w:rsidRPr="00687652">
        <w:t xml:space="preserve"> a low</w:t>
      </w:r>
      <w:r>
        <w:t>-</w:t>
      </w:r>
      <w:r w:rsidRPr="00687652">
        <w:t xml:space="preserve">quality. The review found limited evidence </w:t>
      </w:r>
      <w:r>
        <w:t>about</w:t>
      </w:r>
      <w:r w:rsidRPr="00687652">
        <w:t xml:space="preserve"> which family interventions increase</w:t>
      </w:r>
      <w:r>
        <w:t>d</w:t>
      </w:r>
      <w:r w:rsidRPr="00687652">
        <w:t xml:space="preserve"> resilience in transgender youth or offered protection against adverse mental health outcomes. Group interventions for parents appeared to reduce isolation for most participants by creating a new support network. It was unclear </w:t>
      </w:r>
      <w:r>
        <w:t xml:space="preserve">whether </w:t>
      </w:r>
      <w:r w:rsidRPr="00687652">
        <w:t>parent support groups</w:t>
      </w:r>
      <w:r>
        <w:t xml:space="preserve"> or</w:t>
      </w:r>
      <w:r w:rsidRPr="00687652">
        <w:t xml:space="preserve"> the home environment</w:t>
      </w:r>
      <w:r>
        <w:t xml:space="preserve"> impacted on the</w:t>
      </w:r>
      <w:r w:rsidRPr="00687652">
        <w:t xml:space="preserve"> mental health outcomes for transgender children living in the home. The review conclude</w:t>
      </w:r>
      <w:r>
        <w:t>d</w:t>
      </w:r>
      <w:r w:rsidRPr="00687652">
        <w:t xml:space="preserve"> that there </w:t>
      </w:r>
      <w:r>
        <w:t xml:space="preserve">was </w:t>
      </w:r>
      <w:r w:rsidRPr="00687652">
        <w:t xml:space="preserve">a need for research with families to investigate </w:t>
      </w:r>
      <w:r>
        <w:t xml:space="preserve">whether </w:t>
      </w:r>
      <w:r w:rsidRPr="00687652">
        <w:t>general family approaches or specific gender identity</w:t>
      </w:r>
      <w:r>
        <w:t>-</w:t>
      </w:r>
      <w:r w:rsidRPr="00687652">
        <w:t xml:space="preserve">focused family interventions </w:t>
      </w:r>
      <w:r>
        <w:t>were</w:t>
      </w:r>
      <w:r w:rsidRPr="00687652">
        <w:t xml:space="preserve"> most effective to support the mental health and wellbeing of this population </w:t>
      </w:r>
      <w:r w:rsidRPr="00687652">
        <w:fldChar w:fldCharType="begin"/>
      </w:r>
      <w:r>
        <w:instrText xml:space="preserve"> ADDIN EN.CITE &lt;EndNote&gt;&lt;Cite&gt;&lt;Author&gt;Lehmann&lt;/Author&gt;&lt;Year&gt;2023&lt;/Year&gt;&lt;RecNum&gt;691&lt;/RecNum&gt;&lt;DisplayText&gt;(101)&lt;/DisplayText&gt;&lt;record&gt;&lt;rec-number&gt;691&lt;/rec-number&gt;&lt;foreign-keys&gt;&lt;key app="EN" db-id="29fv5dww0522suedzzlvd2anzswzx22ra0pz" timestamp="1699577605"&gt;691&lt;/key&gt;&lt;/foreign-keys&gt;&lt;ref-type name="Journal Article"&gt;17&lt;/ref-type&gt;&lt;contributors&gt;&lt;authors&gt;&lt;author&gt;Lehmann, K.&lt;/author&gt;&lt;author&gt;Leavey, G.&lt;/author&gt;&lt;/authors&gt;&lt;/contributors&gt;&lt;titles&gt;&lt;title&gt;Systematic review: Psychological/psychosocial interventions for the families of gender diverse youth under 18 years old&lt;/title&gt;&lt;secondary-title&gt;Clinical Child Psychology and Psychiatry&lt;/secondary-title&gt;&lt;/titles&gt;&lt;periodical&gt;&lt;full-title&gt;Clinical child psychology and psychiatry&lt;/full-title&gt;&lt;/periodical&gt;&lt;pages&gt;1160-1174&lt;/pages&gt;&lt;volume&gt;28&lt;/volume&gt;&lt;number&gt;3&lt;/number&gt;&lt;keywords&gt;&lt;keyword&gt;children&lt;/keyword&gt;&lt;keyword&gt;families&lt;/keyword&gt;&lt;keyword&gt;gender diversity&lt;/keyword&gt;&lt;keyword&gt;gender dysphoria&lt;/keyword&gt;&lt;keyword&gt;interventions&lt;/keyword&gt;&lt;keyword&gt;psychological&lt;/keyword&gt;&lt;keyword&gt;psychosocial&lt;/keyword&gt;&lt;keyword&gt;Systematic review&lt;/keyword&gt;&lt;keyword&gt;therapy&lt;/keyword&gt;&lt;keyword&gt;transgender&lt;/keyword&gt;&lt;keyword&gt;young people&lt;/keyword&gt;&lt;keyword&gt;Adolescent&lt;/keyword&gt;&lt;keyword&gt;Humans&lt;/keyword&gt;&lt;keyword&gt;Parents&lt;/keyword&gt;&lt;keyword&gt;Psychosocial Intervention&lt;/keyword&gt;&lt;keyword&gt;Transgender Persons&lt;/keyword&gt;&lt;keyword&gt;child parent relation&lt;/keyword&gt;&lt;keyword&gt;human&lt;/keyword&gt;&lt;/keywords&gt;&lt;dates&gt;&lt;year&gt;2023&lt;/year&gt;&lt;/dates&gt;&lt;work-type&gt;Review&lt;/work-type&gt;&lt;urls&gt;&lt;related-urls&gt;&lt;url&gt;https://www.scopus.com/inward/record.uri?eid=2-s2.0-85152265356&amp;amp;doi=10.1177%2f13591045231169093&amp;amp;partnerID=40&amp;amp;md5=7f905112e16729b187bbf55a772b5bdd&lt;/url&gt;&lt;/related-urls&gt;&lt;/urls&gt;&lt;electronic-resource-num&gt;10.1177/13591045231169093&lt;/electronic-resource-num&gt;&lt;remote-database-name&gt;Scopus&lt;/remote-database-name&gt;&lt;/record&gt;&lt;/Cite&gt;&lt;/EndNote&gt;</w:instrText>
      </w:r>
      <w:r w:rsidRPr="00687652">
        <w:fldChar w:fldCharType="separate"/>
      </w:r>
      <w:r>
        <w:rPr>
          <w:noProof/>
        </w:rPr>
        <w:t>(101)</w:t>
      </w:r>
      <w:r w:rsidRPr="00687652">
        <w:fldChar w:fldCharType="end"/>
      </w:r>
      <w:r w:rsidRPr="00687652">
        <w:t>.</w:t>
      </w:r>
    </w:p>
    <w:p w14:paraId="21951D8A" w14:textId="77777777" w:rsidR="00C03D61" w:rsidRPr="00687652" w:rsidRDefault="00C03D61" w:rsidP="00C03D61"/>
    <w:p w14:paraId="678293E3" w14:textId="709AF805" w:rsidR="00C03D61" w:rsidRDefault="00C03D61" w:rsidP="00C03D61">
      <w:r w:rsidRPr="00687652">
        <w:t xml:space="preserve">In another systematic review which focused on family interventions to support transgender and gender </w:t>
      </w:r>
      <w:r>
        <w:t>diverse</w:t>
      </w:r>
      <w:r w:rsidRPr="00687652">
        <w:t xml:space="preserve"> youth, </w:t>
      </w:r>
      <w:r w:rsidRPr="00687652">
        <w:fldChar w:fldCharType="begin"/>
      </w:r>
      <w:r>
        <w:instrText xml:space="preserve"> ADDIN EN.CITE &lt;EndNote&gt;&lt;Cite AuthorYear="1"&gt;&lt;Author&gt;Malpas&lt;/Author&gt;&lt;Year&gt;2022&lt;/Year&gt;&lt;RecNum&gt;693&lt;/RecNum&gt;&lt;DisplayText&gt;Malpas, Pellicane (103)&lt;/DisplayText&gt;&lt;record&gt;&lt;rec-number&gt;693&lt;/rec-number&gt;&lt;foreign-keys&gt;&lt;key app="EN" db-id="29fv5dww0522suedzzlvd2anzswzx22ra0pz" timestamp="1699577605"&gt;693&lt;/key&gt;&lt;/foreign-keys&gt;&lt;ref-type name="Journal Article"&gt;17&lt;/ref-type&gt;&lt;contributors&gt;&lt;authors&gt;&lt;author&gt;Malpas, Jean&lt;/author&gt;&lt;author&gt;Pellicane, Michael J.&lt;/author&gt;&lt;author&gt;Glaeser, Elizabeth&lt;/author&gt;&lt;/authors&gt;&lt;/contributors&gt;&lt;titles&gt;&lt;title&gt;Family-Based Interventions with Transgender and Gender Expansive Youth: Systematic Review and Best Practice Recommendations&lt;/title&gt;&lt;secondary-title&gt;Transgender health&lt;/secondary-title&gt;&lt;/titles&gt;&lt;periodical&gt;&lt;full-title&gt;Transgender health&lt;/full-title&gt;&lt;/periodical&gt;&lt;pages&gt;7-29&lt;/pages&gt;&lt;volume&gt;7&lt;/volume&gt;&lt;number&gt;1&lt;/number&gt;&lt;section&gt;Malpas, Jean. The Gender &amp;amp; Family Project, Ackerman Institute for the Family, New York, New York, USA.&amp;#xD;Malpas, Jean. Private Practice, New York, New York, USA.&amp;#xD;Pellicane, Michael J. The Gender &amp;amp; Family Project, Ackerman Institute for the Family, New York, New York, USA.&amp;#xD;Pellicane, Michael J. Department of Psychological Sciences, Kent State University, Kent, Ohio, USA.&amp;#xD;Glaeser, Elizabeth. The Gender &amp;amp; Family Project, Ackerman Institute for the Family, New York, New York, USA.&amp;#xD;Glaeser, Elizabeth. Department of Counseling Psychology, Teachers College Columbia University, New York, New York, USA.&lt;/section&gt;&lt;dates&gt;&lt;year&gt;2022&lt;/year&gt;&lt;/dates&gt;&lt;pub-location&gt;United States&lt;/pub-location&gt;&lt;isbn&gt;2688-4887&amp;#xD;2380-193X&lt;/isbn&gt;&lt;urls&gt;&lt;related-urls&gt;&lt;url&gt;http://ovidsp.ovid.com/ovidweb.cgi?T=JS&amp;amp;PAGE=reference&amp;amp;D=pmnm&amp;amp;NEWS=N&amp;amp;AN=36644030&lt;/url&gt;&lt;/related-urls&gt;&lt;/urls&gt;&lt;electronic-resource-num&gt;https://dx.doi.org/10.1089/trgh.2020.0165&lt;/electronic-resource-num&gt;&lt;remote-database-name&gt;Ovid MEDLINE(R) PubMed-not-MEDLINE&lt;/remote-database-name&gt;&lt;access-date&gt;20220214//&lt;/access-date&gt;&lt;/record&gt;&lt;/Cite&gt;&lt;/EndNote&gt;</w:instrText>
      </w:r>
      <w:r w:rsidRPr="00687652">
        <w:fldChar w:fldCharType="separate"/>
      </w:r>
      <w:r>
        <w:rPr>
          <w:noProof/>
        </w:rPr>
        <w:t>Malpas, Pellicane (103)</w:t>
      </w:r>
      <w:r w:rsidRPr="00687652">
        <w:fldChar w:fldCharType="end"/>
      </w:r>
      <w:r w:rsidRPr="00687652">
        <w:t xml:space="preserve"> followed the Preferred Systematic Reviews and Meta-Analyses guidelines. A quality appraisal of the evidence was not documented as part of the systemic review. The age range of ‘youth’ was not defined. </w:t>
      </w:r>
      <w:r>
        <w:t xml:space="preserve">The review included 32 </w:t>
      </w:r>
      <w:r w:rsidRPr="00687652">
        <w:t xml:space="preserve">articles from qualitative and quantitative research studies and coded and thematically organised </w:t>
      </w:r>
      <w:r>
        <w:t xml:space="preserve">them </w:t>
      </w:r>
      <w:r w:rsidRPr="00687652">
        <w:t xml:space="preserve">for the analysis under </w:t>
      </w:r>
      <w:r>
        <w:t>the categories ‘</w:t>
      </w:r>
      <w:r w:rsidRPr="00687652">
        <w:t>population of interest</w:t>
      </w:r>
      <w:r>
        <w:t>’</w:t>
      </w:r>
      <w:r w:rsidRPr="00687652">
        <w:t xml:space="preserve">, </w:t>
      </w:r>
      <w:r>
        <w:t>‘</w:t>
      </w:r>
      <w:r w:rsidRPr="00687652">
        <w:t>treatment modalities used</w:t>
      </w:r>
      <w:r>
        <w:t>’</w:t>
      </w:r>
      <w:r w:rsidRPr="00687652">
        <w:t xml:space="preserve">, </w:t>
      </w:r>
      <w:r>
        <w:t>‘</w:t>
      </w:r>
      <w:r w:rsidRPr="00687652">
        <w:t>outcome data (if any) and/or empirical support</w:t>
      </w:r>
      <w:r>
        <w:t>’</w:t>
      </w:r>
      <w:r w:rsidRPr="00687652">
        <w:t xml:space="preserve">, </w:t>
      </w:r>
      <w:r>
        <w:t>‘</w:t>
      </w:r>
      <w:r w:rsidRPr="00687652">
        <w:t>clinical strategies suggested</w:t>
      </w:r>
      <w:r>
        <w:t>’</w:t>
      </w:r>
      <w:r w:rsidRPr="00687652">
        <w:t xml:space="preserve"> and </w:t>
      </w:r>
      <w:r>
        <w:t>‘</w:t>
      </w:r>
      <w:r w:rsidRPr="00687652">
        <w:t>additional relevant themes explored</w:t>
      </w:r>
      <w:r>
        <w:t>’</w:t>
      </w:r>
      <w:r w:rsidRPr="00687652">
        <w:t xml:space="preserve">. </w:t>
      </w:r>
      <w:r>
        <w:t xml:space="preserve">It </w:t>
      </w:r>
      <w:r w:rsidRPr="00687652">
        <w:t xml:space="preserve">found there </w:t>
      </w:r>
      <w:r>
        <w:t xml:space="preserve">was </w:t>
      </w:r>
      <w:r w:rsidRPr="00687652">
        <w:t xml:space="preserve">an absence of youth and family outcome data </w:t>
      </w:r>
      <w:r>
        <w:t xml:space="preserve">and </w:t>
      </w:r>
      <w:r w:rsidRPr="00687652">
        <w:t xml:space="preserve">empirical research on what </w:t>
      </w:r>
      <w:r>
        <w:t xml:space="preserve">constituted </w:t>
      </w:r>
      <w:r w:rsidRPr="00687652">
        <w:t xml:space="preserve">effective family therapy and family-based services for transgender and gender expansive youth. In the qualitative research, the most common feature of the various interventions was a </w:t>
      </w:r>
      <w:r w:rsidRPr="003629F3">
        <w:t xml:space="preserve">combined approach </w:t>
      </w:r>
      <w:r>
        <w:t xml:space="preserve">in which </w:t>
      </w:r>
      <w:r w:rsidRPr="00687652">
        <w:t xml:space="preserve">close support for the youth </w:t>
      </w:r>
      <w:r>
        <w:t xml:space="preserve">was provided </w:t>
      </w:r>
      <w:r w:rsidRPr="00687652">
        <w:t>at the same time as support for the caregivers or family whil</w:t>
      </w:r>
      <w:r>
        <w:t>e</w:t>
      </w:r>
      <w:r w:rsidRPr="00687652">
        <w:t xml:space="preserve"> community services and systems</w:t>
      </w:r>
      <w:r>
        <w:t xml:space="preserve"> were also targeted</w:t>
      </w:r>
      <w:r w:rsidRPr="00687652">
        <w:t xml:space="preserve">. </w:t>
      </w:r>
      <w:r w:rsidRPr="00687652">
        <w:fldChar w:fldCharType="begin"/>
      </w:r>
      <w:r>
        <w:instrText xml:space="preserve"> ADDIN EN.CITE &lt;EndNote&gt;&lt;Cite AuthorYear="1"&gt;&lt;Author&gt;Malpas&lt;/Author&gt;&lt;Year&gt;2022&lt;/Year&gt;&lt;RecNum&gt;693&lt;/RecNum&gt;&lt;DisplayText&gt;Malpas, Pellicane (103)&lt;/DisplayText&gt;&lt;record&gt;&lt;rec-number&gt;693&lt;/rec-number&gt;&lt;foreign-keys&gt;&lt;key app="EN" db-id="29fv5dww0522suedzzlvd2anzswzx22ra0pz" timestamp="1699577605"&gt;693&lt;/key&gt;&lt;/foreign-keys&gt;&lt;ref-type name="Journal Article"&gt;17&lt;/ref-type&gt;&lt;contributors&gt;&lt;authors&gt;&lt;author&gt;Malpas, Jean&lt;/author&gt;&lt;author&gt;Pellicane, Michael J.&lt;/author&gt;&lt;author&gt;Glaeser, Elizabeth&lt;/author&gt;&lt;/authors&gt;&lt;/contributors&gt;&lt;titles&gt;&lt;title&gt;Family-Based Interventions with Transgender and Gender Expansive Youth: Systematic Review and Best Practice Recommendations&lt;/title&gt;&lt;secondary-title&gt;Transgender health&lt;/secondary-title&gt;&lt;/titles&gt;&lt;periodical&gt;&lt;full-title&gt;Transgender health&lt;/full-title&gt;&lt;/periodical&gt;&lt;pages&gt;7-29&lt;/pages&gt;&lt;volume&gt;7&lt;/volume&gt;&lt;number&gt;1&lt;/number&gt;&lt;section&gt;Malpas, Jean. The Gender &amp;amp; Family Project, Ackerman Institute for the Family, New York, New York, USA.&amp;#xD;Malpas, Jean. Private Practice, New York, New York, USA.&amp;#xD;Pellicane, Michael J. The Gender &amp;amp; Family Project, Ackerman Institute for the Family, New York, New York, USA.&amp;#xD;Pellicane, Michael J. Department of Psychological Sciences, Kent State University, Kent, Ohio, USA.&amp;#xD;Glaeser, Elizabeth. The Gender &amp;amp; Family Project, Ackerman Institute for the Family, New York, New York, USA.&amp;#xD;Glaeser, Elizabeth. Department of Counseling Psychology, Teachers College Columbia University, New York, New York, USA.&lt;/section&gt;&lt;dates&gt;&lt;year&gt;2022&lt;/year&gt;&lt;/dates&gt;&lt;pub-location&gt;United States&lt;/pub-location&gt;&lt;isbn&gt;2688-4887&amp;#xD;2380-193X&lt;/isbn&gt;&lt;urls&gt;&lt;related-urls&gt;&lt;url&gt;http://ovidsp.ovid.com/ovidweb.cgi?T=JS&amp;amp;PAGE=reference&amp;amp;D=pmnm&amp;amp;NEWS=N&amp;amp;AN=36644030&lt;/url&gt;&lt;/related-urls&gt;&lt;/urls&gt;&lt;electronic-resource-num&gt;https://dx.doi.org/10.1089/trgh.2020.0165&lt;/electronic-resource-num&gt;&lt;remote-database-name&gt;Ovid MEDLINE(R) PubMed-not-MEDLINE&lt;/remote-database-name&gt;&lt;access-date&gt;20220214//&lt;/access-date&gt;&lt;/record&gt;&lt;/Cite&gt;&lt;/EndNote&gt;</w:instrText>
      </w:r>
      <w:r w:rsidRPr="00687652">
        <w:fldChar w:fldCharType="separate"/>
      </w:r>
      <w:r>
        <w:rPr>
          <w:noProof/>
        </w:rPr>
        <w:t>Malpas, Pellicane (103)</w:t>
      </w:r>
      <w:r w:rsidRPr="00687652">
        <w:fldChar w:fldCharType="end"/>
      </w:r>
      <w:r w:rsidRPr="00687652">
        <w:t xml:space="preserve"> concluded with two methodological </w:t>
      </w:r>
      <w:r w:rsidRPr="00115F41">
        <w:t>recommendations related to</w:t>
      </w:r>
      <w:r w:rsidRPr="00687652">
        <w:t xml:space="preserve"> research involving people from minority communities. </w:t>
      </w:r>
      <w:r w:rsidRPr="00DE3775">
        <w:t xml:space="preserve">The authors called for greater inclusion and reflection of realities and legacies of racial and ethnic systemic inequities within methodologies and research design. These influential socio-cultural factors are often only acknowledged as a limitation of the research findings rather than being seen as important variables. </w:t>
      </w:r>
    </w:p>
    <w:p w14:paraId="0429BD33" w14:textId="77777777" w:rsidR="00C03D61" w:rsidRPr="00DE3775" w:rsidRDefault="00C03D61" w:rsidP="00C03D61"/>
    <w:p w14:paraId="17706826" w14:textId="7162996E" w:rsidR="00C03D61" w:rsidRDefault="00C03D61" w:rsidP="00C03D61">
      <w:r>
        <w:t>T</w:t>
      </w:r>
      <w:r w:rsidRPr="00687652">
        <w:t>hey recommended future research that is quantitative, qualitative, community-based and participatory</w:t>
      </w:r>
      <w:r>
        <w:t>, and uses appropriate methodologies,</w:t>
      </w:r>
      <w:r w:rsidRPr="00687652">
        <w:t xml:space="preserve"> to examine the effectiveness of specific family-based interventions for transgender and gender expansive youth.  </w:t>
      </w:r>
      <w:r>
        <w:t>They also recommended that such future r</w:t>
      </w:r>
      <w:r w:rsidRPr="00687652">
        <w:t xml:space="preserve">esearch should also have </w:t>
      </w:r>
      <w:r>
        <w:t xml:space="preserve">the </w:t>
      </w:r>
      <w:r w:rsidRPr="00687652">
        <w:t>primary aim of developing best</w:t>
      </w:r>
      <w:r>
        <w:t>-</w:t>
      </w:r>
      <w:r w:rsidRPr="00687652">
        <w:t>practice recommendations to guide practitioners.</w:t>
      </w:r>
    </w:p>
    <w:p w14:paraId="0D70A4D1" w14:textId="77777777" w:rsidR="00C03D61" w:rsidRPr="00687652" w:rsidRDefault="00C03D61" w:rsidP="00C03D61"/>
    <w:p w14:paraId="4E5836DF" w14:textId="356F9D00" w:rsidR="00C03D61" w:rsidRDefault="00C03D61" w:rsidP="00C03D61">
      <w:r w:rsidRPr="00687652">
        <w:t xml:space="preserve">In a more specific systematic review, </w:t>
      </w:r>
      <w:r w:rsidRPr="00687652">
        <w:fldChar w:fldCharType="begin">
          <w:fldData xml:space="preserve">PEVuZE5vdGU+PENpdGUgQXV0aG9yWWVhcj0iMSI+PEF1dGhvcj5DaHJpc3RlbnNlbjwvQXV0aG9y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</w:fldData>
        </w:fldChar>
      </w:r>
      <w:r>
        <w:instrText xml:space="preserve"> ADDIN EN.CITE </w:instrText>
      </w:r>
      <w:r>
        <w:fldChar w:fldCharType="begin">
          <w:fldData xml:space="preserve">PEVuZE5vdGU+PENpdGUgQXV0aG9yWWVhcj0iMSI+PEF1dGhvcj5DaHJpc3RlbnNlbjwvQXV0aG9y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</w:fldData>
        </w:fldChar>
      </w:r>
      <w:r>
        <w:instrText xml:space="preserve"> ADDIN EN.CITE.DATA </w:instrText>
      </w:r>
      <w:r>
        <w:fldChar w:fldCharType="end"/>
      </w:r>
      <w:r w:rsidRPr="00687652">
        <w:fldChar w:fldCharType="separate"/>
      </w:r>
      <w:r>
        <w:rPr>
          <w:noProof/>
        </w:rPr>
        <w:t>Christensen, Oh (104)</w:t>
      </w:r>
      <w:r w:rsidRPr="00687652">
        <w:fldChar w:fldCharType="end"/>
      </w:r>
      <w:r w:rsidRPr="00687652">
        <w:t xml:space="preserve"> examined evidence related to interventions which reduced suicidal ideation and suicide attempt among transgender youth. A systematic review guideline was not referred to, but all studies were appraised with a risk of bias tool (</w:t>
      </w:r>
      <w:r>
        <w:t>t</w:t>
      </w:r>
      <w:r w:rsidRPr="00687652">
        <w:t>he Newcastle</w:t>
      </w:r>
      <w:r>
        <w:t>-</w:t>
      </w:r>
      <w:r w:rsidRPr="00687652">
        <w:t xml:space="preserve">Ottawa Scale). </w:t>
      </w:r>
      <w:r>
        <w:t>The o</w:t>
      </w:r>
      <w:r w:rsidRPr="00687652">
        <w:t xml:space="preserve">verall quality of reviewed evidence was </w:t>
      </w:r>
      <w:r>
        <w:t xml:space="preserve">found to be </w:t>
      </w:r>
      <w:r w:rsidRPr="00687652">
        <w:t xml:space="preserve">low, and the risk of bias was high.  </w:t>
      </w:r>
      <w:r>
        <w:t xml:space="preserve">The involvement of </w:t>
      </w:r>
      <w:r w:rsidRPr="00687652">
        <w:t xml:space="preserve">youth aged </w:t>
      </w:r>
      <w:r>
        <w:t xml:space="preserve">younger than </w:t>
      </w:r>
      <w:r w:rsidRPr="00687652">
        <w:t xml:space="preserve">24 years </w:t>
      </w:r>
      <w:r>
        <w:t xml:space="preserve">was one </w:t>
      </w:r>
      <w:r w:rsidRPr="00687652">
        <w:t>of the inclusion criteria. Primary outcomes of interest were suicide</w:t>
      </w:r>
      <w:r>
        <w:t>-</w:t>
      </w:r>
      <w:r w:rsidRPr="00687652">
        <w:t>related thoughts and behaviour. Secondary outcomes of interest were depression severity, anxiety severity, wellbeing measures, global functioning and quality of life. Whil</w:t>
      </w:r>
      <w:r>
        <w:t>e</w:t>
      </w:r>
      <w:r w:rsidRPr="00687652">
        <w:t xml:space="preserve"> </w:t>
      </w:r>
      <w:r>
        <w:t xml:space="preserve">the review </w:t>
      </w:r>
      <w:r w:rsidRPr="00687652">
        <w:t>follow</w:t>
      </w:r>
      <w:r>
        <w:t>ed</w:t>
      </w:r>
      <w:r w:rsidRPr="00687652">
        <w:t xml:space="preserve"> a quantitative systematic review methodology, </w:t>
      </w:r>
      <w:r>
        <w:t xml:space="preserve">it also included </w:t>
      </w:r>
      <w:r w:rsidRPr="00687652">
        <w:t xml:space="preserve">17 studies as a qualitative synthesis. The review concluded that interventions that </w:t>
      </w:r>
      <w:r>
        <w:t xml:space="preserve">might </w:t>
      </w:r>
      <w:r w:rsidRPr="00687652">
        <w:t xml:space="preserve">reduce the risk of suicide for transgender children and adolescents by influencing suicide-related thoughts and behaviours included gender-affirming crisis hotlines, gender-affirming medical care such as </w:t>
      </w:r>
      <w:proofErr w:type="spellStart"/>
      <w:r w:rsidRPr="00687652">
        <w:t>GnRHa</w:t>
      </w:r>
      <w:proofErr w:type="spellEnd"/>
      <w:r w:rsidRPr="00687652">
        <w:t xml:space="preserve"> and GAH, online media-based outreach, </w:t>
      </w:r>
      <w:r>
        <w:t xml:space="preserve">interventions fostering </w:t>
      </w:r>
      <w:r w:rsidRPr="00687652">
        <w:t xml:space="preserve">safety and connectedness, and family system-based interventions. </w:t>
      </w:r>
      <w:r>
        <w:t xml:space="preserve">The review’s </w:t>
      </w:r>
      <w:r w:rsidRPr="00687652">
        <w:t>recommendations highlighted an urgent need for high-quality studies of interventions to reduce risk of suicide among transgender youth.</w:t>
      </w:r>
    </w:p>
    <w:p w14:paraId="15E6CFE3" w14:textId="77777777" w:rsidR="00C03D61" w:rsidRPr="00687652" w:rsidRDefault="00C03D61" w:rsidP="00C03D61"/>
    <w:p w14:paraId="293DE447" w14:textId="52C1E47F" w:rsidR="00C03D61" w:rsidRDefault="00C03D61" w:rsidP="00C03D61">
      <w:r w:rsidRPr="00687652">
        <w:t xml:space="preserve">In a literature review (not a systematic review) about interventions in the </w:t>
      </w:r>
      <w:r>
        <w:t xml:space="preserve">United States that </w:t>
      </w:r>
      <w:r w:rsidRPr="00687652">
        <w:t>have been developed or adapted to treat suicid</w:t>
      </w:r>
      <w:r>
        <w:t>ality</w:t>
      </w:r>
      <w:r w:rsidRPr="00687652">
        <w:t xml:space="preserve"> among LG</w:t>
      </w:r>
      <w:r>
        <w:t>B</w:t>
      </w:r>
      <w:r w:rsidRPr="00687652">
        <w:t>TQ</w:t>
      </w:r>
      <w:r>
        <w:t>IA</w:t>
      </w:r>
      <w:r w:rsidRPr="00687652">
        <w:t xml:space="preserve">+ youth (inclusive of lesbian, gay, bisexual, transgender, questioning/queer, intersex and asexual adolescents and young adults), a similar conclusion was made </w:t>
      </w:r>
      <w:r w:rsidRPr="00687652">
        <w:fldChar w:fldCharType="begin"/>
      </w:r>
      <w:r>
        <w:instrText xml:space="preserve"> ADDIN EN.CITE &lt;EndNote&gt;&lt;Cite&gt;&lt;Author&gt;Russon&lt;/Author&gt;&lt;Year&gt;2022&lt;/Year&gt;&lt;RecNum&gt;695&lt;/RecNum&gt;&lt;DisplayText&gt;(105)&lt;/DisplayText&gt;&lt;record&gt;&lt;rec-number&gt;695&lt;/rec-number&gt;&lt;foreign-keys&gt;&lt;key app="EN" db-id="29fv5dww0522suedzzlvd2anzswzx22ra0pz" timestamp="1699577605"&gt;695&lt;/key&gt;&lt;/foreign-keys&gt;&lt;ref-type name="Journal Article"&gt;17&lt;/ref-type&gt;&lt;contributors&gt;&lt;authors&gt;&lt;author&gt;Russon, J.&lt;/author&gt;&lt;author&gt;Washington, R.&lt;/author&gt;&lt;author&gt;Machado, A.&lt;/author&gt;&lt;author&gt;Smithee, L.&lt;/author&gt;&lt;author&gt;Dellinger, J.&lt;/author&gt;&lt;/authors&gt;&lt;/contributors&gt;&lt;titles&gt;&lt;title&gt;Suicide among LGBTQIA+ youth: A review of the treatment literature&lt;/title&gt;&lt;secondary-title&gt;Aggression and Violent Behavior&lt;/secondary-title&gt;&lt;/titles&gt;&lt;periodical&gt;&lt;full-title&gt;Aggression and Violent Behavior&lt;/full-title&gt;&lt;/periodical&gt;&lt;volume&gt;64&lt;/volume&gt;&lt;keywords&gt;&lt;keyword&gt;Adolescents and young adults&lt;/keyword&gt;&lt;keyword&gt;LGBTQIA+ populations&lt;/keyword&gt;&lt;keyword&gt;Suicide treatment&lt;/keyword&gt;&lt;keyword&gt;bullying&lt;/keyword&gt;&lt;keyword&gt;depression&lt;/keyword&gt;&lt;keyword&gt;family therapy&lt;/keyword&gt;&lt;keyword&gt;gender dysphoria&lt;/keyword&gt;&lt;keyword&gt;gender identity&lt;/keyword&gt;&lt;keyword&gt;human&lt;/keyword&gt;&lt;keyword&gt;intersectionality&lt;/keyword&gt;&lt;keyword&gt;LGBTQIA+ people&lt;/keyword&gt;&lt;keyword&gt;Review&lt;/keyword&gt;&lt;keyword&gt;risk&lt;/keyword&gt;&lt;keyword&gt;sexual orientation&lt;/keyword&gt;&lt;keyword&gt;suicide&lt;/keyword&gt;&lt;/keywords&gt;&lt;dates&gt;&lt;year&gt;2022&lt;/year&gt;&lt;/dates&gt;&lt;work-type&gt;Review&lt;/work-type&gt;&lt;urls&gt;&lt;related-urls&gt;&lt;url&gt;https://www.scopus.com/inward/record.uri?eid=2-s2.0-85102422241&amp;amp;doi=10.1016%2fj.avb.2021.101578&amp;amp;partnerID=40&amp;amp;md5=4fcf3620c9809616f3093e3890529c18&lt;/url&gt;&lt;/related-urls&gt;&lt;/urls&gt;&lt;custom7&gt;101578&lt;/custom7&gt;&lt;electronic-resource-num&gt;10.1016/j.avb.2021.101578&lt;/electronic-resource-num&gt;&lt;remote-database-name&gt;Scopus&lt;/remote-database-name&gt;&lt;/record&gt;&lt;/Cite&gt;&lt;/EndNote&gt;</w:instrText>
      </w:r>
      <w:r w:rsidRPr="00687652">
        <w:fldChar w:fldCharType="separate"/>
      </w:r>
      <w:r>
        <w:rPr>
          <w:noProof/>
        </w:rPr>
        <w:t>(105)</w:t>
      </w:r>
      <w:r w:rsidRPr="00687652">
        <w:fldChar w:fldCharType="end"/>
      </w:r>
      <w:r w:rsidRPr="00687652">
        <w:t xml:space="preserve">.  </w:t>
      </w:r>
      <w:r>
        <w:t>T</w:t>
      </w:r>
      <w:r w:rsidRPr="00687652">
        <w:t xml:space="preserve">he review </w:t>
      </w:r>
      <w:r>
        <w:t xml:space="preserve">analysed </w:t>
      </w:r>
      <w:r w:rsidRPr="00687652">
        <w:t>interventions that have been developed or adapted to treat suicid</w:t>
      </w:r>
      <w:r>
        <w:t>ality</w:t>
      </w:r>
      <w:r w:rsidRPr="00687652">
        <w:t xml:space="preserve"> among LG</w:t>
      </w:r>
      <w:r>
        <w:t>B</w:t>
      </w:r>
      <w:r w:rsidRPr="00687652">
        <w:t>TQ+ youth using</w:t>
      </w:r>
      <w:r w:rsidRPr="00107FC3">
        <w:t xml:space="preserve"> an</w:t>
      </w:r>
      <w:r>
        <w:rPr>
          <w:rFonts w:eastAsia="CharisSIL"/>
          <w:sz w:val="16"/>
          <w:szCs w:val="16"/>
        </w:rPr>
        <w:t xml:space="preserve"> </w:t>
      </w:r>
      <w:r w:rsidRPr="00687652">
        <w:t>interpersonal theory of suicide and minority stress theory and incorporat</w:t>
      </w:r>
      <w:r>
        <w:t>ing</w:t>
      </w:r>
      <w:r w:rsidRPr="00687652">
        <w:t xml:space="preserve"> the unique risk factors that </w:t>
      </w:r>
      <w:r>
        <w:t xml:space="preserve">affect </w:t>
      </w:r>
      <w:r w:rsidRPr="00687652">
        <w:t>LGB</w:t>
      </w:r>
      <w:r>
        <w:t>T</w:t>
      </w:r>
      <w:r w:rsidRPr="00687652">
        <w:t>Q</w:t>
      </w:r>
      <w:r>
        <w:t>IA</w:t>
      </w:r>
      <w:r w:rsidRPr="00687652">
        <w:t xml:space="preserve">+ youth differently. The age range of ‘youth’ was not defined. A quality appraisal of the evidence was not documented. </w:t>
      </w:r>
      <w:r>
        <w:t xml:space="preserve">The review found 35 </w:t>
      </w:r>
      <w:r w:rsidRPr="00687652">
        <w:t xml:space="preserve">peer-reviewed intervention studies </w:t>
      </w:r>
      <w:r>
        <w:t xml:space="preserve">that </w:t>
      </w:r>
      <w:r w:rsidRPr="00687652">
        <w:t>met the inclusion criteria. Primary outcomes of interest were studies which focused on psychotherapy treatment studies targeting suicid</w:t>
      </w:r>
      <w:r>
        <w:t>al</w:t>
      </w:r>
      <w:r w:rsidRPr="00687652">
        <w:t xml:space="preserve"> ideation, attempts or behaviour and treatments modified or applied intentionally for LGBTQIA+ youth. </w:t>
      </w:r>
    </w:p>
    <w:p w14:paraId="7367BC58" w14:textId="77777777" w:rsidR="00C03D61" w:rsidRPr="00687652" w:rsidRDefault="00C03D61" w:rsidP="00C03D61"/>
    <w:p w14:paraId="466B3469" w14:textId="6DB15E7F" w:rsidR="00C03D61" w:rsidRDefault="00C03D61" w:rsidP="00C03D61">
      <w:r w:rsidRPr="00687652">
        <w:t>The review found that several approaches for suicid</w:t>
      </w:r>
      <w:r>
        <w:t>ality</w:t>
      </w:r>
      <w:r w:rsidRPr="00687652">
        <w:t xml:space="preserve"> and other mental health concerns have been adapted and tested, </w:t>
      </w:r>
      <w:r>
        <w:t xml:space="preserve">but </w:t>
      </w:r>
      <w:r w:rsidRPr="00687652">
        <w:t xml:space="preserve">sample sizes </w:t>
      </w:r>
      <w:r>
        <w:t xml:space="preserve">have generally been </w:t>
      </w:r>
      <w:r w:rsidRPr="00687652">
        <w:t>small, and studies have overwhelmingly been focused on sexual minority youth as a whole</w:t>
      </w:r>
      <w:r>
        <w:t>;</w:t>
      </w:r>
      <w:r w:rsidRPr="00687652">
        <w:t xml:space="preserve"> few studies </w:t>
      </w:r>
      <w:r>
        <w:t xml:space="preserve">have </w:t>
      </w:r>
      <w:r w:rsidRPr="00687652">
        <w:t>differentiat</w:t>
      </w:r>
      <w:r>
        <w:t>ed</w:t>
      </w:r>
      <w:r w:rsidRPr="00687652">
        <w:t xml:space="preserve"> the needs of transgender youth within this population. </w:t>
      </w:r>
      <w:r>
        <w:t>F</w:t>
      </w:r>
      <w:r w:rsidRPr="00687652">
        <w:t xml:space="preserve">ew approaches targeted or engaged families and/or the immediate social networks </w:t>
      </w:r>
      <w:r>
        <w:t xml:space="preserve">that </w:t>
      </w:r>
      <w:r w:rsidRPr="00687652">
        <w:t xml:space="preserve">may support youth struggling with </w:t>
      </w:r>
      <w:r>
        <w:t>suicidality</w:t>
      </w:r>
      <w:r w:rsidRPr="00687652">
        <w:t xml:space="preserve">. Little attention has been directed toward the implementation of such approaches into service settings and macro-level systems where LGBTQIA+ youth are most likely to receive care. </w:t>
      </w:r>
      <w:r>
        <w:t xml:space="preserve">The authors of the study </w:t>
      </w:r>
      <w:r w:rsidRPr="00687652">
        <w:t>recommended that future research efforts aim to modify promising suicide-specific treatments for LGBTQIA+ youth and seek to evaluate the fit of these treatments in organi</w:t>
      </w:r>
      <w:r>
        <w:t>s</w:t>
      </w:r>
      <w:r w:rsidRPr="00687652">
        <w:t>ations serving this population. Future recommendations were for research to focus on the suicide readiness of settings and organi</w:t>
      </w:r>
      <w:r>
        <w:t>s</w:t>
      </w:r>
      <w:r w:rsidRPr="00687652">
        <w:t xml:space="preserve">ations that see the majority of LGBTQIA+ populations, continued adaption and testing of promising approaches for specific identities within the LGBTQIA+ </w:t>
      </w:r>
      <w:r>
        <w:t>‘</w:t>
      </w:r>
      <w:r w:rsidRPr="00687652">
        <w:t>umbrella</w:t>
      </w:r>
      <w:r>
        <w:t>’</w:t>
      </w:r>
      <w:r w:rsidRPr="00687652">
        <w:t xml:space="preserve"> and a better understanding of the systems of care in which these youth receive services.</w:t>
      </w:r>
    </w:p>
    <w:p w14:paraId="488328F2" w14:textId="77777777" w:rsidR="00C03D61" w:rsidRPr="00687652" w:rsidRDefault="00C03D61" w:rsidP="00C03D61"/>
    <w:p w14:paraId="19C677F7" w14:textId="6AC69AA9" w:rsidR="00C03D61" w:rsidRDefault="00C03D61" w:rsidP="00C03D61">
      <w:r>
        <w:t>T</w:t>
      </w:r>
      <w:r w:rsidRPr="00687652">
        <w:t xml:space="preserve">he final literature review included in this paper </w:t>
      </w:r>
      <w:r>
        <w:t xml:space="preserve">examined </w:t>
      </w:r>
      <w:r w:rsidRPr="00687652">
        <w:t xml:space="preserve">cognitive behaviour therapy (CBT) as an intervention for </w:t>
      </w:r>
      <w:r>
        <w:t>adolescents</w:t>
      </w:r>
      <w:r w:rsidRPr="00687652">
        <w:t xml:space="preserve"> with </w:t>
      </w:r>
      <w:r>
        <w:t>GD</w:t>
      </w:r>
      <w:r w:rsidRPr="00687652">
        <w:t xml:space="preserve"> and social anxiety</w:t>
      </w:r>
      <w:r>
        <w:t xml:space="preserve"> </w:t>
      </w:r>
      <w:r w:rsidRPr="00687652">
        <w:fldChar w:fldCharType="begin"/>
      </w:r>
      <w:r>
        <w:instrText xml:space="preserve"> ADDIN EN.CITE &lt;EndNote&gt;&lt;Cite&gt;&lt;Author&gt;Busa&lt;/Author&gt;&lt;Year&gt;2018&lt;/Year&gt;&lt;RecNum&gt;696&lt;/RecNum&gt;&lt;DisplayText&gt;(106)&lt;/DisplayText&gt;&lt;record&gt;&lt;rec-number&gt;696&lt;/rec-number&gt;&lt;foreign-keys&gt;&lt;key app="EN" db-id="29fv5dww0522suedzzlvd2anzswzx22ra0pz" timestamp="1699577605"&gt;696&lt;/key&gt;&lt;/foreign-keys&gt;&lt;ref-type name="Journal Article"&gt;17&lt;/ref-type&gt;&lt;contributors&gt;&lt;authors&gt;&lt;author&gt;Busa, Samantha&lt;/author&gt;&lt;author&gt;Janssen, Aron&lt;/author&gt;&lt;author&gt;Lakshman, Mallika&lt;/author&gt;&lt;/authors&gt;&lt;/contributors&gt;&lt;titles&gt;&lt;title&gt;A Review of Evidence Based Treatments for Transgender Youth Diagnosed with Social Anxiety Disorder&lt;/title&gt;&lt;secondary-title&gt;Transgender health&lt;/secondary-title&gt;&lt;/titles&gt;&lt;periodical&gt;&lt;full-title&gt;Transgender health&lt;/full-title&gt;&lt;/periodical&gt;&lt;pages&gt;27-33&lt;/pages&gt;&lt;volume&gt;3&lt;/volume&gt;&lt;number&gt;1&lt;/number&gt;&lt;section&gt;Busa, Samantha. Department of Child and Adolescent Psychiatry, Child Study Center, Hassenfeld Children&amp;apos;s Hospital at NYU Langone, New York, New York.&amp;#xD;Janssen, Aron. Department of Child and Adolescent Psychiatry, Child Study Center, Hassenfeld Children&amp;apos;s Hospital at NYU Langone, New York, New York.&amp;#xD;Lakshman, Mallika. Department of Applied Psychology, New York University, New York, New York.&lt;/section&gt;&lt;dates&gt;&lt;year&gt;2018&lt;/year&gt;&lt;/dates&gt;&lt;pub-location&gt;United States&lt;/pub-location&gt;&lt;isbn&gt;2688-4887&amp;#xD;2380-193X&lt;/isbn&gt;&lt;urls&gt;&lt;related-urls&gt;&lt;url&gt;http://ovidsp.ovid.com/ovidweb.cgi?T=JS&amp;amp;PAGE=reference&amp;amp;D=pmnm4&amp;amp;NEWS=N&amp;amp;AN=29445772&lt;/url&gt;&lt;/related-urls&gt;&lt;/urls&gt;&lt;electronic-resource-num&gt;https://dx.doi.org/10.1089/trgh.2017.0037&lt;/electronic-resource-num&gt;&lt;remote-database-name&gt;Ovid MEDLINE(R) PubMed-not-MEDLINE &amp;lt;2017 to 2019&amp;gt;&lt;/remote-database-name&gt;&lt;access-date&gt;20180201//&lt;/access-date&gt;&lt;/record&gt;&lt;/Cite&gt;&lt;/EndNote&gt;</w:instrText>
      </w:r>
      <w:r w:rsidRPr="00687652">
        <w:fldChar w:fldCharType="separate"/>
      </w:r>
      <w:r>
        <w:rPr>
          <w:noProof/>
        </w:rPr>
        <w:t>(106)</w:t>
      </w:r>
      <w:r w:rsidRPr="00687652">
        <w:fldChar w:fldCharType="end"/>
      </w:r>
      <w:r w:rsidRPr="00687652">
        <w:t xml:space="preserve">. The age range of ‘youth’ was not defined. No quality appraisal of the evidence was documented. </w:t>
      </w:r>
      <w:r>
        <w:t xml:space="preserve">The review found 18 </w:t>
      </w:r>
      <w:r w:rsidRPr="00687652">
        <w:t xml:space="preserve">articles </w:t>
      </w:r>
      <w:r>
        <w:t xml:space="preserve">that </w:t>
      </w:r>
      <w:r w:rsidRPr="00687652">
        <w:t xml:space="preserve">met the inclusion criteria and </w:t>
      </w:r>
      <w:r>
        <w:t xml:space="preserve">reviewed </w:t>
      </w:r>
      <w:r w:rsidRPr="00687652">
        <w:t>each article to assess: (1) the empirical research that has explored mental health disparities in transgender youth, specifically social anxiety</w:t>
      </w:r>
      <w:r>
        <w:t>;</w:t>
      </w:r>
      <w:r w:rsidRPr="00687652">
        <w:t xml:space="preserve"> (2) treatment for social anxiety, specifically CBT</w:t>
      </w:r>
      <w:r>
        <w:t>;</w:t>
      </w:r>
      <w:r w:rsidRPr="00687652">
        <w:t xml:space="preserve"> and (3) CBT techniques adapted for transgender individuals. The review found that while some studies </w:t>
      </w:r>
      <w:r>
        <w:t xml:space="preserve">had </w:t>
      </w:r>
      <w:r w:rsidRPr="00687652">
        <w:t>researched the efficacy of CBT as an intervention for people who identif</w:t>
      </w:r>
      <w:r>
        <w:t>ied</w:t>
      </w:r>
      <w:r w:rsidRPr="00687652">
        <w:t xml:space="preserve"> as a sexual minority, it </w:t>
      </w:r>
      <w:r>
        <w:t xml:space="preserve">was </w:t>
      </w:r>
      <w:r w:rsidRPr="00687652">
        <w:t xml:space="preserve">unknown </w:t>
      </w:r>
      <w:r>
        <w:t xml:space="preserve">whether </w:t>
      </w:r>
      <w:r w:rsidRPr="00687652">
        <w:t xml:space="preserve">this evidence would apply to transgender youth </w:t>
      </w:r>
      <w:r>
        <w:t>who had</w:t>
      </w:r>
      <w:r w:rsidRPr="00687652">
        <w:t xml:space="preserve"> social anxiety disorder and/or </w:t>
      </w:r>
      <w:r>
        <w:t>GD</w:t>
      </w:r>
      <w:r w:rsidRPr="00687652">
        <w:t>. This</w:t>
      </w:r>
      <w:r w:rsidRPr="00687652">
        <w:rPr>
          <w:szCs w:val="22"/>
        </w:rPr>
        <w:t xml:space="preserve"> </w:t>
      </w:r>
      <w:r w:rsidRPr="00687652">
        <w:t>lack of empirical support inform</w:t>
      </w:r>
      <w:r>
        <w:t>ed</w:t>
      </w:r>
      <w:r w:rsidRPr="00687652">
        <w:t xml:space="preserve"> the </w:t>
      </w:r>
      <w:r>
        <w:t xml:space="preserve">review’s </w:t>
      </w:r>
      <w:r w:rsidRPr="00687652">
        <w:t>recommendations for future research</w:t>
      </w:r>
      <w:r>
        <w:t>:</w:t>
      </w:r>
      <w:r w:rsidRPr="00687652">
        <w:t xml:space="preserve"> for more studies about adapting CBT for youth with social anxiety and </w:t>
      </w:r>
      <w:r>
        <w:t>GD</w:t>
      </w:r>
      <w:r w:rsidRPr="00687652">
        <w:t xml:space="preserve"> to provide evidence</w:t>
      </w:r>
      <w:r>
        <w:t>-</w:t>
      </w:r>
      <w:r w:rsidRPr="00687652">
        <w:t>based guidance for mental health practitioners</w:t>
      </w:r>
      <w:r>
        <w:t>’</w:t>
      </w:r>
      <w:r w:rsidRPr="00687652">
        <w:t xml:space="preserve"> work.</w:t>
      </w:r>
    </w:p>
    <w:p w14:paraId="602841EC" w14:textId="77777777" w:rsidR="00C03D61" w:rsidRPr="00687652" w:rsidRDefault="00C03D61" w:rsidP="00C03D61"/>
    <w:p w14:paraId="6DF4EDB5" w14:textId="77777777" w:rsidR="00C03D61" w:rsidRDefault="00C03D61" w:rsidP="00C03D61">
      <w:r w:rsidRPr="00687652">
        <w:t>In summary</w:t>
      </w:r>
      <w:r>
        <w:t>,</w:t>
      </w:r>
      <w:r w:rsidRPr="00687652">
        <w:t xml:space="preserve"> three systematic reviews focused on mental health and wellbeing interventions for </w:t>
      </w:r>
      <w:r>
        <w:t>GD</w:t>
      </w:r>
      <w:r w:rsidRPr="00687652">
        <w:t xml:space="preserve"> in youth aged 12</w:t>
      </w:r>
      <w:r>
        <w:t>–</w:t>
      </w:r>
      <w:r w:rsidRPr="00687652">
        <w:t>18 years</w:t>
      </w:r>
      <w:r>
        <w:t>,</w:t>
      </w:r>
      <w:r w:rsidRPr="00687652">
        <w:t xml:space="preserve"> or </w:t>
      </w:r>
      <w:r>
        <w:t xml:space="preserve">their </w:t>
      </w:r>
      <w:r w:rsidRPr="00687652">
        <w:t>families.  There was only one qualitative systematic review</w:t>
      </w:r>
      <w:r>
        <w:t>,</w:t>
      </w:r>
      <w:r w:rsidRPr="00687652">
        <w:t xml:space="preserve"> and no reviews focused on the lived experience of receiving a mental health and wellbeing intervention</w:t>
      </w:r>
      <w:r>
        <w:t>.</w:t>
      </w:r>
      <w:r w:rsidRPr="00687652">
        <w:t xml:space="preserve"> </w:t>
      </w:r>
      <w:r w:rsidRPr="00AF2070">
        <w:t>The reviews generally applied quality appraisal tools and found that the quality of existing research was low</w:t>
      </w:r>
      <w:r>
        <w:t>. A</w:t>
      </w:r>
      <w:r w:rsidRPr="00687652">
        <w:t xml:space="preserve">ll five reviews concluded </w:t>
      </w:r>
      <w:r>
        <w:t>that further</w:t>
      </w:r>
      <w:r w:rsidRPr="00687652">
        <w:t xml:space="preserve"> research </w:t>
      </w:r>
      <w:r>
        <w:t xml:space="preserve">is needed </w:t>
      </w:r>
      <w:r w:rsidRPr="00687652">
        <w:t xml:space="preserve">for this specific population group, that is rigorous and inclusive of appropriate methodology.  </w:t>
      </w:r>
    </w:p>
    <w:p w14:paraId="685034AF" w14:textId="77777777" w:rsidR="00C03D61" w:rsidRPr="005B1AC9" w:rsidRDefault="00C03D61" w:rsidP="00C03D61">
      <w:pPr>
        <w:pStyle w:val="Heading2"/>
      </w:pPr>
      <w:bookmarkStart w:id="74" w:name="_Toc164782029"/>
      <w:r w:rsidRPr="005B1AC9">
        <w:t xml:space="preserve">Included in this </w:t>
      </w:r>
      <w:r>
        <w:t>evidence brief</w:t>
      </w:r>
      <w:bookmarkEnd w:id="74"/>
    </w:p>
    <w:p w14:paraId="68020832" w14:textId="41B39914" w:rsidR="00C03D61" w:rsidRDefault="00C03D61" w:rsidP="00C03D61">
      <w:r w:rsidRPr="00687652">
        <w:t xml:space="preserve">There were six different interventions in the included studies: online youth self-compassion training </w:t>
      </w:r>
      <w:r w:rsidRPr="00687652">
        <w:fldChar w:fldCharType="begin"/>
      </w:r>
      <w:r>
        <w:instrText xml:space="preserve"> ADDIN EN.CITE &lt;EndNote&gt;&lt;Cite&gt;&lt;Author&gt;Bluth&lt;/Author&gt;&lt;Year&gt;2023&lt;/Year&gt;&lt;RecNum&gt;700&lt;/RecNum&gt;&lt;DisplayText&gt;(107)&lt;/DisplayText&gt;&lt;record&gt;&lt;rec-number&gt;700&lt;/rec-number&gt;&lt;foreign-keys&gt;&lt;key app="EN" db-id="29fv5dww0522suedzzlvd2anzswzx22ra0pz" timestamp="1699577605"&gt;700&lt;/key&gt;&lt;/foreign-keys&gt;&lt;ref-type name="Journal Article"&gt;17&lt;/ref-type&gt;&lt;contributors&gt;&lt;authors&gt;&lt;author&gt;Bluth, K.&lt;/author&gt;&lt;author&gt;Lathren, C.&lt;/author&gt;&lt;author&gt;Clepper-Faith, M.&lt;/author&gt;&lt;author&gt;Larson, L. M.&lt;/author&gt;&lt;author&gt;Ogunbamowo, D. O.&lt;/author&gt;&lt;author&gt;Pflum, S.&lt;/author&gt;&lt;/authors&gt;&lt;/contributors&gt;&lt;titles&gt;&lt;title&gt;Improving Mental Health Among Transgender Adolescents: Implementing Mindful Self-Compassion for Teens&lt;/title&gt;&lt;secondary-title&gt;Journal of Adolescent Research&lt;/secondary-title&gt;&lt;/titles&gt;&lt;periodical&gt;&lt;full-title&gt;Journal of Adolescent Research&lt;/full-title&gt;&lt;/periodical&gt;&lt;pages&gt;271-302&lt;/pages&gt;&lt;volume&gt;38&lt;/volume&gt;&lt;number&gt;2&lt;/number&gt;&lt;keywords&gt;&lt;keyword&gt;adolescents&lt;/keyword&gt;&lt;keyword&gt;gender expansive&lt;/keyword&gt;&lt;keyword&gt;mental health&lt;/keyword&gt;&lt;keyword&gt;mindfulness&lt;/keyword&gt;&lt;keyword&gt;self-compassion&lt;/keyword&gt;&lt;keyword&gt;transgender&lt;/keyword&gt;&lt;keyword&gt;adolescent&lt;/keyword&gt;&lt;keyword&gt;article&lt;/keyword&gt;&lt;keyword&gt;Canada&lt;/keyword&gt;&lt;keyword&gt;controlled study&lt;/keyword&gt;&lt;keyword&gt;data analysis&lt;/keyword&gt;&lt;keyword&gt;feasibility study&lt;/keyword&gt;&lt;keyword&gt;female&lt;/keyword&gt;&lt;keyword&gt;follow up&lt;/keyword&gt;&lt;keyword&gt;friend&lt;/keyword&gt;&lt;keyword&gt;human&lt;/keyword&gt;&lt;keyword&gt;interview&lt;/keyword&gt;&lt;keyword&gt;LGBTQIA+ people&lt;/keyword&gt;&lt;keyword&gt;male&lt;/keyword&gt;&lt;keyword&gt;quantitative analysis&lt;/keyword&gt;&lt;/keywords&gt;&lt;dates&gt;&lt;year&gt;2023&lt;/year&gt;&lt;/dates&gt;&lt;work-type&gt;Article&lt;/work-type&gt;&lt;urls&gt;&lt;related-urls&gt;&lt;url&gt;https://www.scopus.com/inward/record.uri?eid=2-s2.0-85122098264&amp;amp;doi=10.1177%2f07435584211062126&amp;amp;partnerID=40&amp;amp;md5=736932e62449bf1f9d6ceea9b86d1a3c&lt;/url&gt;&lt;/related-urls&gt;&lt;/urls&gt;&lt;electronic-resource-num&gt;10.1177/07435584211062126&lt;/electronic-resource-num&gt;&lt;remote-database-name&gt;Scopus&lt;/remote-database-name&gt;&lt;/record&gt;&lt;/Cite&gt;&lt;/EndNote&gt;</w:instrText>
      </w:r>
      <w:r w:rsidRPr="00687652">
        <w:fldChar w:fldCharType="separate"/>
      </w:r>
      <w:r>
        <w:rPr>
          <w:noProof/>
        </w:rPr>
        <w:t>(107)</w:t>
      </w:r>
      <w:r w:rsidRPr="00687652">
        <w:fldChar w:fldCharType="end"/>
      </w:r>
      <w:r w:rsidRPr="00687652">
        <w:t xml:space="preserve">, </w:t>
      </w:r>
      <w:r>
        <w:t xml:space="preserve">a </w:t>
      </w:r>
      <w:r w:rsidRPr="00687652">
        <w:t>cognitive behaviour and systemic clinic</w:t>
      </w:r>
      <w:r>
        <w:t>-</w:t>
      </w:r>
      <w:r w:rsidRPr="00687652">
        <w:t xml:space="preserve">based therapeutic youth group </w:t>
      </w:r>
      <w:r w:rsidRPr="00687652">
        <w:fldChar w:fldCharType="begin">
          <w:fldData xml:space="preserve">PEVuZE5vdGU+PENpdGU+PEF1dGhvcj5EYXZpZHNvbjwvQXV0aG9yPjxZZWFyPjIwMTk8L1llYXI+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</w:fldData>
        </w:fldChar>
      </w:r>
      <w:r>
        <w:instrText xml:space="preserve"> ADDIN EN.CITE </w:instrText>
      </w:r>
      <w:r>
        <w:fldChar w:fldCharType="begin">
          <w:fldData xml:space="preserve">PEVuZE5vdGU+PENpdGU+PEF1dGhvcj5EYXZpZHNvbjwvQXV0aG9yPjxZZWFyPjIwMTk8L1llYXI+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</w:fldData>
        </w:fldChar>
      </w:r>
      <w:r>
        <w:instrText xml:space="preserve"> ADDIN EN.CITE.DATA </w:instrText>
      </w:r>
      <w:r>
        <w:fldChar w:fldCharType="end"/>
      </w:r>
      <w:r w:rsidRPr="00687652">
        <w:fldChar w:fldCharType="separate"/>
      </w:r>
      <w:r>
        <w:rPr>
          <w:noProof/>
        </w:rPr>
        <w:t>(108)</w:t>
      </w:r>
      <w:r w:rsidRPr="00687652">
        <w:fldChar w:fldCharType="end"/>
      </w:r>
      <w:r w:rsidRPr="00687652">
        <w:t xml:space="preserve">, multi-disciplinary specialised clinic care </w:t>
      </w:r>
      <w:r w:rsidRPr="00687652">
        <w:fldChar w:fldCharType="begin">
          <w:fldData xml:space="preserve">PEVuZE5vdGU+PENpdGU+PEF1dGhvcj5QdWxsZW4gU2Fuc2ZhY29uPC9BdXRob3I+PFllYXI+MjAx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</w:fldData>
        </w:fldChar>
      </w:r>
      <w:r>
        <w:instrText xml:space="preserve"> ADDIN EN.CITE </w:instrText>
      </w:r>
      <w:r>
        <w:fldChar w:fldCharType="begin">
          <w:fldData xml:space="preserve">PEVuZE5vdGU+PENpdGU+PEF1dGhvcj5QdWxsZW4gU2Fuc2ZhY29uPC9BdXRob3I+PFllYXI+MjAx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</w:fldData>
        </w:fldChar>
      </w:r>
      <w:r>
        <w:instrText xml:space="preserve"> ADDIN EN.CITE.DATA </w:instrText>
      </w:r>
      <w:r>
        <w:fldChar w:fldCharType="end"/>
      </w:r>
      <w:r w:rsidRPr="00687652">
        <w:fldChar w:fldCharType="separate"/>
      </w:r>
      <w:r>
        <w:rPr>
          <w:noProof/>
        </w:rPr>
        <w:t>(109)</w:t>
      </w:r>
      <w:r w:rsidRPr="00687652">
        <w:fldChar w:fldCharType="end"/>
      </w:r>
      <w:r w:rsidRPr="00687652">
        <w:t xml:space="preserve">, </w:t>
      </w:r>
      <w:r>
        <w:t xml:space="preserve">a </w:t>
      </w:r>
      <w:r w:rsidRPr="00687652">
        <w:t xml:space="preserve">six-day residential </w:t>
      </w:r>
      <w:r>
        <w:t>p</w:t>
      </w:r>
      <w:r w:rsidRPr="00687652">
        <w:t xml:space="preserve">ride youth camp </w:t>
      </w:r>
      <w:r w:rsidRPr="00687652">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instrText xml:space="preserve"> ADDIN EN.CITE </w:instrText>
      </w:r>
      <w:r>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instrText xml:space="preserve"> ADDIN EN.CITE.DATA </w:instrText>
      </w:r>
      <w:r>
        <w:fldChar w:fldCharType="end"/>
      </w:r>
      <w:r w:rsidRPr="00687652">
        <w:fldChar w:fldCharType="separate"/>
      </w:r>
      <w:r>
        <w:rPr>
          <w:noProof/>
        </w:rPr>
        <w:t>(110)</w:t>
      </w:r>
      <w:r w:rsidRPr="00687652">
        <w:fldChar w:fldCharType="end"/>
      </w:r>
      <w:r w:rsidRPr="00687652">
        <w:t xml:space="preserve">, </w:t>
      </w:r>
      <w:r>
        <w:t xml:space="preserve">a </w:t>
      </w:r>
      <w:r w:rsidRPr="00687652">
        <w:t xml:space="preserve">parent psychotherapeutic group </w:t>
      </w:r>
      <w:r w:rsidRPr="00687652">
        <w:fldChar w:fldCharType="begin">
          <w:fldData xml:space="preserve">PEVuZE5vdGU+PENpdGU+PEF1dGhvcj5DYWxkYXJlcmE8L0F1dGhvcj48WWVhcj4yMDIxPC9ZZWFy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</w:fldData>
        </w:fldChar>
      </w:r>
      <w:r>
        <w:instrText xml:space="preserve"> ADDIN EN.CITE </w:instrText>
      </w:r>
      <w:r>
        <w:fldChar w:fldCharType="begin">
          <w:fldData xml:space="preserve">PEVuZE5vdGU+PENpdGU+PEF1dGhvcj5DYWxkYXJlcmE8L0F1dGhvcj48WWVhcj4yMDIxPC9ZZWFy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</w:fldData>
        </w:fldChar>
      </w:r>
      <w:r>
        <w:instrText xml:space="preserve"> ADDIN EN.CITE.DATA </w:instrText>
      </w:r>
      <w:r>
        <w:fldChar w:fldCharType="end"/>
      </w:r>
      <w:r w:rsidRPr="00687652">
        <w:fldChar w:fldCharType="separate"/>
      </w:r>
      <w:r>
        <w:rPr>
          <w:noProof/>
        </w:rPr>
        <w:t>(111)</w:t>
      </w:r>
      <w:r w:rsidRPr="00687652">
        <w:fldChar w:fldCharType="end"/>
      </w:r>
      <w:r w:rsidRPr="00687652">
        <w:t xml:space="preserve"> and a trauma</w:t>
      </w:r>
      <w:r>
        <w:t>-</w:t>
      </w:r>
      <w:r w:rsidRPr="00687652">
        <w:t xml:space="preserve">informed parenting skills group </w:t>
      </w:r>
      <w:r w:rsidRPr="00687652">
        <w:fldChar w:fldCharType="begin"/>
      </w:r>
      <w:r>
        <w:instrText xml:space="preserve"> ADDIN EN.CITE &lt;EndNote&gt;&lt;Cite&gt;&lt;Author&gt;Dangaltcheva&lt;/Author&gt;&lt;Year&gt;2021&lt;/Year&gt;&lt;RecNum&gt;558&lt;/RecNum&gt;&lt;DisplayText&gt;(112)&lt;/DisplayText&gt;&lt;record&gt;&lt;rec-number&gt;558&lt;/rec-number&gt;&lt;foreign-keys&gt;&lt;key app="EN" db-id="ss90s2zv1pwrsxedrrnpdadx2e9te0dxr5fr" timestamp="1695345836"&gt;558&lt;/key&gt;&lt;/foreign-keys&gt;&lt;ref-type name="Journal Article"&gt;17&lt;/ref-type&gt;&lt;contributors&gt;&lt;authors&gt;&lt;author&gt;Dangaltcheva, Antonia&lt;/author&gt;&lt;author&gt;Booth, Chris&lt;/author&gt;&lt;author&gt;Moretti, Marlene M.&lt;/author&gt;&lt;/authors&gt;&lt;/contributors&gt;&lt;titles&gt;&lt;title&gt;Transforming Connections: A Trauma-Informed and Attachment-Based Program to Promote Sensitive Parenting of Trans and Gender Non-conforming Youth&lt;/title&gt;&lt;secondary-title&gt;Frontiers in psychology&lt;/secondary-title&gt;&lt;/titles&gt;&lt;periodical&gt;&lt;full-title&gt;Frontiers in Psychology&lt;/full-title&gt;&lt;/periodical&gt;&lt;pages&gt;643823&lt;/pages&gt;&lt;volume&gt;12&lt;/volume&gt;&lt;section&gt;Dangaltcheva, Antonia. Psychology Department, Simon Fraser University, Burnaby, BC, Canada.&amp;#xD;Booth, Chris. Maples Adolescent Treatment Centre, Vancouver, BC, Canada.&amp;#xD;Moretti, Marlene M. Psychology Department, Simon Fraser University, Burnaby, BC, Canada.&lt;/section&gt;&lt;dates&gt;&lt;year&gt;2021&lt;/year&gt;&lt;/dates&gt;&lt;pub-location&gt;Switzerland&lt;/pub-location&gt;&lt;isbn&gt;1664-1078&lt;/isbn&gt;&lt;urls&gt;&lt;related-urls&gt;&lt;url&gt;http://ovidsp.ovid.com/ovidweb.cgi?T=JS&amp;amp;PAGE=reference&amp;amp;D=pmnm6&amp;amp;NEWS=N&amp;amp;AN=34381395&lt;/url&gt;&lt;/related-urls&gt;&lt;/urls&gt;&lt;electronic-resource-num&gt;https://dx.doi.org/10.3389/fpsyg.2021.643823&lt;/electronic-resource-num&gt;&lt;remote-database-name&gt;Ovid MEDLINE(R) PubMed-not-MEDLINE &amp;lt;2021&amp;gt;&lt;/remote-database-name&gt;&lt;access-date&gt;20210726//&lt;/access-date&gt;&lt;/record&gt;&lt;/Cite&gt;&lt;/EndNote&gt;</w:instrText>
      </w:r>
      <w:r w:rsidRPr="00687652">
        <w:fldChar w:fldCharType="separate"/>
      </w:r>
      <w:r>
        <w:rPr>
          <w:noProof/>
        </w:rPr>
        <w:t>(112)</w:t>
      </w:r>
      <w:r w:rsidRPr="00687652">
        <w:fldChar w:fldCharType="end"/>
      </w:r>
      <w:r w:rsidRPr="00687652">
        <w:t xml:space="preserve">.  </w:t>
      </w:r>
      <w:r>
        <w:t>A summary of evidence for each of these is provided in</w:t>
      </w:r>
      <w:r w:rsidR="00A80A98">
        <w:t xml:space="preserve"> </w:t>
      </w:r>
      <w:r w:rsidR="00DB0D0E" w:rsidRPr="00AE4002">
        <w:rPr>
          <w:bCs/>
        </w:rPr>
        <w:t>Appendix 6</w:t>
      </w:r>
      <w:r>
        <w:t xml:space="preserve">.  </w:t>
      </w:r>
    </w:p>
    <w:p w14:paraId="31015236" w14:textId="77777777" w:rsidR="00C03D61" w:rsidRDefault="00C03D61" w:rsidP="00C03D61">
      <w:pPr>
        <w:pStyle w:val="Heading3"/>
      </w:pPr>
      <w:bookmarkStart w:id="75" w:name="_Toc157385340"/>
      <w:r>
        <w:t>Youth-focused</w:t>
      </w:r>
      <w:bookmarkEnd w:id="75"/>
    </w:p>
    <w:p w14:paraId="1ABBB89D" w14:textId="46AA5B0C" w:rsidR="00C03D61" w:rsidRDefault="00C03D61" w:rsidP="00C03D61">
      <w:r w:rsidRPr="00687652">
        <w:t>Of the six intervention studies</w:t>
      </w:r>
      <w:r>
        <w:t>,</w:t>
      </w:r>
      <w:r w:rsidRPr="00687652">
        <w:t xml:space="preserve"> four </w:t>
      </w:r>
      <w:r>
        <w:t>were centred on</w:t>
      </w:r>
      <w:r w:rsidRPr="00687652">
        <w:t xml:space="preserve"> youth voice</w:t>
      </w:r>
      <w:r>
        <w:t>.</w:t>
      </w:r>
      <w:r w:rsidRPr="008619A5">
        <w:t xml:space="preserve"> </w:t>
      </w:r>
      <w:r>
        <w:t xml:space="preserve">Bluth et al found that after completing an </w:t>
      </w:r>
      <w:r w:rsidRPr="00687652">
        <w:t>online youth self-compassion training</w:t>
      </w:r>
      <w:r>
        <w:t xml:space="preserve"> programme, 11 transgender young people reported </w:t>
      </w:r>
      <w:r w:rsidRPr="00100608">
        <w:t>feeling less alone and isolated</w:t>
      </w:r>
      <w:r>
        <w:t xml:space="preserve"> in a post-evaluation survey</w:t>
      </w:r>
      <w:r w:rsidRPr="00100608">
        <w:t xml:space="preserve"> </w:t>
      </w:r>
      <w:r w:rsidRPr="00100608">
        <w:fldChar w:fldCharType="begin"/>
      </w:r>
      <w:r>
        <w:instrText xml:space="preserve"> ADDIN EN.CITE &lt;EndNote&gt;&lt;Cite AuthorYear="1"&gt;&lt;Author&gt;Bluth&lt;/Author&gt;&lt;Year&gt;2023&lt;/Year&gt;&lt;RecNum&gt;700&lt;/RecNum&gt;&lt;DisplayText&gt;Bluth, Lathren (107)&lt;/DisplayText&gt;&lt;record&gt;&lt;rec-number&gt;700&lt;/rec-number&gt;&lt;foreign-keys&gt;&lt;key app="EN" db-id="29fv5dww0522suedzzlvd2anzswzx22ra0pz" timestamp="1699577605"&gt;700&lt;/key&gt;&lt;/foreign-keys&gt;&lt;ref-type name="Journal Article"&gt;17&lt;/ref-type&gt;&lt;contributors&gt;&lt;authors&gt;&lt;author&gt;Bluth, K.&lt;/author&gt;&lt;author&gt;Lathren, C.&lt;/author&gt;&lt;author&gt;Clepper-Faith, M.&lt;/author&gt;&lt;author&gt;Larson, L. M.&lt;/author&gt;&lt;author&gt;Ogunbamowo, D. O.&lt;/author&gt;&lt;author&gt;Pflum, S.&lt;/author&gt;&lt;/authors&gt;&lt;/contributors&gt;&lt;titles&gt;&lt;title&gt;Improving Mental Health Among Transgender Adolescents: Implementing Mindful Self-Compassion for Teens&lt;/title&gt;&lt;secondary-title&gt;Journal of Adolescent Research&lt;/secondary-title&gt;&lt;/titles&gt;&lt;periodical&gt;&lt;full-title&gt;Journal of Adolescent Research&lt;/full-title&gt;&lt;/periodical&gt;&lt;pages&gt;271-302&lt;/pages&gt;&lt;volume&gt;38&lt;/volume&gt;&lt;number&gt;2&lt;/number&gt;&lt;keywords&gt;&lt;keyword&gt;adolescents&lt;/keyword&gt;&lt;keyword&gt;gender expansive&lt;/keyword&gt;&lt;keyword&gt;mental health&lt;/keyword&gt;&lt;keyword&gt;mindfulness&lt;/keyword&gt;&lt;keyword&gt;self-compassion&lt;/keyword&gt;&lt;keyword&gt;transgender&lt;/keyword&gt;&lt;keyword&gt;adolescent&lt;/keyword&gt;&lt;keyword&gt;article&lt;/keyword&gt;&lt;keyword&gt;Canada&lt;/keyword&gt;&lt;keyword&gt;controlled study&lt;/keyword&gt;&lt;keyword&gt;data analysis&lt;/keyword&gt;&lt;keyword&gt;feasibility study&lt;/keyword&gt;&lt;keyword&gt;female&lt;/keyword&gt;&lt;keyword&gt;follow up&lt;/keyword&gt;&lt;keyword&gt;friend&lt;/keyword&gt;&lt;keyword&gt;human&lt;/keyword&gt;&lt;keyword&gt;interview&lt;/keyword&gt;&lt;keyword&gt;LGBTQIA+ people&lt;/keyword&gt;&lt;keyword&gt;male&lt;/keyword&gt;&lt;keyword&gt;quantitative analysis&lt;/keyword&gt;&lt;/keywords&gt;&lt;dates&gt;&lt;year&gt;2023&lt;/year&gt;&lt;/dates&gt;&lt;work-type&gt;Article&lt;/work-type&gt;&lt;urls&gt;&lt;related-urls&gt;&lt;url&gt;https://www.scopus.com/inward/record.uri?eid=2-s2.0-85122098264&amp;amp;doi=10.1177%2f07435584211062126&amp;amp;partnerID=40&amp;amp;md5=736932e62449bf1f9d6ceea9b86d1a3c&lt;/url&gt;&lt;/related-urls&gt;&lt;/urls&gt;&lt;electronic-resource-num&gt;10.1177/07435584211062126&lt;/electronic-resource-num&gt;&lt;remote-database-name&gt;Scopus&lt;/remote-database-name&gt;&lt;/record&gt;&lt;/Cite&gt;&lt;/EndNote&gt;</w:instrText>
      </w:r>
      <w:r w:rsidRPr="00100608">
        <w:fldChar w:fldCharType="separate"/>
      </w:r>
      <w:r>
        <w:rPr>
          <w:noProof/>
        </w:rPr>
        <w:t>Bluth, Lathren (107)</w:t>
      </w:r>
      <w:r w:rsidRPr="00100608">
        <w:fldChar w:fldCharType="end"/>
      </w:r>
      <w:r>
        <w:t xml:space="preserve">. A study looking at a nine-week structured youth group involving 11 transgender members </w:t>
      </w:r>
      <w:r>
        <w:fldChar w:fldCharType="begin">
          <w:fldData xml:space="preserve">PEVuZE5vdGU+PENpdGU+PEF1dGhvcj5EYXZpZHNvbjwvQXV0aG9yPjxZZWFyPjIwMTk8L1llYXI+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</w:fldData>
        </w:fldChar>
      </w:r>
      <w:r>
        <w:instrText xml:space="preserve"> ADDIN EN.CITE </w:instrText>
      </w:r>
      <w:r>
        <w:fldChar w:fldCharType="begin">
          <w:fldData xml:space="preserve">PEVuZE5vdGU+PENpdGU+PEF1dGhvcj5EYXZpZHNvbjwvQXV0aG9yPjxZZWFyPjIwMTk8L1llYXI+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</w:fldData>
        </w:fldChar>
      </w:r>
      <w:r>
        <w:instrText xml:space="preserve"> ADDIN EN.CITE.DATA </w:instrText>
      </w:r>
      <w:r>
        <w:fldChar w:fldCharType="end"/>
      </w:r>
      <w:r>
        <w:fldChar w:fldCharType="separate"/>
      </w:r>
      <w:r>
        <w:rPr>
          <w:noProof/>
        </w:rPr>
        <w:t>(108)</w:t>
      </w:r>
      <w:r>
        <w:fldChar w:fldCharType="end"/>
      </w:r>
      <w:r>
        <w:t xml:space="preserve"> found that after the experience </w:t>
      </w:r>
      <w:r w:rsidRPr="00A5463D">
        <w:t>the young people reported feeling significantly more included and supported by their peers</w:t>
      </w:r>
      <w:r>
        <w:t xml:space="preserve">, </w:t>
      </w:r>
      <w:r w:rsidRPr="00A5463D">
        <w:t>less alone and more able to trust people</w:t>
      </w:r>
      <w:r>
        <w:t xml:space="preserve">. Interviews with 36 transgender youth who attended a multi-disciplinary gender-affirming health clinic found that most participants had felt that </w:t>
      </w:r>
      <w:r w:rsidRPr="00D62854">
        <w:t>having access to medical intervention</w:t>
      </w:r>
      <w:r>
        <w:t xml:space="preserve">, </w:t>
      </w:r>
      <w:r w:rsidRPr="00755650">
        <w:t xml:space="preserve">professional support </w:t>
      </w:r>
      <w:r>
        <w:t xml:space="preserve">and </w:t>
      </w:r>
      <w:r w:rsidRPr="00755650">
        <w:t xml:space="preserve">assistance in coping with their </w:t>
      </w:r>
      <w:r>
        <w:t>GD at a dedicated clinic a positive experience</w:t>
      </w:r>
      <w:r w:rsidRPr="00755650">
        <w:t>.</w:t>
      </w:r>
      <w:r>
        <w:t xml:space="preserve"> Individuals also reported</w:t>
      </w:r>
      <w:r w:rsidRPr="00D62854">
        <w:t xml:space="preserve"> improved overall wellbeing, including feelings of greater happiness, better mental health or better functioning at school</w:t>
      </w:r>
      <w:r>
        <w:t xml:space="preserve"> </w:t>
      </w:r>
      <w:r>
        <w:fldChar w:fldCharType="begin">
          <w:fldData xml:space="preserve">PEVuZE5vdGU+PENpdGU+PEF1dGhvcj5QdWxsZW4gU2Fuc2ZhY29uPC9BdXRob3I+PFllYXI+MjAx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</w:fldData>
        </w:fldChar>
      </w:r>
      <w:r>
        <w:instrText xml:space="preserve"> ADDIN EN.CITE </w:instrText>
      </w:r>
      <w:r>
        <w:fldChar w:fldCharType="begin">
          <w:fldData xml:space="preserve">PEVuZE5vdGU+PENpdGU+PEF1dGhvcj5QdWxsZW4gU2Fuc2ZhY29uPC9BdXRob3I+PFllYXI+MjAx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</w:fldData>
        </w:fldChar>
      </w:r>
      <w:r>
        <w:instrText xml:space="preserve"> ADDIN EN.CITE.DATA </w:instrText>
      </w:r>
      <w:r>
        <w:fldChar w:fldCharType="end"/>
      </w:r>
      <w:r>
        <w:fldChar w:fldCharType="separate"/>
      </w:r>
      <w:r>
        <w:rPr>
          <w:noProof/>
        </w:rPr>
        <w:t>(109)</w:t>
      </w:r>
      <w:r>
        <w:fldChar w:fldCharType="end"/>
      </w:r>
      <w:r>
        <w:t xml:space="preserve">. Focus groups with eight attendees who had attended a six-day residential camp for gender-diverse adolescents facilitated by gender-diverse young adults found that this environment </w:t>
      </w:r>
      <w:r w:rsidRPr="006F0FA8">
        <w:t>allowed the</w:t>
      </w:r>
      <w:r>
        <w:t xml:space="preserve"> young people</w:t>
      </w:r>
      <w:r w:rsidRPr="006F0FA8">
        <w:t xml:space="preserve"> to further their communication skills and process some of the traumati</w:t>
      </w:r>
      <w:r>
        <w:t>s</w:t>
      </w:r>
      <w:r w:rsidRPr="006F0FA8">
        <w:t>ing experiences they faced in their lives</w:t>
      </w:r>
      <w:r>
        <w:t xml:space="preserve"> </w:t>
      </w:r>
      <w:r>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instrText xml:space="preserve"> ADDIN EN.CITE </w:instrText>
      </w:r>
      <w:r>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instrText xml:space="preserve"> ADDIN EN.CITE.DATA </w:instrText>
      </w:r>
      <w:r>
        <w:fldChar w:fldCharType="end"/>
      </w:r>
      <w:r>
        <w:fldChar w:fldCharType="separate"/>
      </w:r>
      <w:r>
        <w:rPr>
          <w:noProof/>
        </w:rPr>
        <w:t>(110)</w:t>
      </w:r>
      <w:r>
        <w:fldChar w:fldCharType="end"/>
      </w:r>
      <w:r>
        <w:t>.</w:t>
      </w:r>
    </w:p>
    <w:p w14:paraId="2EA60E17" w14:textId="77777777" w:rsidR="00C03D61" w:rsidRDefault="00C03D61" w:rsidP="00C03D61">
      <w:pPr>
        <w:pStyle w:val="Heading3"/>
      </w:pPr>
      <w:bookmarkStart w:id="76" w:name="_Toc157385341"/>
      <w:r>
        <w:t xml:space="preserve">Parent/carer </w:t>
      </w:r>
      <w:proofErr w:type="gramStart"/>
      <w:r>
        <w:t>focused</w:t>
      </w:r>
      <w:bookmarkEnd w:id="76"/>
      <w:proofErr w:type="gramEnd"/>
    </w:p>
    <w:p w14:paraId="337764E5" w14:textId="6EA516EE" w:rsidR="00C03D61" w:rsidRDefault="00C03D61" w:rsidP="00C03D61">
      <w:r>
        <w:t xml:space="preserve">A study involving 11 parents/carers of gender-diverse youth who attended an 11-month psychology-informed support group </w:t>
      </w:r>
      <w:r>
        <w:fldChar w:fldCharType="begin">
          <w:fldData xml:space="preserve">PEVuZE5vdGU+PENpdGU+PEF1dGhvcj5DYWxkYXJlcmE8L0F1dGhvcj48WWVhcj4yMDIxPC9ZZWFy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</w:fldData>
        </w:fldChar>
      </w:r>
      <w:r>
        <w:instrText xml:space="preserve"> ADDIN EN.CITE </w:instrText>
      </w:r>
      <w:r>
        <w:fldChar w:fldCharType="begin">
          <w:fldData xml:space="preserve">PEVuZE5vdGU+PENpdGU+PEF1dGhvcj5DYWxkYXJlcmE8L0F1dGhvcj48WWVhcj4yMDIxPC9ZZWFy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</w:fldData>
        </w:fldChar>
      </w:r>
      <w:r>
        <w:instrText xml:space="preserve"> ADDIN EN.CITE.DATA </w:instrText>
      </w:r>
      <w:r>
        <w:fldChar w:fldCharType="end"/>
      </w:r>
      <w:r>
        <w:fldChar w:fldCharType="separate"/>
      </w:r>
      <w:r>
        <w:rPr>
          <w:noProof/>
        </w:rPr>
        <w:t>(111)</w:t>
      </w:r>
      <w:r>
        <w:fldChar w:fldCharType="end"/>
      </w:r>
      <w:r>
        <w:t xml:space="preserve"> found, based on the post-programme evaluation, that attendees reported an improved </w:t>
      </w:r>
      <w:r w:rsidRPr="007704A0">
        <w:t xml:space="preserve">capacity </w:t>
      </w:r>
      <w:r>
        <w:t xml:space="preserve">to </w:t>
      </w:r>
      <w:r w:rsidRPr="007704A0">
        <w:t>empathis</w:t>
      </w:r>
      <w:r>
        <w:t>e</w:t>
      </w:r>
      <w:r w:rsidRPr="007704A0">
        <w:t xml:space="preserve"> with their children</w:t>
      </w:r>
      <w:r>
        <w:t>. This led to</w:t>
      </w:r>
      <w:r w:rsidRPr="007704A0">
        <w:t xml:space="preserve"> </w:t>
      </w:r>
      <w:r>
        <w:t xml:space="preserve">the parents/carers </w:t>
      </w:r>
      <w:r w:rsidRPr="007704A0">
        <w:t xml:space="preserve">supporting </w:t>
      </w:r>
      <w:r>
        <w:t xml:space="preserve">their children </w:t>
      </w:r>
      <w:r w:rsidRPr="007704A0">
        <w:t>and having achieved a deeper</w:t>
      </w:r>
      <w:r>
        <w:t xml:space="preserve"> </w:t>
      </w:r>
      <w:r w:rsidRPr="007704A0">
        <w:t>understanding of gender diversity and of their children’s need for love and support.</w:t>
      </w:r>
    </w:p>
    <w:p w14:paraId="4E6D9FF9" w14:textId="77777777" w:rsidR="00C03D61" w:rsidRPr="007704A0" w:rsidRDefault="00C03D61" w:rsidP="00C03D61"/>
    <w:p w14:paraId="0666652F" w14:textId="77777777" w:rsidR="00C03D61" w:rsidRPr="00E47C73" w:rsidRDefault="00C03D61" w:rsidP="00C03D61">
      <w:pPr>
        <w:rPr>
          <w:b/>
          <w:bCs/>
          <w:i/>
          <w:iCs/>
        </w:rPr>
      </w:pPr>
      <w:r>
        <w:t xml:space="preserve">The study earlier referred to that involved a nine-week structured youth group </w:t>
      </w:r>
      <w:r>
        <w:fldChar w:fldCharType="begin">
          <w:fldData xml:space="preserve">PEVuZE5vdGU+PENpdGU+PEF1dGhvcj5EYXZpZHNvbjwvQXV0aG9yPjxZZWFyPjIwMTk8L1llYXI+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</w:fldData>
        </w:fldChar>
      </w:r>
      <w:r>
        <w:instrText xml:space="preserve"> ADDIN EN.CITE </w:instrText>
      </w:r>
      <w:r>
        <w:fldChar w:fldCharType="begin">
          <w:fldData xml:space="preserve">PEVuZE5vdGU+PENpdGU+PEF1dGhvcj5EYXZpZHNvbjwvQXV0aG9yPjxZZWFyPjIwMTk8L1llYXI+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</w:fldData>
        </w:fldChar>
      </w:r>
      <w:r>
        <w:instrText xml:space="preserve"> ADDIN EN.CITE.DATA </w:instrText>
      </w:r>
      <w:r>
        <w:fldChar w:fldCharType="end"/>
      </w:r>
      <w:r>
        <w:fldChar w:fldCharType="separate"/>
      </w:r>
      <w:r>
        <w:rPr>
          <w:noProof/>
        </w:rPr>
        <w:t>(108)</w:t>
      </w:r>
      <w:r>
        <w:fldChar w:fldCharType="end"/>
      </w:r>
      <w:r>
        <w:t xml:space="preserve"> also surveyed the parents/carers of attendees. </w:t>
      </w:r>
      <w:r w:rsidRPr="00E47C73">
        <w:t xml:space="preserve">The parents </w:t>
      </w:r>
      <w:r>
        <w:t>reported</w:t>
      </w:r>
      <w:r w:rsidRPr="00E47C73">
        <w:t xml:space="preserve"> that their children felt less alone and that their confidence had improved after attending the group</w:t>
      </w:r>
      <w:r w:rsidRPr="00E47C73">
        <w:rPr>
          <w:b/>
          <w:bCs/>
          <w:i/>
          <w:iCs/>
        </w:rPr>
        <w:t>.</w:t>
      </w:r>
    </w:p>
    <w:p w14:paraId="21447433" w14:textId="77777777" w:rsidR="00C03D61" w:rsidRDefault="00C03D61" w:rsidP="00C03D61">
      <w:pPr>
        <w:pStyle w:val="Heading3"/>
      </w:pPr>
      <w:bookmarkStart w:id="77" w:name="_Toc157385342"/>
      <w:r>
        <w:t>Societal impact</w:t>
      </w:r>
      <w:bookmarkEnd w:id="77"/>
    </w:p>
    <w:p w14:paraId="5A2A7DE0" w14:textId="77777777" w:rsidR="00C03D61" w:rsidRDefault="00C03D61" w:rsidP="00C03D61">
      <w:r>
        <w:t xml:space="preserve">Only one study incorporated societal impact into the design of its research. In this study </w:t>
      </w:r>
      <w:r>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instrText xml:space="preserve"> ADDIN EN.CITE </w:instrText>
      </w:r>
      <w:r>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instrText xml:space="preserve"> ADDIN EN.CITE.DATA </w:instrText>
      </w:r>
      <w:r>
        <w:fldChar w:fldCharType="end"/>
      </w:r>
      <w:r>
        <w:fldChar w:fldCharType="separate"/>
      </w:r>
      <w:r>
        <w:rPr>
          <w:noProof/>
        </w:rPr>
        <w:t>(110)</w:t>
      </w:r>
      <w:r>
        <w:fldChar w:fldCharType="end"/>
      </w:r>
      <w:r>
        <w:t>, a residential camp for LGBTQ youth was deliberately designed to be held at the campus of a university attendees were likely to consider attending after high school. C</w:t>
      </w:r>
      <w:r w:rsidRPr="003A3DE1">
        <w:t>ampus faculty, staff and students were primarily the coordinators</w:t>
      </w:r>
      <w:r>
        <w:t xml:space="preserve"> of the camp.  Focus groups with the coordinators</w:t>
      </w:r>
      <w:r w:rsidRPr="003A3DE1">
        <w:t xml:space="preserve">, </w:t>
      </w:r>
      <w:r>
        <w:t>found that</w:t>
      </w:r>
      <w:r w:rsidRPr="003A3DE1">
        <w:t xml:space="preserve"> </w:t>
      </w:r>
      <w:r>
        <w:t xml:space="preserve">they had become </w:t>
      </w:r>
      <w:r w:rsidRPr="003A3DE1">
        <w:t>more educated about LGBTQ issues</w:t>
      </w:r>
      <w:r>
        <w:t xml:space="preserve">, and carried this education back to the university environment. In </w:t>
      </w:r>
      <w:proofErr w:type="gramStart"/>
      <w:r>
        <w:t>addition</w:t>
      </w:r>
      <w:proofErr w:type="gramEnd"/>
      <w:r>
        <w:t xml:space="preserve"> the </w:t>
      </w:r>
      <w:r w:rsidRPr="003A3DE1">
        <w:t xml:space="preserve">peer counsellors, who were university students, played a key role in facilitating </w:t>
      </w:r>
      <w:r>
        <w:t>camp attendees’</w:t>
      </w:r>
      <w:r w:rsidRPr="003A3DE1">
        <w:t xml:space="preserve"> development of confidence</w:t>
      </w:r>
      <w:r>
        <w:t xml:space="preserve"> </w:t>
      </w:r>
      <w:r w:rsidRPr="003A3DE1">
        <w:t>and resilience</w:t>
      </w:r>
      <w:r>
        <w:t xml:space="preserve"> and provided role models for their life at the university.</w:t>
      </w:r>
    </w:p>
    <w:p w14:paraId="2B2BE0CE" w14:textId="77777777" w:rsidR="00C03D61" w:rsidRPr="004F3595" w:rsidRDefault="00C03D61" w:rsidP="00C03D61">
      <w:pPr>
        <w:pStyle w:val="Heading3"/>
      </w:pPr>
      <w:bookmarkStart w:id="78" w:name="_Toc157385343"/>
      <w:r>
        <w:t>Key attributes of successful interventions</w:t>
      </w:r>
      <w:bookmarkEnd w:id="78"/>
    </w:p>
    <w:p w14:paraId="4D5BFDED" w14:textId="614FA3CF" w:rsidR="00C03D61" w:rsidRPr="004E227C" w:rsidRDefault="00C03D61" w:rsidP="00C03D61">
      <w:pPr>
        <w:rPr>
          <w:b/>
          <w:bCs/>
          <w:i/>
          <w:iCs/>
          <w:lang w:eastAsia="en-NZ"/>
        </w:rPr>
      </w:pPr>
      <w:r w:rsidRPr="00595D6F">
        <w:rPr>
          <w:lang w:eastAsia="en-NZ"/>
        </w:rPr>
        <w:t xml:space="preserve">All studies itemised </w:t>
      </w:r>
      <w:r>
        <w:rPr>
          <w:lang w:eastAsia="en-NZ"/>
        </w:rPr>
        <w:t xml:space="preserve">the </w:t>
      </w:r>
      <w:r w:rsidRPr="00595D6F">
        <w:rPr>
          <w:lang w:eastAsia="en-NZ"/>
        </w:rPr>
        <w:t xml:space="preserve">key attributes that contributed to </w:t>
      </w:r>
      <w:r>
        <w:rPr>
          <w:lang w:eastAsia="en-NZ"/>
        </w:rPr>
        <w:t xml:space="preserve">the </w:t>
      </w:r>
      <w:r w:rsidRPr="00595D6F">
        <w:rPr>
          <w:lang w:eastAsia="en-NZ"/>
        </w:rPr>
        <w:t xml:space="preserve">positive impact of </w:t>
      </w:r>
      <w:r>
        <w:rPr>
          <w:lang w:eastAsia="en-NZ"/>
        </w:rPr>
        <w:t xml:space="preserve">an </w:t>
      </w:r>
      <w:r w:rsidRPr="00595D6F">
        <w:rPr>
          <w:lang w:eastAsia="en-NZ"/>
        </w:rPr>
        <w:t>intervention for participants.</w:t>
      </w:r>
      <w:r>
        <w:rPr>
          <w:lang w:eastAsia="en-NZ"/>
        </w:rPr>
        <w:t xml:space="preserve"> These included </w:t>
      </w:r>
      <w:r w:rsidRPr="00E907CB">
        <w:rPr>
          <w:lang w:eastAsia="en-NZ"/>
        </w:rPr>
        <w:t>a safe and welcoming space</w:t>
      </w:r>
      <w:r>
        <w:rPr>
          <w:lang w:eastAsia="en-NZ"/>
        </w:rPr>
        <w:t>; activities and p</w:t>
      </w:r>
      <w:r w:rsidRPr="00520E49">
        <w:rPr>
          <w:lang w:eastAsia="en-NZ"/>
        </w:rPr>
        <w:t xml:space="preserve">ractices </w:t>
      </w:r>
      <w:r>
        <w:rPr>
          <w:lang w:eastAsia="en-NZ"/>
        </w:rPr>
        <w:t xml:space="preserve">that </w:t>
      </w:r>
      <w:r w:rsidRPr="00520E49">
        <w:rPr>
          <w:lang w:eastAsia="en-NZ"/>
        </w:rPr>
        <w:t>encouraged body kindness and awareness</w:t>
      </w:r>
      <w:r>
        <w:rPr>
          <w:lang w:eastAsia="en-NZ"/>
        </w:rPr>
        <w:t xml:space="preserve"> </w:t>
      </w:r>
      <w:r>
        <w:rPr>
          <w:lang w:eastAsia="en-NZ"/>
        </w:rPr>
        <w:fldChar w:fldCharType="begin"/>
      </w:r>
      <w:r>
        <w:rPr>
          <w:lang w:eastAsia="en-NZ"/>
        </w:rPr>
        <w:instrText xml:space="preserve"> ADDIN EN.CITE &lt;EndNote&gt;&lt;Cite&gt;&lt;Author&gt;Bluth&lt;/Author&gt;&lt;Year&gt;2023&lt;/Year&gt;&lt;RecNum&gt;63&lt;/RecNum&gt;&lt;DisplayText&gt;(107)&lt;/DisplayText&gt;&lt;record&gt;&lt;rec-number&gt;63&lt;/rec-number&gt;&lt;foreign-keys&gt;&lt;key app="EN" db-id="sp9evz2552apdee2rt2v2v9ga5t0sfzvrfpr" timestamp="1701290976"&gt;63&lt;/key&gt;&lt;/foreign-keys&gt;&lt;ref-type name="Journal Article"&gt;17&lt;/ref-type&gt;&lt;contributors&gt;&lt;authors&gt;&lt;author&gt;Bluth, K.&lt;/author&gt;&lt;author&gt;Lathren, C.&lt;/author&gt;&lt;author&gt;Clepper-Faith, M.&lt;/author&gt;&lt;author&gt;Larson, L. M.&lt;/author&gt;&lt;author&gt;Ogunbamowo, D. O.&lt;/author&gt;&lt;author&gt;Pflum, S.&lt;/author&gt;&lt;/authors&gt;&lt;/contributors&gt;&lt;titles&gt;&lt;title&gt;Improving Mental Health Among Transgender Adolescents: Implementing Mindful Self-Compassion for Teens&lt;/title&gt;&lt;secondary-title&gt;Journal of Adolescent Research&lt;/secondary-title&gt;&lt;/titles&gt;&lt;pages&gt;271-302&lt;/pages&gt;&lt;volume&gt;38&lt;/volume&gt;&lt;number&gt;2&lt;/number&gt;&lt;keywords&gt;&lt;keyword&gt;adolescents&lt;/keyword&gt;&lt;keyword&gt;gender expansive&lt;/keyword&gt;&lt;keyword&gt;mental health&lt;/keyword&gt;&lt;keyword&gt;mindfulness&lt;/keyword&gt;&lt;keyword&gt;self-compassion&lt;/keyword&gt;&lt;keyword&gt;transgender&lt;/keyword&gt;&lt;keyword&gt;adolescent&lt;/keyword&gt;&lt;keyword&gt;article&lt;/keyword&gt;&lt;keyword&gt;Canada&lt;/keyword&gt;&lt;keyword&gt;controlled study&lt;/keyword&gt;&lt;keyword&gt;data analysis&lt;/keyword&gt;&lt;keyword&gt;feasibility study&lt;/keyword&gt;&lt;keyword&gt;female&lt;/keyword&gt;&lt;keyword&gt;follow up&lt;/keyword&gt;&lt;keyword&gt;friend&lt;/keyword&gt;&lt;keyword&gt;human&lt;/keyword&gt;&lt;keyword&gt;interview&lt;/keyword&gt;&lt;keyword&gt;LGBTQIA+ people&lt;/keyword&gt;&lt;keyword&gt;male&lt;/keyword&gt;&lt;keyword&gt;quantitative analysis&lt;/keyword&gt;&lt;/keywords&gt;&lt;dates&gt;&lt;year&gt;2023&lt;/year&gt;&lt;/dates&gt;&lt;work-type&gt;Article&lt;/work-type&gt;&lt;urls&gt;&lt;related-urls&gt;&lt;url&gt;https://www.scopus.com/inward/record.uri?eid=2-s2.0-85122098264&amp;amp;doi=10.1177%2f07435584211062126&amp;amp;partnerID=40&amp;amp;md5=736932e62449bf1f9d6ceea9b86d1a3c&lt;/url&gt;&lt;/related-urls&gt;&lt;/urls&gt;&lt;electronic-resource-num&gt;10.1177/07435584211062126&lt;/electronic-resource-num&gt;&lt;remote-database-name&gt;Scopus&lt;/remote-database-name&gt;&lt;/record&gt;&lt;/Cite&gt;&lt;/EndNote&gt;</w:instrText>
      </w:r>
      <w:r>
        <w:rPr>
          <w:lang w:eastAsia="en-NZ"/>
        </w:rPr>
        <w:fldChar w:fldCharType="separate"/>
      </w:r>
      <w:r>
        <w:rPr>
          <w:noProof/>
          <w:lang w:eastAsia="en-NZ"/>
        </w:rPr>
        <w:t>(107)</w:t>
      </w:r>
      <w:r>
        <w:rPr>
          <w:lang w:eastAsia="en-NZ"/>
        </w:rPr>
        <w:fldChar w:fldCharType="end"/>
      </w:r>
      <w:r>
        <w:rPr>
          <w:lang w:eastAsia="en-NZ"/>
        </w:rPr>
        <w:t xml:space="preserve">; </w:t>
      </w:r>
      <w:r w:rsidRPr="004E227C">
        <w:rPr>
          <w:lang w:eastAsia="en-NZ"/>
        </w:rPr>
        <w:t>opportunit</w:t>
      </w:r>
      <w:r>
        <w:rPr>
          <w:lang w:eastAsia="en-NZ"/>
        </w:rPr>
        <w:t>ies to</w:t>
      </w:r>
      <w:r w:rsidRPr="004E227C">
        <w:rPr>
          <w:lang w:eastAsia="en-NZ"/>
        </w:rPr>
        <w:t xml:space="preserve"> shar</w:t>
      </w:r>
      <w:r>
        <w:rPr>
          <w:lang w:eastAsia="en-NZ"/>
        </w:rPr>
        <w:t>e</w:t>
      </w:r>
      <w:r w:rsidRPr="004E227C">
        <w:rPr>
          <w:lang w:eastAsia="en-NZ"/>
        </w:rPr>
        <w:t xml:space="preserve"> experiences and </w:t>
      </w:r>
      <w:r>
        <w:rPr>
          <w:lang w:eastAsia="en-NZ"/>
        </w:rPr>
        <w:t xml:space="preserve">learning alongside others in a similar situation </w:t>
      </w:r>
      <w:r>
        <w:rPr>
          <w:lang w:eastAsia="en-NZ"/>
        </w:rPr>
        <w:fldChar w:fldCharType="begin">
          <w:fldData xml:space="preserve">PEVuZE5vdGU+PENpdGU+PEF1dGhvcj5DYWxkYXJlcmE8L0F1dGhvcj48WWVhcj4yMDIxPC9ZZWFy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</w:fldData>
        </w:fldChar>
      </w:r>
      <w:r>
        <w:rPr>
          <w:lang w:eastAsia="en-NZ"/>
        </w:rPr>
        <w:instrText xml:space="preserve"> ADDIN EN.CITE </w:instrText>
      </w:r>
      <w:r>
        <w:rPr>
          <w:lang w:eastAsia="en-NZ"/>
        </w:rPr>
        <w:fldChar w:fldCharType="begin">
          <w:fldData xml:space="preserve">PEVuZE5vdGU+PENpdGU+PEF1dGhvcj5DYWxkYXJlcmE8L0F1dGhvcj48WWVhcj4yMDIxPC9ZZWFy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</w:fldData>
        </w:fldChar>
      </w:r>
      <w:r>
        <w:rPr>
          <w:lang w:eastAsia="en-NZ"/>
        </w:rPr>
        <w:instrText xml:space="preserve"> ADDIN EN.CITE.DATA </w:instrText>
      </w:r>
      <w:r>
        <w:rPr>
          <w:lang w:eastAsia="en-NZ"/>
        </w:rPr>
      </w:r>
      <w:r>
        <w:rPr>
          <w:lang w:eastAsia="en-NZ"/>
        </w:rPr>
        <w:fldChar w:fldCharType="end"/>
      </w:r>
      <w:r>
        <w:rPr>
          <w:lang w:eastAsia="en-NZ"/>
        </w:rPr>
      </w:r>
      <w:r>
        <w:rPr>
          <w:lang w:eastAsia="en-NZ"/>
        </w:rPr>
        <w:fldChar w:fldCharType="separate"/>
      </w:r>
      <w:r>
        <w:rPr>
          <w:noProof/>
          <w:lang w:eastAsia="en-NZ"/>
        </w:rPr>
        <w:t>(111)</w:t>
      </w:r>
      <w:r>
        <w:rPr>
          <w:lang w:eastAsia="en-NZ"/>
        </w:rPr>
        <w:fldChar w:fldCharType="end"/>
      </w:r>
      <w:r>
        <w:rPr>
          <w:lang w:eastAsia="en-NZ"/>
        </w:rPr>
        <w:t xml:space="preserve">, </w:t>
      </w:r>
      <w:r>
        <w:rPr>
          <w:lang w:eastAsia="en-NZ"/>
        </w:rPr>
        <w:fldChar w:fldCharType="begin"/>
      </w:r>
      <w:r>
        <w:rPr>
          <w:lang w:eastAsia="en-NZ"/>
        </w:rPr>
        <w:instrText xml:space="preserve"> ADDIN EN.CITE &lt;EndNote&gt;&lt;Cite&gt;&lt;Author&gt;Dangaltcheva&lt;/Author&gt;&lt;Year&gt;2021&lt;/Year&gt;&lt;RecNum&gt;558&lt;/RecNum&gt;&lt;DisplayText&gt;(112)&lt;/DisplayText&gt;&lt;record&gt;&lt;rec-number&gt;558&lt;/rec-number&gt;&lt;foreign-keys&gt;&lt;key app="EN" db-id="ss90s2zv1pwrsxedrrnpdadx2e9te0dxr5fr" timestamp="1695345836"&gt;558&lt;/key&gt;&lt;/foreign-keys&gt;&lt;ref-type name="Journal Article"&gt;17&lt;/ref-type&gt;&lt;contributors&gt;&lt;authors&gt;&lt;author&gt;Dangaltcheva, Antonia&lt;/author&gt;&lt;author&gt;Booth, Chris&lt;/author&gt;&lt;author&gt;Moretti, Marlene M.&lt;/author&gt;&lt;/authors&gt;&lt;/contributors&gt;&lt;titles&gt;&lt;title&gt;Transforming Connections: A Trauma-Informed and Attachment-Based Program to Promote Sensitive Parenting of Trans and Gender Non-conforming Youth&lt;/title&gt;&lt;secondary-title&gt;Frontiers in psychology&lt;/secondary-title&gt;&lt;/titles&gt;&lt;periodical&gt;&lt;full-title&gt;Frontiers in Psychology&lt;/full-title&gt;&lt;/periodical&gt;&lt;pages&gt;643823&lt;/pages&gt;&lt;volume&gt;12&lt;/volume&gt;&lt;section&gt;Dangaltcheva, Antonia. Psychology Department, Simon Fraser University, Burnaby, BC, Canada.&amp;#xD;Booth, Chris. Maples Adolescent Treatment Centre, Vancouver, BC, Canada.&amp;#xD;Moretti, Marlene M. Psychology Department, Simon Fraser University, Burnaby, BC, Canada.&lt;/section&gt;&lt;dates&gt;&lt;year&gt;2021&lt;/year&gt;&lt;/dates&gt;&lt;pub-location&gt;Switzerland&lt;/pub-location&gt;&lt;isbn&gt;1664-1078&lt;/isbn&gt;&lt;urls&gt;&lt;related-urls&gt;&lt;url&gt;http://ovidsp.ovid.com/ovidweb.cgi?T=JS&amp;amp;PAGE=reference&amp;amp;D=pmnm6&amp;amp;NEWS=N&amp;amp;AN=34381395&lt;/url&gt;&lt;/related-urls&gt;&lt;/urls&gt;&lt;electronic-resource-num&gt;https://dx.doi.org/10.3389/fpsyg.2021.643823&lt;/electronic-resource-num&gt;&lt;remote-database-name&gt;Ovid MEDLINE(R) PubMed-not-MEDLINE &amp;lt;2021&amp;gt;&lt;/remote-database-name&gt;&lt;access-date&gt;20210726//&lt;/access-date&gt;&lt;/record&gt;&lt;/Cite&gt;&lt;/EndNote&gt;</w:instrText>
      </w:r>
      <w:r>
        <w:rPr>
          <w:lang w:eastAsia="en-NZ"/>
        </w:rPr>
        <w:fldChar w:fldCharType="separate"/>
      </w:r>
      <w:r>
        <w:rPr>
          <w:noProof/>
          <w:lang w:eastAsia="en-NZ"/>
        </w:rPr>
        <w:t>(112)</w:t>
      </w:r>
      <w:r>
        <w:rPr>
          <w:lang w:eastAsia="en-NZ"/>
        </w:rPr>
        <w:fldChar w:fldCharType="end"/>
      </w:r>
      <w:r>
        <w:rPr>
          <w:lang w:eastAsia="en-NZ"/>
        </w:rPr>
        <w:t>; enabling the</w:t>
      </w:r>
      <w:r w:rsidRPr="00D06761">
        <w:rPr>
          <w:lang w:eastAsia="en-NZ"/>
        </w:rPr>
        <w:t xml:space="preserve"> form</w:t>
      </w:r>
      <w:r>
        <w:rPr>
          <w:lang w:eastAsia="en-NZ"/>
        </w:rPr>
        <w:t>ation of</w:t>
      </w:r>
      <w:r w:rsidRPr="00D06761">
        <w:rPr>
          <w:lang w:eastAsia="en-NZ"/>
        </w:rPr>
        <w:t xml:space="preserve"> trusted peer relationships</w:t>
      </w:r>
      <w:r>
        <w:rPr>
          <w:lang w:eastAsia="en-NZ"/>
        </w:rPr>
        <w:t xml:space="preserve"> </w:t>
      </w:r>
      <w:r>
        <w:rPr>
          <w:lang w:eastAsia="en-NZ"/>
        </w:rPr>
        <w:fldChar w:fldCharType="begin">
          <w:fldData xml:space="preserve">PEVuZE5vdGU+PENpdGU+PEF1dGhvcj5EYXZpZHNvbjwvQXV0aG9yPjxZZWFyPjIwMTk8L1llYXI+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</w:fldData>
        </w:fldChar>
      </w:r>
      <w:r>
        <w:rPr>
          <w:lang w:eastAsia="en-NZ"/>
        </w:rPr>
        <w:instrText xml:space="preserve"> ADDIN EN.CITE </w:instrText>
      </w:r>
      <w:r>
        <w:rPr>
          <w:lang w:eastAsia="en-NZ"/>
        </w:rPr>
        <w:fldChar w:fldCharType="begin">
          <w:fldData xml:space="preserve">PEVuZE5vdGU+PENpdGU+PEF1dGhvcj5EYXZpZHNvbjwvQXV0aG9yPjxZZWFyPjIwMTk8L1llYXI+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</w:fldData>
        </w:fldChar>
      </w:r>
      <w:r>
        <w:rPr>
          <w:lang w:eastAsia="en-NZ"/>
        </w:rPr>
        <w:instrText xml:space="preserve"> ADDIN EN.CITE.DATA </w:instrText>
      </w:r>
      <w:r>
        <w:rPr>
          <w:lang w:eastAsia="en-NZ"/>
        </w:rPr>
      </w:r>
      <w:r>
        <w:rPr>
          <w:lang w:eastAsia="en-NZ"/>
        </w:rPr>
        <w:fldChar w:fldCharType="end"/>
      </w:r>
      <w:r>
        <w:rPr>
          <w:lang w:eastAsia="en-NZ"/>
        </w:rPr>
      </w:r>
      <w:r>
        <w:rPr>
          <w:lang w:eastAsia="en-NZ"/>
        </w:rPr>
        <w:fldChar w:fldCharType="separate"/>
      </w:r>
      <w:r>
        <w:rPr>
          <w:noProof/>
          <w:lang w:eastAsia="en-NZ"/>
        </w:rPr>
        <w:t>(108)</w:t>
      </w:r>
      <w:r>
        <w:rPr>
          <w:lang w:eastAsia="en-NZ"/>
        </w:rPr>
        <w:fldChar w:fldCharType="end"/>
      </w:r>
      <w:r>
        <w:rPr>
          <w:lang w:eastAsia="en-NZ"/>
        </w:rPr>
        <w:t>;</w:t>
      </w:r>
      <w:r w:rsidRPr="004C42FA">
        <w:rPr>
          <w:lang w:eastAsia="en-NZ"/>
        </w:rPr>
        <w:t xml:space="preserve"> group </w:t>
      </w:r>
      <w:r>
        <w:rPr>
          <w:lang w:eastAsia="en-NZ"/>
        </w:rPr>
        <w:t>meetings that were scheduled at the right time for a family; having an established</w:t>
      </w:r>
      <w:r>
        <w:rPr>
          <w:sz w:val="12"/>
          <w:szCs w:val="12"/>
        </w:rPr>
        <w:t xml:space="preserve"> </w:t>
      </w:r>
      <w:r>
        <w:rPr>
          <w:lang w:eastAsia="en-NZ"/>
        </w:rPr>
        <w:t>g</w:t>
      </w:r>
      <w:r w:rsidRPr="006D4157">
        <w:rPr>
          <w:lang w:eastAsia="en-NZ"/>
        </w:rPr>
        <w:t xml:space="preserve">ender-affirming </w:t>
      </w:r>
      <w:r>
        <w:rPr>
          <w:lang w:eastAsia="en-NZ"/>
        </w:rPr>
        <w:t xml:space="preserve">approach, </w:t>
      </w:r>
      <w:r w:rsidRPr="006D4157">
        <w:rPr>
          <w:lang w:eastAsia="en-NZ"/>
        </w:rPr>
        <w:t>policies and practices</w:t>
      </w:r>
      <w:r>
        <w:rPr>
          <w:lang w:eastAsia="en-NZ"/>
        </w:rPr>
        <w:t xml:space="preserve"> </w:t>
      </w:r>
      <w:r>
        <w:rPr>
          <w:lang w:eastAsia="en-NZ"/>
        </w:rPr>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rPr>
          <w:lang w:eastAsia="en-NZ"/>
        </w:rPr>
        <w:instrText xml:space="preserve"> ADDIN EN.CITE </w:instrText>
      </w:r>
      <w:r>
        <w:rPr>
          <w:lang w:eastAsia="en-NZ"/>
        </w:rPr>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rPr>
          <w:lang w:eastAsia="en-NZ"/>
        </w:rPr>
        <w:instrText xml:space="preserve"> ADDIN EN.CITE.DATA </w:instrText>
      </w:r>
      <w:r>
        <w:rPr>
          <w:lang w:eastAsia="en-NZ"/>
        </w:rPr>
      </w:r>
      <w:r>
        <w:rPr>
          <w:lang w:eastAsia="en-NZ"/>
        </w:rPr>
        <w:fldChar w:fldCharType="end"/>
      </w:r>
      <w:r>
        <w:rPr>
          <w:lang w:eastAsia="en-NZ"/>
        </w:rPr>
      </w:r>
      <w:r>
        <w:rPr>
          <w:lang w:eastAsia="en-NZ"/>
        </w:rPr>
        <w:fldChar w:fldCharType="separate"/>
      </w:r>
      <w:r>
        <w:rPr>
          <w:noProof/>
          <w:lang w:eastAsia="en-NZ"/>
        </w:rPr>
        <w:t>(110)</w:t>
      </w:r>
      <w:r>
        <w:rPr>
          <w:lang w:eastAsia="en-NZ"/>
        </w:rPr>
        <w:fldChar w:fldCharType="end"/>
      </w:r>
      <w:r>
        <w:rPr>
          <w:lang w:eastAsia="en-NZ"/>
        </w:rPr>
        <w:t xml:space="preserve">, </w:t>
      </w:r>
      <w:r>
        <w:rPr>
          <w:lang w:eastAsia="en-NZ"/>
        </w:rPr>
        <w:fldChar w:fldCharType="begin">
          <w:fldData xml:space="preserve">PEVuZE5vdGU+PENpdGU+PEF1dGhvcj5QdWxsZW4gU2Fuc2ZhY29uPC9BdXRob3I+PFllYXI+MjAx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</w:fldData>
        </w:fldChar>
      </w:r>
      <w:r>
        <w:rPr>
          <w:lang w:eastAsia="en-NZ"/>
        </w:rPr>
        <w:instrText xml:space="preserve"> ADDIN EN.CITE </w:instrText>
      </w:r>
      <w:r>
        <w:rPr>
          <w:lang w:eastAsia="en-NZ"/>
        </w:rPr>
        <w:fldChar w:fldCharType="begin">
          <w:fldData xml:space="preserve">PEVuZE5vdGU+PENpdGU+PEF1dGhvcj5QdWxsZW4gU2Fuc2ZhY29uPC9BdXRob3I+PFllYXI+MjAx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</w:fldData>
        </w:fldChar>
      </w:r>
      <w:r>
        <w:rPr>
          <w:lang w:eastAsia="en-NZ"/>
        </w:rPr>
        <w:instrText xml:space="preserve"> ADDIN EN.CITE.DATA </w:instrText>
      </w:r>
      <w:r>
        <w:rPr>
          <w:lang w:eastAsia="en-NZ"/>
        </w:rPr>
      </w:r>
      <w:r>
        <w:rPr>
          <w:lang w:eastAsia="en-NZ"/>
        </w:rPr>
        <w:fldChar w:fldCharType="end"/>
      </w:r>
      <w:r>
        <w:rPr>
          <w:lang w:eastAsia="en-NZ"/>
        </w:rPr>
      </w:r>
      <w:r>
        <w:rPr>
          <w:lang w:eastAsia="en-NZ"/>
        </w:rPr>
        <w:fldChar w:fldCharType="separate"/>
      </w:r>
      <w:r>
        <w:rPr>
          <w:noProof/>
          <w:lang w:eastAsia="en-NZ"/>
        </w:rPr>
        <w:t>(109)</w:t>
      </w:r>
      <w:r>
        <w:rPr>
          <w:lang w:eastAsia="en-NZ"/>
        </w:rPr>
        <w:fldChar w:fldCharType="end"/>
      </w:r>
      <w:r>
        <w:rPr>
          <w:lang w:eastAsia="en-NZ"/>
        </w:rPr>
        <w:t>;</w:t>
      </w:r>
      <w:r w:rsidRPr="00657723">
        <w:rPr>
          <w:sz w:val="12"/>
          <w:szCs w:val="12"/>
        </w:rPr>
        <w:t xml:space="preserve"> </w:t>
      </w:r>
      <w:r>
        <w:rPr>
          <w:sz w:val="12"/>
          <w:szCs w:val="12"/>
        </w:rPr>
        <w:t xml:space="preserve"> </w:t>
      </w:r>
      <w:r w:rsidRPr="00F201C5">
        <w:rPr>
          <w:lang w:eastAsia="en-NZ"/>
        </w:rPr>
        <w:t xml:space="preserve">and </w:t>
      </w:r>
      <w:r>
        <w:rPr>
          <w:lang w:eastAsia="en-NZ"/>
        </w:rPr>
        <w:t>timing at a c</w:t>
      </w:r>
      <w:r w:rsidRPr="00657723">
        <w:rPr>
          <w:lang w:eastAsia="en-NZ"/>
        </w:rPr>
        <w:t xml:space="preserve">ritical juncture of </w:t>
      </w:r>
      <w:r>
        <w:rPr>
          <w:lang w:eastAsia="en-NZ"/>
        </w:rPr>
        <w:t xml:space="preserve">development </w:t>
      </w:r>
      <w:r>
        <w:rPr>
          <w:lang w:eastAsia="en-NZ"/>
        </w:rPr>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rPr>
          <w:lang w:eastAsia="en-NZ"/>
        </w:rPr>
        <w:instrText xml:space="preserve"> ADDIN EN.CITE </w:instrText>
      </w:r>
      <w:r>
        <w:rPr>
          <w:lang w:eastAsia="en-NZ"/>
        </w:rPr>
        <w:fldChar w:fldCharType="begin">
          <w:fldData xml:space="preserve">PEVuZE5vdGU+PENpdGU+PEF1dGhvcj5XZWluaGFyZHQ8L0F1dGhvcj48WWVhcj4yMDIxPC9ZZWFy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</w:fldData>
        </w:fldChar>
      </w:r>
      <w:r>
        <w:rPr>
          <w:lang w:eastAsia="en-NZ"/>
        </w:rPr>
        <w:instrText xml:space="preserve"> ADDIN EN.CITE.DATA </w:instrText>
      </w:r>
      <w:r>
        <w:rPr>
          <w:lang w:eastAsia="en-NZ"/>
        </w:rPr>
      </w:r>
      <w:r>
        <w:rPr>
          <w:lang w:eastAsia="en-NZ"/>
        </w:rPr>
        <w:fldChar w:fldCharType="end"/>
      </w:r>
      <w:r>
        <w:rPr>
          <w:lang w:eastAsia="en-NZ"/>
        </w:rPr>
      </w:r>
      <w:r>
        <w:rPr>
          <w:lang w:eastAsia="en-NZ"/>
        </w:rPr>
        <w:fldChar w:fldCharType="separate"/>
      </w:r>
      <w:r>
        <w:rPr>
          <w:noProof/>
          <w:lang w:eastAsia="en-NZ"/>
        </w:rPr>
        <w:t>(110)</w:t>
      </w:r>
      <w:r>
        <w:rPr>
          <w:lang w:eastAsia="en-NZ"/>
        </w:rPr>
        <w:fldChar w:fldCharType="end"/>
      </w:r>
      <w:r>
        <w:rPr>
          <w:lang w:eastAsia="en-NZ"/>
        </w:rPr>
        <w:t xml:space="preserve">. </w:t>
      </w:r>
    </w:p>
    <w:p w14:paraId="3E0A2B35" w14:textId="2413A54A" w:rsidR="00C03D61" w:rsidRDefault="00C03D61" w:rsidP="00C03D61">
      <w:pPr>
        <w:rPr>
          <w:lang w:eastAsia="en-NZ"/>
        </w:rPr>
        <w:sectPr w:rsidR="00C03D61" w:rsidSect="0062447B">
          <w:pgSz w:w="11907" w:h="16834" w:code="9"/>
          <w:pgMar w:top="1418" w:right="1701" w:bottom="1134" w:left="1843" w:header="567" w:footer="425" w:gutter="284"/>
          <w:cols w:space="720"/>
          <w:docGrid w:linePitch="286"/>
        </w:sectPr>
      </w:pPr>
    </w:p>
    <w:p w14:paraId="4672057A" w14:textId="77777777" w:rsidR="00164A3E" w:rsidRPr="00687652" w:rsidRDefault="00164A3E" w:rsidP="00164A3E">
      <w:pPr>
        <w:pStyle w:val="Heading1"/>
        <w:jc w:val="both"/>
        <w:rPr>
          <w:rFonts w:eastAsiaTheme="majorEastAsia"/>
        </w:rPr>
      </w:pPr>
      <w:bookmarkStart w:id="79" w:name="_Toc157385344"/>
      <w:bookmarkStart w:id="80" w:name="_Toc164782030"/>
      <w:r w:rsidRPr="00687652">
        <w:rPr>
          <w:rFonts w:eastAsiaTheme="majorEastAsia"/>
        </w:rPr>
        <w:t>Legislation and Governance</w:t>
      </w:r>
      <w:bookmarkEnd w:id="79"/>
      <w:bookmarkEnd w:id="80"/>
    </w:p>
    <w:p w14:paraId="480D6AF4" w14:textId="77777777" w:rsidR="00C03D61" w:rsidRDefault="00C03D61" w:rsidP="00C03D61">
      <w:pPr>
        <w:pStyle w:val="Heading2"/>
        <w:jc w:val="both"/>
      </w:pPr>
      <w:bookmarkStart w:id="81" w:name="_Toc157385345"/>
      <w:bookmarkStart w:id="82" w:name="_Toc164782031"/>
      <w:r>
        <w:t>International context</w:t>
      </w:r>
      <w:bookmarkEnd w:id="81"/>
      <w:bookmarkEnd w:id="82"/>
    </w:p>
    <w:p w14:paraId="45CCF5B2" w14:textId="621CECC1" w:rsidR="00C03D61" w:rsidRDefault="00C03D61" w:rsidP="00C03D61">
      <w:r>
        <w:t>Suppressing</w:t>
      </w:r>
      <w:r w:rsidRPr="00687652">
        <w:t xml:space="preserve"> puberty as part of gender</w:t>
      </w:r>
      <w:r>
        <w:t>-</w:t>
      </w:r>
      <w:r w:rsidRPr="00687652">
        <w:t>affirming health</w:t>
      </w:r>
      <w:r>
        <w:t xml:space="preserve"> </w:t>
      </w:r>
      <w:r w:rsidRPr="00687652">
        <w:t xml:space="preserve">care </w:t>
      </w:r>
      <w:r>
        <w:t xml:space="preserve">for gender-dysphoric adolescents </w:t>
      </w:r>
      <w:r w:rsidRPr="00687652">
        <w:t>was first advocated in 1996</w:t>
      </w:r>
      <w:r>
        <w:t xml:space="preserve"> </w:t>
      </w:r>
      <w:r w:rsidRPr="00687652">
        <w:fldChar w:fldCharType="begin"/>
      </w:r>
      <w:r>
        <w:instrText xml:space="preserve"> ADDIN EN.CITE &lt;EndNote&gt;&lt;Cite&gt;&lt;Author&gt;Gooren&lt;/Author&gt;&lt;Year&gt;1996&lt;/Year&gt;&lt;RecNum&gt;63&lt;/RecNum&gt;&lt;DisplayText&gt;(113)&lt;/DisplayText&gt;&lt;record&gt;&lt;rec-number&gt;63&lt;/rec-number&gt;&lt;foreign-keys&gt;&lt;key app="EN" db-id="ss90s2zv1pwrsxedrrnpdadx2e9te0dxr5fr" timestamp="1692755981"&gt;63&lt;/key&gt;&lt;/foreign-keys&gt;&lt;ref-type name="Journal Article"&gt;17&lt;/ref-type&gt;&lt;contributors&gt;&lt;authors&gt;&lt;author&gt;Gooren, Louis&lt;/author&gt;&lt;author&gt;Delemarre-van de Waal, Henriette&lt;/author&gt;&lt;/authors&gt;&lt;/contributors&gt;&lt;titles&gt;&lt;title&gt;The Feasibility of Endocrine Interventions in Juvenile Transsexuals&lt;/title&gt;&lt;secondary-title&gt;Journal of Psychology &amp;amp; Human Sexuality&lt;/secondary-title&gt;&lt;/titles&gt;&lt;periodical&gt;&lt;full-title&gt;Journal of Psychology &amp;amp; Human Sexuality&lt;/full-title&gt;&lt;/periodical&gt;&lt;pages&gt;69-74&lt;/pages&gt;&lt;volume&gt;8&lt;/volume&gt;&lt;number&gt;4&lt;/number&gt;&lt;dates&gt;&lt;year&gt;1996&lt;/year&gt;&lt;pub-dates&gt;&lt;date&gt;1996/08/25&lt;/date&gt;&lt;/pub-dates&gt;&lt;/dates&gt;&lt;publisher&gt;Taylor &amp;amp; Francis&lt;/publisher&gt;&lt;isbn&gt;0890-7064&lt;/isbn&gt;&lt;urls&gt;&lt;related-urls&gt;&lt;url&gt;https://doi.org/10.1300/J056v08n04_05&lt;/url&gt;&lt;/related-urls&gt;&lt;/urls&gt;&lt;electronic-resource-num&gt;10.1300/J056v08n04_05&lt;/electronic-resource-num&gt;&lt;/record&gt;&lt;/Cite&gt;&lt;/EndNote&gt;</w:instrText>
      </w:r>
      <w:r w:rsidRPr="00687652">
        <w:fldChar w:fldCharType="separate"/>
      </w:r>
      <w:r>
        <w:rPr>
          <w:noProof/>
        </w:rPr>
        <w:t>(113)</w:t>
      </w:r>
      <w:r w:rsidRPr="00687652">
        <w:fldChar w:fldCharType="end"/>
      </w:r>
      <w:r w:rsidRPr="00687652">
        <w:t xml:space="preserve">. However, use </w:t>
      </w:r>
      <w:r>
        <w:t xml:space="preserve">of this intervention </w:t>
      </w:r>
      <w:r w:rsidRPr="00687652">
        <w:t>remained uncommon until the Dutch Protocol</w:t>
      </w:r>
      <w:r>
        <w:rPr>
          <w:rStyle w:val="FootnoteReference"/>
          <w:szCs w:val="22"/>
        </w:rPr>
        <w:footnoteReference w:id="22"/>
      </w:r>
      <w:r w:rsidRPr="00687652">
        <w:t xml:space="preserve"> became more widely adopted in the mid</w:t>
      </w:r>
      <w:r>
        <w:t>-</w:t>
      </w:r>
      <w:r w:rsidRPr="00687652">
        <w:t xml:space="preserve">2000s </w:t>
      </w:r>
      <w:r w:rsidRPr="00687652">
        <w:fldChar w:fldCharType="begin"/>
      </w:r>
      <w:r>
        <w:instrText xml:space="preserve"> ADDIN EN.CITE &lt;EndNote&gt;&lt;Cite&gt;&lt;Author&gt;Delemarre-van de Waal&lt;/Author&gt;&lt;Year&gt;2006&lt;/Year&gt;&lt;RecNum&gt;64&lt;/RecNum&gt;&lt;DisplayText&gt;(114)&lt;/DisplayText&gt;&lt;record&gt;&lt;rec-number&gt;64&lt;/rec-number&gt;&lt;foreign-keys&gt;&lt;key app="EN" db-id="ss90s2zv1pwrsxedrrnpdadx2e9te0dxr5fr" timestamp="1692762121"&gt;64&lt;/key&gt;&lt;/foreign-keys&gt;&lt;ref-type name="Journal Article"&gt;17&lt;/ref-type&gt;&lt;contributors&gt;&lt;authors&gt;&lt;author&gt;Delemarre-van de Waal, Henriette A&lt;/author&gt;&lt;author&gt;Cohen-Kettenis, Peggy T&lt;/author&gt;&lt;/authors&gt;&lt;/contributors&gt;&lt;titles&gt;&lt;title&gt;Clinical management of gender identity disorder in adolescents: a protocol on psychological and paediatric endocrinology aspectsThis paper was presented at the 4th Ferring Pharmaceuticals International Paediatric Endocrinology Symposium, Paris (2006). Ferring Pharmaceuticals has supported the publication of these proceedings&lt;/title&gt;&lt;secondary-title&gt;European Journal of Endocrinology&lt;/secondary-title&gt;&lt;/titles&gt;&lt;periodical&gt;&lt;full-title&gt;European Journal of Endocrinology&lt;/full-title&gt;&lt;/periodical&gt;&lt;pages&gt;S131-S137&lt;/pages&gt;&lt;volume&gt;155&lt;/volume&gt;&lt;number&gt;Supplement_1&lt;/number&gt;&lt;dates&gt;&lt;year&gt;2006&lt;/year&gt;&lt;/dates&gt;&lt;isbn&gt;0804-4643&lt;/isbn&gt;&lt;urls&gt;&lt;related-urls&gt;&lt;url&gt;https://doi.org/10.1530/eje.1.02231&lt;/url&gt;&lt;url&gt;https://academic.oup.com/ejendo/article-abstract/155/Supplement_1/S131/6695708?redirectedFrom=fulltext&lt;/url&gt;&lt;/related-urls&gt;&lt;/urls&gt;&lt;electronic-resource-num&gt;10.1530/eje.1.02231&lt;/electronic-resource-num&gt;&lt;access-date&gt;8/23/2023&lt;/access-date&gt;&lt;/record&gt;&lt;/Cite&gt;&lt;/EndNote&gt;</w:instrText>
      </w:r>
      <w:r w:rsidRPr="00687652">
        <w:fldChar w:fldCharType="separate"/>
      </w:r>
      <w:r>
        <w:rPr>
          <w:noProof/>
        </w:rPr>
        <w:t>(114)</w:t>
      </w:r>
      <w:r w:rsidRPr="00687652">
        <w:fldChar w:fldCharType="end"/>
      </w:r>
      <w:r>
        <w:t>. P</w:t>
      </w:r>
      <w:r w:rsidRPr="00687652">
        <w:t>arental or guardian consent</w:t>
      </w:r>
      <w:r>
        <w:t xml:space="preserve"> is required</w:t>
      </w:r>
      <w:r w:rsidRPr="00687652">
        <w:t>. Managing</w:t>
      </w:r>
      <w:r>
        <w:t xml:space="preserve"> use of the intervention, and accommodating </w:t>
      </w:r>
      <w:r w:rsidRPr="00687652">
        <w:t xml:space="preserve">changing views toward the rights of </w:t>
      </w:r>
      <w:r>
        <w:t xml:space="preserve">minor </w:t>
      </w:r>
      <w:r w:rsidRPr="00687652">
        <w:t xml:space="preserve">adolescents to consent </w:t>
      </w:r>
      <w:r>
        <w:t>(</w:t>
      </w:r>
      <w:r w:rsidRPr="00687652">
        <w:t>or not consent</w:t>
      </w:r>
      <w:r>
        <w:t>)</w:t>
      </w:r>
      <w:r w:rsidRPr="00687652">
        <w:t xml:space="preserve"> to medical treatment as they develop greater </w:t>
      </w:r>
      <w:r>
        <w:t>autonomy has</w:t>
      </w:r>
      <w:r w:rsidRPr="00687652">
        <w:t xml:space="preserve"> </w:t>
      </w:r>
      <w:r>
        <w:t>necessitated</w:t>
      </w:r>
      <w:r w:rsidRPr="00687652">
        <w:t xml:space="preserve"> </w:t>
      </w:r>
      <w:r>
        <w:t xml:space="preserve">the development of </w:t>
      </w:r>
      <w:r w:rsidRPr="00687652">
        <w:t xml:space="preserve">legislative and governance arrangements for access to puberty blockers in many countries. </w:t>
      </w:r>
      <w:r>
        <w:t>These arrangements are broad and varied.</w:t>
      </w:r>
    </w:p>
    <w:p w14:paraId="3B141693" w14:textId="77777777" w:rsidR="00C6624A" w:rsidRDefault="00C6624A" w:rsidP="00C03D61"/>
    <w:p w14:paraId="62FA8C72" w14:textId="0AB3A420" w:rsidR="00C03D61" w:rsidRDefault="00C03D61" w:rsidP="00C03D61">
      <w:r>
        <w:t xml:space="preserve">One legislative example has involved the concept of </w:t>
      </w:r>
      <w:r w:rsidRPr="00687652">
        <w:t>Gillick competence</w:t>
      </w:r>
      <w:r>
        <w:t>.</w:t>
      </w:r>
      <w:r>
        <w:rPr>
          <w:rStyle w:val="FootnoteReference"/>
          <w:szCs w:val="22"/>
        </w:rPr>
        <w:footnoteReference w:id="23"/>
      </w:r>
      <w:r w:rsidRPr="00687652">
        <w:t xml:space="preserve"> </w:t>
      </w:r>
      <w:r>
        <w:t xml:space="preserve">A court’s assessment of </w:t>
      </w:r>
      <w:r w:rsidRPr="00687652">
        <w:t xml:space="preserve">Gillick competence is binding in England and Wales, and </w:t>
      </w:r>
      <w:r>
        <w:t xml:space="preserve">this </w:t>
      </w:r>
      <w:r w:rsidRPr="00687652">
        <w:t xml:space="preserve">has been adopted to varying extents in Australia, Canada and New Zealand </w:t>
      </w:r>
      <w:r w:rsidRPr="00687652">
        <w:fldChar w:fldCharType="begin">
          <w:fldData xml:space="preserve">PEVuZE5vdGU+PENpdGU+PEF1dGhvcj5Hcmltd29vZDwvQXV0aG9yPjxZZWFyPjIwMDk8L1llYXI+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</w:fldData>
        </w:fldChar>
      </w:r>
      <w:r>
        <w:instrText xml:space="preserve"> ADDIN EN.CITE </w:instrText>
      </w:r>
      <w:r>
        <w:fldChar w:fldCharType="begin">
          <w:fldData xml:space="preserve">PEVuZE5vdGU+PENpdGU+PEF1dGhvcj5Hcmltd29vZDwvQXV0aG9yPjxZZWFyPjIwMDk8L1llYXI+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</w:fldData>
        </w:fldChar>
      </w:r>
      <w:r>
        <w:instrText xml:space="preserve"> ADDIN EN.CITE.DATA </w:instrText>
      </w:r>
      <w:r>
        <w:fldChar w:fldCharType="end"/>
      </w:r>
      <w:r w:rsidRPr="00687652">
        <w:fldChar w:fldCharType="separate"/>
      </w:r>
      <w:r>
        <w:rPr>
          <w:noProof/>
        </w:rPr>
        <w:t>(115, 116)</w:t>
      </w:r>
      <w:r w:rsidRPr="00687652">
        <w:fldChar w:fldCharType="end"/>
      </w:r>
      <w:r w:rsidRPr="00687652">
        <w:t>.</w:t>
      </w:r>
      <w:r w:rsidRPr="00687652">
        <w:rPr>
          <w:color w:val="202122"/>
          <w:szCs w:val="21"/>
          <w:shd w:val="clear" w:color="auto" w:fill="FFFFFF"/>
        </w:rPr>
        <w:t xml:space="preserve"> </w:t>
      </w:r>
      <w:r w:rsidRPr="00687652">
        <w:t xml:space="preserve">In medical situations where there is a dispute between </w:t>
      </w:r>
      <w:r>
        <w:t xml:space="preserve">an </w:t>
      </w:r>
      <w:r w:rsidRPr="00687652">
        <w:t xml:space="preserve">adolescent, </w:t>
      </w:r>
      <w:r>
        <w:t xml:space="preserve">their </w:t>
      </w:r>
      <w:r w:rsidRPr="00687652">
        <w:t xml:space="preserve">parents or guardians and/or treating medical practitioners, court involvement may be required to determine </w:t>
      </w:r>
      <w:r>
        <w:t xml:space="preserve">whether </w:t>
      </w:r>
      <w:r w:rsidRPr="00687652">
        <w:t xml:space="preserve">the proposed medical treatment is in the child’s best interests </w:t>
      </w:r>
      <w:r w:rsidRPr="00687652">
        <w:fldChar w:fldCharType="begin"/>
      </w:r>
      <w:r>
        <w:instrText xml:space="preserve"> ADDIN EN.CITE &lt;EndNote&gt;&lt;Cite&gt;&lt;Author&gt;Ouliaris&lt;/Author&gt;&lt;Year&gt;2022&lt;/Year&gt;&lt;RecNum&gt;646&lt;/RecNum&gt;&lt;DisplayText&gt;(117)&lt;/DisplayText&gt;&lt;record&gt;&lt;rec-number&gt;646&lt;/rec-number&gt;&lt;foreign-keys&gt;&lt;key app="EN" db-id="29fv5dww0522suedzzlvd2anzswzx22ra0pz" timestamp="1699577603"&gt;646&lt;/key&gt;&lt;/foreign-keys&gt;&lt;ref-type name="Journal Article"&gt;17&lt;/ref-type&gt;&lt;contributors&gt;&lt;authors&gt;&lt;author&gt;Ouliaris, Calina&lt;/author&gt;&lt;/authors&gt;&lt;/contributors&gt;&lt;titles&gt;&lt;title&gt;Consent for treatment of gender dysphoria in minors: evolving clinical and legal frameworks&lt;/title&gt;&lt;secondary-title&gt;The Medical Journal of Australia&lt;/secondary-title&gt;&lt;/titles&gt;&lt;periodical&gt;&lt;full-title&gt;The Medical Journal of Australia&lt;/full-title&gt;&lt;/periodical&gt;&lt;pages&gt;230&lt;/pages&gt;&lt;volume&gt;216&lt;/volume&gt;&lt;number&gt;5&lt;/number&gt;&lt;dates&gt;&lt;year&gt;2022&lt;/year&gt;&lt;/dates&gt;&lt;urls&gt;&lt;/urls&gt;&lt;/record&gt;&lt;/Cite&gt;&lt;/EndNote&gt;</w:instrText>
      </w:r>
      <w:r w:rsidRPr="00687652">
        <w:fldChar w:fldCharType="separate"/>
      </w:r>
      <w:r>
        <w:rPr>
          <w:noProof/>
        </w:rPr>
        <w:t>(117)</w:t>
      </w:r>
      <w:r w:rsidRPr="00687652">
        <w:fldChar w:fldCharType="end"/>
      </w:r>
      <w:r w:rsidRPr="00687652">
        <w:t xml:space="preserve">.  </w:t>
      </w:r>
      <w:r>
        <w:t xml:space="preserve"> L</w:t>
      </w:r>
      <w:r w:rsidRPr="00687652">
        <w:t>egal directives about</w:t>
      </w:r>
      <w:r>
        <w:t xml:space="preserve"> the</w:t>
      </w:r>
      <w:r w:rsidRPr="00687652">
        <w:t xml:space="preserve"> prescription of puberty blockers control medical decision-making pathways for </w:t>
      </w:r>
      <w:r>
        <w:t>GD management</w:t>
      </w:r>
      <w:r w:rsidRPr="00687652">
        <w:t xml:space="preserve">. </w:t>
      </w:r>
      <w:r>
        <w:t>P</w:t>
      </w:r>
      <w:r w:rsidRPr="00687652">
        <w:t xml:space="preserve">harmaceutical and medical treatment regulatory authorities </w:t>
      </w:r>
      <w:r>
        <w:t xml:space="preserve">may </w:t>
      </w:r>
      <w:r w:rsidRPr="00687652">
        <w:t xml:space="preserve">also </w:t>
      </w:r>
      <w:r>
        <w:t xml:space="preserve">impose </w:t>
      </w:r>
      <w:r w:rsidRPr="00687652">
        <w:t xml:space="preserve">legally binding processes </w:t>
      </w:r>
      <w:r>
        <w:t>that</w:t>
      </w:r>
      <w:r w:rsidRPr="00687652">
        <w:t xml:space="preserve"> prescribers are required to adhere to. </w:t>
      </w:r>
    </w:p>
    <w:p w14:paraId="42C9BA9D" w14:textId="77777777" w:rsidR="00C6624A" w:rsidRDefault="00C6624A" w:rsidP="00C03D61"/>
    <w:p w14:paraId="40EAE900" w14:textId="77777777" w:rsidR="00C03D61" w:rsidRPr="00687652" w:rsidRDefault="00C03D61" w:rsidP="00C03D61">
      <w:r w:rsidRPr="00687652">
        <w:t xml:space="preserve">To provide a snapshot of </w:t>
      </w:r>
      <w:r>
        <w:t>current</w:t>
      </w:r>
      <w:r w:rsidRPr="00687652">
        <w:t xml:space="preserve"> legal</w:t>
      </w:r>
      <w:r>
        <w:t xml:space="preserve">, regulatory and </w:t>
      </w:r>
      <w:r w:rsidRPr="00687652">
        <w:t>governance arrangements</w:t>
      </w:r>
      <w:r>
        <w:t>,</w:t>
      </w:r>
      <w:r w:rsidRPr="00687652">
        <w:t xml:space="preserve"> a scan of various international approaches was carried out. Published and grey literature </w:t>
      </w:r>
      <w:r>
        <w:t>was</w:t>
      </w:r>
      <w:r w:rsidRPr="00687652">
        <w:t xml:space="preserve"> searched. Due to the </w:t>
      </w:r>
      <w:r>
        <w:t>multitude of</w:t>
      </w:r>
      <w:r w:rsidRPr="00687652">
        <w:t xml:space="preserve"> governance structures and funding systems </w:t>
      </w:r>
      <w:r>
        <w:t xml:space="preserve">for </w:t>
      </w:r>
      <w:r w:rsidRPr="00687652">
        <w:t xml:space="preserve">health care in </w:t>
      </w:r>
      <w:r>
        <w:t>various</w:t>
      </w:r>
      <w:r w:rsidRPr="00687652">
        <w:t xml:space="preserve"> countries</w:t>
      </w:r>
      <w:r>
        <w:t>,</w:t>
      </w:r>
      <w:r w:rsidRPr="00687652">
        <w:t xml:space="preserve"> it was difficult to </w:t>
      </w:r>
      <w:r>
        <w:t>produce</w:t>
      </w:r>
      <w:r w:rsidRPr="00687652">
        <w:t xml:space="preserve"> a comprehensive summary.  Many documents related to regulations and legislation were not in English</w:t>
      </w:r>
      <w:r>
        <w:t>; these have been excluded.</w:t>
      </w:r>
      <w:r>
        <w:rPr>
          <w:rStyle w:val="FootnoteReference"/>
          <w:szCs w:val="22"/>
        </w:rPr>
        <w:footnoteReference w:id="24"/>
      </w:r>
      <w:r w:rsidRPr="00687652">
        <w:t xml:space="preserve"> </w:t>
      </w:r>
      <w:r>
        <w:t>T</w:t>
      </w:r>
      <w:r w:rsidRPr="00687652">
        <w:t xml:space="preserve">he </w:t>
      </w:r>
      <w:r>
        <w:t>United States</w:t>
      </w:r>
      <w:r w:rsidRPr="00687652">
        <w:t>, Canada and Australia have many different legal and governance structures</w:t>
      </w:r>
      <w:r>
        <w:t>, because</w:t>
      </w:r>
      <w:r w:rsidRPr="00687652">
        <w:t xml:space="preserve"> nation</w:t>
      </w:r>
      <w:r>
        <w:t>al and provincial or state structures differ</w:t>
      </w:r>
      <w:r w:rsidRPr="00687652">
        <w:t>.</w:t>
      </w:r>
    </w:p>
    <w:p w14:paraId="13EE5681" w14:textId="77777777" w:rsidR="00C03D61" w:rsidRPr="00DC3717" w:rsidRDefault="00C03D61" w:rsidP="00C03D61">
      <w:pPr>
        <w:pStyle w:val="Heading3"/>
      </w:pPr>
      <w:bookmarkStart w:id="83" w:name="_Toc157385346"/>
      <w:r w:rsidRPr="00687652">
        <w:t>World Health Organi</w:t>
      </w:r>
      <w:r>
        <w:t>z</w:t>
      </w:r>
      <w:r w:rsidRPr="00687652">
        <w:t>ation</w:t>
      </w:r>
      <w:bookmarkEnd w:id="83"/>
      <w:r w:rsidRPr="00687652">
        <w:t xml:space="preserve"> </w:t>
      </w:r>
    </w:p>
    <w:p w14:paraId="39795C5E" w14:textId="77777777" w:rsidR="00C03D61" w:rsidRPr="00687652" w:rsidRDefault="00C03D61" w:rsidP="00C6624A">
      <w:pPr>
        <w:rPr>
          <w:shd w:val="clear" w:color="auto" w:fill="FFFFFF"/>
        </w:rPr>
      </w:pPr>
      <w:r w:rsidRPr="00687652">
        <w:rPr>
          <w:shd w:val="clear" w:color="auto" w:fill="FFFFFF"/>
        </w:rPr>
        <w:t>The World Health Organi</w:t>
      </w:r>
      <w:r>
        <w:rPr>
          <w:shd w:val="clear" w:color="auto" w:fill="FFFFFF"/>
        </w:rPr>
        <w:t>z</w:t>
      </w:r>
      <w:r w:rsidRPr="00687652">
        <w:rPr>
          <w:shd w:val="clear" w:color="auto" w:fill="FFFFFF"/>
        </w:rPr>
        <w:t>ation is in the process of developing a guideline on the health of transgender and gender diverse people</w:t>
      </w:r>
      <w:r>
        <w:rPr>
          <w:shd w:val="clear" w:color="auto" w:fill="FFFFFF"/>
        </w:rPr>
        <w:t>,</w:t>
      </w:r>
      <w:r w:rsidRPr="00687652">
        <w:rPr>
          <w:shd w:val="clear" w:color="auto" w:fill="FFFFFF"/>
        </w:rPr>
        <w:t xml:space="preserve"> includ</w:t>
      </w:r>
      <w:r>
        <w:rPr>
          <w:shd w:val="clear" w:color="auto" w:fill="FFFFFF"/>
        </w:rPr>
        <w:t xml:space="preserve">ing on </w:t>
      </w:r>
      <w:r w:rsidRPr="00687652">
        <w:rPr>
          <w:shd w:val="clear" w:color="auto" w:fill="FFFFFF"/>
        </w:rPr>
        <w:t xml:space="preserve">health policies and legal recognition of self-determined gender identity </w:t>
      </w:r>
      <w:r w:rsidRPr="00687652">
        <w:rPr>
          <w:shd w:val="clear" w:color="auto" w:fill="FFFFFF"/>
        </w:rPr>
        <w:fldChar w:fldCharType="begin"/>
      </w:r>
      <w:r>
        <w:rPr>
          <w:shd w:val="clear" w:color="auto" w:fill="FFFFFF"/>
        </w:rPr>
        <w:instrText xml:space="preserve"> ADDIN EN.CITE &lt;EndNote&gt;&lt;Cite&gt;&lt;Author&gt;WHO&lt;/Author&gt;&lt;Year&gt;2023&lt;/Year&gt;&lt;RecNum&gt;613&lt;/RecNum&gt;&lt;DisplayText&gt;(1)&lt;/DisplayText&gt;&lt;record&gt;&lt;rec-number&gt;613&lt;/rec-number&gt;&lt;foreign-keys&gt;&lt;key app="EN" db-id="29fv5dww0522suedzzlvd2anzswzx22ra0pz" timestamp="1698951524"&gt;613&lt;/key&gt;&lt;/foreign-keys&gt;&lt;ref-type name="Press Release"&gt;63&lt;/ref-type&gt;&lt;contributors&gt;&lt;authors&gt;&lt;author&gt;WHO,&lt;/author&gt;&lt;/authors&gt;&lt;secondary-authors&gt;&lt;author&gt;WHO&lt;/author&gt;&lt;/secondary-authors&gt;&lt;/contributors&gt;&lt;titles&gt;&lt;title&gt;WHO announces the development of a guideline on the health of trans and gender diverse people&lt;/title&gt;&lt;/titles&gt;&lt;dates&gt;&lt;year&gt;2023&lt;/year&gt;&lt;/dates&gt;&lt;publisher&gt;WHO&lt;/publisher&gt;&lt;urls&gt;&lt;related-urls&gt;&lt;url&gt;https://www.who.int/news/item/28-06-2023-who-announces-the-development-of-the-guideline-on-the-health-of-trans-and-gender-diverse-people&lt;/url&gt;&lt;/related-urls&gt;&lt;/urls&gt;&lt;/record&gt;&lt;/Cite&gt;&lt;/EndNote&gt;</w:instrText>
      </w:r>
      <w:r w:rsidRPr="00687652">
        <w:rPr>
          <w:shd w:val="clear" w:color="auto" w:fill="FFFFFF"/>
        </w:rPr>
        <w:fldChar w:fldCharType="separate"/>
      </w:r>
      <w:r>
        <w:rPr>
          <w:noProof/>
          <w:shd w:val="clear" w:color="auto" w:fill="FFFFFF"/>
        </w:rPr>
        <w:t>(1)</w:t>
      </w:r>
      <w:r w:rsidRPr="00687652">
        <w:rPr>
          <w:shd w:val="clear" w:color="auto" w:fill="FFFFFF"/>
        </w:rPr>
        <w:fldChar w:fldCharType="end"/>
      </w:r>
      <w:r w:rsidRPr="00687652">
        <w:rPr>
          <w:shd w:val="clear" w:color="auto" w:fill="FFFFFF"/>
        </w:rPr>
        <w:t>.</w:t>
      </w:r>
      <w:r>
        <w:rPr>
          <w:shd w:val="clear" w:color="auto" w:fill="FFFFFF"/>
        </w:rPr>
        <w:t xml:space="preserve"> While these are not legally binding, they may influence future governance and legal structures.</w:t>
      </w:r>
      <w:r w:rsidRPr="00687652">
        <w:rPr>
          <w:shd w:val="clear" w:color="auto" w:fill="FFFFFF"/>
        </w:rPr>
        <w:t xml:space="preserve"> </w:t>
      </w:r>
    </w:p>
    <w:p w14:paraId="7FD96340" w14:textId="77777777" w:rsidR="00C03D61" w:rsidRPr="00687652" w:rsidRDefault="00C03D61" w:rsidP="00C03D61">
      <w:pPr>
        <w:pStyle w:val="Heading3"/>
      </w:pPr>
      <w:bookmarkStart w:id="84" w:name="_Toc157385347"/>
      <w:r w:rsidRPr="00687652">
        <w:t>United Kingdom</w:t>
      </w:r>
      <w:bookmarkEnd w:id="84"/>
    </w:p>
    <w:p w14:paraId="51C19E09" w14:textId="250DF7BC" w:rsidR="00C03D61" w:rsidRPr="00687652" w:rsidRDefault="00C03D61" w:rsidP="00C6624A">
      <w:r>
        <w:t>The United Kingdom introduced n</w:t>
      </w:r>
      <w:r w:rsidRPr="006E2053">
        <w:t xml:space="preserve">ew legislative requirements </w:t>
      </w:r>
      <w:r>
        <w:t>in this area in 2020.</w:t>
      </w:r>
      <w:r>
        <w:rPr>
          <w:rStyle w:val="FootnoteReference"/>
          <w:szCs w:val="22"/>
        </w:rPr>
        <w:footnoteReference w:id="25"/>
      </w:r>
      <w:r w:rsidRPr="006E2053">
        <w:t xml:space="preserve"> </w:t>
      </w:r>
      <w:r w:rsidRPr="00687652">
        <w:t>The</w:t>
      </w:r>
      <w:r>
        <w:t>se require a multi-professional review group</w:t>
      </w:r>
      <w:r>
        <w:rPr>
          <w:rStyle w:val="FootnoteReference"/>
        </w:rPr>
        <w:footnoteReference w:id="26"/>
      </w:r>
      <w:r>
        <w:t xml:space="preserve"> to</w:t>
      </w:r>
      <w:r w:rsidRPr="00687652">
        <w:t xml:space="preserve"> review all cases being referred by </w:t>
      </w:r>
      <w:r>
        <w:t>GISs</w:t>
      </w:r>
      <w:r w:rsidRPr="00687652">
        <w:t xml:space="preserve"> to endocrine services</w:t>
      </w:r>
      <w:r>
        <w:t>,</w:t>
      </w:r>
      <w:r w:rsidRPr="00687652">
        <w:t xml:space="preserve"> and </w:t>
      </w:r>
      <w:r>
        <w:t xml:space="preserve">all cases to </w:t>
      </w:r>
      <w:r w:rsidRPr="00687652">
        <w:t>follow an interim clinical guidance specification. The interim specification for children and young people with gender incongruence</w:t>
      </w:r>
      <w:r w:rsidRPr="00687652" w:rsidDel="008A0BD7">
        <w:t xml:space="preserve"> </w:t>
      </w:r>
      <w:r>
        <w:t xml:space="preserve">was </w:t>
      </w:r>
      <w:r w:rsidRPr="00687652">
        <w:t xml:space="preserve">published by NHS England in June 2023 </w:t>
      </w:r>
      <w:r w:rsidRPr="00687652">
        <w:fldChar w:fldCharType="begin"/>
      </w:r>
      <w:r>
        <w:instrText xml:space="preserve"> ADDIN EN.CITE &lt;EndNote&gt;&lt;Cite&gt;&lt;Author&gt;NHS England&lt;/Author&gt;&lt;Year&gt;2023&lt;/Year&gt;&lt;RecNum&gt;615&lt;/RecNum&gt;&lt;DisplayText&gt;(119)&lt;/DisplayText&gt;&lt;record&gt;&lt;rec-number&gt;615&lt;/rec-number&gt;&lt;foreign-keys&gt;&lt;key app="EN" db-id="29fv5dww0522suedzzlvd2anzswzx22ra0pz" timestamp="1698951524"&gt;615&lt;/key&gt;&lt;/foreign-keys&gt;&lt;ref-type name="Report"&gt;27&lt;/ref-type&gt;&lt;contributors&gt;&lt;authors&gt;&lt;author&gt;NHS England,&lt;/author&gt;&lt;/authors&gt;&lt;/contributors&gt;&lt;titles&gt;&lt;title&gt;Interim specialist service for children and young people with gender incongruence&lt;/title&gt;&lt;/titles&gt;&lt;dates&gt;&lt;year&gt;2023&lt;/year&gt;&lt;/dates&gt;&lt;urls&gt;&lt;related-urls&gt;&lt;url&gt;https://www.england.nhs.uk/wp-content/uploads/2023/06/Interim-service-specification-for-Specialist-Gender-Incongruence-Services-for-Children-and-Young-People.pdf&lt;/url&gt;&lt;/related-urls&gt;&lt;/urls&gt;&lt;/record&gt;&lt;/Cite&gt;&lt;/EndNote&gt;</w:instrText>
      </w:r>
      <w:r w:rsidRPr="00687652">
        <w:fldChar w:fldCharType="separate"/>
      </w:r>
      <w:r>
        <w:rPr>
          <w:noProof/>
        </w:rPr>
        <w:t>(119)</w:t>
      </w:r>
      <w:r w:rsidRPr="00687652">
        <w:fldChar w:fldCharType="end"/>
      </w:r>
      <w:r w:rsidRPr="00687652">
        <w:t xml:space="preserve">. </w:t>
      </w:r>
      <w:r>
        <w:t>It requires t</w:t>
      </w:r>
      <w:r w:rsidRPr="00687652">
        <w:t>he ICD</w:t>
      </w:r>
      <w:r>
        <w:t>-</w:t>
      </w:r>
      <w:r w:rsidRPr="00687652">
        <w:t>11 diagnostic criteria to be followed</w:t>
      </w:r>
      <w:r>
        <w:t>,</w:t>
      </w:r>
      <w:r w:rsidRPr="00687652">
        <w:t xml:space="preserve"> and </w:t>
      </w:r>
      <w:r>
        <w:t xml:space="preserve">states that </w:t>
      </w:r>
      <w:r w:rsidRPr="00687652">
        <w:t xml:space="preserve">administration of puberty </w:t>
      </w:r>
      <w:r>
        <w:t>blockers</w:t>
      </w:r>
      <w:r w:rsidRPr="00687652">
        <w:t xml:space="preserve"> </w:t>
      </w:r>
      <w:r>
        <w:t xml:space="preserve">is not </w:t>
      </w:r>
      <w:r w:rsidRPr="00687652">
        <w:t>to be commenced before Tanner stage 2</w:t>
      </w:r>
      <w:r>
        <w:rPr>
          <w:rStyle w:val="FootnoteReference"/>
        </w:rPr>
        <w:footnoteReference w:id="27"/>
      </w:r>
      <w:r w:rsidRPr="00687652" w:rsidDel="00186125">
        <w:t xml:space="preserve"> </w:t>
      </w:r>
      <w:r w:rsidRPr="00687652">
        <w:rPr>
          <w:lang w:eastAsia="en-NZ"/>
        </w:rPr>
        <w:fldChar w:fldCharType="begin"/>
      </w:r>
      <w:r>
        <w:rPr>
          <w:lang w:eastAsia="en-NZ"/>
        </w:rPr>
        <w:instrText xml:space="preserve"> ADDIN EN.CITE &lt;EndNote&gt;&lt;Cite&gt;&lt;Author&gt;NHS England&lt;/Author&gt;&lt;Year&gt;2023&lt;/Year&gt;&lt;RecNum&gt;615&lt;/RecNum&gt;&lt;DisplayText&gt;(119)&lt;/DisplayText&gt;&lt;record&gt;&lt;rec-number&gt;615&lt;/rec-number&gt;&lt;foreign-keys&gt;&lt;key app="EN" db-id="29fv5dww0522suedzzlvd2anzswzx22ra0pz" timestamp="1698951524"&gt;615&lt;/key&gt;&lt;/foreign-keys&gt;&lt;ref-type name="Report"&gt;27&lt;/ref-type&gt;&lt;contributors&gt;&lt;authors&gt;&lt;author&gt;NHS England,&lt;/author&gt;&lt;/authors&gt;&lt;/contributors&gt;&lt;titles&gt;&lt;title&gt;Interim specialist service for children and young people with gender incongruence&lt;/title&gt;&lt;/titles&gt;&lt;dates&gt;&lt;year&gt;2023&lt;/year&gt;&lt;/dates&gt;&lt;urls&gt;&lt;related-urls&gt;&lt;url&gt;https://www.england.nhs.uk/wp-content/uploads/2023/06/Interim-service-specification-for-Specialist-Gender-Incongruence-Services-for-Children-and-Young-People.pdf&lt;/url&gt;&lt;/related-urls&gt;&lt;/urls&gt;&lt;/record&gt;&lt;/Cite&gt;&lt;/EndNote&gt;</w:instrText>
      </w:r>
      <w:r w:rsidRPr="00687652">
        <w:rPr>
          <w:lang w:eastAsia="en-NZ"/>
        </w:rPr>
        <w:fldChar w:fldCharType="separate"/>
      </w:r>
      <w:r>
        <w:rPr>
          <w:noProof/>
          <w:lang w:eastAsia="en-NZ"/>
        </w:rPr>
        <w:t>(119)</w:t>
      </w:r>
      <w:r w:rsidRPr="00687652">
        <w:rPr>
          <w:lang w:eastAsia="en-NZ"/>
        </w:rPr>
        <w:fldChar w:fldCharType="end"/>
      </w:r>
      <w:r w:rsidRPr="00687652">
        <w:t xml:space="preserve">. </w:t>
      </w:r>
      <w:r>
        <w:t>When considering the validity of c</w:t>
      </w:r>
      <w:r w:rsidRPr="00687652">
        <w:t>onsent for medical treatment</w:t>
      </w:r>
      <w:r>
        <w:t xml:space="preserve"> in the United Kingdom, practitioners</w:t>
      </w:r>
      <w:r w:rsidRPr="00687652">
        <w:t xml:space="preserve"> are directed to the General Medical Council guidance for decision</w:t>
      </w:r>
      <w:r>
        <w:t>-</w:t>
      </w:r>
      <w:r w:rsidRPr="00687652">
        <w:t xml:space="preserve">making and consent </w:t>
      </w:r>
      <w:r w:rsidRPr="00687652">
        <w:fldChar w:fldCharType="begin"/>
      </w:r>
      <w:r>
        <w:instrText xml:space="preserve"> ADDIN EN.CITE &lt;EndNote&gt;&lt;Cite&gt;&lt;Author&gt;General Medical Council&lt;/Author&gt;&lt;Year&gt;2020&lt;/Year&gt;&lt;RecNum&gt;606&lt;/RecNum&gt;&lt;DisplayText&gt;(121)&lt;/DisplayText&gt;&lt;record&gt;&lt;rec-number&gt;606&lt;/rec-number&gt;&lt;foreign-keys&gt;&lt;key app="EN" db-id="29fv5dww0522suedzzlvd2anzswzx22ra0pz" timestamp="1698787905"&gt;606&lt;/key&gt;&lt;/foreign-keys&gt;&lt;ref-type name="Electronic Article"&gt;43&lt;/ref-type&gt;&lt;contributors&gt;&lt;authors&gt;&lt;author&gt;General Medical Council,&lt;/author&gt;&lt;/authors&gt;&lt;/contributors&gt;&lt;titles&gt;&lt;title&gt;Guidance on professional standards and ethics for doctors. Decision making and consent&lt;/title&gt;&lt;/titles&gt;&lt;dates&gt;&lt;year&gt;2020&lt;/year&gt;&lt;/dates&gt;&lt;pub-location&gt;England&lt;/pub-location&gt;&lt;urls&gt;&lt;related-urls&gt;&lt;url&gt;https://www.gmc-uk.org/-/media/documents/updated-decision-making-and-consent-guidance-english-09_11_20_pdf-84176092.pdf?la=en&amp;amp;hash=4FC9D08017C5DAAD20801F04E34E616BCE060AAF&lt;/url&gt;&lt;/related-urls&gt;&lt;/urls&gt;&lt;/record&gt;&lt;/Cite&gt;&lt;/EndNote&gt;</w:instrText>
      </w:r>
      <w:r w:rsidRPr="00687652">
        <w:fldChar w:fldCharType="separate"/>
      </w:r>
      <w:r>
        <w:rPr>
          <w:noProof/>
        </w:rPr>
        <w:t>(121)</w:t>
      </w:r>
      <w:r w:rsidRPr="00687652">
        <w:fldChar w:fldCharType="end"/>
      </w:r>
      <w:r w:rsidRPr="00687652">
        <w:t xml:space="preserve">.  </w:t>
      </w:r>
      <w:r>
        <w:t>That guidance sets out people’s rights</w:t>
      </w:r>
      <w:r w:rsidDel="00E91DEA">
        <w:t xml:space="preserve"> </w:t>
      </w:r>
      <w:r>
        <w:t>to make health care decisions for themselves when their consent is affected by the law (‘</w:t>
      </w:r>
      <w:r w:rsidRPr="00E80AFD">
        <w:t>mental health or other legislation and by</w:t>
      </w:r>
      <w:r>
        <w:t xml:space="preserve"> </w:t>
      </w:r>
      <w:r w:rsidRPr="00E80AFD">
        <w:t>common law</w:t>
      </w:r>
      <w:r>
        <w:t xml:space="preserve"> </w:t>
      </w:r>
      <w:r w:rsidRPr="00E80AFD">
        <w:t>powers of the courts</w:t>
      </w:r>
      <w:r>
        <w:t>’ (such as the power to assess Gillick competence))</w:t>
      </w:r>
      <w:r w:rsidDel="00E91DEA">
        <w:t xml:space="preserve"> </w:t>
      </w:r>
      <w:r>
        <w:t>and advises medical practitioners to ‘</w:t>
      </w:r>
      <w:r w:rsidRPr="006D73E6">
        <w:t>be aware of what treatment is, and is not,</w:t>
      </w:r>
      <w:r>
        <w:t xml:space="preserve"> </w:t>
      </w:r>
      <w:r w:rsidRPr="006D73E6">
        <w:t>legally permissible</w:t>
      </w:r>
      <w:r>
        <w:t>’ (p. 38).</w:t>
      </w:r>
      <w:r>
        <w:rPr>
          <w:rStyle w:val="FootnoteReference"/>
        </w:rPr>
        <w:footnoteReference w:id="28"/>
      </w:r>
    </w:p>
    <w:p w14:paraId="0BD8AEFE" w14:textId="77777777" w:rsidR="00C03D61" w:rsidRPr="00687652" w:rsidRDefault="00C03D61" w:rsidP="00C03D61">
      <w:pPr>
        <w:pStyle w:val="Heading3"/>
      </w:pPr>
      <w:bookmarkStart w:id="85" w:name="_Toc157385348"/>
      <w:r w:rsidRPr="00687652">
        <w:t>Finland</w:t>
      </w:r>
      <w:bookmarkEnd w:id="85"/>
    </w:p>
    <w:p w14:paraId="12BDF315" w14:textId="23E5AC28" w:rsidR="00C03D61" w:rsidRPr="00687652" w:rsidRDefault="00C03D61" w:rsidP="00C6624A">
      <w:r w:rsidRPr="00687652">
        <w:t>Finland does not have any specific laws governing the provision of puberty blocker</w:t>
      </w:r>
      <w:r>
        <w:t>s</w:t>
      </w:r>
      <w:r w:rsidRPr="00687652">
        <w:t xml:space="preserve"> for </w:t>
      </w:r>
      <w:r>
        <w:t>GD</w:t>
      </w:r>
      <w:r w:rsidRPr="00687652">
        <w:t>. The Council for Choices in Health Care in Finland (COHERE Finland) provides governance of public health</w:t>
      </w:r>
      <w:r>
        <w:t xml:space="preserve"> </w:t>
      </w:r>
      <w:r w:rsidRPr="00687652">
        <w:t>care decision-making.  In 2020</w:t>
      </w:r>
      <w:r>
        <w:t>,</w:t>
      </w:r>
      <w:r w:rsidRPr="00687652">
        <w:t xml:space="preserve"> COHERE recommended </w:t>
      </w:r>
      <w:r>
        <w:t>‘</w:t>
      </w:r>
      <w:r w:rsidRPr="00687652">
        <w:t xml:space="preserve">the diagnostics of </w:t>
      </w:r>
      <w:r>
        <w:t>GD</w:t>
      </w:r>
      <w:r w:rsidRPr="00687652">
        <w:t>, the assessment of the need for medical treatments</w:t>
      </w:r>
      <w:r>
        <w:t>,</w:t>
      </w:r>
      <w:r w:rsidRPr="00687652">
        <w:t xml:space="preserve"> and the planning of their implementation are centralised by law to the multi-professional research clinics of Helsinki University Central Hospital (HUS) and Tampere University Hospital (TAYS)</w:t>
      </w:r>
      <w:r>
        <w:t>’</w:t>
      </w:r>
      <w:r w:rsidRPr="00687652">
        <w:t xml:space="preserve"> </w:t>
      </w:r>
      <w:r w:rsidRPr="00687652">
        <w:fldChar w:fldCharType="begin"/>
      </w:r>
      <w:r>
        <w:instrText xml:space="preserve"> ADDIN EN.CITE &lt;EndNote&gt;&lt;Cite&gt;&lt;Author&gt;COHERE Finland&lt;/Author&gt;&lt;Year&gt;2020&lt;/Year&gt;&lt;RecNum&gt;74&lt;/RecNum&gt;&lt;DisplayText&gt;(122)&lt;/DisplayText&gt;&lt;record&gt;&lt;rec-number&gt;74&lt;/rec-number&gt;&lt;foreign-keys&gt;&lt;key app="EN" db-id="ss90s2zv1pwrsxedrrnpdadx2e9te0dxr5fr" timestamp="1693182580"&gt;74&lt;/key&gt;&lt;/foreign-keys&gt;&lt;ref-type name="Report"&gt;27&lt;/ref-type&gt;&lt;contributors&gt;&lt;authors&gt;&lt;author&gt;COHERE Finland,&lt;/author&gt;&lt;/authors&gt;&lt;/contributors&gt;&lt;titles&gt;&lt;title&gt;Medical treatments for gender dysphoria that reduces functional capacity in transgender people – recommendation&lt;/title&gt;&lt;/titles&gt;&lt;dates&gt;&lt;year&gt;2020&lt;/year&gt;&lt;/dates&gt;&lt;urls&gt;&lt;related-urls&gt;&lt;url&gt;https://palveluvalikoima.fi/documents/1237350/22895838/Summary+transgender.pdf&lt;/url&gt;&lt;/related-urls&gt;&lt;/urls&gt;&lt;/record&gt;&lt;/Cite&gt;&lt;/EndNote&gt;</w:instrText>
      </w:r>
      <w:r w:rsidRPr="00687652">
        <w:fldChar w:fldCharType="separate"/>
      </w:r>
      <w:r>
        <w:rPr>
          <w:noProof/>
        </w:rPr>
        <w:t>(122)</w:t>
      </w:r>
      <w:r w:rsidRPr="00687652">
        <w:fldChar w:fldCharType="end"/>
      </w:r>
      <w:r w:rsidRPr="00687652">
        <w:t xml:space="preserve">. COHERE has adopted a recommendation on medical treatment methods for </w:t>
      </w:r>
      <w:r>
        <w:t>GD</w:t>
      </w:r>
      <w:r w:rsidRPr="00687652">
        <w:t xml:space="preserve">, but the updated summary </w:t>
      </w:r>
      <w:r>
        <w:t xml:space="preserve">within it identifies </w:t>
      </w:r>
      <w:r w:rsidRPr="00687652">
        <w:t>neither the DSM</w:t>
      </w:r>
      <w:r>
        <w:t>-</w:t>
      </w:r>
      <w:r w:rsidRPr="00687652">
        <w:t>5 nor the ICD-11 as</w:t>
      </w:r>
      <w:r w:rsidRPr="00687652" w:rsidDel="00235D72">
        <w:t xml:space="preserve"> </w:t>
      </w:r>
      <w:r w:rsidRPr="00687652">
        <w:t xml:space="preserve">endorsed diagnostic criteria </w:t>
      </w:r>
      <w:r w:rsidRPr="00687652">
        <w:fldChar w:fldCharType="begin"/>
      </w:r>
      <w:r>
        <w:instrText xml:space="preserve"> ADDIN EN.CITE &lt;EndNote&gt;&lt;Cite&gt;&lt;Author&gt;COHERE Finland&lt;/Author&gt;&lt;Year&gt;2020&lt;/Year&gt;&lt;RecNum&gt;74&lt;/RecNum&gt;&lt;DisplayText&gt;(122)&lt;/DisplayText&gt;&lt;record&gt;&lt;rec-number&gt;74&lt;/rec-number&gt;&lt;foreign-keys&gt;&lt;key app="EN" db-id="ss90s2zv1pwrsxedrrnpdadx2e9te0dxr5fr" timestamp="1693182580"&gt;74&lt;/key&gt;&lt;/foreign-keys&gt;&lt;ref-type name="Report"&gt;27&lt;/ref-type&gt;&lt;contributors&gt;&lt;authors&gt;&lt;author&gt;COHERE Finland,&lt;/author&gt;&lt;/authors&gt;&lt;/contributors&gt;&lt;titles&gt;&lt;title&gt;Medical treatments for gender dysphoria that reduces functional capacity in transgender people – recommendation&lt;/title&gt;&lt;/titles&gt;&lt;dates&gt;&lt;year&gt;2020&lt;/year&gt;&lt;/dates&gt;&lt;urls&gt;&lt;related-urls&gt;&lt;url&gt;https://palveluvalikoima.fi/documents/1237350/22895838/Summary+transgender.pdf&lt;/url&gt;&lt;/related-urls&gt;&lt;/urls&gt;&lt;/record&gt;&lt;/Cite&gt;&lt;/EndNote&gt;</w:instrText>
      </w:r>
      <w:r w:rsidRPr="00687652">
        <w:fldChar w:fldCharType="separate"/>
      </w:r>
      <w:r>
        <w:rPr>
          <w:noProof/>
        </w:rPr>
        <w:t>(122)</w:t>
      </w:r>
      <w:r w:rsidRPr="00687652">
        <w:fldChar w:fldCharType="end"/>
      </w:r>
      <w:r w:rsidRPr="00687652">
        <w:t xml:space="preserve">. </w:t>
      </w:r>
      <w:r>
        <w:t>The l</w:t>
      </w:r>
      <w:r w:rsidRPr="00687652">
        <w:t xml:space="preserve">egal age of </w:t>
      </w:r>
      <w:r>
        <w:t xml:space="preserve">adulthood </w:t>
      </w:r>
      <w:r w:rsidRPr="00687652">
        <w:t xml:space="preserve">is </w:t>
      </w:r>
      <w:r w:rsidRPr="00687652">
        <w:rPr>
          <w:lang w:eastAsia="en-NZ"/>
        </w:rPr>
        <w:t>18 years in Finland</w:t>
      </w:r>
      <w:r>
        <w:rPr>
          <w:lang w:eastAsia="en-NZ"/>
        </w:rPr>
        <w:t>.</w:t>
      </w:r>
      <w:r w:rsidRPr="00687652">
        <w:rPr>
          <w:lang w:eastAsia="en-NZ"/>
        </w:rPr>
        <w:t xml:space="preserve"> </w:t>
      </w:r>
      <w:r>
        <w:rPr>
          <w:lang w:eastAsia="en-NZ"/>
        </w:rPr>
        <w:t xml:space="preserve">The </w:t>
      </w:r>
      <w:r w:rsidRPr="00687652">
        <w:rPr>
          <w:lang w:eastAsia="en-NZ"/>
        </w:rPr>
        <w:t xml:space="preserve">initiation of hormonal interventions that alter sex characteristics may be considered before </w:t>
      </w:r>
      <w:r>
        <w:rPr>
          <w:lang w:eastAsia="en-NZ"/>
        </w:rPr>
        <w:t xml:space="preserve">a </w:t>
      </w:r>
      <w:r w:rsidRPr="00687652">
        <w:rPr>
          <w:lang w:eastAsia="en-NZ"/>
        </w:rPr>
        <w:t>person is 18 years of age only if it can be ascertained that their ident</w:t>
      </w:r>
      <w:r>
        <w:rPr>
          <w:lang w:eastAsia="en-NZ"/>
        </w:rPr>
        <w:t>ification</w:t>
      </w:r>
      <w:r w:rsidRPr="00687652">
        <w:rPr>
          <w:lang w:eastAsia="en-NZ"/>
        </w:rPr>
        <w:t xml:space="preserve"> as </w:t>
      </w:r>
      <w:r>
        <w:rPr>
          <w:lang w:eastAsia="en-NZ"/>
        </w:rPr>
        <w:t>an</w:t>
      </w:r>
      <w:r w:rsidRPr="00687652">
        <w:rPr>
          <w:lang w:eastAsia="en-NZ"/>
        </w:rPr>
        <w:t xml:space="preserve">other </w:t>
      </w:r>
      <w:r>
        <w:rPr>
          <w:lang w:eastAsia="en-NZ"/>
        </w:rPr>
        <w:t>gender to their sex assigned as birth</w:t>
      </w:r>
      <w:r w:rsidRPr="00687652">
        <w:rPr>
          <w:lang w:eastAsia="en-NZ"/>
        </w:rPr>
        <w:t xml:space="preserve"> is of a permanent nature and </w:t>
      </w:r>
      <w:r>
        <w:rPr>
          <w:lang w:eastAsia="en-NZ"/>
        </w:rPr>
        <w:t xml:space="preserve">is </w:t>
      </w:r>
      <w:r w:rsidRPr="00687652">
        <w:rPr>
          <w:lang w:eastAsia="en-NZ"/>
        </w:rPr>
        <w:t>caus</w:t>
      </w:r>
      <w:r>
        <w:rPr>
          <w:lang w:eastAsia="en-NZ"/>
        </w:rPr>
        <w:t>ing</w:t>
      </w:r>
      <w:r w:rsidRPr="00687652">
        <w:rPr>
          <w:lang w:eastAsia="en-NZ"/>
        </w:rPr>
        <w:t xml:space="preserve"> severe dysphoria. In addition, it must be confirmed that </w:t>
      </w:r>
      <w:r>
        <w:rPr>
          <w:lang w:eastAsia="en-NZ"/>
        </w:rPr>
        <w:t>‘</w:t>
      </w:r>
      <w:r w:rsidRPr="00687652">
        <w:rPr>
          <w:lang w:eastAsia="en-NZ"/>
        </w:rPr>
        <w:t xml:space="preserve">the young person is able to understand the significance of irreversible </w:t>
      </w:r>
      <w:r w:rsidRPr="009F76BB">
        <w:rPr>
          <w:lang w:eastAsia="en-NZ"/>
        </w:rPr>
        <w:t>treatments and</w:t>
      </w:r>
      <w:r w:rsidRPr="00687652">
        <w:rPr>
          <w:lang w:eastAsia="en-NZ"/>
        </w:rPr>
        <w:t xml:space="preserve"> the benefits and disadvantages associated with lifelong hormone therapy, and that no contraindications are present</w:t>
      </w:r>
      <w:r>
        <w:rPr>
          <w:lang w:eastAsia="en-NZ"/>
        </w:rPr>
        <w:t>’</w:t>
      </w:r>
      <w:r w:rsidRPr="00687652">
        <w:rPr>
          <w:lang w:eastAsia="en-NZ"/>
        </w:rPr>
        <w:t xml:space="preserve"> </w:t>
      </w:r>
      <w:r w:rsidRPr="00687652">
        <w:rPr>
          <w:lang w:eastAsia="en-NZ"/>
        </w:rPr>
        <w:fldChar w:fldCharType="begin"/>
      </w:r>
      <w:r>
        <w:rPr>
          <w:lang w:eastAsia="en-NZ"/>
        </w:rPr>
        <w:instrText xml:space="preserve"> ADDIN EN.CITE &lt;EndNote&gt;&lt;Cite&gt;&lt;Author&gt;PALVELUVALIKOIMA&lt;/Author&gt;&lt;Year&gt;2020&lt;/Year&gt;&lt;RecNum&gt;608&lt;/RecNum&gt;&lt;DisplayText&gt;(123)&lt;/DisplayText&gt;&lt;record&gt;&lt;rec-number&gt;608&lt;/rec-number&gt;&lt;foreign-keys&gt;&lt;key app="EN" db-id="29fv5dww0522suedzzlvd2anzswzx22ra0pz" timestamp="1698790727"&gt;608&lt;/key&gt;&lt;/foreign-keys&gt;&lt;ref-type name="Government Document"&gt;46&lt;/ref-type&gt;&lt;contributors&gt;&lt;authors&gt;&lt;author&gt;PALVELUVALIKOIMA,&lt;/author&gt;&lt;/authors&gt;&lt;/contributors&gt;&lt;titles&gt;&lt;title&gt;Recommendation by the Board for Selection of Choices for Health Care in Finland (PALKO / COHERE Finland. Medical Treatment Methods for Dysphoria Related to Gender Variance In Minors &lt;/title&gt;&lt;/titles&gt;&lt;dates&gt;&lt;year&gt;2020&lt;/year&gt;&lt;/dates&gt;&lt;urls&gt;&lt;related-urls&gt;&lt;url&gt;https://archive.iftcc.org/council-for-choices-in-health-care-in-finland-palko-cohere-finland-2020-recommendation-of-the-council-for-choices-in-health-care-in-finland-palko-cohere-finland-medical-treatment-methods-for-d/&lt;/url&gt;&lt;/related-urls&gt;&lt;/urls&gt;&lt;/record&gt;&lt;/Cite&gt;&lt;/EndNote&gt;</w:instrText>
      </w:r>
      <w:r w:rsidRPr="00687652">
        <w:rPr>
          <w:lang w:eastAsia="en-NZ"/>
        </w:rPr>
        <w:fldChar w:fldCharType="separate"/>
      </w:r>
      <w:r>
        <w:rPr>
          <w:noProof/>
          <w:lang w:eastAsia="en-NZ"/>
        </w:rPr>
        <w:t>(123)</w:t>
      </w:r>
      <w:r w:rsidRPr="00687652">
        <w:rPr>
          <w:lang w:eastAsia="en-NZ"/>
        </w:rPr>
        <w:fldChar w:fldCharType="end"/>
      </w:r>
      <w:r w:rsidRPr="00687652">
        <w:rPr>
          <w:lang w:eastAsia="en-NZ"/>
        </w:rPr>
        <w:t xml:space="preserve">. Further detail related </w:t>
      </w:r>
      <w:r>
        <w:rPr>
          <w:lang w:eastAsia="en-NZ"/>
        </w:rPr>
        <w:t xml:space="preserve">to </w:t>
      </w:r>
      <w:r w:rsidRPr="00687652">
        <w:rPr>
          <w:lang w:eastAsia="en-NZ"/>
        </w:rPr>
        <w:t>how these decisions are made was not available.</w:t>
      </w:r>
    </w:p>
    <w:p w14:paraId="1C2337EF" w14:textId="77777777" w:rsidR="00C03D61" w:rsidRPr="00687652" w:rsidRDefault="00C03D61" w:rsidP="00C03D61">
      <w:pPr>
        <w:pStyle w:val="Heading3"/>
      </w:pPr>
      <w:bookmarkStart w:id="86" w:name="_Toc157385349"/>
      <w:r w:rsidRPr="00687652">
        <w:t>Sweden</w:t>
      </w:r>
      <w:bookmarkEnd w:id="86"/>
    </w:p>
    <w:p w14:paraId="0E25945C" w14:textId="77777777" w:rsidR="00C03D61" w:rsidRPr="00687652" w:rsidRDefault="00C03D61" w:rsidP="00C6624A">
      <w:r>
        <w:t>Sweden’s</w:t>
      </w:r>
      <w:r w:rsidRPr="00687652">
        <w:t xml:space="preserve"> National Board of Health and Welfare updated its guidelines for the care of children and adolescents with </w:t>
      </w:r>
      <w:r>
        <w:t>GD</w:t>
      </w:r>
      <w:r w:rsidRPr="00687652">
        <w:t xml:space="preserve"> in 2022 to state: </w:t>
      </w:r>
      <w:r>
        <w:t>'</w:t>
      </w:r>
      <w:r w:rsidRPr="00687652">
        <w:t>treatment with GnRH analogues, gender-affirming hormones, and mastectomy can be administered in exceptional cases</w:t>
      </w:r>
      <w:r>
        <w:t>’</w:t>
      </w:r>
      <w:r w:rsidRPr="00687652">
        <w:t xml:space="preserve"> </w:t>
      </w:r>
      <w:r w:rsidRPr="00687652">
        <w:fldChar w:fldCharType="begin"/>
      </w:r>
      <w:r>
        <w:instrText xml:space="preserve"> ADDIN EN.CITE &lt;EndNote&gt;&lt;Cite&gt;&lt;Author&gt;The National Board of Health and Welfare&lt;/Author&gt;&lt;Year&gt;2022&lt;/Year&gt;&lt;RecNum&gt;72&lt;/RecNum&gt;&lt;Pages&gt;3&lt;/Pages&gt;&lt;DisplayText&gt;(124)&lt;/DisplayText&gt;&lt;record&gt;&lt;rec-number&gt;72&lt;/rec-number&gt;&lt;foreign-keys&gt;&lt;key app="EN" db-id="ss90s2zv1pwrsxedrrnpdadx2e9te0dxr5fr" timestamp="1692849549"&gt;72&lt;/key&gt;&lt;/foreign-keys&gt;&lt;ref-type name="Report"&gt;27&lt;/ref-type&gt;&lt;contributors&gt;&lt;authors&gt;&lt;author&gt;The National Board of Health and Welfare,&lt;/author&gt;&lt;/authors&gt;&lt;/contributors&gt;&lt;titles&gt;&lt;title&gt;Care of children and adolescents with gender dysphoria Summary of national guidelines&lt;/title&gt;&lt;/titles&gt;&lt;dates&gt;&lt;year&gt;2022&lt;/year&gt;&lt;/dates&gt;&lt;publisher&gt;The National Board of Health and Welfare&lt;/publisher&gt;&lt;urls&gt;&lt;related-urls&gt;&lt;url&gt;https://www.socialstyrelsen.se/globalassets/sharepoint-dokument/artikelkatalog/kunskapsstod/2023-1-8330.pdf&lt;/url&gt;&lt;/related-urls&gt;&lt;/urls&gt;&lt;/record&gt;&lt;/Cite&gt;&lt;/EndNote&gt;</w:instrText>
      </w:r>
      <w:r w:rsidRPr="00687652">
        <w:fldChar w:fldCharType="separate"/>
      </w:r>
      <w:r>
        <w:rPr>
          <w:noProof/>
        </w:rPr>
        <w:t>(124)</w:t>
      </w:r>
      <w:r w:rsidRPr="00687652">
        <w:fldChar w:fldCharType="end"/>
      </w:r>
      <w:r w:rsidRPr="00687652">
        <w:t xml:space="preserve">. The updated guidelines refer to the Dutch Protocol </w:t>
      </w:r>
      <w:r w:rsidRPr="00687652">
        <w:fldChar w:fldCharType="begin"/>
      </w:r>
      <w:r>
        <w:instrText xml:space="preserve"> ADDIN EN.CITE &lt;EndNote&gt;&lt;Cite&gt;&lt;Author&gt;de Vries&lt;/Author&gt;&lt;Year&gt;2012&lt;/Year&gt;&lt;RecNum&gt;618&lt;/RecNum&gt;&lt;DisplayText&gt;(125)&lt;/DisplayText&gt;&lt;record&gt;&lt;rec-number&gt;618&lt;/rec-number&gt;&lt;foreign-keys&gt;&lt;key app="EN" db-id="29fv5dww0522suedzzlvd2anzswzx22ra0pz" timestamp="1698951524"&gt;618&lt;/key&gt;&lt;/foreign-keys&gt;&lt;ref-type name="Journal Article"&gt;17&lt;/ref-type&gt;&lt;contributors&gt;&lt;authors&gt;&lt;author&gt;de Vries, A. L.&lt;/author&gt;&lt;author&gt;Cohen-Kettenis, P. T.&lt;/author&gt;&lt;/authors&gt;&lt;/contributors&gt;&lt;auth-address&gt;VU University Medical Center, Amsterdam, the Netherlands. alc.devries@vumc.nl&lt;/auth-address&gt;&lt;titles&gt;&lt;title&gt;Clinical management of gender dysphoria in children and adolescents: the Dutch approach&lt;/title&gt;&lt;secondary-title&gt;J Homosex&lt;/secondary-title&gt;&lt;/titles&gt;&lt;periodical&gt;&lt;full-title&gt;J Homosex&lt;/full-title&gt;&lt;/periodical&gt;&lt;pages&gt;301-20&lt;/pages&gt;&lt;volume&gt;59&lt;/volume&gt;&lt;number&gt;3&lt;/number&gt;&lt;keywords&gt;&lt;keyword&gt;Adolescent&lt;/keyword&gt;&lt;keyword&gt;Age Factors&lt;/keyword&gt;&lt;keyword&gt;Child&lt;/keyword&gt;&lt;keyword&gt;Counseling&lt;/keyword&gt;&lt;keyword&gt;Female&lt;/keyword&gt;&lt;keyword&gt;Gender Identity&lt;/keyword&gt;&lt;keyword&gt;Humans&lt;/keyword&gt;&lt;keyword&gt;Male&lt;/keyword&gt;&lt;keyword&gt;Netherlands&lt;/keyword&gt;&lt;keyword&gt;Parents/psychology&lt;/keyword&gt;&lt;keyword&gt;Puberty/psychology&lt;/keyword&gt;&lt;keyword&gt;Transsexualism/diagnosis/etiology/psychology/*therapy&lt;/keyword&gt;&lt;keyword&gt;Watchful Waiting&lt;/keyword&gt;&lt;/keywords&gt;&lt;dates&gt;&lt;year&gt;2012&lt;/year&gt;&lt;/dates&gt;&lt;isbn&gt;0091-8369&lt;/isbn&gt;&lt;accession-num&gt;22455322&lt;/accession-num&gt;&lt;urls&gt;&lt;/urls&gt;&lt;electronic-resource-num&gt;10.1080/00918369.2012.653300&lt;/electronic-resource-num&gt;&lt;remote-database-provider&gt;NLM&lt;/remote-database-provider&gt;&lt;language&gt;eng&lt;/language&gt;&lt;/record&gt;&lt;/Cite&gt;&lt;/EndNote&gt;</w:instrText>
      </w:r>
      <w:r w:rsidRPr="00687652">
        <w:fldChar w:fldCharType="separate"/>
      </w:r>
      <w:r>
        <w:rPr>
          <w:noProof/>
        </w:rPr>
        <w:t>(125)</w:t>
      </w:r>
      <w:r w:rsidRPr="00687652">
        <w:fldChar w:fldCharType="end"/>
      </w:r>
      <w:r w:rsidRPr="00687652">
        <w:t>. Diagnostic criteria are not specified</w:t>
      </w:r>
      <w:r>
        <w:t>;</w:t>
      </w:r>
      <w:r w:rsidRPr="00687652">
        <w:t xml:space="preserve"> however</w:t>
      </w:r>
      <w:r>
        <w:t>,</w:t>
      </w:r>
      <w:r w:rsidRPr="00687652">
        <w:t xml:space="preserve"> the Dutch Protocol </w:t>
      </w:r>
      <w:r>
        <w:t xml:space="preserve">uses </w:t>
      </w:r>
      <w:r w:rsidRPr="00687652">
        <w:t>D</w:t>
      </w:r>
      <w:r>
        <w:t>S</w:t>
      </w:r>
      <w:r w:rsidRPr="00687652">
        <w:t>M</w:t>
      </w:r>
      <w:r>
        <w:t>-</w:t>
      </w:r>
      <w:r w:rsidRPr="00687652">
        <w:t xml:space="preserve">5 </w:t>
      </w:r>
      <w:r w:rsidRPr="00687652">
        <w:fldChar w:fldCharType="begin"/>
      </w:r>
      <w:r>
        <w:instrText xml:space="preserve"> ADDIN EN.CITE &lt;EndNote&gt;&lt;Cite&gt;&lt;Author&gt;de Vries&lt;/Author&gt;&lt;Year&gt;2012&lt;/Year&gt;&lt;RecNum&gt;618&lt;/RecNum&gt;&lt;DisplayText&gt;(125)&lt;/DisplayText&gt;&lt;record&gt;&lt;rec-number&gt;618&lt;/rec-number&gt;&lt;foreign-keys&gt;&lt;key app="EN" db-id="29fv5dww0522suedzzlvd2anzswzx22ra0pz" timestamp="1698951524"&gt;618&lt;/key&gt;&lt;/foreign-keys&gt;&lt;ref-type name="Journal Article"&gt;17&lt;/ref-type&gt;&lt;contributors&gt;&lt;authors&gt;&lt;author&gt;de Vries, A. L.&lt;/author&gt;&lt;author&gt;Cohen-Kettenis, P. T.&lt;/author&gt;&lt;/authors&gt;&lt;/contributors&gt;&lt;auth-address&gt;VU University Medical Center, Amsterdam, the Netherlands. alc.devries@vumc.nl&lt;/auth-address&gt;&lt;titles&gt;&lt;title&gt;Clinical management of gender dysphoria in children and adolescents: the Dutch approach&lt;/title&gt;&lt;secondary-title&gt;J Homosex&lt;/secondary-title&gt;&lt;/titles&gt;&lt;periodical&gt;&lt;full-title&gt;J Homosex&lt;/full-title&gt;&lt;/periodical&gt;&lt;pages&gt;301-20&lt;/pages&gt;&lt;volume&gt;59&lt;/volume&gt;&lt;number&gt;3&lt;/number&gt;&lt;keywords&gt;&lt;keyword&gt;Adolescent&lt;/keyword&gt;&lt;keyword&gt;Age Factors&lt;/keyword&gt;&lt;keyword&gt;Child&lt;/keyword&gt;&lt;keyword&gt;Counseling&lt;/keyword&gt;&lt;keyword&gt;Female&lt;/keyword&gt;&lt;keyword&gt;Gender Identity&lt;/keyword&gt;&lt;keyword&gt;Humans&lt;/keyword&gt;&lt;keyword&gt;Male&lt;/keyword&gt;&lt;keyword&gt;Netherlands&lt;/keyword&gt;&lt;keyword&gt;Parents/psychology&lt;/keyword&gt;&lt;keyword&gt;Puberty/psychology&lt;/keyword&gt;&lt;keyword&gt;Transsexualism/diagnosis/etiology/psychology/*therapy&lt;/keyword&gt;&lt;keyword&gt;Watchful Waiting&lt;/keyword&gt;&lt;/keywords&gt;&lt;dates&gt;&lt;year&gt;2012&lt;/year&gt;&lt;/dates&gt;&lt;isbn&gt;0091-8369&lt;/isbn&gt;&lt;accession-num&gt;22455322&lt;/accession-num&gt;&lt;urls&gt;&lt;/urls&gt;&lt;electronic-resource-num&gt;10.1080/00918369.2012.653300&lt;/electronic-resource-num&gt;&lt;remote-database-provider&gt;NLM&lt;/remote-database-provider&gt;&lt;language&gt;eng&lt;/language&gt;&lt;/record&gt;&lt;/Cite&gt;&lt;/EndNote&gt;</w:instrText>
      </w:r>
      <w:r w:rsidRPr="00687652">
        <w:fldChar w:fldCharType="separate"/>
      </w:r>
      <w:r>
        <w:rPr>
          <w:noProof/>
        </w:rPr>
        <w:t>(125)</w:t>
      </w:r>
      <w:r w:rsidRPr="00687652">
        <w:fldChar w:fldCharType="end"/>
      </w:r>
      <w:r w:rsidRPr="00687652">
        <w:t>. Further detail related to how decisions are made for managing exceptional cases was not available.</w:t>
      </w:r>
    </w:p>
    <w:p w14:paraId="52B93A4E" w14:textId="77777777" w:rsidR="00C03D61" w:rsidRPr="00687652" w:rsidRDefault="00C03D61" w:rsidP="00C03D61">
      <w:pPr>
        <w:pStyle w:val="Heading3"/>
      </w:pPr>
      <w:bookmarkStart w:id="87" w:name="_Toc157385350"/>
      <w:r w:rsidRPr="00687652">
        <w:t>Australia</w:t>
      </w:r>
      <w:bookmarkEnd w:id="87"/>
    </w:p>
    <w:p w14:paraId="26FE949C" w14:textId="77777777" w:rsidR="00C03D61" w:rsidRPr="00687652" w:rsidRDefault="00C03D61" w:rsidP="00C6624A">
      <w:r w:rsidRPr="00687652">
        <w:t xml:space="preserve">Except </w:t>
      </w:r>
      <w:r>
        <w:t xml:space="preserve">in </w:t>
      </w:r>
      <w:r w:rsidRPr="00687652">
        <w:t xml:space="preserve">South Australia, in all Australian </w:t>
      </w:r>
      <w:r>
        <w:t>s</w:t>
      </w:r>
      <w:r w:rsidRPr="00687652">
        <w:t xml:space="preserve">tates </w:t>
      </w:r>
      <w:r>
        <w:t xml:space="preserve">the </w:t>
      </w:r>
      <w:r w:rsidRPr="00687652">
        <w:t xml:space="preserve">prescription of puberty blockers for </w:t>
      </w:r>
      <w:r>
        <w:t>GD</w:t>
      </w:r>
      <w:r w:rsidRPr="00687652">
        <w:t xml:space="preserve"> in </w:t>
      </w:r>
      <w:r>
        <w:t>people</w:t>
      </w:r>
      <w:r w:rsidRPr="00687652">
        <w:t xml:space="preserve"> under 18</w:t>
      </w:r>
      <w:r>
        <w:t xml:space="preserve"> years</w:t>
      </w:r>
      <w:r w:rsidRPr="00687652">
        <w:t xml:space="preserve"> requires consent from all parties who have parental responsibility for the young person. In South Australia</w:t>
      </w:r>
      <w:r>
        <w:t>,</w:t>
      </w:r>
      <w:r w:rsidRPr="00687652">
        <w:t xml:space="preserve"> the legal age </w:t>
      </w:r>
      <w:r>
        <w:t xml:space="preserve">of adulthood </w:t>
      </w:r>
      <w:r w:rsidRPr="00687652">
        <w:t xml:space="preserve">is 16 years. This ruling has been applied even when a young person is deemed Gillick competent and consents to their own treatment. If there is any dispute between treating medical practitioners </w:t>
      </w:r>
      <w:r>
        <w:t xml:space="preserve">and </w:t>
      </w:r>
      <w:r w:rsidRPr="00687652">
        <w:t xml:space="preserve">parents regarding a young person’s Gillick competence or diagnosis or treatment, a court application is required </w:t>
      </w:r>
      <w:r w:rsidRPr="00687652">
        <w:fldChar w:fldCharType="begin"/>
      </w:r>
      <w:r>
        <w:instrText xml:space="preserve"> ADDIN EN.CITE &lt;EndNote&gt;&lt;Cite&gt;&lt;Author&gt;Ouliaris&lt;/Author&gt;&lt;Year&gt;2022&lt;/Year&gt;&lt;RecNum&gt;646&lt;/RecNum&gt;&lt;DisplayText&gt;(117)&lt;/DisplayText&gt;&lt;record&gt;&lt;rec-number&gt;646&lt;/rec-number&gt;&lt;foreign-keys&gt;&lt;key app="EN" db-id="29fv5dww0522suedzzlvd2anzswzx22ra0pz" timestamp="1699577603"&gt;646&lt;/key&gt;&lt;/foreign-keys&gt;&lt;ref-type name="Journal Article"&gt;17&lt;/ref-type&gt;&lt;contributors&gt;&lt;authors&gt;&lt;author&gt;Ouliaris, Calina&lt;/author&gt;&lt;/authors&gt;&lt;/contributors&gt;&lt;titles&gt;&lt;title&gt;Consent for treatment of gender dysphoria in minors: evolving clinical and legal frameworks&lt;/title&gt;&lt;secondary-title&gt;The Medical Journal of Australia&lt;/secondary-title&gt;&lt;/titles&gt;&lt;periodical&gt;&lt;full-title&gt;The Medical Journal of Australia&lt;/full-title&gt;&lt;/periodical&gt;&lt;pages&gt;230&lt;/pages&gt;&lt;volume&gt;216&lt;/volume&gt;&lt;number&gt;5&lt;/number&gt;&lt;dates&gt;&lt;year&gt;2022&lt;/year&gt;&lt;/dates&gt;&lt;urls&gt;&lt;/urls&gt;&lt;/record&gt;&lt;/Cite&gt;&lt;/EndNote&gt;</w:instrText>
      </w:r>
      <w:r w:rsidRPr="00687652">
        <w:fldChar w:fldCharType="separate"/>
      </w:r>
      <w:r>
        <w:rPr>
          <w:noProof/>
        </w:rPr>
        <w:t>(117)</w:t>
      </w:r>
      <w:r w:rsidRPr="00687652">
        <w:fldChar w:fldCharType="end"/>
      </w:r>
      <w:r w:rsidRPr="00687652">
        <w:t xml:space="preserve">. </w:t>
      </w:r>
    </w:p>
    <w:p w14:paraId="0F97E916" w14:textId="77777777" w:rsidR="00C03D61" w:rsidRPr="00687652" w:rsidRDefault="00C03D61" w:rsidP="00C03D61">
      <w:pPr>
        <w:pStyle w:val="Heading3"/>
      </w:pPr>
      <w:bookmarkStart w:id="88" w:name="_Toc157385351"/>
      <w:r w:rsidRPr="00687652">
        <w:t>Canada</w:t>
      </w:r>
      <w:bookmarkEnd w:id="88"/>
    </w:p>
    <w:p w14:paraId="51D59E40" w14:textId="77777777" w:rsidR="00C03D61" w:rsidRPr="00687652" w:rsidRDefault="00C03D61" w:rsidP="00C6624A">
      <w:r w:rsidRPr="00687652">
        <w:t xml:space="preserve">The only federal legislation or governance related to use of puberty blockers to manage </w:t>
      </w:r>
      <w:r>
        <w:t>GD</w:t>
      </w:r>
      <w:r w:rsidRPr="00687652">
        <w:t xml:space="preserve"> in Canada </w:t>
      </w:r>
      <w:r>
        <w:t xml:space="preserve">relates to </w:t>
      </w:r>
      <w:r w:rsidRPr="00687652">
        <w:t>the regulation of pharmaceuticals. Health Canada, through the Food and Drugs Act</w:t>
      </w:r>
      <w:r>
        <w:t xml:space="preserve"> 1985,</w:t>
      </w:r>
      <w:r w:rsidRPr="00687652">
        <w:t xml:space="preserve"> approves pharmaceuticals and audits and monitors their safety, efficacy and quality </w:t>
      </w:r>
      <w:r w:rsidRPr="00687652">
        <w:fldChar w:fldCharType="begin"/>
      </w:r>
      <w:r>
        <w:instrText xml:space="preserve"> ADDIN EN.CITE &lt;EndNote&gt;&lt;Cite&gt;&lt;Author&gt;Auditor General of Canada&lt;/Author&gt;&lt;Year&gt;2011&lt;/Year&gt;&lt;RecNum&gt;648&lt;/RecNum&gt;&lt;DisplayText&gt;(126)&lt;/DisplayText&gt;&lt;record&gt;&lt;rec-number&gt;648&lt;/rec-number&gt;&lt;foreign-keys&gt;&lt;key app="EN" db-id="29fv5dww0522suedzzlvd2anzswzx22ra0pz" timestamp="1699577603"&gt;648&lt;/key&gt;&lt;/foreign-keys&gt;&lt;ref-type name="Report"&gt;27&lt;/ref-type&gt;&lt;contributors&gt;&lt;authors&gt;&lt;author&gt;Auditor General of Canada,&lt;/author&gt;&lt;/authors&gt;&lt;/contributors&gt;&lt;titles&gt;&lt;title&gt;Regulating Pharmaceutical Drugs—Health Canada&lt;/title&gt;&lt;/titles&gt;&lt;dates&gt;&lt;year&gt;2011&lt;/year&gt;&lt;/dates&gt;&lt;urls&gt;&lt;related-urls&gt;&lt;url&gt;https://publications.gc.ca/collections/collection_2012/bvg-oag/FA1-2011-2-4-eng.pdf&lt;/url&gt;&lt;/related-urls&gt;&lt;/urls&gt;&lt;/record&gt;&lt;/Cite&gt;&lt;/EndNote&gt;</w:instrText>
      </w:r>
      <w:r w:rsidRPr="00687652">
        <w:fldChar w:fldCharType="separate"/>
      </w:r>
      <w:r>
        <w:rPr>
          <w:noProof/>
        </w:rPr>
        <w:t>(126)</w:t>
      </w:r>
      <w:r w:rsidRPr="00687652">
        <w:fldChar w:fldCharType="end"/>
      </w:r>
      <w:r w:rsidRPr="00687652">
        <w:t>. The Canada Health Act</w:t>
      </w:r>
      <w:r w:rsidRPr="00687652" w:rsidDel="008729C3">
        <w:t xml:space="preserve"> </w:t>
      </w:r>
      <w:r>
        <w:t xml:space="preserve">legislates </w:t>
      </w:r>
      <w:r w:rsidRPr="00687652">
        <w:t>for the provinces and territories to administer and deliver most of Canada</w:t>
      </w:r>
      <w:r>
        <w:t>’</w:t>
      </w:r>
      <w:r w:rsidRPr="00687652">
        <w:t>s health care services</w:t>
      </w:r>
      <w:r>
        <w:t>;</w:t>
      </w:r>
      <w:r w:rsidRPr="00687652">
        <w:t xml:space="preserve"> all provincial and territorial health insurance plans </w:t>
      </w:r>
      <w:r>
        <w:t xml:space="preserve">are </w:t>
      </w:r>
      <w:r w:rsidRPr="00687652">
        <w:t xml:space="preserve">expected to meet national principles set out under the Act </w:t>
      </w:r>
      <w:r w:rsidRPr="00687652">
        <w:fldChar w:fldCharType="begin"/>
      </w:r>
      <w:r>
        <w:instrText xml:space="preserve"> ADDIN EN.CITE &lt;EndNote&gt;&lt;Cite&gt;&lt;Author&gt;Government of Canada&lt;/Author&gt;&lt;Year&gt;2023&lt;/Year&gt;&lt;RecNum&gt;619&lt;/RecNum&gt;&lt;DisplayText&gt;(127)&lt;/DisplayText&gt;&lt;record&gt;&lt;rec-number&gt;619&lt;/rec-number&gt;&lt;foreign-keys&gt;&lt;key app="EN" db-id="29fv5dww0522suedzzlvd2anzswzx22ra0pz" timestamp="1698955498"&gt;619&lt;/key&gt;&lt;/foreign-keys&gt;&lt;ref-type name="Web Page"&gt;12&lt;/ref-type&gt;&lt;contributors&gt;&lt;authors&gt;&lt;author&gt;Government of Canada,&lt;/author&gt;&lt;/authors&gt;&lt;/contributors&gt;&lt;titles&gt;&lt;title&gt;Canada&amp;apos;s Health Care System,&lt;/title&gt;&lt;/titles&gt;&lt;dates&gt;&lt;year&gt;2023&lt;/year&gt;&lt;/dates&gt;&lt;urls&gt;&lt;related-urls&gt;&lt;url&gt;https://www.canada.ca/en/health-canada/services/health-care-system/reports-publications/health-care-system/canada.html#a6&lt;/url&gt;&lt;/related-urls&gt;&lt;/urls&gt;&lt;/record&gt;&lt;/Cite&gt;&lt;/EndNote&gt;</w:instrText>
      </w:r>
      <w:r w:rsidRPr="00687652">
        <w:fldChar w:fldCharType="separate"/>
      </w:r>
      <w:r>
        <w:rPr>
          <w:noProof/>
        </w:rPr>
        <w:t>(127)</w:t>
      </w:r>
      <w:r w:rsidRPr="00687652">
        <w:fldChar w:fldCharType="end"/>
      </w:r>
      <w:r w:rsidRPr="00687652">
        <w:t>. Further detail related to minors, medical consent and assessing competence</w:t>
      </w:r>
      <w:r>
        <w:t>,</w:t>
      </w:r>
      <w:r w:rsidRPr="00687652">
        <w:t xml:space="preserve"> and </w:t>
      </w:r>
      <w:r>
        <w:t xml:space="preserve">on </w:t>
      </w:r>
      <w:r w:rsidRPr="00687652">
        <w:t>how decisions are made related to puberty blockers</w:t>
      </w:r>
      <w:r>
        <w:t>,</w:t>
      </w:r>
      <w:r w:rsidRPr="00687652">
        <w:t xml:space="preserve"> was not available.</w:t>
      </w:r>
    </w:p>
    <w:p w14:paraId="0B24CC01" w14:textId="77777777" w:rsidR="00C03D61" w:rsidRPr="00687652" w:rsidRDefault="00C03D61" w:rsidP="00C03D61">
      <w:pPr>
        <w:pStyle w:val="Heading3"/>
      </w:pPr>
      <w:r>
        <w:t>The United States</w:t>
      </w:r>
    </w:p>
    <w:p w14:paraId="1DB2F22C" w14:textId="77777777" w:rsidR="00C03D61" w:rsidRPr="00687652" w:rsidRDefault="00C03D61" w:rsidP="00C6624A">
      <w:r>
        <w:t>In</w:t>
      </w:r>
      <w:r w:rsidRPr="00687652">
        <w:t xml:space="preserve"> the United States</w:t>
      </w:r>
      <w:r>
        <w:t xml:space="preserve">, </w:t>
      </w:r>
      <w:r w:rsidRPr="00687652">
        <w:t xml:space="preserve">the US Food and Drug Administration (FDA) functions at the federal level to </w:t>
      </w:r>
      <w:r>
        <w:t xml:space="preserve">govern the </w:t>
      </w:r>
      <w:r w:rsidRPr="00687652">
        <w:t xml:space="preserve">prescription of puberty blockers for </w:t>
      </w:r>
      <w:r>
        <w:t>GD</w:t>
      </w:r>
      <w:r w:rsidRPr="00687652">
        <w:t>.  The FDA regulates pharmaceuticals</w:t>
      </w:r>
      <w:r w:rsidRPr="00687652" w:rsidDel="008729C3">
        <w:t xml:space="preserve"> </w:t>
      </w:r>
      <w:r w:rsidRPr="00687652">
        <w:t xml:space="preserve">but does not regulate the practice of medicine </w:t>
      </w:r>
      <w:r w:rsidRPr="00687652">
        <w:fldChar w:fldCharType="begin"/>
      </w:r>
      <w:r>
        <w:instrText xml:space="preserve"> ADDIN EN.CITE &lt;EndNote&gt;&lt;Cite&gt;&lt;Author&gt;Food and Drug Administration&lt;/Author&gt;&lt;Year&gt;2018&lt;/Year&gt;&lt;RecNum&gt;621&lt;/RecNum&gt;&lt;DisplayText&gt;(128)&lt;/DisplayText&gt;&lt;record&gt;&lt;rec-number&gt;621&lt;/rec-number&gt;&lt;foreign-keys&gt;&lt;key app="EN" db-id="29fv5dww0522suedzzlvd2anzswzx22ra0pz" timestamp="1698959827"&gt;621&lt;/key&gt;&lt;/foreign-keys&gt;&lt;ref-type name="Web Page"&gt;12&lt;/ref-type&gt;&lt;contributors&gt;&lt;authors&gt;&lt;author&gt;Food and Drug Administration, &lt;/author&gt;&lt;/authors&gt;&lt;/contributors&gt;&lt;titles&gt;&lt;title&gt;FDA&amp;apos;s Regulatory Responsibilities: Laws and Regulations&lt;/title&gt;&lt;/titles&gt;&lt;dates&gt;&lt;year&gt;2018&lt;/year&gt;&lt;/dates&gt;&lt;urls&gt;&lt;related-urls&gt;&lt;url&gt;https://www.fda.gov/about-fda/what-we-do&lt;/url&gt;&lt;/related-urls&gt;&lt;/urls&gt;&lt;/record&gt;&lt;/Cite&gt;&lt;/EndNote&gt;</w:instrText>
      </w:r>
      <w:r w:rsidRPr="00687652">
        <w:fldChar w:fldCharType="separate"/>
      </w:r>
      <w:r>
        <w:rPr>
          <w:noProof/>
        </w:rPr>
        <w:t>(128)</w:t>
      </w:r>
      <w:r w:rsidRPr="00687652">
        <w:fldChar w:fldCharType="end"/>
      </w:r>
      <w:r w:rsidRPr="00687652">
        <w:t xml:space="preserve">.  Many </w:t>
      </w:r>
      <w:r>
        <w:t>s</w:t>
      </w:r>
      <w:r w:rsidRPr="00687652">
        <w:t>tates are currently enacting new legislation</w:t>
      </w:r>
      <w:r w:rsidRPr="00687652" w:rsidDel="00470836">
        <w:t xml:space="preserve"> </w:t>
      </w:r>
      <w:r>
        <w:t xml:space="preserve">addressing </w:t>
      </w:r>
      <w:r w:rsidRPr="00687652">
        <w:t xml:space="preserve">access to puberty blockers </w:t>
      </w:r>
      <w:r w:rsidRPr="00687652">
        <w:fldChar w:fldCharType="begin"/>
      </w:r>
      <w:r>
        <w:instrText xml:space="preserve"> ADDIN EN.CITE &lt;EndNote&gt;&lt;Cite&gt;&lt;Author&gt;Tanne&lt;/Author&gt;&lt;Year&gt;2023&lt;/Year&gt;&lt;RecNum&gt;622&lt;/RecNum&gt;&lt;DisplayText&gt;(129)&lt;/DisplayText&gt;&lt;record&gt;&lt;rec-number&gt;622&lt;/rec-number&gt;&lt;foreign-keys&gt;&lt;key app="EN" db-id="29fv5dww0522suedzzlvd2anzswzx22ra0pz" timestamp="1698981325"&gt;622&lt;/key&gt;&lt;/foreign-keys&gt;&lt;ref-type name="Journal Article"&gt;17&lt;/ref-type&gt;&lt;contributors&gt;&lt;authors&gt;&lt;author&gt;Janice Hopkins Tanne&lt;/author&gt;&lt;/authors&gt;&lt;/contributors&gt;&lt;titles&gt;&lt;title&gt;Transgender care: 19 US states ban or restrict access with penalties for doctors who break the law&lt;/title&gt;&lt;secondary-title&gt;BMJ&lt;/secondary-title&gt;&lt;/titles&gt;&lt;periodical&gt;&lt;full-title&gt;BMJ&lt;/full-title&gt;&lt;/periodical&gt;&lt;pages&gt;p1167&lt;/pages&gt;&lt;volume&gt;381&lt;/volume&gt;&lt;dates&gt;&lt;year&gt;2023&lt;/year&gt;&lt;/dates&gt;&lt;urls&gt;&lt;related-urls&gt;&lt;url&gt;https://www.bmj.com/content/bmj/381/bmj.p1167.full.pdf&lt;/url&gt;&lt;/related-urls&gt;&lt;/urls&gt;&lt;electronic-resource-num&gt;10.1136/bmj.p1167&lt;/electronic-resource-num&gt;&lt;/record&gt;&lt;/Cite&gt;&lt;/EndNote&gt;</w:instrText>
      </w:r>
      <w:r w:rsidRPr="00687652">
        <w:fldChar w:fldCharType="separate"/>
      </w:r>
      <w:r>
        <w:rPr>
          <w:noProof/>
        </w:rPr>
        <w:t>(129)</w:t>
      </w:r>
      <w:r w:rsidRPr="00687652">
        <w:fldChar w:fldCharType="end"/>
      </w:r>
      <w:r w:rsidRPr="00687652">
        <w:t>.  For example</w:t>
      </w:r>
      <w:r>
        <w:t>,</w:t>
      </w:r>
      <w:r w:rsidRPr="00687652">
        <w:t xml:space="preserve"> the Wisconsin Assembly passed legislation </w:t>
      </w:r>
      <w:r>
        <w:t xml:space="preserve">in 2023 </w:t>
      </w:r>
      <w:r>
        <w:rPr>
          <w:noProof/>
        </w:rPr>
        <w:t>(in (</w:t>
      </w:r>
      <w:r w:rsidRPr="000654AF">
        <w:rPr>
          <w:noProof/>
        </w:rPr>
        <w:t>Bill</w:t>
      </w:r>
      <w:r>
        <w:rPr>
          <w:noProof/>
        </w:rPr>
        <w:t> </w:t>
      </w:r>
      <w:r w:rsidRPr="000654AF">
        <w:rPr>
          <w:noProof/>
        </w:rPr>
        <w:t>465</w:t>
      </w:r>
      <w:r>
        <w:rPr>
          <w:noProof/>
        </w:rPr>
        <w:t>)</w:t>
      </w:r>
      <w:r>
        <w:t xml:space="preserve"> </w:t>
      </w:r>
      <w:r w:rsidRPr="00687652">
        <w:t xml:space="preserve">prohibiting gender transition medical intervention for individuals under 18 years of age. </w:t>
      </w:r>
    </w:p>
    <w:p w14:paraId="7501311D" w14:textId="77777777" w:rsidR="00C03D61" w:rsidRPr="00687652" w:rsidRDefault="00C03D61" w:rsidP="00C03D61">
      <w:pPr>
        <w:pStyle w:val="Heading2"/>
        <w:jc w:val="both"/>
      </w:pPr>
      <w:bookmarkStart w:id="89" w:name="_Toc157385353"/>
      <w:bookmarkStart w:id="90" w:name="_Toc164782032"/>
      <w:r w:rsidRPr="00687652">
        <w:t>New Zealand</w:t>
      </w:r>
      <w:bookmarkEnd w:id="89"/>
      <w:bookmarkEnd w:id="90"/>
    </w:p>
    <w:p w14:paraId="49C6090A" w14:textId="28AC0457" w:rsidR="00C03D61" w:rsidRDefault="00C03D61" w:rsidP="00C6624A">
      <w:r w:rsidRPr="00687652">
        <w:t xml:space="preserve">Currently in New Zealand there is no specific legislation related to </w:t>
      </w:r>
      <w:r>
        <w:t xml:space="preserve">the use of </w:t>
      </w:r>
      <w:r w:rsidRPr="00687652">
        <w:t xml:space="preserve">puberty blockers. Consent to medical treatment can be given </w:t>
      </w:r>
      <w:r>
        <w:t>by</w:t>
      </w:r>
      <w:r w:rsidRPr="00687652">
        <w:t xml:space="preserve"> legal minors of or over the age of 16 years</w:t>
      </w:r>
      <w:r>
        <w:t>;</w:t>
      </w:r>
      <w:r w:rsidRPr="00687652">
        <w:t xml:space="preserve"> </w:t>
      </w:r>
      <w:r>
        <w:t xml:space="preserve">this </w:t>
      </w:r>
      <w:r w:rsidRPr="00687652">
        <w:t xml:space="preserve">is detailed in section 36 of the Care of Children Act 2004.  </w:t>
      </w:r>
      <w:r>
        <w:t xml:space="preserve">That </w:t>
      </w:r>
      <w:r w:rsidRPr="00687652">
        <w:t>Act also outlines the</w:t>
      </w:r>
      <w:r w:rsidRPr="00687652" w:rsidDel="00F76DE9">
        <w:t xml:space="preserve"> </w:t>
      </w:r>
      <w:r w:rsidRPr="00687652">
        <w:t xml:space="preserve">process </w:t>
      </w:r>
      <w:r>
        <w:t xml:space="preserve">of referral </w:t>
      </w:r>
      <w:r w:rsidRPr="00687652">
        <w:t>to the Family Court for rulings when there is disagreement between parties. Under common law</w:t>
      </w:r>
      <w:r>
        <w:t>,</w:t>
      </w:r>
      <w:r w:rsidRPr="00687652">
        <w:t xml:space="preserve"> Gillick competence is used to establish if an adolescent under 16 years is capable </w:t>
      </w:r>
      <w:r>
        <w:t>of giving</w:t>
      </w:r>
      <w:r w:rsidRPr="00687652">
        <w:t xml:space="preserve"> consent to medical treatment </w:t>
      </w:r>
      <w:r w:rsidRPr="00687652">
        <w:fldChar w:fldCharType="begin"/>
      </w:r>
      <w:r>
        <w:instrText xml:space="preserve"> ADDIN EN.CITE &lt;EndNote&gt;&lt;Cite&gt;&lt;Author&gt;Murley&lt;/Author&gt;&lt;Year&gt;2014&lt;/Year&gt;&lt;RecNum&gt;623&lt;/RecNum&gt;&lt;DisplayText&gt;(130)&lt;/DisplayText&gt;&lt;record&gt;&lt;rec-number&gt;623&lt;/rec-number&gt;&lt;foreign-keys&gt;&lt;key app="EN" db-id="29fv5dww0522suedzzlvd2anzswzx22ra0pz" timestamp="1699211987"&gt;623&lt;/key&gt;&lt;/foreign-keys&gt;&lt;ref-type name="Journal Article"&gt;17&lt;/ref-type&gt;&lt;contributors&gt;&lt;authors&gt;&lt;author&gt;Murley, Chantelle&lt;/author&gt;&lt;/authors&gt;&lt;/contributors&gt;&lt;titles&gt;&lt;title&gt;Does the Gillick Competency Test Apply in New Zealand given the Special Nature of Sexual Health Care Services?&lt;/title&gt;&lt;secondary-title&gt;Pub. Int. LJNZ&lt;/secondary-title&gt;&lt;/titles&gt;&lt;periodical&gt;&lt;full-title&gt;Pub. Int. LJNZ&lt;/full-title&gt;&lt;/periodical&gt;&lt;pages&gt;130&lt;/pages&gt;&lt;volume&gt;1&lt;/volume&gt;&lt;dates&gt;&lt;year&gt;2014&lt;/year&gt;&lt;/dates&gt;&lt;urls&gt;&lt;/urls&gt;&lt;/record&gt;&lt;/Cite&gt;&lt;/EndNote&gt;</w:instrText>
      </w:r>
      <w:r w:rsidRPr="00687652">
        <w:fldChar w:fldCharType="separate"/>
      </w:r>
      <w:r>
        <w:rPr>
          <w:noProof/>
        </w:rPr>
        <w:t>(130)</w:t>
      </w:r>
      <w:r w:rsidRPr="00687652">
        <w:fldChar w:fldCharType="end"/>
      </w:r>
      <w:r w:rsidRPr="00687652">
        <w:t xml:space="preserve">. The use of </w:t>
      </w:r>
      <w:r w:rsidRPr="009213DD">
        <w:t>these</w:t>
      </w:r>
      <w:r w:rsidRPr="00687652">
        <w:t xml:space="preserve"> medicines for </w:t>
      </w:r>
      <w:r>
        <w:t>GD</w:t>
      </w:r>
      <w:r w:rsidRPr="00687652">
        <w:t xml:space="preserve"> is therefore considered off-label</w:t>
      </w:r>
      <w:r>
        <w:t>,</w:t>
      </w:r>
      <w:r w:rsidRPr="00687652">
        <w:t xml:space="preserve"> and</w:t>
      </w:r>
      <w:r w:rsidRPr="00687652" w:rsidDel="009213DD">
        <w:t xml:space="preserve"> </w:t>
      </w:r>
      <w:r>
        <w:t xml:space="preserve">it is </w:t>
      </w:r>
      <w:r w:rsidRPr="00687652">
        <w:t xml:space="preserve">the medical practitioner’s responsibility to manage and monitor treatment regimes. The Medicines Act 1981 allows practitioners to determine the dose and route of a medicine </w:t>
      </w:r>
      <w:r>
        <w:t>that</w:t>
      </w:r>
      <w:r w:rsidRPr="00687652">
        <w:t xml:space="preserve"> </w:t>
      </w:r>
      <w:r>
        <w:t xml:space="preserve">they </w:t>
      </w:r>
      <w:r w:rsidRPr="00687652">
        <w:t>prescribe</w:t>
      </w:r>
      <w:r>
        <w:t>,</w:t>
      </w:r>
      <w:r w:rsidRPr="00687652">
        <w:t xml:space="preserve"> and the indication for which it </w:t>
      </w:r>
      <w:r>
        <w:t xml:space="preserve">is </w:t>
      </w:r>
      <w:r w:rsidRPr="00687652">
        <w:t>prescribed</w:t>
      </w:r>
      <w:r>
        <w:t>.</w:t>
      </w:r>
      <w:r w:rsidRPr="00687652">
        <w:t xml:space="preserve"> </w:t>
      </w:r>
      <w:r>
        <w:t>However,</w:t>
      </w:r>
      <w:r w:rsidRPr="00687652">
        <w:t xml:space="preserve"> the prescriber must take responsibility for the safety </w:t>
      </w:r>
      <w:r>
        <w:t xml:space="preserve">and long-term impacts </w:t>
      </w:r>
      <w:r w:rsidRPr="00687652">
        <w:t xml:space="preserve">of this </w:t>
      </w:r>
      <w:r>
        <w:t xml:space="preserve">prescription </w:t>
      </w:r>
      <w:r w:rsidRPr="00687652">
        <w:t xml:space="preserve">if it is </w:t>
      </w:r>
      <w:proofErr w:type="gramStart"/>
      <w:r>
        <w:t>off-label</w:t>
      </w:r>
      <w:proofErr w:type="gramEnd"/>
      <w:r w:rsidRPr="00687652">
        <w:t>.</w:t>
      </w:r>
    </w:p>
    <w:p w14:paraId="32419FA4" w14:textId="5E9EE281" w:rsidR="00C03D61" w:rsidRDefault="00C03D61" w:rsidP="00164A3E">
      <w:pPr>
        <w:sectPr w:rsidR="00C03D61" w:rsidSect="0062447B">
          <w:pgSz w:w="11907" w:h="16834" w:code="9"/>
          <w:pgMar w:top="1418" w:right="1701" w:bottom="1134" w:left="1843" w:header="567" w:footer="425" w:gutter="284"/>
          <w:cols w:space="720"/>
          <w:docGrid w:linePitch="286"/>
        </w:sectPr>
      </w:pPr>
    </w:p>
    <w:p w14:paraId="4FBC2816" w14:textId="5CF77544" w:rsidR="00496BDC" w:rsidRPr="00CF52E1" w:rsidRDefault="00A053B0" w:rsidP="00CF52E1">
      <w:pPr>
        <w:pStyle w:val="Heading1"/>
        <w:jc w:val="both"/>
      </w:pPr>
      <w:bookmarkStart w:id="91" w:name="_Toc157385354"/>
      <w:bookmarkStart w:id="92" w:name="_Toc164782033"/>
      <w:r w:rsidRPr="00687652">
        <w:t>References</w:t>
      </w:r>
      <w:bookmarkEnd w:id="91"/>
      <w:bookmarkEnd w:id="92"/>
      <w:r w:rsidRPr="00687652">
        <w:t xml:space="preserve"> </w:t>
      </w:r>
    </w:p>
    <w:p w14:paraId="1F7FCF13" w14:textId="1FFD151D" w:rsidR="00C6624A" w:rsidRPr="00444282" w:rsidRDefault="00C6624A" w:rsidP="00CF52E1">
      <w:pPr>
        <w:pStyle w:val="References"/>
        <w:numPr>
          <w:ilvl w:val="0"/>
          <w:numId w:val="9"/>
        </w:numPr>
        <w:ind w:left="567" w:hanging="567"/>
        <w:rPr>
          <w:noProof/>
        </w:rPr>
      </w:pPr>
      <w:r w:rsidRPr="00032C84">
        <w:rPr>
          <w:noProof/>
          <w:sz w:val="22"/>
          <w:lang w:val="mi-NZ"/>
        </w:rPr>
        <w:fldChar w:fldCharType="begin"/>
      </w:r>
      <w:r w:rsidRPr="000654AF">
        <w:rPr>
          <w:noProof/>
          <w:sz w:val="22"/>
          <w:lang w:val="mi-NZ"/>
        </w:rPr>
        <w:instrText xml:space="preserve"> ADDIN EN.REFLIST </w:instrText>
      </w:r>
      <w:r w:rsidRPr="00032C84">
        <w:rPr>
          <w:noProof/>
          <w:sz w:val="22"/>
          <w:lang w:val="mi-NZ"/>
        </w:rPr>
        <w:fldChar w:fldCharType="separate"/>
      </w:r>
      <w:r w:rsidRPr="00444282">
        <w:rPr>
          <w:noProof/>
        </w:rPr>
        <w:t>WHO announces the development of a guideline on the health of trans and gender diverse people [press release]. WHO2023.</w:t>
      </w:r>
    </w:p>
    <w:p w14:paraId="0537D410" w14:textId="65DCBA91" w:rsidR="00C6624A" w:rsidRPr="00444282" w:rsidRDefault="00C6624A" w:rsidP="00CF52E1">
      <w:pPr>
        <w:pStyle w:val="References"/>
        <w:numPr>
          <w:ilvl w:val="0"/>
          <w:numId w:val="9"/>
        </w:numPr>
        <w:ind w:left="567" w:hanging="567"/>
        <w:rPr>
          <w:noProof/>
        </w:rPr>
      </w:pPr>
      <w:r w:rsidRPr="00444282">
        <w:rPr>
          <w:noProof/>
        </w:rPr>
        <w:t>E. Coleman AER, W. P. Bouman, G. R. Brown, A. L. C. de Vries, M. B., Deutsch RE, L. Fraser, M. Goodman, J. Green, A. B. Hancock, T. W. Johnson, D. H. Karasic,, G. A. Knudson SFL, H. F. L. Meyer-Bahlburg, S. J. Monstrey, J. Motmans, L. Nahata,, T. O. Nieder SLR, C. Richards, L. S. Schechter, V. Tangpricha, A. C. Tishelman, M. A., A. Van Trotsenburg SW, K. Ducheny, N. J. Adams, T. M. Adrián, L. R. Allen, D. Azul, H., Bagga KB, D. S. Bathory, J. J. Belinky, D. R. Berg, J. U. Berli, R. O. Bluebond-Langner, M.-, et al. Standards of Care for the Health of Transgender and Gender Diverse People, Version 8. International Journal of Transgender Health, . 2022;23:: S1-S259, .</w:t>
      </w:r>
    </w:p>
    <w:p w14:paraId="49CF1A37" w14:textId="2E682E20" w:rsidR="00C6624A" w:rsidRPr="00444282" w:rsidRDefault="00C6624A" w:rsidP="00CF52E1">
      <w:pPr>
        <w:pStyle w:val="References"/>
        <w:numPr>
          <w:ilvl w:val="0"/>
          <w:numId w:val="9"/>
        </w:numPr>
        <w:ind w:left="567" w:hanging="567"/>
        <w:rPr>
          <w:noProof/>
        </w:rPr>
      </w:pPr>
      <w:r w:rsidRPr="00444282">
        <w:rPr>
          <w:noProof/>
        </w:rPr>
        <w:t>Thompson L, Sarovic D, Wilson P, Samfjord A, Gillberg C. A PRISMA systematic review of adolescent gender dysphoria literature: 1) Epidemiology. PLOS global public health. 2022;2(3):e0000245.</w:t>
      </w:r>
    </w:p>
    <w:p w14:paraId="292D96DC" w14:textId="1504A94D" w:rsidR="00C6624A" w:rsidRPr="00444282" w:rsidRDefault="00C6624A" w:rsidP="00CF52E1">
      <w:pPr>
        <w:pStyle w:val="References"/>
        <w:numPr>
          <w:ilvl w:val="0"/>
          <w:numId w:val="9"/>
        </w:numPr>
        <w:ind w:left="567" w:hanging="567"/>
        <w:rPr>
          <w:noProof/>
        </w:rPr>
      </w:pPr>
      <w:r w:rsidRPr="00444282">
        <w:rPr>
          <w:noProof/>
        </w:rPr>
        <w:t xml:space="preserve">Turban J. What is gender dysphoria? American Psychiatric Association 2022 [Available from: </w:t>
      </w:r>
      <w:hyperlink r:id="rId37" w:history="1">
        <w:r w:rsidRPr="00444282">
          <w:rPr>
            <w:rStyle w:val="Hyperlink"/>
            <w:noProof/>
          </w:rPr>
          <w:t>https://www.psychiatry.org/patients-families/gender-dysphoria/what-is-gender-dysphoria</w:t>
        </w:r>
      </w:hyperlink>
      <w:r w:rsidRPr="00444282">
        <w:rPr>
          <w:noProof/>
        </w:rPr>
        <w:t>.</w:t>
      </w:r>
    </w:p>
    <w:p w14:paraId="55013875" w14:textId="39D51FA3" w:rsidR="00C6624A" w:rsidRPr="00444282" w:rsidRDefault="00C6624A" w:rsidP="00CF52E1">
      <w:pPr>
        <w:pStyle w:val="References"/>
        <w:numPr>
          <w:ilvl w:val="0"/>
          <w:numId w:val="9"/>
        </w:numPr>
        <w:ind w:left="567" w:hanging="567"/>
        <w:rPr>
          <w:noProof/>
        </w:rPr>
      </w:pPr>
      <w:r w:rsidRPr="00444282">
        <w:rPr>
          <w:noProof/>
        </w:rPr>
        <w:t>American Pyschiatric Association. Diagnostic and Statistical Manual of Mental Disorders, 2022.</w:t>
      </w:r>
    </w:p>
    <w:p w14:paraId="2ADFC5BC" w14:textId="4CE77799" w:rsidR="00C6624A" w:rsidRPr="00444282" w:rsidRDefault="00C6624A" w:rsidP="00CF52E1">
      <w:pPr>
        <w:pStyle w:val="References"/>
        <w:numPr>
          <w:ilvl w:val="0"/>
          <w:numId w:val="9"/>
        </w:numPr>
        <w:ind w:left="567" w:hanging="567"/>
        <w:rPr>
          <w:noProof/>
        </w:rPr>
      </w:pPr>
      <w:r w:rsidRPr="00444282">
        <w:rPr>
          <w:noProof/>
        </w:rPr>
        <w:t xml:space="preserve">HA60 Gender incongruence of adolescence or adulthood [Internet]. Author. 2022 [cited 30 October 2023]. Available from: </w:t>
      </w:r>
      <w:hyperlink r:id="rId38" w:history="1">
        <w:r w:rsidRPr="00444282">
          <w:rPr>
            <w:rStyle w:val="Hyperlink"/>
            <w:noProof/>
          </w:rPr>
          <w:t>https://www.who.int/standards/classifications/classification-of-diseases</w:t>
        </w:r>
      </w:hyperlink>
      <w:r w:rsidRPr="00444282">
        <w:rPr>
          <w:noProof/>
        </w:rPr>
        <w:t>.</w:t>
      </w:r>
    </w:p>
    <w:p w14:paraId="65B17FFB" w14:textId="7703C94A" w:rsidR="00C6624A" w:rsidRPr="00444282" w:rsidRDefault="00C6624A" w:rsidP="00CF52E1">
      <w:pPr>
        <w:pStyle w:val="References"/>
        <w:numPr>
          <w:ilvl w:val="0"/>
          <w:numId w:val="9"/>
        </w:numPr>
        <w:ind w:left="567" w:hanging="567"/>
        <w:rPr>
          <w:noProof/>
        </w:rPr>
      </w:pPr>
      <w:r w:rsidRPr="00444282">
        <w:rPr>
          <w:noProof/>
        </w:rPr>
        <w:t>Indremo M, White R, Frisell T, Cnattingius S, Skalkidou A, Isaksson J, et al. Validity of the Gender Dysphoria diagnosis and incidence trends in Sweden: a nationwide register study. Scientific Reports. 2021;11(1):16168.</w:t>
      </w:r>
    </w:p>
    <w:p w14:paraId="6587B359" w14:textId="3E7A8339" w:rsidR="00C6624A" w:rsidRPr="00444282" w:rsidRDefault="00C6624A" w:rsidP="00CF52E1">
      <w:pPr>
        <w:pStyle w:val="References"/>
        <w:numPr>
          <w:ilvl w:val="0"/>
          <w:numId w:val="9"/>
        </w:numPr>
        <w:ind w:left="567" w:hanging="567"/>
        <w:rPr>
          <w:noProof/>
        </w:rPr>
      </w:pPr>
      <w:r w:rsidRPr="00444282">
        <w:rPr>
          <w:noProof/>
        </w:rPr>
        <w:t>Kidd KM, Sequeira GM, Mann MJ, Smith ML, Benton BR, Kristjansson AL. The Prevalence of Gender-Diverse Youth in a Rural Appalachian Region. JAMA Pediatr. 2022;176(11):1149-50.</w:t>
      </w:r>
    </w:p>
    <w:p w14:paraId="21F83E24" w14:textId="11186C24" w:rsidR="00C6624A" w:rsidRPr="00444282" w:rsidRDefault="00C6624A" w:rsidP="00CF52E1">
      <w:pPr>
        <w:pStyle w:val="References"/>
        <w:numPr>
          <w:ilvl w:val="0"/>
          <w:numId w:val="9"/>
        </w:numPr>
        <w:ind w:left="567" w:hanging="567"/>
        <w:rPr>
          <w:noProof/>
        </w:rPr>
      </w:pPr>
      <w:r w:rsidRPr="00444282">
        <w:rPr>
          <w:noProof/>
        </w:rPr>
        <w:t>Crowe M, Sheppard L. A general critical appraisal tool: An evaluation of construct validity. International Journal of Nursing Studies. 2011;48(12):1505-16.</w:t>
      </w:r>
    </w:p>
    <w:p w14:paraId="4B74B8A1" w14:textId="0B20AFD5" w:rsidR="00C6624A" w:rsidRPr="00444282" w:rsidRDefault="00C6624A" w:rsidP="00CF52E1">
      <w:pPr>
        <w:pStyle w:val="References"/>
        <w:numPr>
          <w:ilvl w:val="0"/>
          <w:numId w:val="9"/>
        </w:numPr>
        <w:ind w:left="567" w:hanging="567"/>
        <w:rPr>
          <w:noProof/>
        </w:rPr>
      </w:pPr>
      <w:r w:rsidRPr="00444282">
        <w:rPr>
          <w:noProof/>
        </w:rPr>
        <w:t>Turban JL, Dolotina B, King D, Keuroghlian AS. Sex Assigned at Birth Ratio Among Transgender and Gender Diverse Adolescents in the United States. Pediatrics. 2022;150(3).</w:t>
      </w:r>
    </w:p>
    <w:p w14:paraId="57DBD240" w14:textId="01FC8178" w:rsidR="00C6624A" w:rsidRPr="00444282" w:rsidRDefault="00C6624A" w:rsidP="00CF52E1">
      <w:pPr>
        <w:pStyle w:val="References"/>
        <w:numPr>
          <w:ilvl w:val="0"/>
          <w:numId w:val="9"/>
        </w:numPr>
        <w:ind w:left="567" w:hanging="567"/>
        <w:rPr>
          <w:noProof/>
        </w:rPr>
      </w:pPr>
      <w:r w:rsidRPr="00444282">
        <w:rPr>
          <w:noProof/>
        </w:rPr>
        <w:t>Fenaughty J, Fleming, T., Bavin, L., Choo, W.L., Ker, A., Lucassen, M., Ball, J., Greaves, L.,, Drayton B, King-Finau, T., &amp; Clark, T. . Te āniwaniwa takatāpui whānui: te irawhiti me te ira huhua mō ngā rangatahi | Gender Identity and young people’s wellbeing in Youth19. 2023.</w:t>
      </w:r>
    </w:p>
    <w:p w14:paraId="271DD252" w14:textId="6AB741DA" w:rsidR="00C6624A" w:rsidRPr="00444282" w:rsidRDefault="00C6624A" w:rsidP="00CF52E1">
      <w:pPr>
        <w:pStyle w:val="References"/>
        <w:numPr>
          <w:ilvl w:val="0"/>
          <w:numId w:val="9"/>
        </w:numPr>
        <w:ind w:left="567" w:hanging="567"/>
        <w:rPr>
          <w:noProof/>
        </w:rPr>
      </w:pPr>
      <w:r w:rsidRPr="00444282">
        <w:rPr>
          <w:noProof/>
        </w:rPr>
        <w:t xml:space="preserve">Ministry of Social Development. whataboutme: Ministry of Social Develpment; 2022 [updated October 2022. Available from: </w:t>
      </w:r>
      <w:hyperlink r:id="rId39" w:history="1">
        <w:r w:rsidRPr="00444282">
          <w:rPr>
            <w:rStyle w:val="Hyperlink"/>
            <w:noProof/>
          </w:rPr>
          <w:t>https://www.msd.govt.nz/documents/about-msd-and-our-work/publications-resources/consultations/youth-health-and-wellbeing-survey-results/the-national-youth-health-and-wellbeing-survey-2021-overview-report-september-2022.pdf</w:t>
        </w:r>
      </w:hyperlink>
      <w:r w:rsidRPr="00444282">
        <w:rPr>
          <w:noProof/>
        </w:rPr>
        <w:t>.</w:t>
      </w:r>
    </w:p>
    <w:p w14:paraId="3E1A4AF0" w14:textId="1D697F9F" w:rsidR="00C6624A" w:rsidRPr="00444282" w:rsidRDefault="00C6624A" w:rsidP="00CF52E1">
      <w:pPr>
        <w:pStyle w:val="References"/>
        <w:numPr>
          <w:ilvl w:val="0"/>
          <w:numId w:val="9"/>
        </w:numPr>
        <w:ind w:left="567" w:hanging="567"/>
        <w:rPr>
          <w:noProof/>
        </w:rPr>
      </w:pPr>
      <w:r w:rsidRPr="00444282">
        <w:rPr>
          <w:noProof/>
        </w:rPr>
        <w:t xml:space="preserve">Growing up in New Zealand. Ethnic and gender identity at 12 years old: University of Auckland; 2023 [Available from: </w:t>
      </w:r>
      <w:hyperlink r:id="rId40" w:history="1">
        <w:r w:rsidRPr="00444282">
          <w:rPr>
            <w:rStyle w:val="Hyperlink"/>
            <w:noProof/>
          </w:rPr>
          <w:t>https://www.growingup.co.nz/growing-up-report/ethnic-and-gender-identity-at-12-years-old</w:t>
        </w:r>
      </w:hyperlink>
      <w:r w:rsidRPr="00444282">
        <w:rPr>
          <w:noProof/>
        </w:rPr>
        <w:t>.</w:t>
      </w:r>
    </w:p>
    <w:p w14:paraId="11B9A70B" w14:textId="38BAF01F" w:rsidR="00C6624A" w:rsidRPr="00444282" w:rsidRDefault="00C6624A" w:rsidP="00CF52E1">
      <w:pPr>
        <w:pStyle w:val="References"/>
        <w:numPr>
          <w:ilvl w:val="0"/>
          <w:numId w:val="9"/>
        </w:numPr>
        <w:ind w:left="567" w:hanging="567"/>
        <w:rPr>
          <w:noProof/>
        </w:rPr>
      </w:pPr>
      <w:r w:rsidRPr="00444282">
        <w:rPr>
          <w:noProof/>
        </w:rPr>
        <w:t>Chiniara LN, Bonifacio HJ, Palmert MR. Characteristics of Adolescents Referred to a Gender Clinic: Are Youth Seen Now Different from Those in Initial Reports? Horm Res Paediatr. 2018;89(6):434-41.</w:t>
      </w:r>
    </w:p>
    <w:p w14:paraId="1A49F9E9" w14:textId="3CDC5362" w:rsidR="00C6624A" w:rsidRPr="00444282" w:rsidRDefault="00C6624A" w:rsidP="00CF52E1">
      <w:pPr>
        <w:pStyle w:val="References"/>
        <w:numPr>
          <w:ilvl w:val="0"/>
          <w:numId w:val="9"/>
        </w:numPr>
        <w:ind w:left="567" w:hanging="567"/>
        <w:rPr>
          <w:noProof/>
        </w:rPr>
      </w:pPr>
      <w:r w:rsidRPr="00444282">
        <w:rPr>
          <w:noProof/>
        </w:rPr>
        <w:t>van der Loos M, Klink DT, Hannema SE, Bruinsma S, Steensma TD, Kreukels BPC, et al. Children and adolescents in the Amsterdam Cohort of Gender Dysphoria: trends in diagnostic- and treatment trajectories during the first 20 years of the Dutch Protocol. Journal of Sexual Medicine. 2023;20(3):398-409.</w:t>
      </w:r>
    </w:p>
    <w:p w14:paraId="230519DE" w14:textId="1FD45472" w:rsidR="00C6624A" w:rsidRPr="00444282" w:rsidRDefault="00C6624A" w:rsidP="00CF52E1">
      <w:pPr>
        <w:pStyle w:val="References"/>
        <w:numPr>
          <w:ilvl w:val="0"/>
          <w:numId w:val="9"/>
        </w:numPr>
        <w:ind w:left="567" w:hanging="567"/>
        <w:rPr>
          <w:noProof/>
        </w:rPr>
      </w:pPr>
      <w:r w:rsidRPr="00444282">
        <w:rPr>
          <w:noProof/>
        </w:rPr>
        <w:t>Kaltiala R, Bergman H, Carmichael P, de Graaf NM, Egebjerg Rischel K, Frisen L, et al. Time trends in referrals to child and adolescent gender identity services: a study in four Nordic countries and in the UK. Nord J Psychiatry. 2020;74(1):40-4.</w:t>
      </w:r>
    </w:p>
    <w:p w14:paraId="15BE124C" w14:textId="14708F2C" w:rsidR="00C6624A" w:rsidRPr="00444282" w:rsidRDefault="00C6624A" w:rsidP="00CF52E1">
      <w:pPr>
        <w:pStyle w:val="References"/>
        <w:numPr>
          <w:ilvl w:val="0"/>
          <w:numId w:val="9"/>
        </w:numPr>
        <w:ind w:left="567" w:hanging="567"/>
        <w:rPr>
          <w:noProof/>
        </w:rPr>
      </w:pPr>
      <w:r w:rsidRPr="00444282">
        <w:rPr>
          <w:noProof/>
        </w:rPr>
        <w:t>Matthews T, Holt V, Sahin S, Taylor A, Griksaitis D. Gender dysphoria in looked-after and adopted young people in a gender identity development service. Clinical Child Psychology and Psychiatry. 2019;24(1):112-28.</w:t>
      </w:r>
    </w:p>
    <w:p w14:paraId="37D0AD60" w14:textId="270D6DA8" w:rsidR="00C6624A" w:rsidRPr="00444282" w:rsidRDefault="00C6624A" w:rsidP="00CF52E1">
      <w:pPr>
        <w:pStyle w:val="References"/>
        <w:numPr>
          <w:ilvl w:val="0"/>
          <w:numId w:val="9"/>
        </w:numPr>
        <w:ind w:left="567" w:hanging="567"/>
        <w:rPr>
          <w:noProof/>
        </w:rPr>
      </w:pPr>
      <w:r w:rsidRPr="00444282">
        <w:rPr>
          <w:noProof/>
        </w:rPr>
        <w:t>Costa R, Dunsford M, Skagerberg E, Holt V, Carmichael P, Colizzi M. Psychological support, puberty suppression, and psychosocial functioning in adolescents with gender dysphoria. J Sex Med. 2015;12(11):2206-14.</w:t>
      </w:r>
    </w:p>
    <w:p w14:paraId="5B980574" w14:textId="6F078052" w:rsidR="00C6624A" w:rsidRPr="00444282" w:rsidRDefault="00C6624A" w:rsidP="00CF52E1">
      <w:pPr>
        <w:pStyle w:val="References"/>
        <w:numPr>
          <w:ilvl w:val="0"/>
          <w:numId w:val="9"/>
        </w:numPr>
        <w:ind w:left="567" w:hanging="567"/>
        <w:rPr>
          <w:noProof/>
        </w:rPr>
      </w:pPr>
      <w:r w:rsidRPr="00444282">
        <w:rPr>
          <w:noProof/>
        </w:rPr>
        <w:t>de Graaf NM, Cohen-Kettenis PT, Carmichael P, de Vries ALC, Dhondt K, Laridaen J, et al. Psychological functioning in adolescents referred to specialist gender identity clinics across Europe: a clinical comparison study between four clinics. Eur Child Adolesc Psychiatry. 2018;27(7):909-19.</w:t>
      </w:r>
    </w:p>
    <w:p w14:paraId="72161B37" w14:textId="5215EBD6" w:rsidR="00C6624A" w:rsidRPr="00444282" w:rsidRDefault="00C6624A" w:rsidP="00CF52E1">
      <w:pPr>
        <w:pStyle w:val="References"/>
        <w:numPr>
          <w:ilvl w:val="0"/>
          <w:numId w:val="9"/>
        </w:numPr>
        <w:ind w:left="567" w:hanging="567"/>
        <w:rPr>
          <w:noProof/>
        </w:rPr>
      </w:pPr>
      <w:r w:rsidRPr="00444282">
        <w:rPr>
          <w:noProof/>
        </w:rPr>
        <w:t>Heard J, Morris A, Kirouac N, Ducharme J, Trepel S, Wicklow B. Gender dysphoria assessment and action for youth: Review of health care services and experiences of trans youth in Manitoba. Paediatr Child Health. 2018;23(3):179-84.</w:t>
      </w:r>
    </w:p>
    <w:p w14:paraId="551EF248" w14:textId="7CA44A00" w:rsidR="00C6624A" w:rsidRPr="00444282" w:rsidRDefault="00C6624A" w:rsidP="00CF52E1">
      <w:pPr>
        <w:pStyle w:val="References"/>
        <w:numPr>
          <w:ilvl w:val="0"/>
          <w:numId w:val="9"/>
        </w:numPr>
        <w:ind w:left="567" w:hanging="567"/>
        <w:rPr>
          <w:noProof/>
        </w:rPr>
      </w:pPr>
      <w:r w:rsidRPr="00444282">
        <w:rPr>
          <w:noProof/>
        </w:rPr>
        <w:t>Holt V, Skagerberg E, Dunsford M. Young people with features of gender dysphoria: Demographics and associated difficulties. Clin Child Psychol Psychiatry. 2016;21(1):108-18.</w:t>
      </w:r>
    </w:p>
    <w:p w14:paraId="1F41A42D" w14:textId="7B374892" w:rsidR="00C6624A" w:rsidRPr="00444282" w:rsidRDefault="00C6624A" w:rsidP="00CF52E1">
      <w:pPr>
        <w:pStyle w:val="References"/>
        <w:numPr>
          <w:ilvl w:val="0"/>
          <w:numId w:val="9"/>
        </w:numPr>
        <w:ind w:left="567" w:hanging="567"/>
        <w:rPr>
          <w:noProof/>
        </w:rPr>
      </w:pPr>
      <w:r w:rsidRPr="00444282">
        <w:rPr>
          <w:noProof/>
        </w:rPr>
        <w:t>Mahfouda S, Panos C, Whitehouse AJO, Thomas CS, Maybery M, Strauss P, et al. Mental Health Correlates of Autism Spectrum Disorder in Gender Diverse Young People: Evidence from a Specialised Child and Adolescent Gender Clinic in Australia. J Clin Med. 2019;8(10).</w:t>
      </w:r>
    </w:p>
    <w:p w14:paraId="34441B07" w14:textId="117033AD" w:rsidR="00C6624A" w:rsidRPr="00444282" w:rsidRDefault="00C6624A" w:rsidP="00CF52E1">
      <w:pPr>
        <w:pStyle w:val="References"/>
        <w:numPr>
          <w:ilvl w:val="0"/>
          <w:numId w:val="9"/>
        </w:numPr>
        <w:ind w:left="567" w:hanging="567"/>
        <w:rPr>
          <w:noProof/>
        </w:rPr>
      </w:pPr>
      <w:r w:rsidRPr="00444282">
        <w:rPr>
          <w:noProof/>
        </w:rPr>
        <w:t>Mahfouda S, Moore JK, Siafarikas A, Zepf FD, Lin A. Puberty suppression in transgender children and adolescents. The Lancet Diabetes &amp; Endocrinology. 2017;5(10):816-26.</w:t>
      </w:r>
    </w:p>
    <w:p w14:paraId="33CDBCBA" w14:textId="4579B706" w:rsidR="00C6624A" w:rsidRPr="00444282" w:rsidRDefault="00C6624A" w:rsidP="00CF52E1">
      <w:pPr>
        <w:pStyle w:val="References"/>
        <w:numPr>
          <w:ilvl w:val="0"/>
          <w:numId w:val="9"/>
        </w:numPr>
        <w:ind w:left="567" w:hanging="567"/>
        <w:rPr>
          <w:noProof/>
        </w:rPr>
      </w:pPr>
      <w:r w:rsidRPr="00444282">
        <w:rPr>
          <w:noProof/>
        </w:rPr>
        <w:t>Luo X, Liang Y, Hou L, Wu W, Ying Y, Ye F. Long-term efficacy and safety of gonadotropin-releasing hormone analog treatment in children with idiopathic central precocious puberty: A systematic review and meta-analysis. Clin Endocrinol (Oxf). 2021;94(5):786-96.</w:t>
      </w:r>
    </w:p>
    <w:p w14:paraId="76CDF599" w14:textId="392553C0" w:rsidR="00C6624A" w:rsidRPr="00444282" w:rsidRDefault="00C6624A" w:rsidP="00CF52E1">
      <w:pPr>
        <w:pStyle w:val="References"/>
        <w:numPr>
          <w:ilvl w:val="0"/>
          <w:numId w:val="9"/>
        </w:numPr>
        <w:ind w:left="567" w:hanging="567"/>
        <w:rPr>
          <w:noProof/>
        </w:rPr>
      </w:pPr>
      <w:r w:rsidRPr="00444282">
        <w:rPr>
          <w:noProof/>
        </w:rPr>
        <w:t xml:space="preserve">Te Whatu Ora. Transgender New Zealanders 2023 [Available from: </w:t>
      </w:r>
      <w:hyperlink r:id="rId41" w:history="1">
        <w:r w:rsidRPr="00444282">
          <w:rPr>
            <w:rStyle w:val="Hyperlink"/>
            <w:noProof/>
          </w:rPr>
          <w:t>https://www.tewhatuora.govt.nz/keeping-well/transgender-new-zealanders</w:t>
        </w:r>
      </w:hyperlink>
      <w:r w:rsidRPr="00444282">
        <w:rPr>
          <w:noProof/>
        </w:rPr>
        <w:t>.</w:t>
      </w:r>
    </w:p>
    <w:p w14:paraId="5653DA1A" w14:textId="6CE39A3E" w:rsidR="00C6624A" w:rsidRPr="00444282" w:rsidRDefault="00C6624A" w:rsidP="00CF52E1">
      <w:pPr>
        <w:pStyle w:val="References"/>
        <w:numPr>
          <w:ilvl w:val="0"/>
          <w:numId w:val="9"/>
        </w:numPr>
        <w:ind w:left="567" w:hanging="567"/>
        <w:rPr>
          <w:noProof/>
        </w:rPr>
      </w:pPr>
      <w:r w:rsidRPr="00444282">
        <w:rPr>
          <w:noProof/>
        </w:rPr>
        <w:t xml:space="preserve">Pharmac NZ. GnRH analogues 2023 [Available from: </w:t>
      </w:r>
      <w:hyperlink r:id="rId42" w:history="1">
        <w:r w:rsidRPr="00444282">
          <w:rPr>
            <w:rStyle w:val="Hyperlink"/>
            <w:noProof/>
          </w:rPr>
          <w:t>https://schedule.pharmac.govt.nz/ScheduleOnline.php?code=A141603</w:t>
        </w:r>
      </w:hyperlink>
      <w:r w:rsidRPr="00444282">
        <w:rPr>
          <w:noProof/>
        </w:rPr>
        <w:t>.</w:t>
      </w:r>
    </w:p>
    <w:p w14:paraId="69E30A75" w14:textId="01908382" w:rsidR="00C6624A" w:rsidRPr="00444282" w:rsidRDefault="00C6624A" w:rsidP="00CF52E1">
      <w:pPr>
        <w:pStyle w:val="References"/>
        <w:numPr>
          <w:ilvl w:val="0"/>
          <w:numId w:val="9"/>
        </w:numPr>
        <w:ind w:left="567" w:hanging="567"/>
        <w:rPr>
          <w:noProof/>
        </w:rPr>
      </w:pPr>
      <w:r w:rsidRPr="00444282">
        <w:rPr>
          <w:noProof/>
        </w:rPr>
        <w:t xml:space="preserve">Wells GA, Shea B, O'Connell D, Peterson J, Welch V, Lsos M, et al. The Newcastle-Ottawa Scale (NOS) for assessing the quality of nonrandomised studies in meta-analyses Ottawa: Ottawa Hospital Rsearch Centre; 2021 [Available from: </w:t>
      </w:r>
      <w:hyperlink r:id="rId43" w:history="1">
        <w:r w:rsidRPr="00444282">
          <w:rPr>
            <w:rStyle w:val="Hyperlink"/>
            <w:noProof/>
          </w:rPr>
          <w:t>https://www.ohri.ca/programs/clinical_epidemiology/oxford.asp</w:t>
        </w:r>
      </w:hyperlink>
      <w:r w:rsidRPr="00444282">
        <w:rPr>
          <w:noProof/>
        </w:rPr>
        <w:t>.</w:t>
      </w:r>
    </w:p>
    <w:p w14:paraId="461523BD" w14:textId="028717FE" w:rsidR="00C6624A" w:rsidRPr="00444282" w:rsidRDefault="00C6624A" w:rsidP="00CF52E1">
      <w:pPr>
        <w:pStyle w:val="References"/>
        <w:numPr>
          <w:ilvl w:val="0"/>
          <w:numId w:val="9"/>
        </w:numPr>
        <w:ind w:left="567" w:hanging="567"/>
        <w:rPr>
          <w:noProof/>
        </w:rPr>
      </w:pPr>
      <w:r w:rsidRPr="00444282">
        <w:rPr>
          <w:noProof/>
        </w:rPr>
        <w:t>Peri A, Ahler A, Gook D, O'Connell MA, Bourne H, Nightingale M, et al. Predicting successful sperm retrieval in transfeminine adolescents after testicular biopsy. Journal of Assisted Reproduction and Genetics. 2021;38(10):2735-43.</w:t>
      </w:r>
    </w:p>
    <w:p w14:paraId="3408DF74" w14:textId="3042D5C2" w:rsidR="00C6624A" w:rsidRPr="00444282" w:rsidRDefault="00C6624A" w:rsidP="00CF52E1">
      <w:pPr>
        <w:pStyle w:val="References"/>
        <w:numPr>
          <w:ilvl w:val="0"/>
          <w:numId w:val="9"/>
        </w:numPr>
        <w:ind w:left="567" w:hanging="567"/>
        <w:rPr>
          <w:noProof/>
        </w:rPr>
      </w:pPr>
      <w:r w:rsidRPr="00444282">
        <w:rPr>
          <w:noProof/>
        </w:rPr>
        <w:t>Mejia-Otero JD, White P, Lopez X. Effectiveness of puberty suppression with gonadotropin-releasing hormone agonists in transgender youth. Transgender Health. 2021;6(1):31-5.</w:t>
      </w:r>
    </w:p>
    <w:p w14:paraId="53713E28" w14:textId="7DF5345B" w:rsidR="00C6624A" w:rsidRPr="00444282" w:rsidRDefault="00C6624A" w:rsidP="00CF52E1">
      <w:pPr>
        <w:pStyle w:val="References"/>
        <w:numPr>
          <w:ilvl w:val="0"/>
          <w:numId w:val="9"/>
        </w:numPr>
        <w:ind w:left="567" w:hanging="567"/>
        <w:rPr>
          <w:noProof/>
        </w:rPr>
      </w:pPr>
      <w:r w:rsidRPr="00444282">
        <w:rPr>
          <w:noProof/>
        </w:rPr>
        <w:t>Olson-Kennedy J, Streeter LH, Garofalo R, Chan Y-M, Rosenthal SM. Histrelin implants for suppression of puberty in youth with gender dysphoria: A comparison of 50 mcg/day (Vantas) and 65 mcg/day (SupprelinLA). Transgender Health. 2021;6(1):36-42.</w:t>
      </w:r>
    </w:p>
    <w:p w14:paraId="3A6A5647" w14:textId="298D4387" w:rsidR="00C6624A" w:rsidRPr="00444282" w:rsidRDefault="00C6624A" w:rsidP="00CF52E1">
      <w:pPr>
        <w:pStyle w:val="References"/>
        <w:numPr>
          <w:ilvl w:val="0"/>
          <w:numId w:val="9"/>
        </w:numPr>
        <w:ind w:left="567" w:hanging="567"/>
        <w:rPr>
          <w:noProof/>
        </w:rPr>
      </w:pPr>
      <w:r w:rsidRPr="00444282">
        <w:rPr>
          <w:noProof/>
        </w:rPr>
        <w:t>Thompson L, Sarovic D, Wilson P, Irwin L, Visnitchi D, Samfjord A, et al. A PRISMA systematic review of adolescent gender dysphoria literature: 3) Treatment. PLOS Global Public Health. 2023;3(8):e0001478.</w:t>
      </w:r>
    </w:p>
    <w:p w14:paraId="1C7CC227" w14:textId="1896A7B7" w:rsidR="00C6624A" w:rsidRPr="00444282" w:rsidRDefault="00C6624A" w:rsidP="00CF52E1">
      <w:pPr>
        <w:pStyle w:val="References"/>
        <w:numPr>
          <w:ilvl w:val="0"/>
          <w:numId w:val="9"/>
        </w:numPr>
        <w:ind w:left="567" w:hanging="567"/>
        <w:rPr>
          <w:noProof/>
        </w:rPr>
      </w:pPr>
      <w:r w:rsidRPr="00444282">
        <w:rPr>
          <w:noProof/>
        </w:rPr>
        <w:t>Ludvigsson JF, Adolfsson J, Höistad M, Rydelius PA, Kriström B, Landén M. A systematic review of hormone treatment for children with gender dysphoria and recommendations for research. Acta Paediatr. 2023.</w:t>
      </w:r>
    </w:p>
    <w:p w14:paraId="79311C45" w14:textId="4148EB7E" w:rsidR="00C6624A" w:rsidRPr="00444282" w:rsidRDefault="00C6624A" w:rsidP="00CF52E1">
      <w:pPr>
        <w:pStyle w:val="References"/>
        <w:numPr>
          <w:ilvl w:val="0"/>
          <w:numId w:val="9"/>
        </w:numPr>
        <w:ind w:left="567" w:hanging="567"/>
        <w:rPr>
          <w:noProof/>
        </w:rPr>
      </w:pPr>
      <w:r w:rsidRPr="00444282">
        <w:rPr>
          <w:noProof/>
        </w:rPr>
        <w:t>Boogers. LS, Wiepjes CM, Klink DT, Hellinga I, van Trotsenburg ASP, den Heijer M, et al. Transgender Girls Grow Tall: Adult Height Is Unaffected by GnRH Analogue and Estradiol Treatment. The Journal of clinical endocrinology and metabolism. 2022;107(9):e3805-e15.</w:t>
      </w:r>
    </w:p>
    <w:p w14:paraId="6C16758E" w14:textId="18BC9FBF" w:rsidR="00C6624A" w:rsidRPr="00444282" w:rsidRDefault="00C6624A" w:rsidP="00CF52E1">
      <w:pPr>
        <w:pStyle w:val="References"/>
        <w:numPr>
          <w:ilvl w:val="0"/>
          <w:numId w:val="9"/>
        </w:numPr>
        <w:ind w:left="567" w:hanging="567"/>
        <w:rPr>
          <w:noProof/>
        </w:rPr>
      </w:pPr>
      <w:r w:rsidRPr="00444282">
        <w:rPr>
          <w:noProof/>
        </w:rPr>
        <w:t>Ghelani R, Lim C, Brain C, Fewtrell M, Butler G. Sudden sex hormone withdrawal and the effects on body composition in late pubertal adolescents with gender dysphoria. Journal of Pediatric Endocrinology and Metabolism. 2020;33(1):107-12.</w:t>
      </w:r>
    </w:p>
    <w:p w14:paraId="34A8B768" w14:textId="336216BF" w:rsidR="00C6624A" w:rsidRPr="00444282" w:rsidRDefault="00C6624A" w:rsidP="00CF52E1">
      <w:pPr>
        <w:pStyle w:val="References"/>
        <w:numPr>
          <w:ilvl w:val="0"/>
          <w:numId w:val="9"/>
        </w:numPr>
        <w:ind w:left="567" w:hanging="567"/>
        <w:rPr>
          <w:noProof/>
        </w:rPr>
      </w:pPr>
      <w:r w:rsidRPr="00444282">
        <w:rPr>
          <w:noProof/>
        </w:rPr>
        <w:t>Schagen SE, Cohen-Kettenis PT, Delemarre-van de Waal HA, Hannema SE. Efficacy and safety of gonadotropin-releasing hormone agonist treatment to suppress puberty in gender dysphoric adolescents. Journal of Sexual Medicine. 2016;13(7):1125-32.</w:t>
      </w:r>
    </w:p>
    <w:p w14:paraId="4790DD22" w14:textId="07DF6074" w:rsidR="00C6624A" w:rsidRPr="00444282" w:rsidRDefault="00C6624A" w:rsidP="00CF52E1">
      <w:pPr>
        <w:pStyle w:val="References"/>
        <w:numPr>
          <w:ilvl w:val="0"/>
          <w:numId w:val="9"/>
        </w:numPr>
        <w:ind w:left="567" w:hanging="567"/>
        <w:rPr>
          <w:noProof/>
        </w:rPr>
      </w:pPr>
      <w:r w:rsidRPr="00444282">
        <w:rPr>
          <w:noProof/>
        </w:rPr>
        <w:t>Willemsen LA, Boogers LS, Wiepjes CM, Klink DT, van Trotsenburg ASP, den Heijer M, et al. Just as tall on testosterone; a neutral to positive effect on adult height of GnRHa and testosterone in trans boys. Journal of Clinical Endocrinology &amp; Metabolism. 2023;108(2):414-21.</w:t>
      </w:r>
    </w:p>
    <w:p w14:paraId="1B803EB7" w14:textId="5C0EBE3B" w:rsidR="00C6624A" w:rsidRPr="00444282" w:rsidRDefault="00C6624A" w:rsidP="00CF52E1">
      <w:pPr>
        <w:pStyle w:val="References"/>
        <w:numPr>
          <w:ilvl w:val="0"/>
          <w:numId w:val="9"/>
        </w:numPr>
        <w:ind w:left="567" w:hanging="567"/>
        <w:rPr>
          <w:noProof/>
        </w:rPr>
      </w:pPr>
      <w:r w:rsidRPr="00444282">
        <w:rPr>
          <w:noProof/>
        </w:rPr>
        <w:t>Klink. D, Caris M, Heijboer A, van Trotsenburg M, Rotteveel J. Bone mass in young adulthood following gonadotropin-releasing hormone analog treatment and cross-sex hormone treatment in adolescents with gender dysphoria. J Clin Endocrinol Metab. 2015;100(2):E270-5.</w:t>
      </w:r>
    </w:p>
    <w:p w14:paraId="21F2B265" w14:textId="2507C9AF" w:rsidR="00C6624A" w:rsidRPr="00444282" w:rsidRDefault="00C6624A" w:rsidP="00CF52E1">
      <w:pPr>
        <w:pStyle w:val="References"/>
        <w:numPr>
          <w:ilvl w:val="0"/>
          <w:numId w:val="9"/>
        </w:numPr>
        <w:ind w:left="567" w:hanging="567"/>
        <w:rPr>
          <w:noProof/>
        </w:rPr>
      </w:pPr>
      <w:r w:rsidRPr="00444282">
        <w:rPr>
          <w:noProof/>
        </w:rPr>
        <w:t>Stoffers IE, de Vries MC, Hannema SE. Physical changes, laboratory parameters, and bone mineral density during testosterone treatment in adolescents with gender dysphoria. Journal of Sexual Medicine. 2019;16(9):1459-68.</w:t>
      </w:r>
    </w:p>
    <w:p w14:paraId="76B2A434" w14:textId="6A1BDF88" w:rsidR="00C6624A" w:rsidRPr="00444282" w:rsidRDefault="00C6624A" w:rsidP="00CF52E1">
      <w:pPr>
        <w:pStyle w:val="References"/>
        <w:numPr>
          <w:ilvl w:val="0"/>
          <w:numId w:val="9"/>
        </w:numPr>
        <w:ind w:left="567" w:hanging="567"/>
        <w:rPr>
          <w:noProof/>
        </w:rPr>
      </w:pPr>
      <w:r w:rsidRPr="00444282">
        <w:rPr>
          <w:noProof/>
        </w:rPr>
        <w:t>Schulmeister C, Millington K, Kaufman M, Finlayson C, Kennedy JO, Garofalo R, et al. Growth in transgender/gender-diverse youth in the first year of treatment with gonadotropin-releasing hormone agonists. The Journal of Adolescent Health. 2022;70(1):108-13.</w:t>
      </w:r>
    </w:p>
    <w:p w14:paraId="3E526516" w14:textId="454689A2" w:rsidR="00C6624A" w:rsidRPr="00444282" w:rsidRDefault="00C6624A" w:rsidP="00CF52E1">
      <w:pPr>
        <w:pStyle w:val="References"/>
        <w:numPr>
          <w:ilvl w:val="0"/>
          <w:numId w:val="9"/>
        </w:numPr>
        <w:ind w:left="567" w:hanging="567"/>
        <w:rPr>
          <w:noProof/>
        </w:rPr>
      </w:pPr>
      <w:r w:rsidRPr="00444282">
        <w:rPr>
          <w:noProof/>
        </w:rPr>
        <w:t>van der Loos MA, Hellinga I, Vlot MC, Klink DT, den Heijer M, Wiepjes CM. Development of hip bone geometry during gender-affirming hormone therapy in transgender adolescents resembles that of the experienced gender when pubertal suspension is started in early puberty. Journal of Bone and Mineral Research. 2021;36(5):931-41.</w:t>
      </w:r>
    </w:p>
    <w:p w14:paraId="79FCE31E" w14:textId="399A08F6" w:rsidR="00C6624A" w:rsidRPr="00444282" w:rsidRDefault="00C6624A" w:rsidP="00CF52E1">
      <w:pPr>
        <w:pStyle w:val="References"/>
        <w:numPr>
          <w:ilvl w:val="0"/>
          <w:numId w:val="9"/>
        </w:numPr>
        <w:ind w:left="567" w:hanging="567"/>
        <w:rPr>
          <w:noProof/>
        </w:rPr>
      </w:pPr>
      <w:r w:rsidRPr="00444282">
        <w:rPr>
          <w:noProof/>
        </w:rPr>
        <w:t>Boogers LS, van der Loos MATC, Wiepjes CM, van Trotsenburg ASP, den Heijer M, Hannema SE. The dose-dependent effect of estrogen on bone mineral density in trans girls. European Journal of Endocrinology. 2023.</w:t>
      </w:r>
    </w:p>
    <w:p w14:paraId="75A1E5D7" w14:textId="2D61FF9E" w:rsidR="00C6624A" w:rsidRPr="00444282" w:rsidRDefault="00C6624A" w:rsidP="00CF52E1">
      <w:pPr>
        <w:pStyle w:val="References"/>
        <w:numPr>
          <w:ilvl w:val="0"/>
          <w:numId w:val="9"/>
        </w:numPr>
        <w:ind w:left="567" w:hanging="567"/>
        <w:rPr>
          <w:noProof/>
        </w:rPr>
      </w:pPr>
      <w:r w:rsidRPr="00444282">
        <w:rPr>
          <w:noProof/>
        </w:rPr>
        <w:t>Carmichael P, Butler G, Masic U, Cole TJ, De Stavola BL, Davidson S, et al. Short-term outcomes of pubertal suppression in a selected cohort of 12 to 15 year old young people with persistent gender dysphoria in the UK. PLoS One. 2021;16(2):e0243894.</w:t>
      </w:r>
    </w:p>
    <w:p w14:paraId="5EFB5154" w14:textId="52D63AD4" w:rsidR="00C6624A" w:rsidRPr="00444282" w:rsidRDefault="00C6624A" w:rsidP="00CF52E1">
      <w:pPr>
        <w:pStyle w:val="References"/>
        <w:numPr>
          <w:ilvl w:val="0"/>
          <w:numId w:val="9"/>
        </w:numPr>
        <w:ind w:left="567" w:hanging="567"/>
        <w:rPr>
          <w:noProof/>
        </w:rPr>
      </w:pPr>
      <w:r w:rsidRPr="00444282">
        <w:rPr>
          <w:noProof/>
        </w:rPr>
        <w:t>Ciancia S, Dubois V, Claessens F, Craen M, Doms S, El Kharraz S, et al. Long-term GnRHa use and bone health in transgender adolescents: can a mouse model inform clinical practice? 2022.</w:t>
      </w:r>
    </w:p>
    <w:p w14:paraId="6A6BF6D4" w14:textId="515A7CD1" w:rsidR="00C6624A" w:rsidRPr="00444282" w:rsidRDefault="00C6624A" w:rsidP="00CF52E1">
      <w:pPr>
        <w:pStyle w:val="References"/>
        <w:numPr>
          <w:ilvl w:val="0"/>
          <w:numId w:val="9"/>
        </w:numPr>
        <w:ind w:left="567" w:hanging="567"/>
        <w:rPr>
          <w:noProof/>
        </w:rPr>
      </w:pPr>
      <w:r w:rsidRPr="00444282">
        <w:rPr>
          <w:noProof/>
        </w:rPr>
        <w:t>Joseph T, Ting J, Butler G. The effect of GnRH analogue treatment on bone mineral density in young adolescents with gender dysphoria: findings from a large national cohort. J Pediatr Endocrinol Metab. 2019;32(10):1077-81.</w:t>
      </w:r>
    </w:p>
    <w:p w14:paraId="4AE911C2" w14:textId="01500AC4" w:rsidR="00C6624A" w:rsidRPr="00444282" w:rsidRDefault="00C6624A" w:rsidP="00CF52E1">
      <w:pPr>
        <w:pStyle w:val="References"/>
        <w:numPr>
          <w:ilvl w:val="0"/>
          <w:numId w:val="9"/>
        </w:numPr>
        <w:ind w:left="567" w:hanging="567"/>
        <w:rPr>
          <w:noProof/>
        </w:rPr>
      </w:pPr>
      <w:r w:rsidRPr="00444282">
        <w:rPr>
          <w:noProof/>
        </w:rPr>
        <w:t>Klink D, Caris M, Heijboer A, van Trotsenburg M, Rotteveel J. Bone mass in young adulthood following gonadotropin-releasing hormone analog treatment and cross-sex hormone treatment in adolescents with gender dysphoria. Journal of Clinical Endocrinology &amp; Metabolism. 2015;100(2):E270-5.</w:t>
      </w:r>
    </w:p>
    <w:p w14:paraId="6A5B2B25" w14:textId="4BACF757" w:rsidR="00C6624A" w:rsidRPr="00444282" w:rsidRDefault="00C6624A" w:rsidP="00CF52E1">
      <w:pPr>
        <w:pStyle w:val="References"/>
        <w:numPr>
          <w:ilvl w:val="0"/>
          <w:numId w:val="9"/>
        </w:numPr>
        <w:ind w:left="567" w:hanging="567"/>
        <w:rPr>
          <w:noProof/>
        </w:rPr>
      </w:pPr>
      <w:r w:rsidRPr="00444282">
        <w:rPr>
          <w:noProof/>
        </w:rPr>
        <w:t>Navabi B, Tang K, Khatchadourian K, Lawson ML. Pubertal suppression, bone mass, and body composition in youth with gender dysphoria. Pediatrics. 2021;148(4).</w:t>
      </w:r>
    </w:p>
    <w:p w14:paraId="46932B51" w14:textId="370A2CC0" w:rsidR="00C6624A" w:rsidRPr="00444282" w:rsidRDefault="00C6624A" w:rsidP="00CF52E1">
      <w:pPr>
        <w:pStyle w:val="References"/>
        <w:numPr>
          <w:ilvl w:val="0"/>
          <w:numId w:val="9"/>
        </w:numPr>
        <w:ind w:left="567" w:hanging="567"/>
        <w:rPr>
          <w:noProof/>
        </w:rPr>
      </w:pPr>
      <w:r w:rsidRPr="00444282">
        <w:rPr>
          <w:noProof/>
        </w:rPr>
        <w:t>Schagen SEE, Wouters FM, Cohen-Kettenis PT, Gooren LJ, Hannema SE. Bone Development in Transgender Adolescents Treated With GnRH Analogues and Subsequent Gender-Affirming Hormones. J Clin Endocrinol Metab. 2020;105(12):e4252-63.</w:t>
      </w:r>
    </w:p>
    <w:p w14:paraId="16F1AC74" w14:textId="5921135F" w:rsidR="00C6624A" w:rsidRPr="00444282" w:rsidRDefault="00C6624A" w:rsidP="00CF52E1">
      <w:pPr>
        <w:pStyle w:val="References"/>
        <w:numPr>
          <w:ilvl w:val="0"/>
          <w:numId w:val="9"/>
        </w:numPr>
        <w:ind w:left="567" w:hanging="567"/>
        <w:rPr>
          <w:noProof/>
        </w:rPr>
      </w:pPr>
      <w:r w:rsidRPr="00444282">
        <w:rPr>
          <w:noProof/>
        </w:rPr>
        <w:t>Vlot MC, Klink DT, den Heijer M, Blankenstein MA, Rotteveel J, Heijboer AC. Effect of pubertal suppression and cross-sex hormone therapy on bone turnover markers and bone mineral apparent density (BMAD) in transgender adolescents. Bone. 2017;95:11-9.</w:t>
      </w:r>
    </w:p>
    <w:p w14:paraId="50719271" w14:textId="68E309C9" w:rsidR="00C6624A" w:rsidRPr="00444282" w:rsidRDefault="00C6624A" w:rsidP="00CF52E1">
      <w:pPr>
        <w:pStyle w:val="References"/>
        <w:numPr>
          <w:ilvl w:val="0"/>
          <w:numId w:val="9"/>
        </w:numPr>
        <w:ind w:left="567" w:hanging="567"/>
        <w:rPr>
          <w:noProof/>
        </w:rPr>
      </w:pPr>
      <w:r w:rsidRPr="00444282">
        <w:rPr>
          <w:noProof/>
        </w:rPr>
        <w:t>Lee JY, Finlayson C, Olson-Kennedy J, Garofalo R, Chan YM, Glidden DV, et al. Low bone mineral density in early pubertal transgender/gender diverse youth: Findings from the trans youth care study. Journal of the Endocrine Society. 2020;4(9):bvaa065.</w:t>
      </w:r>
    </w:p>
    <w:p w14:paraId="300BCAA6" w14:textId="29AB032F" w:rsidR="00C6624A" w:rsidRPr="00444282" w:rsidRDefault="00C6624A" w:rsidP="00CF52E1">
      <w:pPr>
        <w:pStyle w:val="References"/>
        <w:numPr>
          <w:ilvl w:val="0"/>
          <w:numId w:val="9"/>
        </w:numPr>
        <w:ind w:left="567" w:hanging="567"/>
        <w:rPr>
          <w:noProof/>
        </w:rPr>
      </w:pPr>
      <w:r w:rsidRPr="00444282">
        <w:rPr>
          <w:noProof/>
        </w:rPr>
        <w:t>Marwa A, Misra M, Lopez X. Determinants of bone mineral density in transgender youth. Transgender Health. 2022;7(3):213-8.</w:t>
      </w:r>
    </w:p>
    <w:p w14:paraId="4F6A14BA" w14:textId="5FD2A961" w:rsidR="00C6624A" w:rsidRPr="00444282" w:rsidRDefault="00C6624A" w:rsidP="00CF52E1">
      <w:pPr>
        <w:pStyle w:val="References"/>
        <w:numPr>
          <w:ilvl w:val="0"/>
          <w:numId w:val="9"/>
        </w:numPr>
        <w:ind w:left="567" w:hanging="567"/>
        <w:rPr>
          <w:noProof/>
        </w:rPr>
      </w:pPr>
      <w:r w:rsidRPr="00444282">
        <w:rPr>
          <w:noProof/>
        </w:rPr>
        <w:t>van der Loos MA, Hellinga I, Vlot MC, Klink DT, den Heijer M, Wiepjes CM. Development of hip bone geometry during gender-affirming hormone therapy in transgender adolescents resembles that of the experienced gender when pubertal suppression is started in early puberty. Journal of Bone and Mineral Research. 2021;36(5):931-41.</w:t>
      </w:r>
    </w:p>
    <w:p w14:paraId="33A9F5EB" w14:textId="3F211ED5" w:rsidR="00C6624A" w:rsidRPr="00444282" w:rsidRDefault="00C6624A" w:rsidP="00CF52E1">
      <w:pPr>
        <w:pStyle w:val="References"/>
        <w:numPr>
          <w:ilvl w:val="0"/>
          <w:numId w:val="9"/>
        </w:numPr>
        <w:ind w:left="567" w:hanging="567"/>
        <w:rPr>
          <w:noProof/>
        </w:rPr>
      </w:pPr>
      <w:r w:rsidRPr="00444282">
        <w:rPr>
          <w:noProof/>
        </w:rPr>
        <w:t>Klaver M, de Mutsert R, van der Loos M, Wiepjes CM, Twisk JWR, den Heijer M, et al. Hormonal Treatment and Cardiovascular Risk Profile in Transgender Adolescents. Pediatrics. 2020;145(3).</w:t>
      </w:r>
    </w:p>
    <w:p w14:paraId="1A4C03C0" w14:textId="634B2057" w:rsidR="00C6624A" w:rsidRPr="00444282" w:rsidRDefault="00C6624A" w:rsidP="00CF52E1">
      <w:pPr>
        <w:pStyle w:val="References"/>
        <w:numPr>
          <w:ilvl w:val="0"/>
          <w:numId w:val="9"/>
        </w:numPr>
        <w:ind w:left="567" w:hanging="567"/>
        <w:rPr>
          <w:noProof/>
        </w:rPr>
      </w:pPr>
      <w:r w:rsidRPr="00444282">
        <w:rPr>
          <w:noProof/>
        </w:rPr>
        <w:t>Nokoff NJ, Scarbro SL, Moreau KL, Zeitler P, Nadeau KJ, Reirden D, et al. Body composition and markers of cardiometabolic health in transgender youth on gonadotropin-releasing hormone agonists. Transgender Health. 2021;6(2):111-9.</w:t>
      </w:r>
    </w:p>
    <w:p w14:paraId="7138AC3F" w14:textId="2E7EFC71" w:rsidR="00C6624A" w:rsidRPr="00444282" w:rsidRDefault="00C6624A" w:rsidP="00CF52E1">
      <w:pPr>
        <w:pStyle w:val="References"/>
        <w:numPr>
          <w:ilvl w:val="0"/>
          <w:numId w:val="9"/>
        </w:numPr>
        <w:ind w:left="567" w:hanging="567"/>
        <w:rPr>
          <w:noProof/>
        </w:rPr>
      </w:pPr>
      <w:r w:rsidRPr="00444282">
        <w:rPr>
          <w:noProof/>
        </w:rPr>
        <w:t>Perl L, Elkon-Tamir E, Segev-Becker A, Israeli G, Brener A, Oren A. Blood pressure dynamics after pubertal suppression with gonadotropin-releasing hormone analogs followed by estradiol treatment in transgender female adolescents: a pilot study. J Pediatr Endocrinol Metab. 2021;34(6):741-5.</w:t>
      </w:r>
    </w:p>
    <w:p w14:paraId="2634E260" w14:textId="143626D7" w:rsidR="00C6624A" w:rsidRPr="00444282" w:rsidRDefault="00C6624A" w:rsidP="00CF52E1">
      <w:pPr>
        <w:pStyle w:val="References"/>
        <w:numPr>
          <w:ilvl w:val="0"/>
          <w:numId w:val="9"/>
        </w:numPr>
        <w:ind w:left="567" w:hanging="567"/>
        <w:rPr>
          <w:noProof/>
        </w:rPr>
      </w:pPr>
      <w:r w:rsidRPr="00444282">
        <w:rPr>
          <w:noProof/>
        </w:rPr>
        <w:t>Schagen SEE, Wouters FM, Cohen-Kettenis PT, Gooren LJ, Hannema SE. Bone development in transgender adolescents treated with gnrh analogues and subsequent gender-affirming hormones. Journal of Clinical Endocrinology and Metabolism. 2020;105(12).</w:t>
      </w:r>
    </w:p>
    <w:p w14:paraId="55DD4F85" w14:textId="5637BE20" w:rsidR="00C6624A" w:rsidRPr="00444282" w:rsidRDefault="00C6624A" w:rsidP="00CF52E1">
      <w:pPr>
        <w:pStyle w:val="References"/>
        <w:numPr>
          <w:ilvl w:val="0"/>
          <w:numId w:val="9"/>
        </w:numPr>
        <w:ind w:left="567" w:hanging="567"/>
        <w:rPr>
          <w:noProof/>
        </w:rPr>
      </w:pPr>
      <w:r w:rsidRPr="00444282">
        <w:rPr>
          <w:noProof/>
        </w:rPr>
        <w:t>Stoffers A, Weber D, Levine M. Improvement in cherubism with imatinib implicates novel targets for modulation of bone remodeling. Hormone Research in Paediatrics. 2022;95:30-1.</w:t>
      </w:r>
    </w:p>
    <w:p w14:paraId="26408892" w14:textId="07957177" w:rsidR="00C6624A" w:rsidRPr="00444282" w:rsidRDefault="00C6624A" w:rsidP="00CF52E1">
      <w:pPr>
        <w:pStyle w:val="References"/>
        <w:numPr>
          <w:ilvl w:val="0"/>
          <w:numId w:val="9"/>
        </w:numPr>
        <w:ind w:left="567" w:hanging="567"/>
        <w:rPr>
          <w:noProof/>
        </w:rPr>
      </w:pPr>
      <w:r w:rsidRPr="00444282">
        <w:rPr>
          <w:noProof/>
        </w:rPr>
        <w:t>Nokoff NJ, Scarbro SL, Moreau KL, Zeitler P, Nadeau KJ, Reirden D, et al. Body Composition and Markers of Cardiometabolic Health in Transgender Youth on Gonadotropin-Releasing Hormone Agonists. Transgend Health. 2021;6(2):111-9.</w:t>
      </w:r>
    </w:p>
    <w:p w14:paraId="14C4080F" w14:textId="3903472D" w:rsidR="00C6624A" w:rsidRPr="00444282" w:rsidRDefault="00C6624A" w:rsidP="00CF52E1">
      <w:pPr>
        <w:pStyle w:val="References"/>
        <w:numPr>
          <w:ilvl w:val="0"/>
          <w:numId w:val="9"/>
        </w:numPr>
        <w:ind w:left="567" w:hanging="567"/>
        <w:rPr>
          <w:noProof/>
        </w:rPr>
      </w:pPr>
      <w:r w:rsidRPr="00444282">
        <w:rPr>
          <w:noProof/>
        </w:rPr>
        <w:t>Staphorsius AS, Kreukels BPC, Cohen-Kettenis PT, Veltman DJ, Burke SM, Schagen SEE, et al. Puberty suppression and executive functioning: An fMRI-study in adolescents with gender dysphoria. Psychoneuroendocrinology. 2015;56:190-9.</w:t>
      </w:r>
    </w:p>
    <w:p w14:paraId="3F75D1B6" w14:textId="4216DDCA" w:rsidR="00C6624A" w:rsidRPr="00444282" w:rsidRDefault="00C6624A" w:rsidP="00CF52E1">
      <w:pPr>
        <w:pStyle w:val="References"/>
        <w:numPr>
          <w:ilvl w:val="0"/>
          <w:numId w:val="9"/>
        </w:numPr>
        <w:ind w:left="567" w:hanging="567"/>
        <w:rPr>
          <w:noProof/>
        </w:rPr>
      </w:pPr>
      <w:r w:rsidRPr="00444282">
        <w:rPr>
          <w:noProof/>
        </w:rPr>
        <w:t>Ni J, Chi C, Aye T. Review of implant gonadotrophin-releasing hormone agonist use: Experience in a single academic center. Hormone Research in Paediatrics. 2023.</w:t>
      </w:r>
    </w:p>
    <w:p w14:paraId="25FAF7AE" w14:textId="0F9F37CD" w:rsidR="00C6624A" w:rsidRPr="00444282" w:rsidRDefault="00C6624A" w:rsidP="00CF52E1">
      <w:pPr>
        <w:pStyle w:val="References"/>
        <w:numPr>
          <w:ilvl w:val="0"/>
          <w:numId w:val="9"/>
        </w:numPr>
        <w:ind w:left="567" w:hanging="567"/>
        <w:rPr>
          <w:noProof/>
        </w:rPr>
      </w:pPr>
      <w:r w:rsidRPr="00444282">
        <w:rPr>
          <w:noProof/>
        </w:rPr>
        <w:t>Hobson BJ, Lett E, Hawkins LA, Swendiman RA, Nance ML, Dowshen NL. Transgender youth experiences with implantable GnRH agonists for puberty suppression. Transgender Health. 2022;7(4):364-8.</w:t>
      </w:r>
    </w:p>
    <w:p w14:paraId="27FC8968" w14:textId="5796DDAF" w:rsidR="00C6624A" w:rsidRPr="00444282" w:rsidRDefault="00C6624A" w:rsidP="00CF52E1">
      <w:pPr>
        <w:pStyle w:val="References"/>
        <w:numPr>
          <w:ilvl w:val="0"/>
          <w:numId w:val="9"/>
        </w:numPr>
        <w:ind w:left="567" w:hanging="567"/>
        <w:rPr>
          <w:noProof/>
        </w:rPr>
      </w:pPr>
      <w:r w:rsidRPr="00444282">
        <w:rPr>
          <w:noProof/>
        </w:rPr>
        <w:t>Barrett F, Shaw J, Blakemore JK, Fino ME. Fertility preservation for adolescent and young adult transmen: A case series and insights on oocyte cryopreservation. Frontiers in Endocrinology. 2022;13:873508.</w:t>
      </w:r>
    </w:p>
    <w:p w14:paraId="1E30214B" w14:textId="09BAA76D" w:rsidR="00C6624A" w:rsidRPr="00444282" w:rsidRDefault="00C6624A" w:rsidP="00CF52E1">
      <w:pPr>
        <w:pStyle w:val="References"/>
        <w:numPr>
          <w:ilvl w:val="0"/>
          <w:numId w:val="9"/>
        </w:numPr>
        <w:ind w:left="567" w:hanging="567"/>
        <w:rPr>
          <w:noProof/>
        </w:rPr>
      </w:pPr>
      <w:r w:rsidRPr="00444282">
        <w:rPr>
          <w:noProof/>
        </w:rPr>
        <w:t>Latif S, Sherlock K, Balachandren N, Atik Y, Davies M, Mavrelos D, et al. O-278 Medical and ethical perspectives of performing ovarian stimulation and oocyte cryopreservation for fertility preservation (FP) in adolescents: 5 years’ experience from a tertiary centre. Human Reproduction. 2023;38.</w:t>
      </w:r>
    </w:p>
    <w:p w14:paraId="3779EACD" w14:textId="23F8AD06" w:rsidR="00C6624A" w:rsidRPr="00444282" w:rsidRDefault="00C6624A" w:rsidP="00CF52E1">
      <w:pPr>
        <w:pStyle w:val="References"/>
        <w:numPr>
          <w:ilvl w:val="0"/>
          <w:numId w:val="9"/>
        </w:numPr>
        <w:ind w:left="567" w:hanging="567"/>
        <w:rPr>
          <w:noProof/>
        </w:rPr>
      </w:pPr>
      <w:r w:rsidRPr="00444282">
        <w:rPr>
          <w:noProof/>
        </w:rPr>
        <w:t>Stark B, Wang A, Mok-Lin E. Oocyte cryopreservation in the premenarchal transgender boy on blockers: A case series. Fertility and Sterility. 2023;120(1):e20-e1.</w:t>
      </w:r>
    </w:p>
    <w:p w14:paraId="5B3188EC" w14:textId="729B561D" w:rsidR="00C6624A" w:rsidRPr="00444282" w:rsidRDefault="00C6624A" w:rsidP="00CF52E1">
      <w:pPr>
        <w:pStyle w:val="References"/>
        <w:numPr>
          <w:ilvl w:val="0"/>
          <w:numId w:val="9"/>
        </w:numPr>
        <w:ind w:left="567" w:hanging="567"/>
        <w:rPr>
          <w:noProof/>
        </w:rPr>
      </w:pPr>
      <w:r w:rsidRPr="00444282">
        <w:rPr>
          <w:noProof/>
        </w:rPr>
        <w:t>Ralph P, Schlager D, Lee WG, Wafa R, Williamson E, Butler G, et al. Fertility preservation and sperm quality in adolescent transgender patients prior to hormonal treatment. European Urology. 2023;83:S961.</w:t>
      </w:r>
    </w:p>
    <w:p w14:paraId="165EA665" w14:textId="1199D5DC" w:rsidR="00C6624A" w:rsidRPr="00444282" w:rsidRDefault="00C6624A" w:rsidP="00CF52E1">
      <w:pPr>
        <w:pStyle w:val="References"/>
        <w:numPr>
          <w:ilvl w:val="0"/>
          <w:numId w:val="9"/>
        </w:numPr>
        <w:ind w:left="567" w:hanging="567"/>
        <w:rPr>
          <w:noProof/>
        </w:rPr>
      </w:pPr>
      <w:r w:rsidRPr="00444282">
        <w:rPr>
          <w:noProof/>
        </w:rPr>
        <w:t xml:space="preserve">GRADE Handbook: GRADE Working Group; 2013. Available from: </w:t>
      </w:r>
      <w:hyperlink r:id="rId44" w:anchor="h.svwngs6pm0f2" w:history="1">
        <w:r w:rsidRPr="00444282">
          <w:rPr>
            <w:rStyle w:val="Hyperlink"/>
            <w:noProof/>
          </w:rPr>
          <w:t>https://gdt.gradepro.org/app/handbook/handbook.html#h.svwngs6pm0f2</w:t>
        </w:r>
      </w:hyperlink>
      <w:r w:rsidRPr="00444282">
        <w:rPr>
          <w:noProof/>
        </w:rPr>
        <w:t>.</w:t>
      </w:r>
    </w:p>
    <w:p w14:paraId="4822304E" w14:textId="1C0FDBCF" w:rsidR="00C6624A" w:rsidRPr="00444282" w:rsidRDefault="00C6624A" w:rsidP="00CF52E1">
      <w:pPr>
        <w:pStyle w:val="References"/>
        <w:numPr>
          <w:ilvl w:val="0"/>
          <w:numId w:val="9"/>
        </w:numPr>
        <w:ind w:left="567" w:hanging="567"/>
        <w:rPr>
          <w:noProof/>
        </w:rPr>
      </w:pPr>
      <w:r w:rsidRPr="00444282">
        <w:rPr>
          <w:noProof/>
        </w:rPr>
        <w:t>Sterne JA, Hernán MA, Reeves BC, Savović J, Berkman ND, Viswanathan M, et al. ROBINS-I: a tool for assessing risk of bias in non-randomised studies of interventions. BMJ. 2016;355:i4919.</w:t>
      </w:r>
    </w:p>
    <w:p w14:paraId="62A40257" w14:textId="2FE0BD01" w:rsidR="00C6624A" w:rsidRPr="00444282" w:rsidRDefault="00C6624A" w:rsidP="00CF52E1">
      <w:pPr>
        <w:pStyle w:val="References"/>
        <w:numPr>
          <w:ilvl w:val="0"/>
          <w:numId w:val="9"/>
        </w:numPr>
        <w:ind w:left="567" w:hanging="567"/>
        <w:rPr>
          <w:noProof/>
        </w:rPr>
      </w:pPr>
      <w:r w:rsidRPr="00444282">
        <w:rPr>
          <w:noProof/>
        </w:rPr>
        <w:t>Thompson L, Sarovic D, Wilson P, Samfjord A, Gillberg C. A PRISMA systematic review of adolescent gender dysphoria literature: 2) Mental health. PLOS Global Public Health. 2022;2(5):e0000426.</w:t>
      </w:r>
    </w:p>
    <w:p w14:paraId="48FAB3EC" w14:textId="03D93686" w:rsidR="00C6624A" w:rsidRPr="00444282" w:rsidRDefault="00C6624A" w:rsidP="00CF52E1">
      <w:pPr>
        <w:pStyle w:val="References"/>
        <w:numPr>
          <w:ilvl w:val="0"/>
          <w:numId w:val="9"/>
        </w:numPr>
        <w:ind w:left="567" w:hanging="567"/>
        <w:rPr>
          <w:noProof/>
        </w:rPr>
      </w:pPr>
      <w:r w:rsidRPr="00444282">
        <w:rPr>
          <w:noProof/>
        </w:rPr>
        <w:t>Ludvigsson JF, Adolfsson J, Hoistad M, Rydelius P-A, Kristrom B, Landen M. A systematic review of hormone treatment for children with gender dysphoria and recommendations for research. Acta Paediatrica (Oslo, Norway : 1992). 2023.</w:t>
      </w:r>
    </w:p>
    <w:p w14:paraId="54D5494A" w14:textId="1071E221" w:rsidR="00C6624A" w:rsidRPr="00444282" w:rsidRDefault="00C6624A" w:rsidP="00CF52E1">
      <w:pPr>
        <w:pStyle w:val="References"/>
        <w:numPr>
          <w:ilvl w:val="0"/>
          <w:numId w:val="9"/>
        </w:numPr>
        <w:ind w:left="567" w:hanging="567"/>
        <w:rPr>
          <w:noProof/>
        </w:rPr>
      </w:pPr>
      <w:r w:rsidRPr="00444282">
        <w:rPr>
          <w:noProof/>
        </w:rPr>
        <w:t>de Vries AL, Steensma TD, Doreleijers TA, Cohen-Kettenis PT. Puberty suppression in adolescents with gender identity disorder: A prospective follow-up study. Journal of Sexual Medicine. 2011;8(8):2276-83.</w:t>
      </w:r>
    </w:p>
    <w:p w14:paraId="15696C95" w14:textId="7BDA8F27" w:rsidR="00C6624A" w:rsidRPr="00444282" w:rsidRDefault="00C6624A" w:rsidP="00CF52E1">
      <w:pPr>
        <w:pStyle w:val="References"/>
        <w:numPr>
          <w:ilvl w:val="0"/>
          <w:numId w:val="9"/>
        </w:numPr>
        <w:ind w:left="567" w:hanging="567"/>
        <w:rPr>
          <w:noProof/>
        </w:rPr>
      </w:pPr>
      <w:r w:rsidRPr="00444282">
        <w:rPr>
          <w:noProof/>
        </w:rPr>
        <w:t>de Vries ALC, McGuire JK, Steensma TD, Wagenaar ECF, Doreleijers TAH, Cohen-Kettenis PT. Young adult psychological outcome after puberty suppression and gender reassignment. Pediatrics. 2014;134(4):696-704.</w:t>
      </w:r>
    </w:p>
    <w:p w14:paraId="08775BA9" w14:textId="0A332410" w:rsidR="00C6624A" w:rsidRPr="00444282" w:rsidRDefault="00C6624A" w:rsidP="00CF52E1">
      <w:pPr>
        <w:pStyle w:val="References"/>
        <w:numPr>
          <w:ilvl w:val="0"/>
          <w:numId w:val="9"/>
        </w:numPr>
        <w:ind w:left="567" w:hanging="567"/>
        <w:rPr>
          <w:noProof/>
        </w:rPr>
      </w:pPr>
      <w:r w:rsidRPr="00444282">
        <w:rPr>
          <w:noProof/>
        </w:rPr>
        <w:t>Steensma TD, Kreukels BP, Jürgensen M, Thyen U, de Vries A, Cohen-Kettenis P. The Utrecht gender dysphoria scale: a validation study. Archives of sexual behavior.  From gender variance to gender dysphoria: Psychosexual development of gender atypical children and adolescents: Ridderprint BV; 2013. p. 41-56.</w:t>
      </w:r>
    </w:p>
    <w:p w14:paraId="66041977" w14:textId="150EB8A1" w:rsidR="00C6624A" w:rsidRPr="00444282" w:rsidRDefault="00C6624A" w:rsidP="00CF52E1">
      <w:pPr>
        <w:pStyle w:val="References"/>
        <w:numPr>
          <w:ilvl w:val="0"/>
          <w:numId w:val="9"/>
        </w:numPr>
        <w:ind w:left="567" w:hanging="567"/>
        <w:rPr>
          <w:noProof/>
        </w:rPr>
      </w:pPr>
      <w:r w:rsidRPr="00444282">
        <w:rPr>
          <w:noProof/>
        </w:rPr>
        <w:t>Lindgren TW, Pauly IB. A body image scale for evaluating transsexuals. Archives of Sexual Behavior. 1975;4(6):639-56.</w:t>
      </w:r>
    </w:p>
    <w:p w14:paraId="4651D77A" w14:textId="61609453" w:rsidR="00C6624A" w:rsidRPr="00444282" w:rsidRDefault="00C6624A" w:rsidP="00CF52E1">
      <w:pPr>
        <w:pStyle w:val="References"/>
        <w:numPr>
          <w:ilvl w:val="0"/>
          <w:numId w:val="9"/>
        </w:numPr>
        <w:ind w:left="567" w:hanging="567"/>
        <w:rPr>
          <w:noProof/>
        </w:rPr>
      </w:pPr>
      <w:r w:rsidRPr="00444282">
        <w:rPr>
          <w:noProof/>
        </w:rPr>
        <w:t>Shaffer D, Gould MS, Brasic J, Ambrosini P, Fisher P, Bird H, et al. A Children's Global Assessment Scale (CGAS). Archives of General Psychiatry. 1983;40(11):1228-31.</w:t>
      </w:r>
    </w:p>
    <w:p w14:paraId="4CC436B7" w14:textId="7A8571AB" w:rsidR="00C6624A" w:rsidRPr="00444282" w:rsidRDefault="00C6624A" w:rsidP="00CF52E1">
      <w:pPr>
        <w:pStyle w:val="References"/>
        <w:numPr>
          <w:ilvl w:val="0"/>
          <w:numId w:val="9"/>
        </w:numPr>
        <w:ind w:left="567" w:hanging="567"/>
        <w:rPr>
          <w:noProof/>
        </w:rPr>
      </w:pPr>
      <w:r w:rsidRPr="00444282">
        <w:rPr>
          <w:noProof/>
        </w:rPr>
        <w:t>López de Lara D, Pérez Rodríguez O, Cuellar Flores I, Pedreira Masa JL, Campos-Muñoz L, Cuesta Hernández M, et al. Psychosocial assessment in transgender adolescents. Anales de Pediatria. 2020;93(1):41-8.</w:t>
      </w:r>
    </w:p>
    <w:p w14:paraId="1E73EAB1" w14:textId="6C66B21E" w:rsidR="00C6624A" w:rsidRPr="00444282" w:rsidRDefault="00C6624A" w:rsidP="00CF52E1">
      <w:pPr>
        <w:pStyle w:val="References"/>
        <w:numPr>
          <w:ilvl w:val="0"/>
          <w:numId w:val="9"/>
        </w:numPr>
        <w:ind w:left="567" w:hanging="567"/>
        <w:rPr>
          <w:noProof/>
        </w:rPr>
      </w:pPr>
      <w:r w:rsidRPr="00444282">
        <w:rPr>
          <w:noProof/>
        </w:rPr>
        <w:t>Lavender R, Shaw S, Maninger JK, Butler G, Carruthers P, Carmichael P, et al. Impact of Hormone Treatment on Psychosocial Functioning in Gender-Diverse Young People. LGBT Health. 2023.</w:t>
      </w:r>
    </w:p>
    <w:p w14:paraId="5FFF4477" w14:textId="3ACC129F" w:rsidR="00C6624A" w:rsidRPr="00444282" w:rsidRDefault="00C6624A" w:rsidP="00CF52E1">
      <w:pPr>
        <w:pStyle w:val="References"/>
        <w:numPr>
          <w:ilvl w:val="0"/>
          <w:numId w:val="9"/>
        </w:numPr>
        <w:ind w:left="567" w:hanging="567"/>
        <w:rPr>
          <w:noProof/>
        </w:rPr>
      </w:pPr>
      <w:r w:rsidRPr="00444282">
        <w:rPr>
          <w:noProof/>
        </w:rPr>
        <w:t>Kuper LE, Stewart S, Preston S, Lau M, Lopez X. Body Dissatisfaction and Mental Health Outcomes of Youth on Gender-Affirming Hormone Therapy. Pediatrics. 2020;145(4).</w:t>
      </w:r>
    </w:p>
    <w:p w14:paraId="5EF283F6" w14:textId="41F342FD" w:rsidR="00C6624A" w:rsidRPr="00444282" w:rsidRDefault="00C6624A" w:rsidP="00CF52E1">
      <w:pPr>
        <w:pStyle w:val="References"/>
        <w:numPr>
          <w:ilvl w:val="0"/>
          <w:numId w:val="9"/>
        </w:numPr>
        <w:ind w:left="567" w:hanging="567"/>
        <w:rPr>
          <w:noProof/>
        </w:rPr>
      </w:pPr>
      <w:r w:rsidRPr="00444282">
        <w:rPr>
          <w:noProof/>
        </w:rPr>
        <w:t>Olsavsky AL, Grannis C, Bricker J, Chelvakumar G, Indyk JA, Leibowitz SF, et al. Associations among gender-affirming hormonal interventions, social support, and transgender adolescents' mental health. The Journal of Adolescent Health. 2023;72(6):860-8.</w:t>
      </w:r>
    </w:p>
    <w:p w14:paraId="18BD6271" w14:textId="2C5DCCF6" w:rsidR="00C6624A" w:rsidRPr="00444282" w:rsidRDefault="00C6624A" w:rsidP="00CF52E1">
      <w:pPr>
        <w:pStyle w:val="References"/>
        <w:numPr>
          <w:ilvl w:val="0"/>
          <w:numId w:val="9"/>
        </w:numPr>
        <w:ind w:left="567" w:hanging="567"/>
        <w:rPr>
          <w:noProof/>
        </w:rPr>
      </w:pPr>
      <w:r w:rsidRPr="00444282">
        <w:rPr>
          <w:noProof/>
        </w:rPr>
        <w:t>Osman A, Bagge CL, Gutierrez PM, Konick LC, Kopper BA, Barrios FX. The Suicidal Behaviors Questionnaire-Revised (SBQ-R): validation with clinical and nonclinical samples. Assessment. 2001;8(4):443-54.</w:t>
      </w:r>
    </w:p>
    <w:p w14:paraId="34763602" w14:textId="258CC62C" w:rsidR="00C6624A" w:rsidRPr="00444282" w:rsidRDefault="00C6624A" w:rsidP="00CF52E1">
      <w:pPr>
        <w:pStyle w:val="References"/>
        <w:numPr>
          <w:ilvl w:val="0"/>
          <w:numId w:val="9"/>
        </w:numPr>
        <w:ind w:left="567" w:hanging="567"/>
        <w:rPr>
          <w:noProof/>
        </w:rPr>
      </w:pPr>
      <w:r w:rsidRPr="00444282">
        <w:rPr>
          <w:noProof/>
        </w:rPr>
        <w:t>Salvi J. Calculated Decisions: Columbia-Suicide Severity Rating Scale (C-SSRS). Emerg Med Pract. 2019;21(5):Cd3-4.</w:t>
      </w:r>
    </w:p>
    <w:p w14:paraId="3602C3F8" w14:textId="249B406E" w:rsidR="00C6624A" w:rsidRPr="00444282" w:rsidRDefault="00C6624A" w:rsidP="00CF52E1">
      <w:pPr>
        <w:pStyle w:val="References"/>
        <w:numPr>
          <w:ilvl w:val="0"/>
          <w:numId w:val="9"/>
        </w:numPr>
        <w:ind w:left="567" w:hanging="567"/>
        <w:rPr>
          <w:noProof/>
        </w:rPr>
      </w:pPr>
      <w:r w:rsidRPr="00444282">
        <w:rPr>
          <w:noProof/>
        </w:rPr>
        <w:t>Achenbach TM. Integrative guide for the 1991 CBCL/4-18, YSR, and TRF profiles. (No Title). 1991.</w:t>
      </w:r>
    </w:p>
    <w:p w14:paraId="2324C162" w14:textId="73038982" w:rsidR="00C6624A" w:rsidRPr="00444282" w:rsidRDefault="00C6624A" w:rsidP="00CF52E1">
      <w:pPr>
        <w:pStyle w:val="References"/>
        <w:numPr>
          <w:ilvl w:val="0"/>
          <w:numId w:val="9"/>
        </w:numPr>
        <w:ind w:left="567" w:hanging="567"/>
        <w:rPr>
          <w:noProof/>
        </w:rPr>
      </w:pPr>
      <w:r w:rsidRPr="00444282">
        <w:rPr>
          <w:noProof/>
        </w:rPr>
        <w:t>Kroenke K, Spitzer RL, Williams JB. The PHQ-9: validity of a brief depression severity measure. J Gen Intern Med. 2001;16(9):606-13.</w:t>
      </w:r>
    </w:p>
    <w:p w14:paraId="541BA098" w14:textId="69BF405A" w:rsidR="00C6624A" w:rsidRPr="00444282" w:rsidRDefault="00C6624A" w:rsidP="00CF52E1">
      <w:pPr>
        <w:pStyle w:val="References"/>
        <w:numPr>
          <w:ilvl w:val="0"/>
          <w:numId w:val="9"/>
        </w:numPr>
        <w:ind w:left="567" w:hanging="567"/>
        <w:rPr>
          <w:noProof/>
        </w:rPr>
      </w:pPr>
      <w:r w:rsidRPr="00444282">
        <w:rPr>
          <w:noProof/>
        </w:rPr>
        <w:t>Kessler RC, Green JG, Gruber MJ, Sampson NA, Bromet E, Cuitan M, et al. Screening for serious mental illness in the general population with the K6 screening scale: results from the WHO World Mental Health (WMH) survey initiative. Int J Methods Psychiatr Res. 2010;19 Suppl 1(Suppl 1):4-22.</w:t>
      </w:r>
    </w:p>
    <w:p w14:paraId="42ECD8CF" w14:textId="6914ADE9" w:rsidR="00C6624A" w:rsidRPr="00444282" w:rsidRDefault="00C6624A" w:rsidP="00CF52E1">
      <w:pPr>
        <w:pStyle w:val="References"/>
        <w:numPr>
          <w:ilvl w:val="0"/>
          <w:numId w:val="9"/>
        </w:numPr>
        <w:ind w:left="567" w:hanging="567"/>
        <w:rPr>
          <w:noProof/>
        </w:rPr>
      </w:pPr>
      <w:r w:rsidRPr="00444282">
        <w:rPr>
          <w:noProof/>
        </w:rPr>
        <w:t>Tordoff DM, Wanta JW, Collin A, Stepney C, Inwards-Breland DJ, Ahrens K. Mental health outcomes in transgender and nonbinary youths receiving gender-affirming care. JAMA netw. 2022;5(2):e220978.</w:t>
      </w:r>
    </w:p>
    <w:p w14:paraId="13466521" w14:textId="5960AF17" w:rsidR="00C6624A" w:rsidRPr="00444282" w:rsidRDefault="00C6624A" w:rsidP="00CF52E1">
      <w:pPr>
        <w:pStyle w:val="References"/>
        <w:numPr>
          <w:ilvl w:val="0"/>
          <w:numId w:val="9"/>
        </w:numPr>
        <w:ind w:left="567" w:hanging="567"/>
        <w:rPr>
          <w:noProof/>
        </w:rPr>
      </w:pPr>
      <w:r w:rsidRPr="00444282">
        <w:rPr>
          <w:noProof/>
        </w:rPr>
        <w:t>Turban JL, King D, Carswell JM, Keuroghlian AS. Pubertal suppression for transgender youth and risk of suicidal ideation. Pediatrics. 2020;145(2).</w:t>
      </w:r>
    </w:p>
    <w:p w14:paraId="0EA253FF" w14:textId="6D29F153" w:rsidR="00C6624A" w:rsidRPr="00444282" w:rsidRDefault="00C6624A" w:rsidP="00CF52E1">
      <w:pPr>
        <w:pStyle w:val="References"/>
        <w:numPr>
          <w:ilvl w:val="0"/>
          <w:numId w:val="9"/>
        </w:numPr>
        <w:ind w:left="567" w:hanging="567"/>
        <w:rPr>
          <w:noProof/>
        </w:rPr>
      </w:pPr>
      <w:r w:rsidRPr="00444282">
        <w:rPr>
          <w:noProof/>
        </w:rPr>
        <w:t>Spitzer RL, Kroenke K, Williams JB, Löwe B. A brief measure for assessing generalized anxiety disorder: the GAD-7. Arch Intern Med. 2006;166(10):1092-7.</w:t>
      </w:r>
    </w:p>
    <w:p w14:paraId="047D092D" w14:textId="7D1BF389" w:rsidR="00C6624A" w:rsidRPr="00444282" w:rsidRDefault="00C6624A" w:rsidP="00CF52E1">
      <w:pPr>
        <w:pStyle w:val="References"/>
        <w:numPr>
          <w:ilvl w:val="0"/>
          <w:numId w:val="9"/>
        </w:numPr>
        <w:ind w:left="567" w:hanging="567"/>
        <w:rPr>
          <w:noProof/>
        </w:rPr>
      </w:pPr>
      <w:r w:rsidRPr="00444282">
        <w:rPr>
          <w:noProof/>
        </w:rPr>
        <w:t>Birmaher B, Brent DA, Chiappetta L, Bridge J, Monga S, Baugher M. Psychometric properties of the Screen for Child Anxiety Related Emotional Disorders (SCARED): a replication study. J Am Acad Child Adolesc Psychiatry. 1999;38(10):1230-6.</w:t>
      </w:r>
    </w:p>
    <w:p w14:paraId="4BD5A4EA" w14:textId="345ACEAC" w:rsidR="00C6624A" w:rsidRPr="00444282" w:rsidRDefault="00C6624A" w:rsidP="00CF52E1">
      <w:pPr>
        <w:pStyle w:val="References"/>
        <w:numPr>
          <w:ilvl w:val="0"/>
          <w:numId w:val="9"/>
        </w:numPr>
        <w:ind w:left="567" w:hanging="567"/>
        <w:rPr>
          <w:noProof/>
        </w:rPr>
      </w:pPr>
      <w:r w:rsidRPr="00444282">
        <w:rPr>
          <w:noProof/>
        </w:rPr>
        <w:t>Spielberger CD, Gonzalez-Reigosa F, Martinez-Urrutia A, Natalicio LF, Natalicio DS. The state-trait anxiety inventory. Revista Interamericana de Psicologia/Interamerican journal of psychology. 1971;5(3 &amp; 4).</w:t>
      </w:r>
    </w:p>
    <w:p w14:paraId="5E248D3B" w14:textId="1AB778B9" w:rsidR="00C6624A" w:rsidRPr="00444282" w:rsidRDefault="00C6624A" w:rsidP="00CF52E1">
      <w:pPr>
        <w:pStyle w:val="References"/>
        <w:numPr>
          <w:ilvl w:val="0"/>
          <w:numId w:val="9"/>
        </w:numPr>
        <w:ind w:left="567" w:hanging="567"/>
        <w:rPr>
          <w:noProof/>
        </w:rPr>
      </w:pPr>
      <w:r w:rsidRPr="00444282">
        <w:rPr>
          <w:noProof/>
        </w:rPr>
        <w:t>Elkadi J, Chudleigh C, Maguire AM, Ambler GR, Scher S, Kozlowska K. Developmental Pathway Choices of Young People Presenting to a Gender Service with Gender Distress: A Prospective Follow-Up Study. Children. 2023;10(2):314.</w:t>
      </w:r>
    </w:p>
    <w:p w14:paraId="3B4B03AD" w14:textId="0B9F1BB0" w:rsidR="00C6624A" w:rsidRPr="00444282" w:rsidRDefault="00C6624A" w:rsidP="00CF52E1">
      <w:pPr>
        <w:pStyle w:val="References"/>
        <w:numPr>
          <w:ilvl w:val="0"/>
          <w:numId w:val="9"/>
        </w:numPr>
        <w:ind w:left="567" w:hanging="567"/>
        <w:rPr>
          <w:noProof/>
        </w:rPr>
      </w:pPr>
      <w:r w:rsidRPr="00444282">
        <w:rPr>
          <w:noProof/>
        </w:rPr>
        <w:t>Bernstein IH, Rush AJ, Trivedi MH, Hughes CW, Macleod L, Witte BP, et al. Psychometric properties of the Quick Inventory of Depressive Symptomatology in adolescents. International Journal of Methods in Psychiatric Research. 2010;19(4):185-94.</w:t>
      </w:r>
    </w:p>
    <w:p w14:paraId="47D8C543" w14:textId="71F5F78A" w:rsidR="00C6624A" w:rsidRPr="00444282" w:rsidRDefault="00C6624A" w:rsidP="00CF52E1">
      <w:pPr>
        <w:pStyle w:val="References"/>
        <w:numPr>
          <w:ilvl w:val="0"/>
          <w:numId w:val="9"/>
        </w:numPr>
        <w:ind w:left="567" w:hanging="567"/>
        <w:rPr>
          <w:noProof/>
        </w:rPr>
      </w:pPr>
      <w:r w:rsidRPr="00444282">
        <w:rPr>
          <w:noProof/>
        </w:rPr>
        <w:t>Kovacs M. The Children's Depression Inventory: A self-rated depression scale for school-aged youngsters: University of Pittsburgh School of Medicine, Department of Psychiatry …; 1983.</w:t>
      </w:r>
    </w:p>
    <w:p w14:paraId="621464C5" w14:textId="042669B7" w:rsidR="00C6624A" w:rsidRPr="00444282" w:rsidRDefault="00C6624A" w:rsidP="00CF52E1">
      <w:pPr>
        <w:pStyle w:val="References"/>
        <w:numPr>
          <w:ilvl w:val="0"/>
          <w:numId w:val="9"/>
        </w:numPr>
        <w:ind w:left="567" w:hanging="567"/>
        <w:rPr>
          <w:noProof/>
        </w:rPr>
      </w:pPr>
      <w:r w:rsidRPr="00444282">
        <w:rPr>
          <w:noProof/>
        </w:rPr>
        <w:t>Beck AT, Steer RA, Brown G. Beck depression inventory–II. Psychological assessment. 1996.</w:t>
      </w:r>
    </w:p>
    <w:p w14:paraId="436AB3B5" w14:textId="50B23944" w:rsidR="00C6624A" w:rsidRPr="00444282" w:rsidRDefault="00C6624A" w:rsidP="00CF52E1">
      <w:pPr>
        <w:pStyle w:val="References"/>
        <w:numPr>
          <w:ilvl w:val="0"/>
          <w:numId w:val="9"/>
        </w:numPr>
        <w:ind w:left="567" w:hanging="567"/>
        <w:rPr>
          <w:noProof/>
        </w:rPr>
      </w:pPr>
      <w:r w:rsidRPr="00444282">
        <w:rPr>
          <w:noProof/>
        </w:rPr>
        <w:t>Eaton WW, Muntaner C, Smith C, Tien A, Ybarra M. Center for epidemiologic studies depression scale: Review and revision. The use of psychological testing for treatment planning and outcomes assessment. 2004.</w:t>
      </w:r>
    </w:p>
    <w:p w14:paraId="6F7CEDEF" w14:textId="604BD0D9" w:rsidR="00C6624A" w:rsidRPr="00444282" w:rsidRDefault="00C6624A" w:rsidP="00CF52E1">
      <w:pPr>
        <w:pStyle w:val="References"/>
        <w:numPr>
          <w:ilvl w:val="0"/>
          <w:numId w:val="9"/>
        </w:numPr>
        <w:ind w:left="567" w:hanging="567"/>
        <w:rPr>
          <w:noProof/>
        </w:rPr>
      </w:pPr>
      <w:r w:rsidRPr="00444282">
        <w:rPr>
          <w:noProof/>
        </w:rPr>
        <w:t>Achille C, Taggart T, Eaton NR, Osipoff J, Tafuri K, Lane A, et al. Longitudinal impact of gender-affirming endocrine intervention on the mental health and well-being of transgender youths: preliminary results. International journal of pediatric endocrinology. 2020;2020:8.</w:t>
      </w:r>
    </w:p>
    <w:p w14:paraId="26C0D918" w14:textId="57980B4B" w:rsidR="00C6624A" w:rsidRPr="00444282" w:rsidRDefault="00C6624A" w:rsidP="00CF52E1">
      <w:pPr>
        <w:pStyle w:val="References"/>
        <w:numPr>
          <w:ilvl w:val="0"/>
          <w:numId w:val="9"/>
        </w:numPr>
        <w:ind w:left="567" w:hanging="567"/>
        <w:rPr>
          <w:noProof/>
        </w:rPr>
      </w:pPr>
      <w:r w:rsidRPr="00444282">
        <w:rPr>
          <w:noProof/>
        </w:rPr>
        <w:t>Endicott J, Nee J, Harrison W, Blumenthal R. Quality of Life Enjoyment and Satisfaction Questionnaire: a new measure. Psychopharmacol Bull. 1993;29(2):321-6.</w:t>
      </w:r>
    </w:p>
    <w:p w14:paraId="4F553D84" w14:textId="7EF61CC0" w:rsidR="00C6624A" w:rsidRPr="00444282" w:rsidRDefault="00C6624A" w:rsidP="00CF52E1">
      <w:pPr>
        <w:pStyle w:val="References"/>
        <w:numPr>
          <w:ilvl w:val="0"/>
          <w:numId w:val="9"/>
        </w:numPr>
        <w:ind w:left="567" w:hanging="567"/>
        <w:rPr>
          <w:noProof/>
        </w:rPr>
      </w:pPr>
      <w:r w:rsidRPr="00444282">
        <w:rPr>
          <w:noProof/>
        </w:rPr>
        <w:t>Goodman R, Meltzer H, Bailey V. The strengths and difficulties questionnaire: A pilot study on the validity of the self-report version. European Child &amp; Adolescent Psychiatry. 1998;7(3):125-30.</w:t>
      </w:r>
    </w:p>
    <w:p w14:paraId="1425DBF4" w14:textId="42B9F027" w:rsidR="00C6624A" w:rsidRPr="00444282" w:rsidRDefault="00C6624A" w:rsidP="00CF52E1">
      <w:pPr>
        <w:pStyle w:val="References"/>
        <w:numPr>
          <w:ilvl w:val="0"/>
          <w:numId w:val="9"/>
        </w:numPr>
        <w:ind w:left="567" w:hanging="567"/>
        <w:rPr>
          <w:noProof/>
        </w:rPr>
      </w:pPr>
      <w:r w:rsidRPr="00444282">
        <w:rPr>
          <w:noProof/>
        </w:rPr>
        <w:t>Constantino JN, Gruber CP. Social responsiveness scale second edition (SRS-2): Manual: Western Psychological Services (WPS); 2012.</w:t>
      </w:r>
    </w:p>
    <w:p w14:paraId="0B73E1CE" w14:textId="723EF27D" w:rsidR="00C6624A" w:rsidRPr="00444282" w:rsidRDefault="00C6624A" w:rsidP="00CF52E1">
      <w:pPr>
        <w:pStyle w:val="References"/>
        <w:numPr>
          <w:ilvl w:val="0"/>
          <w:numId w:val="9"/>
        </w:numPr>
        <w:ind w:left="567" w:hanging="567"/>
        <w:rPr>
          <w:noProof/>
        </w:rPr>
      </w:pPr>
      <w:r w:rsidRPr="00444282">
        <w:rPr>
          <w:noProof/>
        </w:rPr>
        <w:t>Skevington SM, Lotfy M, O'Connell KA. The World Health Organization's WHOQOL-BREF quality of life assessment: Psychometric properties and results of the international field trial. A Report from the WHOQOL Group. Quality of Life Research. 2004;13(2):299-310.</w:t>
      </w:r>
    </w:p>
    <w:p w14:paraId="77AA5E38" w14:textId="73E99BF2" w:rsidR="00C6624A" w:rsidRPr="00444282" w:rsidRDefault="00C6624A" w:rsidP="00CF52E1">
      <w:pPr>
        <w:pStyle w:val="References"/>
        <w:numPr>
          <w:ilvl w:val="0"/>
          <w:numId w:val="9"/>
        </w:numPr>
        <w:ind w:left="567" w:hanging="567"/>
        <w:rPr>
          <w:noProof/>
        </w:rPr>
      </w:pPr>
      <w:r w:rsidRPr="00444282">
        <w:rPr>
          <w:noProof/>
        </w:rPr>
        <w:t>Diener E, Emmons RA, Larsen RJ, Griffin S. The Satisfaction With Life Scale. Journal of Personality Assessment. 1985;49(1):71-5.</w:t>
      </w:r>
    </w:p>
    <w:p w14:paraId="5DED87FF" w14:textId="64107A8A" w:rsidR="00C6624A" w:rsidRPr="00444282" w:rsidRDefault="00C6624A" w:rsidP="00CF52E1">
      <w:pPr>
        <w:pStyle w:val="References"/>
        <w:numPr>
          <w:ilvl w:val="0"/>
          <w:numId w:val="9"/>
        </w:numPr>
        <w:ind w:left="567" w:hanging="567"/>
        <w:rPr>
          <w:noProof/>
        </w:rPr>
      </w:pPr>
      <w:r w:rsidRPr="00444282">
        <w:rPr>
          <w:noProof/>
        </w:rPr>
        <w:t>Lyubomirsky S, Lepper HS. A Measure of Subjective Happiness: Preliminary Reliability and Construct Validation. Social Indicators Research. 1999;46(2):137-55.</w:t>
      </w:r>
    </w:p>
    <w:p w14:paraId="7C873300" w14:textId="6739E210" w:rsidR="00C6624A" w:rsidRPr="00444282" w:rsidRDefault="00C6624A" w:rsidP="00CF52E1">
      <w:pPr>
        <w:pStyle w:val="References"/>
        <w:numPr>
          <w:ilvl w:val="0"/>
          <w:numId w:val="9"/>
        </w:numPr>
        <w:ind w:left="567" w:hanging="567"/>
        <w:rPr>
          <w:noProof/>
        </w:rPr>
      </w:pPr>
      <w:r w:rsidRPr="00444282">
        <w:rPr>
          <w:noProof/>
        </w:rPr>
        <w:t>Munn Z, Porritt K, Lockwood C, Aromataris E, Pearson A. Establishing confidence in the output of qualitative research synthesis: the ConQual approach. BMC Medical Research Methodology. 2014;14(1):108.</w:t>
      </w:r>
    </w:p>
    <w:p w14:paraId="69BC8062" w14:textId="32A2692A" w:rsidR="00C6624A" w:rsidRPr="00444282" w:rsidRDefault="00C6624A" w:rsidP="00CF52E1">
      <w:pPr>
        <w:pStyle w:val="References"/>
        <w:numPr>
          <w:ilvl w:val="0"/>
          <w:numId w:val="9"/>
        </w:numPr>
        <w:ind w:left="567" w:hanging="567"/>
        <w:rPr>
          <w:noProof/>
        </w:rPr>
      </w:pPr>
      <w:r w:rsidRPr="00444282">
        <w:rPr>
          <w:noProof/>
        </w:rPr>
        <w:t>Lehmann K, Leavey G. Systematic review: Psychological/psychosocial interventions for the families of gender diverse youth under 18 years old. Clinical Child Psychology and Psychiatry. 2023;28(3):1160-74.</w:t>
      </w:r>
    </w:p>
    <w:p w14:paraId="7F961354" w14:textId="1BA93292" w:rsidR="00C6624A" w:rsidRPr="00444282" w:rsidRDefault="00C6624A" w:rsidP="00CF52E1">
      <w:pPr>
        <w:pStyle w:val="References"/>
        <w:numPr>
          <w:ilvl w:val="0"/>
          <w:numId w:val="9"/>
        </w:numPr>
        <w:ind w:left="567" w:hanging="567"/>
        <w:rPr>
          <w:noProof/>
        </w:rPr>
      </w:pPr>
      <w:r w:rsidRPr="00444282">
        <w:rPr>
          <w:noProof/>
        </w:rPr>
        <w:t>Hong QN, Fàbregues S, Bartlett G, Boardman F, Cargo M, Dagenais P, et al. The Mixed Methods Appraisal Tool (MMAT) version 2018 for information professionals and researchers. Education for information. 2018;34(4):285-91.</w:t>
      </w:r>
    </w:p>
    <w:p w14:paraId="3B7074A7" w14:textId="4505DB5D" w:rsidR="00C6624A" w:rsidRPr="00444282" w:rsidRDefault="00C6624A" w:rsidP="00CF52E1">
      <w:pPr>
        <w:pStyle w:val="References"/>
        <w:numPr>
          <w:ilvl w:val="0"/>
          <w:numId w:val="9"/>
        </w:numPr>
        <w:ind w:left="567" w:hanging="567"/>
        <w:rPr>
          <w:noProof/>
        </w:rPr>
      </w:pPr>
      <w:r w:rsidRPr="00444282">
        <w:rPr>
          <w:noProof/>
        </w:rPr>
        <w:t>Malpas J, Pellicane MJ, Glaeser E. Family-Based Interventions with Transgender and Gender Expansive Youth: Systematic Review and Best Practice Recommendations. Transgender health. 2022;7(1):7-29.</w:t>
      </w:r>
    </w:p>
    <w:p w14:paraId="6437FD50" w14:textId="0CBD4DD7" w:rsidR="00C6624A" w:rsidRPr="00444282" w:rsidRDefault="00C6624A" w:rsidP="00CF52E1">
      <w:pPr>
        <w:pStyle w:val="References"/>
        <w:numPr>
          <w:ilvl w:val="0"/>
          <w:numId w:val="9"/>
        </w:numPr>
        <w:ind w:left="567" w:hanging="567"/>
        <w:rPr>
          <w:noProof/>
        </w:rPr>
      </w:pPr>
      <w:r w:rsidRPr="00444282">
        <w:rPr>
          <w:noProof/>
        </w:rPr>
        <w:t>Christensen JA, Oh J, Linder K, Imhof RL, Croarkin PE, Bostwick JM, et al. Systematic review of interventions to reduce suicide risk in transgender and gender diverse youth. Child Psychiatry and Human Development. 2023.</w:t>
      </w:r>
    </w:p>
    <w:p w14:paraId="52FDCD50" w14:textId="555FD66B" w:rsidR="00C6624A" w:rsidRPr="00444282" w:rsidRDefault="00C6624A" w:rsidP="00CF52E1">
      <w:pPr>
        <w:pStyle w:val="References"/>
        <w:numPr>
          <w:ilvl w:val="0"/>
          <w:numId w:val="9"/>
        </w:numPr>
        <w:ind w:left="567" w:hanging="567"/>
        <w:rPr>
          <w:noProof/>
        </w:rPr>
      </w:pPr>
      <w:r w:rsidRPr="00444282">
        <w:rPr>
          <w:noProof/>
        </w:rPr>
        <w:t>Russon J, Washington R, Machado A, Smithee L, Dellinger J. Suicide among LGBTQIA+ youth: A review of the treatment literature. Aggression and Violent Behavior. 2022;64.</w:t>
      </w:r>
    </w:p>
    <w:p w14:paraId="6DBA5B70" w14:textId="340FD987" w:rsidR="00C6624A" w:rsidRPr="00444282" w:rsidRDefault="00C6624A" w:rsidP="00CF52E1">
      <w:pPr>
        <w:pStyle w:val="References"/>
        <w:numPr>
          <w:ilvl w:val="0"/>
          <w:numId w:val="9"/>
        </w:numPr>
        <w:ind w:left="567" w:hanging="567"/>
        <w:rPr>
          <w:noProof/>
        </w:rPr>
      </w:pPr>
      <w:r w:rsidRPr="00444282">
        <w:rPr>
          <w:noProof/>
        </w:rPr>
        <w:t>Busa S, Janssen A, Lakshman M. A Review of Evidence Based Treatments for Transgender Youth Diagnosed with Social Anxiety Disorder. Transgender health. 2018;3(1):27-33.</w:t>
      </w:r>
    </w:p>
    <w:p w14:paraId="2152CEAD" w14:textId="5F18E430" w:rsidR="00C6624A" w:rsidRPr="00444282" w:rsidRDefault="00C6624A" w:rsidP="00CF52E1">
      <w:pPr>
        <w:pStyle w:val="References"/>
        <w:numPr>
          <w:ilvl w:val="0"/>
          <w:numId w:val="9"/>
        </w:numPr>
        <w:ind w:left="567" w:hanging="567"/>
        <w:rPr>
          <w:noProof/>
        </w:rPr>
      </w:pPr>
      <w:r w:rsidRPr="00444282">
        <w:rPr>
          <w:noProof/>
        </w:rPr>
        <w:t>Bluth K, Lathren C, Clepper-Faith M, Larson LM, Ogunbamowo DO, Pflum S. Improving Mental Health Among Transgender Adolescents: Implementing Mindful Self-Compassion for Teens. Journal of Adolescent Research. 2023;38(2):271-302.</w:t>
      </w:r>
    </w:p>
    <w:p w14:paraId="00CF8769" w14:textId="58F6DE9A" w:rsidR="00C6624A" w:rsidRPr="00444282" w:rsidRDefault="00C6624A" w:rsidP="00CF52E1">
      <w:pPr>
        <w:pStyle w:val="References"/>
        <w:numPr>
          <w:ilvl w:val="0"/>
          <w:numId w:val="9"/>
        </w:numPr>
        <w:ind w:left="567" w:hanging="567"/>
        <w:rPr>
          <w:noProof/>
        </w:rPr>
      </w:pPr>
      <w:r w:rsidRPr="00444282">
        <w:rPr>
          <w:noProof/>
        </w:rPr>
        <w:t>Davidson S, Morrison A, Skagerberg E, Russell I, Hames A. A therapeutic group for young people with diverse gender identifications. Clinical child psychology and psychiatry. 2019;24(2):241-57.</w:t>
      </w:r>
    </w:p>
    <w:p w14:paraId="348A8257" w14:textId="11C699A2" w:rsidR="00C6624A" w:rsidRPr="00444282" w:rsidRDefault="00C6624A" w:rsidP="00CF52E1">
      <w:pPr>
        <w:pStyle w:val="References"/>
        <w:numPr>
          <w:ilvl w:val="0"/>
          <w:numId w:val="9"/>
        </w:numPr>
        <w:ind w:left="567" w:hanging="567"/>
        <w:rPr>
          <w:noProof/>
        </w:rPr>
      </w:pPr>
      <w:r w:rsidRPr="00444282">
        <w:rPr>
          <w:noProof/>
        </w:rPr>
        <w:t>Pullen Sansfacon A, Temple-Newhook J, Suerich-Gulick F, Feder S, Lawson ML, Ducharme J, et al. The experiences of gender diverse and trans children and youth considering and initiating medical interventions in Canadian gender-affirming speciality clinics. The international journal of transgenderism. 2019;20(4):371-87.</w:t>
      </w:r>
    </w:p>
    <w:p w14:paraId="40B70A1D" w14:textId="0B008D9C" w:rsidR="00C6624A" w:rsidRPr="00444282" w:rsidRDefault="00C6624A" w:rsidP="00CF52E1">
      <w:pPr>
        <w:pStyle w:val="References"/>
        <w:numPr>
          <w:ilvl w:val="0"/>
          <w:numId w:val="9"/>
        </w:numPr>
        <w:ind w:left="567" w:hanging="567"/>
        <w:rPr>
          <w:noProof/>
        </w:rPr>
      </w:pPr>
      <w:r w:rsidRPr="00444282">
        <w:rPr>
          <w:noProof/>
        </w:rPr>
        <w:t>Weinhardt LS, Wesp LM, Xie H, Murray JJ, Martin J, DeGeorge S, et al. Pride Camp: Pilot study of an intervention to develop resilience and self-esteem among LGBTQ youth. International journal for equity in health. 2021;20(1):150.</w:t>
      </w:r>
    </w:p>
    <w:p w14:paraId="490BDCF4" w14:textId="2F453E2A" w:rsidR="00C6624A" w:rsidRPr="00444282" w:rsidRDefault="00C6624A" w:rsidP="00CF52E1">
      <w:pPr>
        <w:pStyle w:val="References"/>
        <w:numPr>
          <w:ilvl w:val="0"/>
          <w:numId w:val="9"/>
        </w:numPr>
        <w:ind w:left="567" w:hanging="567"/>
        <w:rPr>
          <w:noProof/>
        </w:rPr>
      </w:pPr>
      <w:r w:rsidRPr="00444282">
        <w:rPr>
          <w:noProof/>
        </w:rPr>
        <w:t>Caldarera AM, Davidson S, Vitiello B, Baietto C. A psychological support group for parents in the care of families with gender diverse children and adolescents. Clinical child psychology and psychiatry. 2021;26(1):64-78.</w:t>
      </w:r>
    </w:p>
    <w:p w14:paraId="672859B3" w14:textId="0E6E9658" w:rsidR="00C6624A" w:rsidRPr="00444282" w:rsidRDefault="00C6624A" w:rsidP="00CF52E1">
      <w:pPr>
        <w:pStyle w:val="References"/>
        <w:numPr>
          <w:ilvl w:val="0"/>
          <w:numId w:val="9"/>
        </w:numPr>
        <w:ind w:left="567" w:hanging="567"/>
        <w:rPr>
          <w:noProof/>
        </w:rPr>
      </w:pPr>
      <w:r w:rsidRPr="00444282">
        <w:rPr>
          <w:noProof/>
        </w:rPr>
        <w:t>Dangaltcheva A, Booth C, Moretti MM. Transforming Connections: A Trauma-Informed and Attachment-Based Program to Promote Sensitive Parenting of Trans and Gender Non-conforming Youth. Frontiers in psychology. 2021;12:643823.</w:t>
      </w:r>
    </w:p>
    <w:p w14:paraId="120618CC" w14:textId="438A7394" w:rsidR="00C6624A" w:rsidRPr="00444282" w:rsidRDefault="00C6624A" w:rsidP="00CF52E1">
      <w:pPr>
        <w:pStyle w:val="References"/>
        <w:numPr>
          <w:ilvl w:val="0"/>
          <w:numId w:val="9"/>
        </w:numPr>
        <w:ind w:left="567" w:hanging="567"/>
        <w:rPr>
          <w:noProof/>
        </w:rPr>
      </w:pPr>
      <w:r w:rsidRPr="00444282">
        <w:rPr>
          <w:noProof/>
        </w:rPr>
        <w:t>Gooren L, Delemarre-van de Waal H. The Feasibility of Endocrine Interventions in Juvenile Transsexuals. Journal of Psychology &amp; Human Sexuality. 1996;8(4):69-74.</w:t>
      </w:r>
    </w:p>
    <w:p w14:paraId="0EF20BC0" w14:textId="3180C4CA" w:rsidR="00C6624A" w:rsidRPr="00444282" w:rsidRDefault="00C6624A" w:rsidP="00CF52E1">
      <w:pPr>
        <w:pStyle w:val="References"/>
        <w:numPr>
          <w:ilvl w:val="0"/>
          <w:numId w:val="9"/>
        </w:numPr>
        <w:ind w:left="567" w:hanging="567"/>
        <w:rPr>
          <w:noProof/>
        </w:rPr>
      </w:pPr>
      <w:r w:rsidRPr="00444282">
        <w:rPr>
          <w:noProof/>
        </w:rPr>
        <w:t>Delemarre-van de Waal HA, Cohen-Kettenis PT. Clinical management of gender identity disorder in adolescents: a protocol on psychological and paediatric endocrinology aspectsThis paper was presented at the 4th Ferring Pharmaceuticals International Paediatric Endocrinology Symposium, Paris (2006). Ferring Pharmaceuticals has supported the publication of these proceedings. European Journal of Endocrinology. 2006;155(Supplement_1):S131-S7.</w:t>
      </w:r>
    </w:p>
    <w:p w14:paraId="76B97CB8" w14:textId="340A52EC" w:rsidR="00C6624A" w:rsidRPr="00444282" w:rsidRDefault="00C6624A" w:rsidP="00CF52E1">
      <w:pPr>
        <w:pStyle w:val="References"/>
        <w:numPr>
          <w:ilvl w:val="0"/>
          <w:numId w:val="9"/>
        </w:numPr>
        <w:ind w:left="567" w:hanging="567"/>
        <w:rPr>
          <w:noProof/>
        </w:rPr>
      </w:pPr>
      <w:r w:rsidRPr="00444282">
        <w:rPr>
          <w:noProof/>
        </w:rPr>
        <w:t>Grimwood T. Gillick and the consent of minors: contraceptive advice and treatment in New Zealand. Victoria U Wellington L Rev. 2009;40:743.</w:t>
      </w:r>
    </w:p>
    <w:p w14:paraId="44F292FC" w14:textId="0B1C03E6" w:rsidR="00C6624A" w:rsidRPr="00444282" w:rsidRDefault="00C6624A" w:rsidP="00CF52E1">
      <w:pPr>
        <w:pStyle w:val="References"/>
        <w:numPr>
          <w:ilvl w:val="0"/>
          <w:numId w:val="9"/>
        </w:numPr>
        <w:ind w:left="567" w:hanging="567"/>
        <w:rPr>
          <w:noProof/>
        </w:rPr>
      </w:pPr>
      <w:r w:rsidRPr="00444282">
        <w:rPr>
          <w:noProof/>
        </w:rPr>
        <w:t>Lennings NJ. Forward, Gillick: Are competent children autonomous medical decision makers? New developments in Australia. J Law Biosci. 2015;2(2):459-68.</w:t>
      </w:r>
    </w:p>
    <w:p w14:paraId="28FD9601" w14:textId="222F22E8" w:rsidR="00C6624A" w:rsidRPr="00444282" w:rsidRDefault="00C6624A" w:rsidP="00CF52E1">
      <w:pPr>
        <w:pStyle w:val="References"/>
        <w:numPr>
          <w:ilvl w:val="0"/>
          <w:numId w:val="9"/>
        </w:numPr>
        <w:ind w:left="567" w:hanging="567"/>
        <w:rPr>
          <w:noProof/>
        </w:rPr>
      </w:pPr>
      <w:r w:rsidRPr="00444282">
        <w:rPr>
          <w:noProof/>
        </w:rPr>
        <w:t>Ouliaris C. Consent for treatment of gender dysphoria in minors: evolving clinical and legal frameworks. The Medical Journal of Australia. 2022;216(5):230.</w:t>
      </w:r>
    </w:p>
    <w:p w14:paraId="237070A4" w14:textId="055AD1C3" w:rsidR="00C6624A" w:rsidRPr="00444282" w:rsidRDefault="00C6624A" w:rsidP="00CF52E1">
      <w:pPr>
        <w:pStyle w:val="References"/>
        <w:numPr>
          <w:ilvl w:val="0"/>
          <w:numId w:val="9"/>
        </w:numPr>
        <w:ind w:left="567" w:hanging="567"/>
        <w:rPr>
          <w:noProof/>
        </w:rPr>
      </w:pPr>
      <w:r w:rsidRPr="00444282">
        <w:rPr>
          <w:noProof/>
        </w:rPr>
        <w:t>Cass H. Independent review of gender identity services for children and young people: Interim report. National Health Service; 2022.</w:t>
      </w:r>
    </w:p>
    <w:p w14:paraId="2B9E19F9" w14:textId="082DD127" w:rsidR="00C6624A" w:rsidRPr="00444282" w:rsidRDefault="00C6624A" w:rsidP="00CF52E1">
      <w:pPr>
        <w:pStyle w:val="References"/>
        <w:numPr>
          <w:ilvl w:val="0"/>
          <w:numId w:val="9"/>
        </w:numPr>
        <w:ind w:left="567" w:hanging="567"/>
        <w:rPr>
          <w:noProof/>
        </w:rPr>
      </w:pPr>
      <w:r w:rsidRPr="00444282">
        <w:rPr>
          <w:noProof/>
        </w:rPr>
        <w:t>NHS England. Interim specialist service for children and young people with gender incongruence. 2023.</w:t>
      </w:r>
    </w:p>
    <w:p w14:paraId="6B57297D" w14:textId="60BD7831" w:rsidR="00C6624A" w:rsidRPr="00444282" w:rsidRDefault="00C6624A" w:rsidP="00CF52E1">
      <w:pPr>
        <w:pStyle w:val="References"/>
        <w:numPr>
          <w:ilvl w:val="0"/>
          <w:numId w:val="9"/>
        </w:numPr>
        <w:ind w:left="567" w:hanging="567"/>
        <w:rPr>
          <w:noProof/>
        </w:rPr>
      </w:pPr>
      <w:r w:rsidRPr="00444282">
        <w:rPr>
          <w:noProof/>
        </w:rPr>
        <w:t>Emmanuel M, BR. B. Tanner Stages. Treasure Island. Florida: Stat pearls publishing; 2023.</w:t>
      </w:r>
    </w:p>
    <w:p w14:paraId="09DF9DEB" w14:textId="5FB8E463" w:rsidR="00C6624A" w:rsidRPr="00444282" w:rsidRDefault="00C6624A" w:rsidP="00CF52E1">
      <w:pPr>
        <w:pStyle w:val="References"/>
        <w:numPr>
          <w:ilvl w:val="0"/>
          <w:numId w:val="9"/>
        </w:numPr>
        <w:ind w:left="567" w:hanging="567"/>
        <w:rPr>
          <w:noProof/>
        </w:rPr>
      </w:pPr>
      <w:r w:rsidRPr="00444282">
        <w:rPr>
          <w:noProof/>
        </w:rPr>
        <w:t xml:space="preserve">General Medical Council. Guidance on professional standards and ethics for doctors. Decision making and consent2020. Available from: </w:t>
      </w:r>
      <w:hyperlink r:id="rId45" w:history="1">
        <w:r w:rsidRPr="00444282">
          <w:rPr>
            <w:rStyle w:val="Hyperlink"/>
            <w:noProof/>
          </w:rPr>
          <w:t>https://www.gmc-uk.org/-/media/documents/updated-decision-making-and-consent-guidance-english-09_11_20_pdf-84176092.pdf?la=en&amp;hash=4FC9D08017C5DAAD20801F04E34E616BCE060AAF</w:t>
        </w:r>
      </w:hyperlink>
      <w:r w:rsidRPr="00444282">
        <w:rPr>
          <w:noProof/>
        </w:rPr>
        <w:t>.</w:t>
      </w:r>
    </w:p>
    <w:p w14:paraId="62B9FD70" w14:textId="531E9C14" w:rsidR="00C6624A" w:rsidRPr="00444282" w:rsidRDefault="00C6624A" w:rsidP="00CF52E1">
      <w:pPr>
        <w:pStyle w:val="References"/>
        <w:numPr>
          <w:ilvl w:val="0"/>
          <w:numId w:val="9"/>
        </w:numPr>
        <w:ind w:left="567" w:hanging="567"/>
        <w:rPr>
          <w:noProof/>
        </w:rPr>
      </w:pPr>
      <w:r w:rsidRPr="00444282">
        <w:rPr>
          <w:noProof/>
        </w:rPr>
        <w:t>COHERE Finland. Medical treatments for gender dysphoria that reduces functional capacity in transgender people – recommendation. 2020.</w:t>
      </w:r>
    </w:p>
    <w:p w14:paraId="143C8CF4" w14:textId="58569D9B" w:rsidR="00C6624A" w:rsidRPr="00444282" w:rsidRDefault="00C6624A" w:rsidP="00CF52E1">
      <w:pPr>
        <w:pStyle w:val="References"/>
        <w:numPr>
          <w:ilvl w:val="0"/>
          <w:numId w:val="9"/>
        </w:numPr>
        <w:ind w:left="567" w:hanging="567"/>
        <w:rPr>
          <w:noProof/>
        </w:rPr>
      </w:pPr>
      <w:r w:rsidRPr="00444282">
        <w:rPr>
          <w:noProof/>
        </w:rPr>
        <w:t>PALVELUVALIKOIMA. Recommendation by the Board for Selection of Choices for Health Care in Finland (PALKO / COHERE Finland. Medical Treatment Methods for Dysphoria Related to Gender Variance In Minors 2020.</w:t>
      </w:r>
    </w:p>
    <w:p w14:paraId="71F82941" w14:textId="0DE92432" w:rsidR="00C6624A" w:rsidRPr="00444282" w:rsidRDefault="00C6624A" w:rsidP="00CF52E1">
      <w:pPr>
        <w:pStyle w:val="References"/>
        <w:numPr>
          <w:ilvl w:val="0"/>
          <w:numId w:val="9"/>
        </w:numPr>
        <w:ind w:left="567" w:hanging="567"/>
        <w:rPr>
          <w:noProof/>
        </w:rPr>
      </w:pPr>
      <w:r w:rsidRPr="00444282">
        <w:rPr>
          <w:noProof/>
        </w:rPr>
        <w:t>The National Board of Health and Welfare. Care of children and adolescents with gender dysphoria Summary of national guidelines. The National Board of Health and Welfare; 2022.</w:t>
      </w:r>
    </w:p>
    <w:p w14:paraId="5853A0CB" w14:textId="441E4052" w:rsidR="00C6624A" w:rsidRPr="00444282" w:rsidRDefault="00C6624A" w:rsidP="00CF52E1">
      <w:pPr>
        <w:pStyle w:val="References"/>
        <w:numPr>
          <w:ilvl w:val="0"/>
          <w:numId w:val="9"/>
        </w:numPr>
        <w:ind w:left="567" w:hanging="567"/>
        <w:rPr>
          <w:noProof/>
        </w:rPr>
      </w:pPr>
      <w:r w:rsidRPr="00444282">
        <w:rPr>
          <w:noProof/>
        </w:rPr>
        <w:t>de Vries AL, Cohen-Kettenis PT. Clinical management of gender dysphoria in children and adolescents: the Dutch approach. J Homosex. 2012;59(3):301-20.</w:t>
      </w:r>
    </w:p>
    <w:p w14:paraId="1B4C6118" w14:textId="57965F6E" w:rsidR="00C6624A" w:rsidRPr="00444282" w:rsidRDefault="00C6624A" w:rsidP="00CF52E1">
      <w:pPr>
        <w:pStyle w:val="References"/>
        <w:numPr>
          <w:ilvl w:val="0"/>
          <w:numId w:val="9"/>
        </w:numPr>
        <w:ind w:left="567" w:hanging="567"/>
        <w:rPr>
          <w:noProof/>
        </w:rPr>
      </w:pPr>
      <w:r w:rsidRPr="00444282">
        <w:rPr>
          <w:noProof/>
        </w:rPr>
        <w:t>Auditor General of Canada. Regulating Pharmaceutical Drugs—Health Canada. 2011.</w:t>
      </w:r>
    </w:p>
    <w:p w14:paraId="5C3584EC" w14:textId="3ED7F067" w:rsidR="00C6624A" w:rsidRPr="00444282" w:rsidRDefault="00C6624A" w:rsidP="00CF52E1">
      <w:pPr>
        <w:pStyle w:val="References"/>
        <w:numPr>
          <w:ilvl w:val="0"/>
          <w:numId w:val="9"/>
        </w:numPr>
        <w:ind w:left="567" w:hanging="567"/>
        <w:rPr>
          <w:noProof/>
        </w:rPr>
      </w:pPr>
      <w:r w:rsidRPr="00444282">
        <w:rPr>
          <w:noProof/>
        </w:rPr>
        <w:t xml:space="preserve">Government of Canada. Canada's Health Care System, 2023 [Available from: </w:t>
      </w:r>
      <w:hyperlink r:id="rId46" w:anchor="a6" w:history="1">
        <w:r w:rsidRPr="00444282">
          <w:rPr>
            <w:rStyle w:val="Hyperlink"/>
            <w:noProof/>
          </w:rPr>
          <w:t>https://www.canada.ca/en/health-canada/services/health-care-system/reports-publications/health-care-system/canada.html#a6</w:t>
        </w:r>
      </w:hyperlink>
      <w:r w:rsidRPr="00444282">
        <w:rPr>
          <w:noProof/>
        </w:rPr>
        <w:t>.</w:t>
      </w:r>
    </w:p>
    <w:p w14:paraId="0C393C36" w14:textId="7D2E7967" w:rsidR="00C6624A" w:rsidRPr="00444282" w:rsidRDefault="00C6624A" w:rsidP="00CF52E1">
      <w:pPr>
        <w:pStyle w:val="References"/>
        <w:numPr>
          <w:ilvl w:val="0"/>
          <w:numId w:val="9"/>
        </w:numPr>
        <w:ind w:left="567" w:hanging="567"/>
        <w:rPr>
          <w:noProof/>
        </w:rPr>
      </w:pPr>
      <w:r w:rsidRPr="00444282">
        <w:rPr>
          <w:noProof/>
        </w:rPr>
        <w:t xml:space="preserve">Food and Drug Administration. FDA's Regulatory Responsibilities: Laws and Regulations 2018 [Available from: </w:t>
      </w:r>
      <w:hyperlink r:id="rId47" w:history="1">
        <w:r w:rsidRPr="00444282">
          <w:rPr>
            <w:rStyle w:val="Hyperlink"/>
            <w:noProof/>
          </w:rPr>
          <w:t>https://www.fda.gov/about-fda/what-we-do</w:t>
        </w:r>
      </w:hyperlink>
      <w:r w:rsidRPr="00444282">
        <w:rPr>
          <w:noProof/>
        </w:rPr>
        <w:t>.</w:t>
      </w:r>
    </w:p>
    <w:p w14:paraId="0AC79B5E" w14:textId="7AF46A63" w:rsidR="00C6624A" w:rsidRPr="00444282" w:rsidRDefault="00C6624A" w:rsidP="00CF52E1">
      <w:pPr>
        <w:pStyle w:val="References"/>
        <w:numPr>
          <w:ilvl w:val="0"/>
          <w:numId w:val="9"/>
        </w:numPr>
        <w:ind w:left="567" w:hanging="567"/>
        <w:rPr>
          <w:noProof/>
        </w:rPr>
      </w:pPr>
      <w:r w:rsidRPr="00444282">
        <w:rPr>
          <w:noProof/>
        </w:rPr>
        <w:t>Tanne JH. Transgender care: 19 US states ban or restrict access with penalties for doctors who break the law. BMJ. 2023;381:p1167.</w:t>
      </w:r>
    </w:p>
    <w:p w14:paraId="26A01E05" w14:textId="0DA24F7B" w:rsidR="00C6624A" w:rsidRPr="00444282" w:rsidRDefault="00C6624A" w:rsidP="00CF52E1">
      <w:pPr>
        <w:pStyle w:val="References"/>
        <w:numPr>
          <w:ilvl w:val="0"/>
          <w:numId w:val="9"/>
        </w:numPr>
        <w:ind w:left="567" w:hanging="567"/>
        <w:rPr>
          <w:noProof/>
        </w:rPr>
      </w:pPr>
      <w:r w:rsidRPr="00444282">
        <w:rPr>
          <w:noProof/>
        </w:rPr>
        <w:t>Murley C. Does the Gillick Competency Test Apply in New Zealand given the Special Nature of Sexual Health Care Services? Pub Int LJNZ. 2014;1:130.</w:t>
      </w:r>
    </w:p>
    <w:p w14:paraId="5A875010" w14:textId="67AC7A7C" w:rsidR="00C6624A" w:rsidRDefault="00C6624A" w:rsidP="00CF52E1">
      <w:pPr>
        <w:pStyle w:val="References"/>
        <w:ind w:left="567" w:hanging="567"/>
        <w:rPr>
          <w:szCs w:val="22"/>
          <w:lang w:val="mi-NZ"/>
        </w:rPr>
        <w:sectPr w:rsidR="00C6624A" w:rsidSect="0062447B">
          <w:pgSz w:w="11907" w:h="16834" w:code="9"/>
          <w:pgMar w:top="1418" w:right="1701" w:bottom="1134" w:left="1843" w:header="567" w:footer="425" w:gutter="284"/>
          <w:cols w:space="720"/>
          <w:docGrid w:linePitch="286"/>
        </w:sectPr>
      </w:pPr>
      <w:r w:rsidRPr="00032C84">
        <w:rPr>
          <w:szCs w:val="22"/>
          <w:lang w:val="mi-NZ"/>
        </w:rPr>
        <w:fldChar w:fldCharType="end"/>
      </w:r>
    </w:p>
    <w:p w14:paraId="10DC870A" w14:textId="6E048141" w:rsidR="00164A3E" w:rsidRDefault="00496BDC" w:rsidP="00496BDC">
      <w:pPr>
        <w:pStyle w:val="Heading1"/>
      </w:pPr>
      <w:bookmarkStart w:id="93" w:name="_Toc164782034"/>
      <w:r>
        <w:t xml:space="preserve">Appendix </w:t>
      </w:r>
      <w:r w:rsidR="00BA2538">
        <w:t>1</w:t>
      </w:r>
      <w:r>
        <w:t xml:space="preserve">: </w:t>
      </w:r>
      <w:r w:rsidRPr="00496BDC">
        <w:t xml:space="preserve">Medical Management of GD - </w:t>
      </w:r>
      <w:r w:rsidR="00CA4C99" w:rsidRPr="00496BDC">
        <w:t xml:space="preserve">systematic review </w:t>
      </w:r>
      <w:r w:rsidRPr="00496BDC">
        <w:t>method</w:t>
      </w:r>
      <w:bookmarkEnd w:id="93"/>
    </w:p>
    <w:p w14:paraId="3C5C2AE6" w14:textId="77777777" w:rsidR="00496BDC" w:rsidRPr="005B4613" w:rsidRDefault="00496BDC" w:rsidP="00496BDC">
      <w:pPr>
        <w:pStyle w:val="Heading3"/>
      </w:pPr>
      <w:r w:rsidRPr="005B4613">
        <w:t>Methods</w:t>
      </w:r>
    </w:p>
    <w:p w14:paraId="29C10983" w14:textId="450BD6BF" w:rsidR="00CA4C99" w:rsidRPr="005B4613" w:rsidRDefault="00CA4C99" w:rsidP="00CA4C99">
      <w:r w:rsidRPr="005B4613">
        <w:rPr>
          <w:lang w:eastAsia="en-NZ"/>
        </w:rPr>
        <w:t>To maximise the identification of relevant publications, a broad</w:t>
      </w:r>
      <w:r w:rsidRPr="005B4613">
        <w:t xml:space="preserve"> search strategy was used based on the PRISMA systematic review of use of </w:t>
      </w:r>
      <w:proofErr w:type="spellStart"/>
      <w:r w:rsidRPr="005B4613">
        <w:t>GnRHa</w:t>
      </w:r>
      <w:proofErr w:type="spellEnd"/>
      <w:r w:rsidRPr="005B4613">
        <w:t xml:space="preserve"> in adolescents with GD by Thompson et al </w:t>
      </w:r>
      <w:r w:rsidRPr="005B4613">
        <w:fldChar w:fldCharType="begin"/>
      </w:r>
      <w:r w:rsidRPr="005B4613">
        <w:instrText xml:space="preserve"> ADDIN EN.CITE &lt;EndNote&gt;&lt;Cite&gt;&lt;Author&gt;Thompson&lt;/Author&gt;&lt;Year&gt;2023&lt;/Year&gt;&lt;RecNum&gt;602&lt;/RecNum&gt;&lt;DisplayText&gt;(Thompson et al., 2023)&lt;/DisplayText&gt;&lt;record&gt;&lt;rec-number&gt;602&lt;/rec-number&gt;&lt;foreign-keys&gt;&lt;key app="EN" db-id="29fv5dww0522suedzzlvd2anzswzx22ra0pz" timestamp="1697589438"&gt;602&lt;/key&gt;&lt;/foreign-keys&gt;&lt;ref-type name="Journal Article"&gt;17&lt;/ref-type&gt;&lt;contributors&gt;&lt;authors&gt;&lt;author&gt;Thompson, Lucy&lt;/author&gt;&lt;author&gt;Sarovic, Darko&lt;/author&gt;&lt;author&gt;Wilson, Philip&lt;/author&gt;&lt;author&gt;Irwin, Louis&lt;/author&gt;&lt;author&gt;Visnitchi, Dana&lt;/author&gt;&lt;author&gt;Sämfjord, Angela&lt;/author&gt;&lt;author&gt;Gillberg, Christopher&lt;/author&gt;&lt;/authors&gt;&lt;/contributors&gt;&lt;titles&gt;&lt;title&gt;A PRISMA systematic review of adolescent gender dysphoria literature: 3) treatment&lt;/title&gt;&lt;secondary-title&gt;PLOS Global Public Health&lt;/secondary-title&gt;&lt;/titles&gt;&lt;periodical&gt;&lt;full-title&gt;PLOS Global Public Health&lt;/full-title&gt;&lt;/periodical&gt;&lt;pages&gt;e0001478&lt;/pages&gt;&lt;volume&gt;3&lt;/volume&gt;&lt;number&gt;8&lt;/number&gt;&lt;dates&gt;&lt;year&gt;2023&lt;/year&gt;&lt;/dates&gt;&lt;publisher&gt;Public Library of Science&lt;/publisher&gt;&lt;urls&gt;&lt;related-urls&gt;&lt;url&gt;https://doi.org/10.1371/journal.pgph.0001478&lt;/url&gt;&lt;/related-urls&gt;&lt;/urls&gt;&lt;electronic-resource-num&gt;10.1371/journal.pgph.0001478&lt;/electronic-resource-num&gt;&lt;/record&gt;&lt;/Cite&gt;&lt;/EndNote&gt;</w:instrText>
      </w:r>
      <w:r w:rsidRPr="005B4613">
        <w:fldChar w:fldCharType="separate"/>
      </w:r>
      <w:r w:rsidRPr="005B4613">
        <w:rPr>
          <w:noProof/>
        </w:rPr>
        <w:t>(Thompson et al 2023)</w:t>
      </w:r>
      <w:r w:rsidRPr="005B4613">
        <w:fldChar w:fldCharType="end"/>
      </w:r>
      <w:r w:rsidRPr="005B4613">
        <w:t xml:space="preserve"> (</w:t>
      </w:r>
      <w:r w:rsidR="009778AE" w:rsidRPr="00A80A98">
        <w:rPr>
          <w:bCs/>
        </w:rPr>
        <w:t>Supplementary Material 4.5</w:t>
      </w:r>
      <w:r w:rsidR="009778AE">
        <w:t xml:space="preserve">, </w:t>
      </w:r>
      <w:r>
        <w:rPr>
          <w:szCs w:val="22"/>
        </w:rPr>
        <w:t>published alongside this document</w:t>
      </w:r>
      <w:r w:rsidRPr="005B4613">
        <w:t xml:space="preserve">). Relevant recent studies were identified by extending the search period of that study from November 2020 to September 2023. </w:t>
      </w:r>
    </w:p>
    <w:p w14:paraId="6D969E09" w14:textId="77777777" w:rsidR="00CA4C99" w:rsidRPr="00CA4C99" w:rsidRDefault="00CA4C99" w:rsidP="00CA4C99">
      <w:pPr>
        <w:pStyle w:val="Heading4"/>
      </w:pPr>
      <w:r w:rsidRPr="00CA4C99">
        <w:t>Inclusion criteria</w:t>
      </w:r>
    </w:p>
    <w:p w14:paraId="4639A8FE" w14:textId="77777777" w:rsidR="00CA4C99" w:rsidRPr="005B4613" w:rsidRDefault="00CA4C99" w:rsidP="00CA4C99">
      <w:pPr>
        <w:pStyle w:val="Bullet"/>
        <w:rPr>
          <w:lang w:eastAsia="en-NZ"/>
        </w:rPr>
      </w:pPr>
      <w:r w:rsidRPr="005B4613">
        <w:rPr>
          <w:lang w:eastAsia="en-NZ"/>
        </w:rPr>
        <w:t>English language publication</w:t>
      </w:r>
    </w:p>
    <w:p w14:paraId="2D14FD81" w14:textId="77777777" w:rsidR="00CA4C99" w:rsidRPr="005B4613" w:rsidRDefault="00CA4C99" w:rsidP="00CA4C99">
      <w:pPr>
        <w:pStyle w:val="Bullet"/>
        <w:rPr>
          <w:lang w:eastAsia="en-NZ"/>
        </w:rPr>
      </w:pPr>
      <w:r>
        <w:rPr>
          <w:lang w:eastAsia="en-NZ"/>
        </w:rPr>
        <w:t>p</w:t>
      </w:r>
      <w:r w:rsidRPr="005B4613">
        <w:rPr>
          <w:lang w:eastAsia="en-NZ"/>
        </w:rPr>
        <w:t>eer reviewed publication</w:t>
      </w:r>
    </w:p>
    <w:p w14:paraId="194E008D" w14:textId="77777777" w:rsidR="00CA4C99" w:rsidRPr="005B4613" w:rsidRDefault="00CA4C99" w:rsidP="00CA4C99">
      <w:pPr>
        <w:pStyle w:val="Bullet"/>
        <w:rPr>
          <w:lang w:eastAsia="en-NZ"/>
        </w:rPr>
      </w:pPr>
      <w:r>
        <w:rPr>
          <w:lang w:eastAsia="en-NZ"/>
        </w:rPr>
        <w:t>p</w:t>
      </w:r>
      <w:r w:rsidRPr="005B4613">
        <w:rPr>
          <w:lang w:eastAsia="en-NZ"/>
        </w:rPr>
        <w:t>ublished between November 2020 - 31 August 2023</w:t>
      </w:r>
    </w:p>
    <w:p w14:paraId="6077EE06" w14:textId="77777777" w:rsidR="00CA4C99" w:rsidRPr="005B4613" w:rsidRDefault="00CA4C99" w:rsidP="00CA4C99">
      <w:pPr>
        <w:pStyle w:val="Bullet"/>
        <w:rPr>
          <w:lang w:eastAsia="en-NZ"/>
        </w:rPr>
      </w:pPr>
      <w:r>
        <w:rPr>
          <w:lang w:eastAsia="en-NZ"/>
        </w:rPr>
        <w:t>a</w:t>
      </w:r>
      <w:r w:rsidRPr="005B4613">
        <w:rPr>
          <w:lang w:eastAsia="en-NZ"/>
        </w:rPr>
        <w:t>ge within 12</w:t>
      </w:r>
      <w:r>
        <w:rPr>
          <w:lang w:eastAsia="en-NZ"/>
        </w:rPr>
        <w:t>-</w:t>
      </w:r>
      <w:r>
        <w:rPr>
          <w:lang w:eastAsia="en-NZ"/>
        </w:rPr>
        <w:softHyphen/>
      </w:r>
      <w:r w:rsidRPr="005B4613">
        <w:rPr>
          <w:lang w:eastAsia="en-NZ"/>
        </w:rPr>
        <w:t>18 years, or as discrete age sub-set</w:t>
      </w:r>
    </w:p>
    <w:p w14:paraId="73F33CFC" w14:textId="77777777" w:rsidR="00CA4C99" w:rsidRPr="005B4613" w:rsidRDefault="00CA4C99" w:rsidP="00CA4C99">
      <w:pPr>
        <w:pStyle w:val="Bullet"/>
        <w:rPr>
          <w:lang w:eastAsia="en-NZ"/>
        </w:rPr>
      </w:pPr>
      <w:r w:rsidRPr="005B4613">
        <w:rPr>
          <w:lang w:eastAsia="en-NZ"/>
        </w:rPr>
        <w:t>GD diagnosed by clinician OR self-</w:t>
      </w:r>
      <w:proofErr w:type="gramStart"/>
      <w:r w:rsidRPr="005B4613">
        <w:rPr>
          <w:lang w:eastAsia="en-NZ"/>
        </w:rPr>
        <w:t>reported</w:t>
      </w:r>
      <w:proofErr w:type="gramEnd"/>
    </w:p>
    <w:p w14:paraId="55778376" w14:textId="77777777" w:rsidR="00CA4C99" w:rsidRPr="005B4613" w:rsidRDefault="00CA4C99" w:rsidP="00CA4C99">
      <w:pPr>
        <w:pStyle w:val="Bullet"/>
        <w:rPr>
          <w:lang w:eastAsia="en-NZ"/>
        </w:rPr>
      </w:pPr>
      <w:r>
        <w:rPr>
          <w:lang w:eastAsia="en-NZ"/>
        </w:rPr>
        <w:t>r</w:t>
      </w:r>
      <w:r w:rsidRPr="005B4613">
        <w:rPr>
          <w:lang w:eastAsia="en-NZ"/>
        </w:rPr>
        <w:t>eceiving puberty blockers as an intervention</w:t>
      </w:r>
    </w:p>
    <w:p w14:paraId="64FB1FB4" w14:textId="77777777" w:rsidR="00CA4C99" w:rsidRPr="005B4613" w:rsidRDefault="00CA4C99" w:rsidP="00CA4C99">
      <w:pPr>
        <w:pStyle w:val="Bullet"/>
        <w:rPr>
          <w:lang w:eastAsia="en-NZ"/>
        </w:rPr>
      </w:pPr>
      <w:r>
        <w:rPr>
          <w:lang w:eastAsia="en-NZ"/>
        </w:rPr>
        <w:t>p</w:t>
      </w:r>
      <w:r w:rsidRPr="005B4613">
        <w:rPr>
          <w:lang w:eastAsia="en-NZ"/>
        </w:rPr>
        <w:t>re-</w:t>
      </w:r>
      <w:proofErr w:type="spellStart"/>
      <w:r w:rsidRPr="005B4613">
        <w:rPr>
          <w:lang w:eastAsia="en-NZ"/>
        </w:rPr>
        <w:t>GnRHa</w:t>
      </w:r>
      <w:proofErr w:type="spellEnd"/>
      <w:r w:rsidRPr="005B4613">
        <w:rPr>
          <w:lang w:eastAsia="en-NZ"/>
        </w:rPr>
        <w:t>-treatment assessment</w:t>
      </w:r>
      <w:r>
        <w:rPr>
          <w:lang w:eastAsia="en-NZ"/>
        </w:rPr>
        <w:t>.</w:t>
      </w:r>
    </w:p>
    <w:p w14:paraId="10FC346E" w14:textId="77777777" w:rsidR="00CA4C99" w:rsidRPr="00E31B57" w:rsidRDefault="00CA4C99" w:rsidP="00CA4C99">
      <w:pPr>
        <w:pStyle w:val="Heading4"/>
        <w:rPr>
          <w:lang w:eastAsia="en-NZ"/>
        </w:rPr>
      </w:pPr>
      <w:r w:rsidRPr="00E31B57">
        <w:rPr>
          <w:lang w:eastAsia="en-NZ"/>
        </w:rPr>
        <w:t>Study selection</w:t>
      </w:r>
    </w:p>
    <w:p w14:paraId="367412FD" w14:textId="77777777" w:rsidR="00CA4C99" w:rsidRPr="005B4613" w:rsidRDefault="00CA4C99" w:rsidP="00CA4C99">
      <w:pPr>
        <w:rPr>
          <w:lang w:eastAsia="en-NZ"/>
        </w:rPr>
      </w:pPr>
      <w:r w:rsidRPr="005B4613">
        <w:rPr>
          <w:lang w:eastAsia="en-NZ"/>
        </w:rPr>
        <w:t xml:space="preserve">The PRISMA systematic review study selection process was used to identify relevant studies. Endnote 20 was used to manage references. After removal of duplicate references, screening, and assessment of papers for inclusion was conducted by the primary reviewer. Papers were excluded </w:t>
      </w:r>
      <w:r>
        <w:rPr>
          <w:lang w:eastAsia="en-NZ"/>
        </w:rPr>
        <w:t>based on</w:t>
      </w:r>
      <w:r w:rsidRPr="005B4613">
        <w:rPr>
          <w:lang w:eastAsia="en-NZ"/>
        </w:rPr>
        <w:t xml:space="preserve"> the title or abstract if they did not clearly report on GD, did not include original data on adolescents aged 12</w:t>
      </w:r>
      <w:r>
        <w:rPr>
          <w:lang w:eastAsia="en-NZ"/>
        </w:rPr>
        <w:t>-</w:t>
      </w:r>
      <w:r>
        <w:rPr>
          <w:lang w:eastAsia="en-NZ"/>
        </w:rPr>
        <w:softHyphen/>
      </w:r>
      <w:r w:rsidRPr="005B4613">
        <w:rPr>
          <w:lang w:eastAsia="en-NZ"/>
        </w:rPr>
        <w:t>18 years, or were not in English. Papers were retained if there was not sufficient information to reject them. Full-text files were obtained for the remaining articles. Papers were rejected at this stage if they</w:t>
      </w:r>
    </w:p>
    <w:p w14:paraId="1E094223" w14:textId="77777777" w:rsidR="00CA4C99" w:rsidRPr="005B4613" w:rsidRDefault="00CA4C99" w:rsidP="00CA4C99">
      <w:pPr>
        <w:pStyle w:val="Bullet"/>
        <w:rPr>
          <w:lang w:eastAsia="en-NZ"/>
        </w:rPr>
      </w:pPr>
      <w:r>
        <w:rPr>
          <w:lang w:eastAsia="en-NZ"/>
        </w:rPr>
        <w:t>d</w:t>
      </w:r>
      <w:r w:rsidRPr="005B4613">
        <w:rPr>
          <w:lang w:eastAsia="en-NZ"/>
        </w:rPr>
        <w:t xml:space="preserve">id not contain original </w:t>
      </w:r>
      <w:proofErr w:type="gramStart"/>
      <w:r w:rsidRPr="005B4613">
        <w:rPr>
          <w:lang w:eastAsia="en-NZ"/>
        </w:rPr>
        <w:t>data</w:t>
      </w:r>
      <w:proofErr w:type="gramEnd"/>
    </w:p>
    <w:p w14:paraId="643B0477" w14:textId="77777777" w:rsidR="00CA4C99" w:rsidRPr="005B4613" w:rsidRDefault="00CA4C99" w:rsidP="00CA4C99">
      <w:pPr>
        <w:pStyle w:val="Bullet"/>
        <w:rPr>
          <w:lang w:eastAsia="en-NZ"/>
        </w:rPr>
      </w:pPr>
      <w:r>
        <w:rPr>
          <w:lang w:eastAsia="en-NZ"/>
        </w:rPr>
        <w:t>w</w:t>
      </w:r>
      <w:r w:rsidRPr="005B4613">
        <w:rPr>
          <w:lang w:eastAsia="en-NZ"/>
        </w:rPr>
        <w:t xml:space="preserve">ere case </w:t>
      </w:r>
      <w:proofErr w:type="gramStart"/>
      <w:r w:rsidRPr="005B4613">
        <w:rPr>
          <w:lang w:eastAsia="en-NZ"/>
        </w:rPr>
        <w:t>reports</w:t>
      </w:r>
      <w:proofErr w:type="gramEnd"/>
    </w:p>
    <w:p w14:paraId="47273B92" w14:textId="77777777" w:rsidR="00CA4C99" w:rsidRPr="005B4613" w:rsidRDefault="00CA4C99" w:rsidP="00CA4C99">
      <w:pPr>
        <w:pStyle w:val="Bullet"/>
        <w:rPr>
          <w:lang w:eastAsia="en-NZ"/>
        </w:rPr>
      </w:pPr>
      <w:r>
        <w:rPr>
          <w:lang w:eastAsia="en-NZ"/>
        </w:rPr>
        <w:t>d</w:t>
      </w:r>
      <w:r w:rsidRPr="005B4613">
        <w:rPr>
          <w:lang w:eastAsia="en-NZ"/>
        </w:rPr>
        <w:t xml:space="preserve">id not have identifiable data on individuals with GD aged 12–18 years </w:t>
      </w:r>
      <w:proofErr w:type="gramStart"/>
      <w:r w:rsidRPr="005B4613">
        <w:rPr>
          <w:lang w:eastAsia="en-NZ"/>
        </w:rPr>
        <w:t>inclusive</w:t>
      </w:r>
      <w:proofErr w:type="gramEnd"/>
    </w:p>
    <w:p w14:paraId="472530EC" w14:textId="77777777" w:rsidR="00CA4C99" w:rsidRPr="005B4613" w:rsidRDefault="00CA4C99" w:rsidP="00CA4C99">
      <w:pPr>
        <w:pStyle w:val="Bullet"/>
        <w:rPr>
          <w:lang w:eastAsia="en-NZ"/>
        </w:rPr>
      </w:pPr>
      <w:r>
        <w:rPr>
          <w:lang w:eastAsia="en-NZ"/>
        </w:rPr>
        <w:t>n</w:t>
      </w:r>
      <w:r w:rsidRPr="005B4613">
        <w:rPr>
          <w:lang w:eastAsia="en-NZ"/>
        </w:rPr>
        <w:t xml:space="preserve">ot peer </w:t>
      </w:r>
      <w:proofErr w:type="gramStart"/>
      <w:r w:rsidRPr="005B4613">
        <w:rPr>
          <w:lang w:eastAsia="en-NZ"/>
        </w:rPr>
        <w:t>reviewed</w:t>
      </w:r>
      <w:proofErr w:type="gramEnd"/>
      <w:r w:rsidRPr="005B4613">
        <w:rPr>
          <w:lang w:eastAsia="en-NZ"/>
        </w:rPr>
        <w:t xml:space="preserve"> </w:t>
      </w:r>
    </w:p>
    <w:p w14:paraId="78D2A240" w14:textId="77777777" w:rsidR="00CA4C99" w:rsidRPr="005B4613" w:rsidRDefault="00CA4C99" w:rsidP="00CA4C99">
      <w:pPr>
        <w:pStyle w:val="Bullet"/>
        <w:rPr>
          <w:lang w:eastAsia="en-NZ"/>
        </w:rPr>
      </w:pPr>
      <w:r>
        <w:rPr>
          <w:lang w:eastAsia="en-NZ"/>
        </w:rPr>
        <w:t>n</w:t>
      </w:r>
      <w:r w:rsidRPr="005B4613">
        <w:rPr>
          <w:lang w:eastAsia="en-NZ"/>
        </w:rPr>
        <w:t>ot obtainable</w:t>
      </w:r>
      <w:r>
        <w:rPr>
          <w:lang w:eastAsia="en-NZ"/>
        </w:rPr>
        <w:t>.</w:t>
      </w:r>
    </w:p>
    <w:p w14:paraId="36CC2DE5" w14:textId="77777777" w:rsidR="00CA4C99" w:rsidRDefault="00CA4C99" w:rsidP="00CA4C99">
      <w:pPr>
        <w:rPr>
          <w:lang w:eastAsia="en-NZ"/>
        </w:rPr>
      </w:pPr>
    </w:p>
    <w:p w14:paraId="43A76D42" w14:textId="4C8F76C4" w:rsidR="00CA4C99" w:rsidRPr="00A1695D" w:rsidRDefault="00CA4C99" w:rsidP="00CA4C99">
      <w:pPr>
        <w:rPr>
          <w:lang w:eastAsia="en-NZ"/>
        </w:rPr>
      </w:pPr>
      <w:r w:rsidRPr="005B4613">
        <w:rPr>
          <w:lang w:eastAsia="en-NZ"/>
        </w:rPr>
        <w:t xml:space="preserve">Following selection, </w:t>
      </w:r>
      <w:r>
        <w:rPr>
          <w:lang w:eastAsia="en-NZ"/>
        </w:rPr>
        <w:t xml:space="preserve">a second reviewer reviewed </w:t>
      </w:r>
      <w:r w:rsidRPr="005B4613">
        <w:rPr>
          <w:lang w:eastAsia="en-NZ"/>
        </w:rPr>
        <w:t xml:space="preserve">all papers to reduce the risk of inclusion bias. Where any disagreement regarding inclusion existed, a discussion was held to reach a consensus. If no agreement could be reached, a third reviewer </w:t>
      </w:r>
      <w:proofErr w:type="gramStart"/>
      <w:r w:rsidRPr="005B4613">
        <w:rPr>
          <w:lang w:eastAsia="en-NZ"/>
        </w:rPr>
        <w:t>made a decision</w:t>
      </w:r>
      <w:proofErr w:type="gramEnd"/>
      <w:r w:rsidRPr="005B4613">
        <w:rPr>
          <w:lang w:eastAsia="en-NZ"/>
        </w:rPr>
        <w:t xml:space="preserve"> regarding inclusion. </w:t>
      </w:r>
    </w:p>
    <w:p w14:paraId="532EEC29" w14:textId="181F9DC8" w:rsidR="00CA4C99" w:rsidRPr="00A1695D" w:rsidRDefault="00CA4C99" w:rsidP="00CA4C99">
      <w:pPr>
        <w:pStyle w:val="Figure"/>
        <w:rPr>
          <w:i/>
          <w:lang w:eastAsia="en-NZ"/>
        </w:rPr>
      </w:pPr>
      <w:bookmarkStart w:id="94" w:name="_Toc150439540"/>
      <w:bookmarkStart w:id="95" w:name="_Toc150442693"/>
      <w:bookmarkStart w:id="96" w:name="_Toc164691861"/>
      <w:r>
        <w:t xml:space="preserve">Figure </w:t>
      </w:r>
      <w:r w:rsidR="00AA52DE">
        <w:fldChar w:fldCharType="begin"/>
      </w:r>
      <w:r w:rsidR="00AA52DE">
        <w:instrText xml:space="preserve"> SEQ Figure \* ARABIC </w:instrText>
      </w:r>
      <w:r w:rsidR="00AA52DE">
        <w:fldChar w:fldCharType="separate"/>
      </w:r>
      <w:r w:rsidR="002D2FDA">
        <w:rPr>
          <w:noProof/>
        </w:rPr>
        <w:t>4</w:t>
      </w:r>
      <w:r w:rsidR="00AA52DE">
        <w:rPr>
          <w:noProof/>
        </w:rPr>
        <w:fldChar w:fldCharType="end"/>
      </w:r>
      <w:r>
        <w:t xml:space="preserve">: </w:t>
      </w:r>
      <w:r w:rsidRPr="00A1695D">
        <w:t>PRISMA Study Selection Clinical implications of Puberty Blockers as an intervention for adolescents with gender dysphoria</w:t>
      </w:r>
      <w:bookmarkEnd w:id="94"/>
      <w:bookmarkEnd w:id="95"/>
      <w:bookmarkEnd w:id="96"/>
    </w:p>
    <w:p w14:paraId="399BA2BD" w14:textId="4C1591CA" w:rsidR="00496BDC" w:rsidRPr="00A1695D" w:rsidRDefault="00CA4C99" w:rsidP="00496BDC">
      <w:pPr>
        <w:spacing w:before="40" w:after="40" w:line="276" w:lineRule="auto"/>
        <w:rPr>
          <w:rFonts w:cs="Segoe UI"/>
          <w:sz w:val="22"/>
          <w:szCs w:val="24"/>
          <w:lang w:eastAsia="en-NZ"/>
        </w:rPr>
      </w:pPr>
      <w:r w:rsidRPr="00A1695D">
        <w:rPr>
          <w:rFonts w:cs="Segoe UI"/>
          <w:noProof/>
          <w:lang w:eastAsia="en-NZ"/>
        </w:rPr>
        <w:drawing>
          <wp:inline distT="0" distB="0" distL="0" distR="0" wp14:anchorId="5C3014E4" wp14:editId="7286CB3F">
            <wp:extent cx="5130165" cy="5276806"/>
            <wp:effectExtent l="0" t="0" r="0" b="635"/>
            <wp:docPr id="743060749" name="Picture 743060749" descr="Identification of studies via data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60749" name="Picture 743060749" descr="Identification of studies via databases"/>
                    <pic:cNvPicPr/>
                  </pic:nvPicPr>
                  <pic:blipFill>
                    <a:blip r:embed="rId48">
                      <a:extLst>
                        <a:ext uri="{28A0092B-C50C-407E-A947-70E740481C1C}">
                          <a14:useLocalDpi xmlns:a14="http://schemas.microsoft.com/office/drawing/2010/main" val="0"/>
                        </a:ext>
                      </a:extLst>
                    </a:blip>
                    <a:stretch>
                      <a:fillRect/>
                    </a:stretch>
                  </pic:blipFill>
                  <pic:spPr>
                    <a:xfrm>
                      <a:off x="0" y="0"/>
                      <a:ext cx="5130165" cy="5276806"/>
                    </a:xfrm>
                    <a:prstGeom prst="rect">
                      <a:avLst/>
                    </a:prstGeom>
                  </pic:spPr>
                </pic:pic>
              </a:graphicData>
            </a:graphic>
          </wp:inline>
        </w:drawing>
      </w:r>
    </w:p>
    <w:p w14:paraId="02727036" w14:textId="211E0ABA" w:rsidR="00CA4C99" w:rsidRPr="00CA4C99" w:rsidRDefault="00496BDC" w:rsidP="00CA4C99">
      <w:pPr>
        <w:pStyle w:val="Heading4"/>
        <w:rPr>
          <w:rFonts w:eastAsiaTheme="majorEastAsia"/>
        </w:rPr>
      </w:pPr>
      <w:r w:rsidRPr="00CA4C99">
        <w:rPr>
          <w:rFonts w:eastAsiaTheme="majorEastAsia"/>
        </w:rPr>
        <w:t>Quality assessment</w:t>
      </w:r>
    </w:p>
    <w:p w14:paraId="7B477998" w14:textId="4F677210" w:rsidR="00CA4C99" w:rsidRPr="005B4613" w:rsidRDefault="00CA4C99" w:rsidP="00CA4C99">
      <w:r w:rsidRPr="005B4613">
        <w:t xml:space="preserve">The Newcastle Ottawa Scale (NOS) was used to assess the quality of the cohort studies and case control cohort studies selected. NOS uses three domains, each with a variable number of sections, to assess quality </w:t>
      </w:r>
      <w:r w:rsidRPr="005B4613">
        <w:fldChar w:fldCharType="begin"/>
      </w:r>
      <w:r w:rsidRPr="005B4613">
        <w:instrText xml:space="preserve"> ADDIN EN.CITE &lt;EndNote&gt;&lt;Cite&gt;&lt;Author&gt;Wells&lt;/Author&gt;&lt;Year&gt;2021&lt;/Year&gt;&lt;RecNum&gt;655&lt;/RecNum&gt;&lt;DisplayText&gt;(Wells et al., 2021)&lt;/DisplayText&gt;&lt;record&gt;&lt;rec-number&gt;655&lt;/rec-number&gt;&lt;foreign-keys&gt;&lt;key app="EN" db-id="29fv5dww0522suedzzlvd2anzswzx22ra0pz" timestamp="1699577603"&gt;655&lt;/key&gt;&lt;/foreign-keys&gt;&lt;ref-type name="Web Page"&gt;12&lt;/ref-type&gt;&lt;contributors&gt;&lt;authors&gt;&lt;author&gt;Wells,. G.A.&lt;/author&gt;&lt;author&gt;Shea,. B.&lt;/author&gt;&lt;author&gt;O&amp;apos;Connell,. D.&lt;/author&gt;&lt;author&gt;Peterson,. J.&lt;/author&gt;&lt;author&gt;Welch,. V.&lt;/author&gt;&lt;author&gt;Lsos,. M.&lt;/author&gt;&lt;author&gt;Tiugwell,. P.&lt;/author&gt;&lt;/authors&gt;&lt;/contributors&gt;&lt;titles&gt;&lt;title&gt;The Newcastle-Ottawa Scale (NOS) for assessing the quality of nonrandomised studies in meta-analyses&lt;/title&gt;&lt;/titles&gt;&lt;number&gt;31/10/2023&lt;/number&gt;&lt;dates&gt;&lt;year&gt;2021&lt;/year&gt;&lt;/dates&gt;&lt;pub-location&gt;Ottawa&lt;/pub-location&gt;&lt;publisher&gt;Ottawa Hospital Rsearch Centre&lt;/publisher&gt;&lt;urls&gt;&lt;related-urls&gt;&lt;url&gt;https://www.ohri.ca/programs/clinical_epidemiology/oxford.asp&lt;/url&gt;&lt;/related-urls&gt;&lt;/urls&gt;&lt;/record&gt;&lt;/Cite&gt;&lt;/EndNote&gt;</w:instrText>
      </w:r>
      <w:r w:rsidRPr="005B4613">
        <w:fldChar w:fldCharType="separate"/>
      </w:r>
      <w:r w:rsidRPr="005B4613">
        <w:rPr>
          <w:noProof/>
        </w:rPr>
        <w:t>(Wells et al 2021)</w:t>
      </w:r>
      <w:r w:rsidRPr="005B4613">
        <w:fldChar w:fldCharType="end"/>
      </w:r>
      <w:r w:rsidRPr="005B4613">
        <w:t xml:space="preserve">. A star rating is used for each section to provide a final rating of Good, Fair or Poor. The criteria for each section was constructed using published guidelines </w:t>
      </w:r>
      <w:r w:rsidRPr="005B4613">
        <w:fldChar w:fldCharType="begin"/>
      </w:r>
      <w:r w:rsidRPr="005B4613">
        <w:instrText xml:space="preserve"> ADDIN EN.CITE &lt;EndNote&gt;&lt;Cite&gt;&lt;Author&gt;Wells&lt;/Author&gt;&lt;Year&gt;2021&lt;/Year&gt;&lt;RecNum&gt;655&lt;/RecNum&gt;&lt;DisplayText&gt;(Wells et al., 2021)&lt;/DisplayText&gt;&lt;record&gt;&lt;rec-number&gt;655&lt;/rec-number&gt;&lt;foreign-keys&gt;&lt;key app="EN" db-id="29fv5dww0522suedzzlvd2anzswzx22ra0pz" timestamp="1699577603"&gt;655&lt;/key&gt;&lt;/foreign-keys&gt;&lt;ref-type name="Web Page"&gt;12&lt;/ref-type&gt;&lt;contributors&gt;&lt;authors&gt;&lt;author&gt;Wells,. G.A.&lt;/author&gt;&lt;author&gt;Shea,. B.&lt;/author&gt;&lt;author&gt;O&amp;apos;Connell,. D.&lt;/author&gt;&lt;author&gt;Peterson,. J.&lt;/author&gt;&lt;author&gt;Welch,. V.&lt;/author&gt;&lt;author&gt;Lsos,. M.&lt;/author&gt;&lt;author&gt;Tiugwell,. P.&lt;/author&gt;&lt;/authors&gt;&lt;/contributors&gt;&lt;titles&gt;&lt;title&gt;The Newcastle-Ottawa Scale (NOS) for assessing the quality of nonrandomised studies in meta-analyses&lt;/title&gt;&lt;/titles&gt;&lt;number&gt;31/10/2023&lt;/number&gt;&lt;dates&gt;&lt;year&gt;2021&lt;/year&gt;&lt;/dates&gt;&lt;pub-location&gt;Ottawa&lt;/pub-location&gt;&lt;publisher&gt;Ottawa Hospital Rsearch Centre&lt;/publisher&gt;&lt;urls&gt;&lt;related-urls&gt;&lt;url&gt;https://www.ohri.ca/programs/clinical_epidemiology/oxford.asp&lt;/url&gt;&lt;/related-urls&gt;&lt;/urls&gt;&lt;/record&gt;&lt;/Cite&gt;&lt;/EndNote&gt;</w:instrText>
      </w:r>
      <w:r w:rsidRPr="005B4613">
        <w:fldChar w:fldCharType="separate"/>
      </w:r>
      <w:r w:rsidRPr="005B4613">
        <w:rPr>
          <w:noProof/>
        </w:rPr>
        <w:t>(Wells et al 2021)</w:t>
      </w:r>
      <w:r w:rsidRPr="005B4613">
        <w:fldChar w:fldCharType="end"/>
      </w:r>
      <w:r w:rsidRPr="005B4613">
        <w:t xml:space="preserve"> and agreed upon by the two primary authors (</w:t>
      </w:r>
      <w:r w:rsidR="00C31BA4" w:rsidRPr="00A80A98">
        <w:rPr>
          <w:bCs/>
        </w:rPr>
        <w:t>Supplementary Material 2</w:t>
      </w:r>
      <w:r w:rsidRPr="005B4613">
        <w:t>). The quality of each paper was assessed based on the primary outcome of the study.</w:t>
      </w:r>
    </w:p>
    <w:p w14:paraId="74DCE192" w14:textId="033AD10C" w:rsidR="00CA4C99" w:rsidRDefault="00CA4C99" w:rsidP="00496BDC">
      <w:pPr>
        <w:sectPr w:rsidR="00CA4C99" w:rsidSect="0062447B">
          <w:pgSz w:w="11907" w:h="16834" w:code="9"/>
          <w:pgMar w:top="1418" w:right="1701" w:bottom="1134" w:left="1843" w:header="567" w:footer="425" w:gutter="284"/>
          <w:cols w:space="720"/>
          <w:docGrid w:linePitch="286"/>
        </w:sectPr>
      </w:pPr>
    </w:p>
    <w:p w14:paraId="61A60D3D" w14:textId="1B7E8FE7" w:rsidR="00496BDC" w:rsidRDefault="00496BDC" w:rsidP="00496BDC">
      <w:pPr>
        <w:pStyle w:val="Heading1"/>
      </w:pPr>
      <w:bookmarkStart w:id="97" w:name="_Toc164782035"/>
      <w:r>
        <w:t xml:space="preserve">Appendix </w:t>
      </w:r>
      <w:r w:rsidR="00BA2538">
        <w:t>2</w:t>
      </w:r>
      <w:r>
        <w:t xml:space="preserve">: </w:t>
      </w:r>
      <w:r w:rsidRPr="00496BDC">
        <w:t xml:space="preserve">Summary of </w:t>
      </w:r>
      <w:r w:rsidR="00CA4C99" w:rsidRPr="00496BDC">
        <w:t xml:space="preserve">evidence medical management of </w:t>
      </w:r>
      <w:r w:rsidRPr="00496BDC">
        <w:t>GD</w:t>
      </w:r>
      <w:bookmarkEnd w:id="97"/>
    </w:p>
    <w:tbl>
      <w:tblPr>
        <w:tblStyle w:val="TableGrid"/>
        <w:tblW w:w="13950" w:type="dxa"/>
        <w:tblInd w:w="135"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462"/>
        <w:gridCol w:w="942"/>
        <w:gridCol w:w="4087"/>
        <w:gridCol w:w="1306"/>
        <w:gridCol w:w="1849"/>
        <w:gridCol w:w="850"/>
        <w:gridCol w:w="851"/>
        <w:gridCol w:w="602"/>
        <w:gridCol w:w="794"/>
        <w:gridCol w:w="692"/>
        <w:gridCol w:w="1515"/>
      </w:tblGrid>
      <w:tr w:rsidR="00CA4C99" w:rsidRPr="00CA4C99" w14:paraId="00108187" w14:textId="77777777" w:rsidTr="0084178A">
        <w:trPr>
          <w:trHeight w:val="440"/>
          <w:tblHeader/>
        </w:trPr>
        <w:tc>
          <w:tcPr>
            <w:tcW w:w="462" w:type="dxa"/>
            <w:vMerge w:val="restar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4E1BE32B" w14:textId="77777777" w:rsidR="00CA4C99" w:rsidRPr="00CA4C99" w:rsidRDefault="00CA4C99" w:rsidP="00CA4C99">
            <w:pPr>
              <w:pStyle w:val="TableText"/>
              <w:rPr>
                <w:rFonts w:eastAsia="Calibri"/>
                <w:b/>
                <w:bCs/>
                <w:sz w:val="16"/>
                <w:szCs w:val="16"/>
              </w:rPr>
            </w:pPr>
            <w:r w:rsidRPr="00CA4C99">
              <w:rPr>
                <w:rFonts w:eastAsia="Calibri"/>
                <w:b/>
                <w:bCs/>
                <w:sz w:val="16"/>
                <w:szCs w:val="16"/>
              </w:rPr>
              <w:t>No</w:t>
            </w:r>
          </w:p>
        </w:tc>
        <w:tc>
          <w:tcPr>
            <w:tcW w:w="942" w:type="dxa"/>
            <w:vMerge w:val="restar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1EE6C4CA"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Country / </w:t>
            </w:r>
          </w:p>
          <w:p w14:paraId="16182D89" w14:textId="77777777" w:rsidR="00CA4C99" w:rsidRPr="00CA4C99" w:rsidRDefault="00CA4C99" w:rsidP="00CA4C99">
            <w:pPr>
              <w:pStyle w:val="TableText"/>
              <w:rPr>
                <w:rFonts w:eastAsia="Calibri"/>
                <w:b/>
                <w:bCs/>
                <w:sz w:val="16"/>
                <w:szCs w:val="16"/>
              </w:rPr>
            </w:pPr>
            <w:r w:rsidRPr="00CA4C99">
              <w:rPr>
                <w:rFonts w:eastAsia="Calibri"/>
                <w:b/>
                <w:bCs/>
                <w:sz w:val="16"/>
                <w:szCs w:val="16"/>
              </w:rPr>
              <w:t>Year</w:t>
            </w:r>
          </w:p>
        </w:tc>
        <w:tc>
          <w:tcPr>
            <w:tcW w:w="4087" w:type="dxa"/>
            <w:vMerge w:val="restar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3897A46E" w14:textId="77777777" w:rsidR="00CA4C99" w:rsidRPr="00CA4C99" w:rsidRDefault="00CA4C99" w:rsidP="00CA4C99">
            <w:pPr>
              <w:pStyle w:val="TableText"/>
              <w:rPr>
                <w:rFonts w:eastAsia="Calibri"/>
                <w:b/>
                <w:bCs/>
                <w:sz w:val="16"/>
                <w:szCs w:val="16"/>
              </w:rPr>
            </w:pPr>
            <w:r w:rsidRPr="00CA4C99">
              <w:rPr>
                <w:rFonts w:eastAsia="Calibri"/>
                <w:b/>
                <w:bCs/>
                <w:sz w:val="16"/>
                <w:szCs w:val="16"/>
              </w:rPr>
              <w:t>Reference</w:t>
            </w:r>
          </w:p>
        </w:tc>
        <w:tc>
          <w:tcPr>
            <w:tcW w:w="1306" w:type="dxa"/>
            <w:vMerge w:val="restar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2C8BEAA0" w14:textId="77777777" w:rsidR="00CA4C99" w:rsidRPr="00CA4C99" w:rsidRDefault="00CA4C99" w:rsidP="00CA4C99">
            <w:pPr>
              <w:pStyle w:val="TableText"/>
              <w:rPr>
                <w:rFonts w:eastAsia="Calibri"/>
                <w:b/>
                <w:bCs/>
                <w:sz w:val="16"/>
                <w:szCs w:val="16"/>
              </w:rPr>
            </w:pPr>
            <w:r w:rsidRPr="00CA4C99">
              <w:rPr>
                <w:rFonts w:eastAsia="Calibri"/>
                <w:b/>
                <w:bCs/>
                <w:sz w:val="16"/>
                <w:szCs w:val="16"/>
              </w:rPr>
              <w:t>Design</w:t>
            </w:r>
          </w:p>
        </w:tc>
        <w:tc>
          <w:tcPr>
            <w:tcW w:w="1849" w:type="dxa"/>
            <w:vMerge w:val="restar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0EB4CDBA" w14:textId="77777777" w:rsidR="00CA4C99" w:rsidRPr="00CA4C99" w:rsidRDefault="00CA4C99" w:rsidP="00CA4C99">
            <w:pPr>
              <w:pStyle w:val="TableText"/>
              <w:rPr>
                <w:rFonts w:eastAsia="Calibri"/>
                <w:b/>
                <w:bCs/>
                <w:sz w:val="16"/>
                <w:szCs w:val="16"/>
              </w:rPr>
            </w:pPr>
            <w:r w:rsidRPr="00CA4C99">
              <w:rPr>
                <w:rFonts w:eastAsia="Calibri"/>
                <w:b/>
                <w:bCs/>
                <w:sz w:val="16"/>
                <w:szCs w:val="16"/>
              </w:rPr>
              <w:t>Setting</w:t>
            </w:r>
          </w:p>
        </w:tc>
        <w:tc>
          <w:tcPr>
            <w:tcW w:w="850" w:type="dxa"/>
            <w:vMerge w:val="restar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494504A1" w14:textId="77777777" w:rsidR="00CA4C99" w:rsidRPr="00CA4C99" w:rsidRDefault="00CA4C99" w:rsidP="00CA4C99">
            <w:pPr>
              <w:pStyle w:val="TableText"/>
              <w:rPr>
                <w:rFonts w:eastAsia="Calibri"/>
                <w:b/>
                <w:bCs/>
                <w:sz w:val="16"/>
                <w:szCs w:val="16"/>
              </w:rPr>
            </w:pPr>
            <w:r w:rsidRPr="00CA4C99">
              <w:rPr>
                <w:rFonts w:eastAsia="Calibri"/>
                <w:b/>
                <w:bCs/>
                <w:sz w:val="16"/>
                <w:szCs w:val="16"/>
              </w:rPr>
              <w:t>Age Range</w:t>
            </w:r>
          </w:p>
          <w:p w14:paraId="77CF66D5" w14:textId="77777777" w:rsidR="00CA4C99" w:rsidRPr="00CA4C99" w:rsidRDefault="00CA4C99" w:rsidP="00CA4C99">
            <w:pPr>
              <w:pStyle w:val="TableText"/>
              <w:rPr>
                <w:rFonts w:eastAsia="Calibri"/>
                <w:b/>
                <w:bCs/>
                <w:sz w:val="16"/>
                <w:szCs w:val="16"/>
              </w:rPr>
            </w:pPr>
            <w:r w:rsidRPr="00CA4C99">
              <w:rPr>
                <w:rFonts w:eastAsia="Calibri"/>
                <w:b/>
                <w:bCs/>
                <w:sz w:val="16"/>
                <w:szCs w:val="16"/>
              </w:rPr>
              <w:t>(years)</w:t>
            </w:r>
          </w:p>
        </w:tc>
        <w:tc>
          <w:tcPr>
            <w:tcW w:w="851" w:type="dxa"/>
            <w:vMerge w:val="restar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6AA8EB1E" w14:textId="77777777" w:rsidR="00CA4C99" w:rsidRPr="00CA4C99" w:rsidRDefault="00CA4C99" w:rsidP="00CA4C99">
            <w:pPr>
              <w:pStyle w:val="TableText"/>
              <w:rPr>
                <w:rFonts w:eastAsia="Calibri"/>
                <w:b/>
                <w:bCs/>
                <w:sz w:val="16"/>
                <w:szCs w:val="16"/>
              </w:rPr>
            </w:pPr>
            <w:r w:rsidRPr="00CA4C99">
              <w:rPr>
                <w:rFonts w:eastAsia="Calibri"/>
                <w:b/>
                <w:bCs/>
                <w:sz w:val="16"/>
                <w:szCs w:val="16"/>
              </w:rPr>
              <w:t>Date Range</w:t>
            </w:r>
          </w:p>
        </w:tc>
        <w:tc>
          <w:tcPr>
            <w:tcW w:w="602" w:type="dxa"/>
            <w:vMerge w:val="restar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6D50D3E8" w14:textId="77777777" w:rsidR="00CA4C99" w:rsidRPr="00CA4C99" w:rsidRDefault="00CA4C99" w:rsidP="00CA4C99">
            <w:pPr>
              <w:pStyle w:val="TableText"/>
              <w:rPr>
                <w:rFonts w:eastAsia="Calibri"/>
                <w:b/>
                <w:bCs/>
                <w:sz w:val="16"/>
                <w:szCs w:val="16"/>
              </w:rPr>
            </w:pPr>
            <w:r w:rsidRPr="00CA4C99">
              <w:rPr>
                <w:rFonts w:eastAsia="Calibri"/>
                <w:b/>
                <w:bCs/>
                <w:sz w:val="16"/>
                <w:szCs w:val="16"/>
              </w:rPr>
              <w:t>N</w:t>
            </w:r>
          </w:p>
        </w:tc>
        <w:tc>
          <w:tcPr>
            <w:tcW w:w="148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0049E050" w14:textId="62F4AA61" w:rsidR="00CA4C99" w:rsidRPr="00CA4C99" w:rsidRDefault="00CA4C99" w:rsidP="00CA4C99">
            <w:pPr>
              <w:pStyle w:val="TableText"/>
              <w:rPr>
                <w:rFonts w:eastAsia="Calibri"/>
                <w:b/>
                <w:bCs/>
                <w:sz w:val="16"/>
                <w:szCs w:val="16"/>
              </w:rPr>
            </w:pPr>
            <w:r w:rsidRPr="00CA4C99">
              <w:rPr>
                <w:rFonts w:eastAsia="Calibri"/>
                <w:b/>
                <w:bCs/>
                <w:sz w:val="16"/>
                <w:szCs w:val="16"/>
              </w:rPr>
              <w:t xml:space="preserve">Gender          </w:t>
            </w:r>
          </w:p>
        </w:tc>
        <w:tc>
          <w:tcPr>
            <w:tcW w:w="1515" w:type="dxa"/>
            <w:vMerge w:val="restar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2D2F0646" w14:textId="77777777" w:rsidR="00CA4C99" w:rsidRPr="00CA4C99" w:rsidRDefault="00CA4C99" w:rsidP="00CA4C99">
            <w:pPr>
              <w:pStyle w:val="TableText"/>
              <w:rPr>
                <w:rFonts w:eastAsia="Calibri"/>
                <w:b/>
                <w:bCs/>
                <w:sz w:val="16"/>
                <w:szCs w:val="16"/>
              </w:rPr>
            </w:pPr>
            <w:r w:rsidRPr="00CA4C99">
              <w:rPr>
                <w:rFonts w:eastAsia="Calibri"/>
                <w:b/>
                <w:bCs/>
                <w:sz w:val="16"/>
                <w:szCs w:val="16"/>
              </w:rPr>
              <w:t>Outcomes</w:t>
            </w:r>
          </w:p>
        </w:tc>
      </w:tr>
      <w:tr w:rsidR="00CA4C99" w:rsidRPr="00CA4C99" w14:paraId="46AE0225" w14:textId="77777777" w:rsidTr="0084178A">
        <w:trPr>
          <w:trHeight w:val="450"/>
          <w:tblHeader/>
        </w:trPr>
        <w:tc>
          <w:tcPr>
            <w:tcW w:w="462" w:type="dxa"/>
            <w:vMerge/>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445CE98" w14:textId="77777777" w:rsidR="00CA4C99" w:rsidRPr="00CA4C99" w:rsidRDefault="00CA4C99" w:rsidP="00CA4C99">
            <w:pPr>
              <w:pStyle w:val="TableText"/>
              <w:rPr>
                <w:sz w:val="16"/>
                <w:szCs w:val="16"/>
              </w:rPr>
            </w:pPr>
          </w:p>
        </w:tc>
        <w:tc>
          <w:tcPr>
            <w:tcW w:w="942" w:type="dxa"/>
            <w:vMerge/>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51359B0" w14:textId="77777777" w:rsidR="00CA4C99" w:rsidRPr="00CA4C99" w:rsidRDefault="00CA4C99" w:rsidP="00CA4C99">
            <w:pPr>
              <w:pStyle w:val="TableText"/>
              <w:rPr>
                <w:sz w:val="16"/>
                <w:szCs w:val="16"/>
              </w:rPr>
            </w:pPr>
          </w:p>
        </w:tc>
        <w:tc>
          <w:tcPr>
            <w:tcW w:w="4087" w:type="dxa"/>
            <w:vMerge/>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2648C78" w14:textId="77777777" w:rsidR="00CA4C99" w:rsidRPr="00CA4C99" w:rsidRDefault="00CA4C99" w:rsidP="00CA4C99">
            <w:pPr>
              <w:pStyle w:val="TableText"/>
              <w:rPr>
                <w:sz w:val="16"/>
                <w:szCs w:val="16"/>
              </w:rPr>
            </w:pPr>
          </w:p>
        </w:tc>
        <w:tc>
          <w:tcPr>
            <w:tcW w:w="1306" w:type="dxa"/>
            <w:vMerge/>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66DD5EC" w14:textId="77777777" w:rsidR="00CA4C99" w:rsidRPr="00CA4C99" w:rsidRDefault="00CA4C99" w:rsidP="00CA4C99">
            <w:pPr>
              <w:pStyle w:val="TableText"/>
              <w:rPr>
                <w:sz w:val="16"/>
                <w:szCs w:val="16"/>
              </w:rPr>
            </w:pPr>
          </w:p>
        </w:tc>
        <w:tc>
          <w:tcPr>
            <w:tcW w:w="1849" w:type="dxa"/>
            <w:vMerge/>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EB4A203" w14:textId="77777777" w:rsidR="00CA4C99" w:rsidRPr="00CA4C99" w:rsidRDefault="00CA4C99" w:rsidP="00CA4C99">
            <w:pPr>
              <w:pStyle w:val="TableText"/>
              <w:rPr>
                <w:sz w:val="16"/>
                <w:szCs w:val="16"/>
              </w:rPr>
            </w:pPr>
          </w:p>
        </w:tc>
        <w:tc>
          <w:tcPr>
            <w:tcW w:w="850" w:type="dxa"/>
            <w:vMerge/>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2B840C7" w14:textId="77777777" w:rsidR="00CA4C99" w:rsidRPr="00CA4C99" w:rsidRDefault="00CA4C99" w:rsidP="00CA4C99">
            <w:pPr>
              <w:pStyle w:val="TableText"/>
              <w:rPr>
                <w:sz w:val="16"/>
                <w:szCs w:val="16"/>
              </w:rPr>
            </w:pPr>
          </w:p>
        </w:tc>
        <w:tc>
          <w:tcPr>
            <w:tcW w:w="851" w:type="dxa"/>
            <w:vMerge/>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199FD84" w14:textId="77777777" w:rsidR="00CA4C99" w:rsidRPr="00CA4C99" w:rsidRDefault="00CA4C99" w:rsidP="00CA4C99">
            <w:pPr>
              <w:pStyle w:val="TableText"/>
              <w:rPr>
                <w:sz w:val="16"/>
                <w:szCs w:val="16"/>
              </w:rPr>
            </w:pPr>
          </w:p>
        </w:tc>
        <w:tc>
          <w:tcPr>
            <w:tcW w:w="602" w:type="dxa"/>
            <w:vMerge/>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B9F8819" w14:textId="77777777" w:rsidR="00CA4C99" w:rsidRPr="00CA4C99" w:rsidRDefault="00CA4C99" w:rsidP="00CA4C99">
            <w:pPr>
              <w:pStyle w:val="TableText"/>
              <w:rPr>
                <w:sz w:val="16"/>
                <w:szCs w:val="16"/>
              </w:rPr>
            </w:pP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2234E413" w14:textId="77777777" w:rsidR="00CA4C99" w:rsidRPr="00CA4C99" w:rsidRDefault="00CA4C99" w:rsidP="00CA4C99">
            <w:pPr>
              <w:pStyle w:val="TableText"/>
              <w:rPr>
                <w:rFonts w:eastAsia="Calibri"/>
                <w:b/>
                <w:bCs/>
                <w:sz w:val="16"/>
                <w:szCs w:val="16"/>
              </w:rPr>
            </w:pPr>
            <w:r w:rsidRPr="00CA4C99">
              <w:rPr>
                <w:rFonts w:eastAsia="Calibri"/>
                <w:b/>
                <w:bCs/>
                <w:sz w:val="16"/>
                <w:szCs w:val="16"/>
              </w:rPr>
              <w:t>AMAB</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tcMar>
              <w:left w:w="105" w:type="dxa"/>
              <w:right w:w="105" w:type="dxa"/>
            </w:tcMar>
          </w:tcPr>
          <w:p w14:paraId="621E8132" w14:textId="77777777" w:rsidR="00CA4C99" w:rsidRPr="00CA4C99" w:rsidRDefault="00CA4C99" w:rsidP="00CA4C99">
            <w:pPr>
              <w:pStyle w:val="TableText"/>
              <w:rPr>
                <w:rFonts w:eastAsia="Calibri"/>
                <w:b/>
                <w:bCs/>
                <w:sz w:val="16"/>
                <w:szCs w:val="16"/>
              </w:rPr>
            </w:pPr>
            <w:r w:rsidRPr="00CA4C99">
              <w:rPr>
                <w:rFonts w:eastAsia="Calibri"/>
                <w:b/>
                <w:bCs/>
                <w:sz w:val="16"/>
                <w:szCs w:val="16"/>
              </w:rPr>
              <w:t>AFAB</w:t>
            </w:r>
          </w:p>
        </w:tc>
        <w:tc>
          <w:tcPr>
            <w:tcW w:w="1515" w:type="dxa"/>
            <w:vMerge/>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74F4244" w14:textId="77777777" w:rsidR="00CA4C99" w:rsidRPr="00CA4C99" w:rsidRDefault="00CA4C99" w:rsidP="00CA4C99">
            <w:pPr>
              <w:pStyle w:val="TableText"/>
              <w:rPr>
                <w:sz w:val="16"/>
                <w:szCs w:val="16"/>
              </w:rPr>
            </w:pPr>
          </w:p>
        </w:tc>
      </w:tr>
      <w:tr w:rsidR="00CA4C99" w:rsidRPr="00CA4C99" w14:paraId="1FB88083" w14:textId="77777777" w:rsidTr="00CA4C99">
        <w:trPr>
          <w:trHeight w:val="450"/>
        </w:trPr>
        <w:tc>
          <w:tcPr>
            <w:tcW w:w="13950" w:type="dxa"/>
            <w:gridSpan w:val="11"/>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B8CCE4" w:themeFill="accent1" w:themeFillTint="66"/>
            <w:tcMar>
              <w:left w:w="105" w:type="dxa"/>
              <w:right w:w="105" w:type="dxa"/>
            </w:tcMar>
          </w:tcPr>
          <w:p w14:paraId="1C951E4F"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Studies of medical complications of </w:t>
            </w:r>
            <w:proofErr w:type="spellStart"/>
            <w:r w:rsidRPr="00CA4C99">
              <w:rPr>
                <w:rFonts w:eastAsia="Calibri"/>
                <w:b/>
                <w:bCs/>
                <w:sz w:val="16"/>
                <w:szCs w:val="16"/>
              </w:rPr>
              <w:t>GnRHa</w:t>
            </w:r>
            <w:proofErr w:type="spellEnd"/>
          </w:p>
        </w:tc>
      </w:tr>
      <w:tr w:rsidR="00CA4C99" w:rsidRPr="00CA4C99" w14:paraId="72E72C35"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426E3D5" w14:textId="77777777" w:rsidR="00CA4C99" w:rsidRPr="00CA4C99" w:rsidRDefault="00CA4C99" w:rsidP="00CA4C99">
            <w:pPr>
              <w:pStyle w:val="TableText"/>
              <w:rPr>
                <w:rFonts w:eastAsia="Calibri"/>
                <w:sz w:val="16"/>
                <w:szCs w:val="16"/>
              </w:rPr>
            </w:pPr>
            <w:r w:rsidRPr="00CA4C99">
              <w:rPr>
                <w:rFonts w:eastAsia="Calibri"/>
                <w:sz w:val="16"/>
                <w:szCs w:val="16"/>
              </w:rPr>
              <w:t>1</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2FF055E"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6C7DE0AE" w14:textId="77777777" w:rsidR="00CA4C99" w:rsidRPr="00CA4C99" w:rsidRDefault="00CA4C99" w:rsidP="00CA4C99">
            <w:pPr>
              <w:pStyle w:val="TableText"/>
              <w:rPr>
                <w:rFonts w:eastAsia="Calibri"/>
                <w:sz w:val="16"/>
                <w:szCs w:val="16"/>
              </w:rPr>
            </w:pPr>
            <w:r w:rsidRPr="00CA4C99">
              <w:rPr>
                <w:rFonts w:eastAsia="Calibri"/>
                <w:sz w:val="16"/>
                <w:szCs w:val="16"/>
              </w:rPr>
              <w:t>2022</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42164E1" w14:textId="77777777" w:rsidR="00CA4C99" w:rsidRPr="00CA4C99" w:rsidRDefault="00CA4C99" w:rsidP="00CA4C99">
            <w:pPr>
              <w:pStyle w:val="TableText"/>
              <w:rPr>
                <w:rFonts w:eastAsia="Calibri"/>
                <w:sz w:val="16"/>
                <w:szCs w:val="16"/>
              </w:rPr>
            </w:pPr>
            <w:r w:rsidRPr="00CA4C99">
              <w:rPr>
                <w:rFonts w:eastAsia="Calibri"/>
                <w:sz w:val="16"/>
                <w:szCs w:val="16"/>
              </w:rPr>
              <w:t xml:space="preserve"> (L. S. Boogers et al 2022)</w:t>
            </w:r>
          </w:p>
          <w:p w14:paraId="0027D459" w14:textId="77777777" w:rsidR="00CA4C99" w:rsidRPr="00CA4C99" w:rsidRDefault="00CA4C99" w:rsidP="00CA4C99">
            <w:pPr>
              <w:pStyle w:val="TableText"/>
              <w:rPr>
                <w:rFonts w:eastAsia="Calibri"/>
                <w:sz w:val="16"/>
                <w:szCs w:val="16"/>
              </w:rPr>
            </w:pPr>
            <w:r w:rsidRPr="00CA4C99">
              <w:rPr>
                <w:rFonts w:eastAsia="Calibri"/>
                <w:sz w:val="16"/>
                <w:szCs w:val="16"/>
              </w:rPr>
              <w:t xml:space="preserve">Transgender Girls Grow Tall: Adult Height Is Unaffected by GnRH Analogue and </w:t>
            </w:r>
            <w:proofErr w:type="spellStart"/>
            <w:r w:rsidRPr="00CA4C99">
              <w:rPr>
                <w:rFonts w:eastAsia="Calibri"/>
                <w:sz w:val="16"/>
                <w:szCs w:val="16"/>
              </w:rPr>
              <w:t>Estradiol</w:t>
            </w:r>
            <w:proofErr w:type="spellEnd"/>
            <w:r w:rsidRPr="00CA4C99">
              <w:rPr>
                <w:rFonts w:eastAsia="Calibri"/>
                <w:sz w:val="16"/>
                <w:szCs w:val="16"/>
              </w:rPr>
              <w:t xml:space="preserve"> Treatment</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30A0E2F" w14:textId="77777777" w:rsidR="00CA4C99" w:rsidRPr="00CA4C99" w:rsidRDefault="00CA4C99" w:rsidP="00CA4C99">
            <w:pPr>
              <w:pStyle w:val="TableText"/>
              <w:rPr>
                <w:rFonts w:eastAsia="Calibri"/>
                <w:sz w:val="16"/>
                <w:szCs w:val="16"/>
              </w:rPr>
            </w:pPr>
            <w:r w:rsidRPr="00CA4C99">
              <w:rPr>
                <w:rFonts w:eastAsia="Calibri"/>
                <w:sz w:val="16"/>
                <w:szCs w:val="16"/>
              </w:rPr>
              <w:t>Retrospective, longitudinal</w:t>
            </w:r>
          </w:p>
          <w:p w14:paraId="03CEEF3B"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4BC5739"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386AF8DC"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AD9E317" w14:textId="77777777" w:rsidR="00CA4C99" w:rsidRPr="00CA4C99" w:rsidRDefault="00CA4C99" w:rsidP="00CA4C99">
            <w:pPr>
              <w:pStyle w:val="TableText"/>
              <w:rPr>
                <w:rFonts w:eastAsia="Calibri"/>
                <w:sz w:val="16"/>
                <w:szCs w:val="16"/>
              </w:rPr>
            </w:pPr>
            <w:r w:rsidRPr="00CA4C99">
              <w:rPr>
                <w:rFonts w:eastAsia="Calibri"/>
                <w:sz w:val="16"/>
                <w:szCs w:val="16"/>
              </w:rPr>
              <w:t>&lt; 18</w:t>
            </w:r>
          </w:p>
          <w:p w14:paraId="13E9DB06"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D843DCA" w14:textId="77777777" w:rsidR="00CA4C99" w:rsidRPr="00CA4C99" w:rsidRDefault="00CA4C99" w:rsidP="00CA4C99">
            <w:pPr>
              <w:pStyle w:val="TableText"/>
              <w:rPr>
                <w:rFonts w:eastAsia="Calibri"/>
                <w:sz w:val="16"/>
                <w:szCs w:val="16"/>
              </w:rPr>
            </w:pPr>
            <w:r w:rsidRPr="00CA4C99">
              <w:rPr>
                <w:rFonts w:eastAsia="Calibri"/>
                <w:sz w:val="16"/>
                <w:szCs w:val="16"/>
              </w:rPr>
              <w:t>1972 - 2018</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543223C" w14:textId="77777777" w:rsidR="00CA4C99" w:rsidRPr="00CA4C99" w:rsidRDefault="00CA4C99" w:rsidP="00CA4C99">
            <w:pPr>
              <w:pStyle w:val="TableText"/>
              <w:rPr>
                <w:rFonts w:eastAsia="Calibri"/>
                <w:sz w:val="16"/>
                <w:szCs w:val="16"/>
              </w:rPr>
            </w:pPr>
            <w:r w:rsidRPr="00CA4C99">
              <w:rPr>
                <w:rFonts w:eastAsia="Calibri"/>
                <w:sz w:val="16"/>
                <w:szCs w:val="16"/>
              </w:rPr>
              <w:t>161</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1B8525F3" w14:textId="77777777" w:rsidR="00CA4C99" w:rsidRPr="00CA4C99" w:rsidRDefault="00CA4C99" w:rsidP="00CA4C99">
            <w:pPr>
              <w:pStyle w:val="TableText"/>
              <w:rPr>
                <w:rFonts w:eastAsia="Calibri"/>
                <w:sz w:val="16"/>
                <w:szCs w:val="16"/>
              </w:rPr>
            </w:pPr>
            <w:r w:rsidRPr="00CA4C99">
              <w:rPr>
                <w:rFonts w:eastAsia="Calibri"/>
                <w:sz w:val="16"/>
                <w:szCs w:val="16"/>
              </w:rPr>
              <w:t>161</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5E0DA00F" w14:textId="77777777" w:rsidR="00CA4C99" w:rsidRPr="00CA4C99" w:rsidRDefault="00CA4C99" w:rsidP="00CA4C99">
            <w:pPr>
              <w:pStyle w:val="TableText"/>
              <w:rPr>
                <w:rFonts w:eastAsia="Calibri"/>
                <w:sz w:val="16"/>
                <w:szCs w:val="16"/>
              </w:rPr>
            </w:pPr>
            <w:r w:rsidRPr="00CA4C99">
              <w:rPr>
                <w:rFonts w:eastAsia="Calibri"/>
                <w:sz w:val="16"/>
                <w:szCs w:val="16"/>
              </w:rPr>
              <w:t>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BC255E9" w14:textId="77777777" w:rsidR="00CA4C99" w:rsidRPr="00CA4C99" w:rsidRDefault="00CA4C99" w:rsidP="00CA4C99">
            <w:pPr>
              <w:pStyle w:val="TableText"/>
              <w:rPr>
                <w:rFonts w:eastAsia="Calibri"/>
                <w:b/>
                <w:bCs/>
                <w:sz w:val="16"/>
                <w:szCs w:val="16"/>
              </w:rPr>
            </w:pPr>
            <w:r w:rsidRPr="00CA4C99">
              <w:rPr>
                <w:rFonts w:eastAsia="Calibri"/>
                <w:b/>
                <w:bCs/>
                <w:sz w:val="16"/>
                <w:szCs w:val="16"/>
              </w:rPr>
              <w:t>Anthropometry</w:t>
            </w:r>
          </w:p>
          <w:p w14:paraId="7966AC26"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 </w:t>
            </w:r>
          </w:p>
        </w:tc>
      </w:tr>
      <w:tr w:rsidR="00CA4C99" w:rsidRPr="00CA4C99" w14:paraId="13413D28"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2997D794" w14:textId="77777777" w:rsidR="00CA4C99" w:rsidRPr="00CA4C99" w:rsidRDefault="00CA4C99" w:rsidP="00CA4C99">
            <w:pPr>
              <w:pStyle w:val="TableText"/>
              <w:rPr>
                <w:rFonts w:eastAsia="Calibri"/>
                <w:sz w:val="16"/>
                <w:szCs w:val="16"/>
              </w:rPr>
            </w:pPr>
            <w:r w:rsidRPr="00CA4C99">
              <w:rPr>
                <w:rFonts w:eastAsia="Calibri"/>
                <w:sz w:val="16"/>
                <w:szCs w:val="16"/>
              </w:rPr>
              <w:t>2</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41361904"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536A7689" w14:textId="77777777" w:rsidR="00CA4C99" w:rsidRPr="00CA4C99" w:rsidRDefault="00CA4C99" w:rsidP="00CA4C99">
            <w:pPr>
              <w:pStyle w:val="TableText"/>
              <w:rPr>
                <w:rFonts w:eastAsia="Calibri"/>
                <w:sz w:val="16"/>
                <w:szCs w:val="16"/>
              </w:rPr>
            </w:pPr>
            <w:r w:rsidRPr="00CA4C99">
              <w:rPr>
                <w:rFonts w:eastAsia="Calibri"/>
                <w:sz w:val="16"/>
                <w:szCs w:val="16"/>
              </w:rPr>
              <w:t>2023</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36523592"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roofErr w:type="spellStart"/>
            <w:r w:rsidRPr="00CA4C99">
              <w:rPr>
                <w:rFonts w:eastAsia="Calibri"/>
                <w:sz w:val="16"/>
                <w:szCs w:val="16"/>
              </w:rPr>
              <w:t>Lidewij</w:t>
            </w:r>
            <w:proofErr w:type="spellEnd"/>
            <w:r w:rsidRPr="00CA4C99">
              <w:rPr>
                <w:rFonts w:eastAsia="Calibri"/>
                <w:sz w:val="16"/>
                <w:szCs w:val="16"/>
              </w:rPr>
              <w:t xml:space="preserve"> Sophia Boogers et al 2023)</w:t>
            </w:r>
          </w:p>
          <w:p w14:paraId="0ADDE6AD" w14:textId="77777777" w:rsidR="00CA4C99" w:rsidRPr="00CA4C99" w:rsidRDefault="00CA4C99" w:rsidP="00CA4C99">
            <w:pPr>
              <w:pStyle w:val="TableText"/>
              <w:rPr>
                <w:rFonts w:eastAsia="Calibri"/>
                <w:sz w:val="16"/>
                <w:szCs w:val="16"/>
              </w:rPr>
            </w:pPr>
            <w:r w:rsidRPr="00CA4C99">
              <w:rPr>
                <w:rFonts w:eastAsia="Calibri"/>
                <w:sz w:val="16"/>
                <w:szCs w:val="16"/>
              </w:rPr>
              <w:t xml:space="preserve">The dose-dependent effect of </w:t>
            </w:r>
            <w:proofErr w:type="spellStart"/>
            <w:r w:rsidRPr="00CA4C99">
              <w:rPr>
                <w:rFonts w:eastAsia="Calibri"/>
                <w:sz w:val="16"/>
                <w:szCs w:val="16"/>
              </w:rPr>
              <w:t>estrogen</w:t>
            </w:r>
            <w:proofErr w:type="spellEnd"/>
            <w:r w:rsidRPr="00CA4C99">
              <w:rPr>
                <w:rFonts w:eastAsia="Calibri"/>
                <w:sz w:val="16"/>
                <w:szCs w:val="16"/>
              </w:rPr>
              <w:t xml:space="preserve"> on bone mineral density in trans girls</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7DE73D02" w14:textId="77777777" w:rsidR="00CA4C99" w:rsidRPr="00CA4C99" w:rsidRDefault="00CA4C99" w:rsidP="00CA4C99">
            <w:pPr>
              <w:pStyle w:val="TableText"/>
              <w:rPr>
                <w:rFonts w:eastAsia="Calibri"/>
                <w:sz w:val="16"/>
                <w:szCs w:val="16"/>
              </w:rPr>
            </w:pPr>
            <w:r w:rsidRPr="00CA4C99">
              <w:rPr>
                <w:rFonts w:eastAsia="Calibri"/>
                <w:sz w:val="16"/>
                <w:szCs w:val="16"/>
              </w:rPr>
              <w:t>Retrospective,</w:t>
            </w:r>
          </w:p>
          <w:p w14:paraId="2B1C5E7A" w14:textId="77777777" w:rsidR="00CA4C99" w:rsidRPr="00CA4C99" w:rsidRDefault="00CA4C99" w:rsidP="00CA4C99">
            <w:pPr>
              <w:pStyle w:val="TableText"/>
              <w:rPr>
                <w:rFonts w:eastAsia="Calibri"/>
                <w:sz w:val="16"/>
                <w:szCs w:val="16"/>
              </w:rPr>
            </w:pPr>
            <w:r w:rsidRPr="00CA4C99">
              <w:rPr>
                <w:rFonts w:eastAsia="Calibri"/>
                <w:sz w:val="16"/>
                <w:szCs w:val="16"/>
              </w:rPr>
              <w:t>Longitudinal.</w:t>
            </w:r>
          </w:p>
          <w:p w14:paraId="7A6145C2" w14:textId="77777777" w:rsidR="00CA4C99" w:rsidRPr="00CA4C99" w:rsidRDefault="00CA4C99" w:rsidP="00CA4C99">
            <w:pPr>
              <w:pStyle w:val="TableText"/>
              <w:rPr>
                <w:rFonts w:eastAsia="Calibri"/>
                <w:sz w:val="16"/>
                <w:szCs w:val="16"/>
              </w:rPr>
            </w:pPr>
            <w:r w:rsidRPr="00CA4C99">
              <w:rPr>
                <w:rFonts w:eastAsia="Calibri"/>
                <w:sz w:val="16"/>
                <w:szCs w:val="16"/>
                <w:vertAlign w:val="superscript"/>
              </w:rPr>
              <w:t xml:space="preserve"> </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00BE22B6"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19463DB7"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36BA65A8" w14:textId="77777777" w:rsidR="00CA4C99" w:rsidRPr="00CA4C99" w:rsidRDefault="00CA4C99" w:rsidP="00CA4C99">
            <w:pPr>
              <w:pStyle w:val="TableText"/>
              <w:rPr>
                <w:rFonts w:eastAsia="Calibri"/>
                <w:sz w:val="16"/>
                <w:szCs w:val="16"/>
              </w:rPr>
            </w:pPr>
            <w:r w:rsidRPr="00CA4C99">
              <w:rPr>
                <w:rFonts w:eastAsia="Calibri"/>
                <w:sz w:val="16"/>
                <w:szCs w:val="16"/>
              </w:rPr>
              <w:t>&lt;18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27DAAAA6" w14:textId="77777777" w:rsidR="00CA4C99" w:rsidRPr="00CA4C99" w:rsidRDefault="00CA4C99" w:rsidP="00CA4C99">
            <w:pPr>
              <w:pStyle w:val="TableText"/>
              <w:rPr>
                <w:rFonts w:eastAsia="Calibri"/>
                <w:sz w:val="16"/>
                <w:szCs w:val="16"/>
              </w:rPr>
            </w:pPr>
            <w:r w:rsidRPr="00CA4C99">
              <w:rPr>
                <w:rFonts w:eastAsia="Calibri"/>
                <w:sz w:val="16"/>
                <w:szCs w:val="16"/>
              </w:rPr>
              <w:t>1972 - 2018</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AD15E8D" w14:textId="77777777" w:rsidR="00CA4C99" w:rsidRPr="00CA4C99" w:rsidRDefault="00CA4C99" w:rsidP="00CA4C99">
            <w:pPr>
              <w:pStyle w:val="TableText"/>
              <w:rPr>
                <w:rFonts w:eastAsia="Calibri"/>
                <w:sz w:val="16"/>
                <w:szCs w:val="16"/>
              </w:rPr>
            </w:pPr>
            <w:r w:rsidRPr="00CA4C99">
              <w:rPr>
                <w:rFonts w:eastAsia="Calibri"/>
                <w:sz w:val="16"/>
                <w:szCs w:val="16"/>
              </w:rPr>
              <w:t>87</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1D24FC33" w14:textId="77777777" w:rsidR="00CA4C99" w:rsidRPr="00CA4C99" w:rsidRDefault="00CA4C99" w:rsidP="00CA4C99">
            <w:pPr>
              <w:pStyle w:val="TableText"/>
              <w:rPr>
                <w:rFonts w:eastAsia="Calibri"/>
                <w:sz w:val="16"/>
                <w:szCs w:val="16"/>
              </w:rPr>
            </w:pPr>
            <w:r w:rsidRPr="00CA4C99">
              <w:rPr>
                <w:rFonts w:eastAsia="Calibri"/>
                <w:sz w:val="16"/>
                <w:szCs w:val="16"/>
              </w:rPr>
              <w:t>87</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2EEBF41D" w14:textId="77777777" w:rsidR="00CA4C99" w:rsidRPr="00CA4C99" w:rsidRDefault="00CA4C99" w:rsidP="00CA4C99">
            <w:pPr>
              <w:pStyle w:val="TableText"/>
              <w:rPr>
                <w:rFonts w:eastAsia="Calibri"/>
                <w:sz w:val="16"/>
                <w:szCs w:val="16"/>
              </w:rPr>
            </w:pPr>
            <w:r w:rsidRPr="00CA4C99">
              <w:rPr>
                <w:rFonts w:eastAsia="Calibri"/>
                <w:sz w:val="16"/>
                <w:szCs w:val="16"/>
              </w:rPr>
              <w:t>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D00D03B" w14:textId="77777777" w:rsidR="00CA4C99" w:rsidRPr="00CA4C99" w:rsidRDefault="00CA4C99" w:rsidP="00CA4C99">
            <w:pPr>
              <w:pStyle w:val="TableText"/>
              <w:rPr>
                <w:rFonts w:eastAsia="Calibri"/>
                <w:b/>
                <w:bCs/>
                <w:sz w:val="16"/>
                <w:szCs w:val="16"/>
              </w:rPr>
            </w:pPr>
            <w:r w:rsidRPr="00CA4C99">
              <w:rPr>
                <w:rFonts w:eastAsia="Calibri"/>
                <w:b/>
                <w:bCs/>
                <w:sz w:val="16"/>
                <w:szCs w:val="16"/>
              </w:rPr>
              <w:t>Bone density</w:t>
            </w:r>
          </w:p>
        </w:tc>
      </w:tr>
      <w:tr w:rsidR="00CA4C99" w:rsidRPr="00CA4C99" w14:paraId="4916ABD1"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48D3D337" w14:textId="77777777" w:rsidR="00CA4C99" w:rsidRPr="00CA4C99" w:rsidRDefault="00CA4C99" w:rsidP="00CA4C99">
            <w:pPr>
              <w:pStyle w:val="TableText"/>
              <w:rPr>
                <w:rFonts w:eastAsia="Calibri"/>
                <w:sz w:val="16"/>
                <w:szCs w:val="16"/>
              </w:rPr>
            </w:pPr>
            <w:r w:rsidRPr="00CA4C99">
              <w:rPr>
                <w:rFonts w:eastAsia="Calibri"/>
                <w:sz w:val="16"/>
                <w:szCs w:val="16"/>
              </w:rPr>
              <w:t>3</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015ABADA" w14:textId="77777777" w:rsidR="00CA4C99" w:rsidRPr="00CA4C99" w:rsidRDefault="00CA4C99" w:rsidP="00CA4C99">
            <w:pPr>
              <w:pStyle w:val="TableText"/>
              <w:rPr>
                <w:rFonts w:eastAsia="Calibri"/>
                <w:sz w:val="16"/>
                <w:szCs w:val="16"/>
              </w:rPr>
            </w:pPr>
            <w:r w:rsidRPr="00CA4C99">
              <w:rPr>
                <w:rFonts w:eastAsia="Calibri"/>
                <w:sz w:val="16"/>
                <w:szCs w:val="16"/>
              </w:rPr>
              <w:t>UK</w:t>
            </w:r>
          </w:p>
          <w:p w14:paraId="10BEF6D2" w14:textId="77777777" w:rsidR="00CA4C99" w:rsidRPr="00CA4C99" w:rsidRDefault="00CA4C99" w:rsidP="00CA4C99">
            <w:pPr>
              <w:pStyle w:val="TableText"/>
              <w:rPr>
                <w:rFonts w:eastAsia="Calibri"/>
                <w:sz w:val="16"/>
                <w:szCs w:val="16"/>
              </w:rPr>
            </w:pPr>
            <w:r w:rsidRPr="00CA4C99">
              <w:rPr>
                <w:rFonts w:eastAsia="Calibri"/>
                <w:sz w:val="16"/>
                <w:szCs w:val="16"/>
              </w:rPr>
              <w:t>2021</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090F7D8E" w14:textId="77777777" w:rsidR="00CA4C99" w:rsidRPr="00CA4C99" w:rsidRDefault="00CA4C99" w:rsidP="00CA4C99">
            <w:pPr>
              <w:pStyle w:val="TableText"/>
              <w:rPr>
                <w:rFonts w:eastAsia="Calibri"/>
                <w:sz w:val="16"/>
                <w:szCs w:val="16"/>
              </w:rPr>
            </w:pPr>
            <w:r w:rsidRPr="00CA4C99">
              <w:rPr>
                <w:rFonts w:eastAsia="Calibri"/>
                <w:sz w:val="16"/>
                <w:szCs w:val="16"/>
              </w:rPr>
              <w:t xml:space="preserve"> (Carmichael et al 2021)</w:t>
            </w:r>
          </w:p>
          <w:p w14:paraId="32507675" w14:textId="77777777" w:rsidR="00CA4C99" w:rsidRPr="00CA4C99" w:rsidRDefault="00CA4C99" w:rsidP="00CA4C99">
            <w:pPr>
              <w:pStyle w:val="TableText"/>
              <w:rPr>
                <w:rFonts w:eastAsia="Calibri"/>
                <w:sz w:val="16"/>
                <w:szCs w:val="16"/>
              </w:rPr>
            </w:pPr>
            <w:r w:rsidRPr="00CA4C99">
              <w:rPr>
                <w:rFonts w:eastAsia="Calibri"/>
                <w:sz w:val="16"/>
                <w:szCs w:val="16"/>
              </w:rPr>
              <w:t xml:space="preserve">Short-term outcomes of pubertal suppression in a selected cohort of </w:t>
            </w:r>
            <w:proofErr w:type="gramStart"/>
            <w:r w:rsidRPr="00CA4C99">
              <w:rPr>
                <w:rFonts w:eastAsia="Calibri"/>
                <w:sz w:val="16"/>
                <w:szCs w:val="16"/>
              </w:rPr>
              <w:t>12 to 15 year old</w:t>
            </w:r>
            <w:proofErr w:type="gramEnd"/>
            <w:r w:rsidRPr="00CA4C99">
              <w:rPr>
                <w:rFonts w:eastAsia="Calibri"/>
                <w:sz w:val="16"/>
                <w:szCs w:val="16"/>
              </w:rPr>
              <w:t xml:space="preserve"> young people with persistent gender dysphoria in the UK</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53DD3BBC" w14:textId="77777777" w:rsidR="00CA4C99" w:rsidRPr="00CA4C99" w:rsidRDefault="00CA4C99" w:rsidP="00CA4C99">
            <w:pPr>
              <w:pStyle w:val="TableText"/>
              <w:rPr>
                <w:rFonts w:eastAsia="Calibri"/>
                <w:sz w:val="16"/>
                <w:szCs w:val="16"/>
              </w:rPr>
            </w:pPr>
            <w:r w:rsidRPr="00CA4C99">
              <w:rPr>
                <w:rFonts w:eastAsia="Calibri"/>
                <w:sz w:val="16"/>
                <w:szCs w:val="16"/>
              </w:rPr>
              <w:t>Prospective, longitudinal.</w:t>
            </w:r>
          </w:p>
          <w:p w14:paraId="69497998"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42CA99BB" w14:textId="77777777" w:rsidR="00CA4C99" w:rsidRPr="00CA4C99" w:rsidRDefault="00CA4C99" w:rsidP="00CA4C99">
            <w:pPr>
              <w:pStyle w:val="TableText"/>
              <w:rPr>
                <w:rFonts w:eastAsia="Calibri"/>
                <w:sz w:val="16"/>
                <w:szCs w:val="16"/>
              </w:rPr>
            </w:pPr>
            <w:r w:rsidRPr="00CA4C99">
              <w:rPr>
                <w:rFonts w:eastAsia="Calibri"/>
                <w:sz w:val="16"/>
                <w:szCs w:val="16"/>
              </w:rPr>
              <w:t>Speciality GIS</w:t>
            </w:r>
          </w:p>
          <w:p w14:paraId="717868C8" w14:textId="77777777" w:rsidR="00CA4C99" w:rsidRPr="00CA4C99" w:rsidRDefault="00CA4C99" w:rsidP="00CA4C99">
            <w:pPr>
              <w:pStyle w:val="TableText"/>
              <w:rPr>
                <w:rFonts w:eastAsia="Calibri"/>
                <w:sz w:val="16"/>
                <w:szCs w:val="16"/>
              </w:rPr>
            </w:pPr>
            <w:r w:rsidRPr="00CA4C99">
              <w:rPr>
                <w:rFonts w:eastAsia="Calibri"/>
                <w:sz w:val="16"/>
                <w:szCs w:val="16"/>
              </w:rPr>
              <w:t>Tavistock &amp; UCL</w:t>
            </w:r>
          </w:p>
          <w:p w14:paraId="3358B64B" w14:textId="77777777" w:rsidR="00CA4C99" w:rsidRPr="00CA4C99" w:rsidRDefault="00CA4C99" w:rsidP="00CA4C99">
            <w:pPr>
              <w:pStyle w:val="TableText"/>
              <w:rPr>
                <w:rFonts w:eastAsia="Calibri"/>
                <w:sz w:val="16"/>
                <w:szCs w:val="16"/>
              </w:rPr>
            </w:pPr>
            <w:r w:rsidRPr="00CA4C99">
              <w:rPr>
                <w:rFonts w:eastAsia="Calibri"/>
                <w:sz w:val="16"/>
                <w:szCs w:val="16"/>
              </w:rPr>
              <w:t>London</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6D563BFA" w14:textId="77777777" w:rsidR="00CA4C99" w:rsidRPr="00CA4C99" w:rsidRDefault="00CA4C99" w:rsidP="00CA4C99">
            <w:pPr>
              <w:pStyle w:val="TableText"/>
              <w:rPr>
                <w:rFonts w:eastAsia="Calibri"/>
                <w:sz w:val="16"/>
                <w:szCs w:val="16"/>
              </w:rPr>
            </w:pPr>
            <w:r w:rsidRPr="00CA4C99">
              <w:rPr>
                <w:rFonts w:eastAsia="Calibri"/>
                <w:sz w:val="16"/>
                <w:szCs w:val="16"/>
              </w:rPr>
              <w:t>12 – 15</w:t>
            </w:r>
          </w:p>
          <w:p w14:paraId="2047D2C5"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7E6D873C" w14:textId="77777777" w:rsidR="00CA4C99" w:rsidRPr="00CA4C99" w:rsidRDefault="00CA4C99" w:rsidP="00CA4C99">
            <w:pPr>
              <w:pStyle w:val="TableText"/>
              <w:rPr>
                <w:rFonts w:eastAsia="Calibri"/>
                <w:sz w:val="16"/>
                <w:szCs w:val="16"/>
              </w:rPr>
            </w:pPr>
            <w:r w:rsidRPr="00CA4C99">
              <w:rPr>
                <w:rFonts w:eastAsia="Calibri"/>
                <w:sz w:val="16"/>
                <w:szCs w:val="16"/>
              </w:rPr>
              <w:t>2011 – 2015</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4AEA076D" w14:textId="77777777" w:rsidR="00CA4C99" w:rsidRPr="00CA4C99" w:rsidRDefault="00CA4C99" w:rsidP="00CA4C99">
            <w:pPr>
              <w:pStyle w:val="TableText"/>
              <w:rPr>
                <w:rFonts w:eastAsia="Calibri"/>
                <w:sz w:val="16"/>
                <w:szCs w:val="16"/>
              </w:rPr>
            </w:pPr>
            <w:r w:rsidRPr="00CA4C99">
              <w:rPr>
                <w:rFonts w:eastAsia="Calibri"/>
                <w:sz w:val="16"/>
                <w:szCs w:val="16"/>
              </w:rPr>
              <w:t>44</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F2BB98A" w14:textId="77777777" w:rsidR="00CA4C99" w:rsidRPr="00CA4C99" w:rsidRDefault="00CA4C99" w:rsidP="00CA4C99">
            <w:pPr>
              <w:pStyle w:val="TableText"/>
              <w:rPr>
                <w:rFonts w:eastAsia="Calibri"/>
                <w:sz w:val="16"/>
                <w:szCs w:val="16"/>
              </w:rPr>
            </w:pPr>
            <w:r w:rsidRPr="00CA4C99">
              <w:rPr>
                <w:rFonts w:eastAsia="Calibri"/>
                <w:sz w:val="16"/>
                <w:szCs w:val="16"/>
              </w:rPr>
              <w:t>25</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1B79ADEA" w14:textId="77777777" w:rsidR="00CA4C99" w:rsidRPr="00CA4C99" w:rsidRDefault="00CA4C99" w:rsidP="00CA4C99">
            <w:pPr>
              <w:pStyle w:val="TableText"/>
              <w:rPr>
                <w:rFonts w:eastAsia="Calibri"/>
                <w:sz w:val="16"/>
                <w:szCs w:val="16"/>
              </w:rPr>
            </w:pPr>
            <w:r w:rsidRPr="00CA4C99">
              <w:rPr>
                <w:rFonts w:eastAsia="Calibri"/>
                <w:sz w:val="16"/>
                <w:szCs w:val="16"/>
              </w:rPr>
              <w:t>19</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611A820" w14:textId="77777777" w:rsidR="00CA4C99" w:rsidRPr="00CA4C99" w:rsidRDefault="00CA4C99" w:rsidP="00CA4C99">
            <w:pPr>
              <w:pStyle w:val="TableText"/>
              <w:rPr>
                <w:rFonts w:eastAsia="Calibri"/>
                <w:b/>
                <w:bCs/>
                <w:sz w:val="16"/>
                <w:szCs w:val="16"/>
              </w:rPr>
            </w:pPr>
            <w:r w:rsidRPr="00CA4C99">
              <w:rPr>
                <w:rFonts w:eastAsia="Calibri"/>
                <w:b/>
                <w:bCs/>
                <w:sz w:val="16"/>
                <w:szCs w:val="16"/>
              </w:rPr>
              <w:t>Bone density</w:t>
            </w:r>
          </w:p>
          <w:p w14:paraId="0E6B9D5C"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Liver function </w:t>
            </w:r>
          </w:p>
          <w:p w14:paraId="51807BB5" w14:textId="77777777" w:rsidR="00CA4C99" w:rsidRPr="00CA4C99" w:rsidRDefault="00CA4C99" w:rsidP="00CA4C99">
            <w:pPr>
              <w:pStyle w:val="TableText"/>
              <w:rPr>
                <w:rFonts w:eastAsia="Calibri"/>
                <w:b/>
                <w:bCs/>
                <w:sz w:val="16"/>
                <w:szCs w:val="16"/>
              </w:rPr>
            </w:pPr>
            <w:r w:rsidRPr="00CA4C99">
              <w:rPr>
                <w:rFonts w:eastAsia="Calibri"/>
                <w:b/>
                <w:bCs/>
                <w:sz w:val="16"/>
                <w:szCs w:val="16"/>
              </w:rPr>
              <w:t>Renal Function</w:t>
            </w:r>
          </w:p>
        </w:tc>
      </w:tr>
      <w:tr w:rsidR="00CA4C99" w:rsidRPr="00CA4C99" w14:paraId="0E2293C9"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05CA3B55" w14:textId="77777777" w:rsidR="00CA4C99" w:rsidRPr="00CA4C99" w:rsidRDefault="00CA4C99" w:rsidP="00CA4C99">
            <w:pPr>
              <w:pStyle w:val="TableText"/>
              <w:rPr>
                <w:rFonts w:eastAsia="Calibri"/>
                <w:sz w:val="16"/>
                <w:szCs w:val="16"/>
              </w:rPr>
            </w:pPr>
            <w:r w:rsidRPr="00CA4C99">
              <w:rPr>
                <w:rFonts w:eastAsia="Calibri"/>
                <w:sz w:val="16"/>
                <w:szCs w:val="16"/>
              </w:rPr>
              <w:t>4</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3A52ED84" w14:textId="77777777" w:rsidR="00CA4C99" w:rsidRPr="00CA4C99" w:rsidRDefault="00CA4C99" w:rsidP="00CA4C99">
            <w:pPr>
              <w:pStyle w:val="TableText"/>
              <w:rPr>
                <w:rFonts w:eastAsia="Calibri"/>
                <w:sz w:val="16"/>
                <w:szCs w:val="16"/>
              </w:rPr>
            </w:pPr>
            <w:r w:rsidRPr="00CA4C99">
              <w:rPr>
                <w:rFonts w:eastAsia="Calibri"/>
                <w:sz w:val="16"/>
                <w:szCs w:val="16"/>
              </w:rPr>
              <w:t>Belgium</w:t>
            </w:r>
          </w:p>
          <w:p w14:paraId="1A6EBF4A" w14:textId="77777777" w:rsidR="00CA4C99" w:rsidRPr="00CA4C99" w:rsidRDefault="00CA4C99" w:rsidP="00CA4C99">
            <w:pPr>
              <w:pStyle w:val="TableText"/>
              <w:rPr>
                <w:rFonts w:eastAsia="Calibri"/>
                <w:sz w:val="16"/>
                <w:szCs w:val="16"/>
              </w:rPr>
            </w:pPr>
            <w:r w:rsidRPr="00CA4C99">
              <w:rPr>
                <w:rFonts w:eastAsia="Calibri"/>
                <w:sz w:val="16"/>
                <w:szCs w:val="16"/>
              </w:rPr>
              <w:t>2023</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25AD47A9" w14:textId="77777777" w:rsidR="00CA4C99" w:rsidRPr="00CA4C99" w:rsidRDefault="00CA4C99" w:rsidP="00CA4C99">
            <w:pPr>
              <w:pStyle w:val="TableText"/>
              <w:rPr>
                <w:rFonts w:eastAsia="Calibri"/>
                <w:sz w:val="16"/>
                <w:szCs w:val="16"/>
              </w:rPr>
            </w:pPr>
            <w:r w:rsidRPr="00CA4C99">
              <w:rPr>
                <w:rFonts w:eastAsia="Calibri"/>
                <w:sz w:val="16"/>
                <w:szCs w:val="16"/>
              </w:rPr>
              <w:t xml:space="preserve"> (S. Ciancia, Klink, </w:t>
            </w:r>
            <w:proofErr w:type="spellStart"/>
            <w:r w:rsidRPr="00CA4C99">
              <w:rPr>
                <w:rFonts w:eastAsia="Calibri"/>
                <w:sz w:val="16"/>
                <w:szCs w:val="16"/>
              </w:rPr>
              <w:t>Craen</w:t>
            </w:r>
            <w:proofErr w:type="spellEnd"/>
            <w:r w:rsidRPr="00CA4C99">
              <w:rPr>
                <w:rFonts w:eastAsia="Calibri"/>
                <w:sz w:val="16"/>
                <w:szCs w:val="16"/>
              </w:rPr>
              <w:t>, et al 2023)</w:t>
            </w:r>
          </w:p>
          <w:p w14:paraId="03A2E6B4" w14:textId="77777777" w:rsidR="00CA4C99" w:rsidRPr="00CA4C99" w:rsidRDefault="00CA4C99" w:rsidP="00CA4C99">
            <w:pPr>
              <w:pStyle w:val="TableText"/>
              <w:rPr>
                <w:rFonts w:eastAsia="Calibri"/>
                <w:sz w:val="16"/>
                <w:szCs w:val="16"/>
              </w:rPr>
            </w:pPr>
            <w:r w:rsidRPr="00CA4C99">
              <w:rPr>
                <w:rFonts w:eastAsia="Calibri"/>
                <w:sz w:val="16"/>
                <w:szCs w:val="16"/>
              </w:rPr>
              <w:t>Early puberty suppression and gender-affirming hormones do not alter final height in transgender adolescents</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1B7945BC" w14:textId="77777777" w:rsidR="00CA4C99" w:rsidRPr="00CA4C99" w:rsidRDefault="00CA4C99" w:rsidP="00CA4C99">
            <w:pPr>
              <w:pStyle w:val="TableText"/>
              <w:rPr>
                <w:rFonts w:eastAsia="Calibri"/>
                <w:sz w:val="16"/>
                <w:szCs w:val="16"/>
              </w:rPr>
            </w:pPr>
            <w:r w:rsidRPr="00CA4C99">
              <w:rPr>
                <w:rFonts w:eastAsia="Calibri"/>
                <w:sz w:val="16"/>
                <w:szCs w:val="16"/>
              </w:rPr>
              <w:t>Retrospective</w:t>
            </w:r>
          </w:p>
          <w:p w14:paraId="1674F592"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1FFDA554" w14:textId="77777777" w:rsidR="00CA4C99" w:rsidRPr="00CA4C99" w:rsidRDefault="00CA4C99" w:rsidP="00CA4C99">
            <w:pPr>
              <w:pStyle w:val="TableText"/>
              <w:rPr>
                <w:rFonts w:eastAsia="Calibri"/>
                <w:sz w:val="16"/>
                <w:szCs w:val="16"/>
              </w:rPr>
            </w:pPr>
            <w:r w:rsidRPr="00CA4C99">
              <w:rPr>
                <w:rFonts w:eastAsia="Calibri"/>
                <w:sz w:val="16"/>
                <w:szCs w:val="16"/>
              </w:rPr>
              <w:t>Ghent University</w:t>
            </w:r>
          </w:p>
          <w:p w14:paraId="60BC3F56" w14:textId="77777777" w:rsidR="00CA4C99" w:rsidRPr="00CA4C99" w:rsidRDefault="00CA4C99" w:rsidP="00CA4C99">
            <w:pPr>
              <w:pStyle w:val="TableText"/>
              <w:rPr>
                <w:rFonts w:eastAsia="Calibri"/>
                <w:sz w:val="16"/>
                <w:szCs w:val="16"/>
              </w:rPr>
            </w:pPr>
            <w:r w:rsidRPr="00CA4C99">
              <w:rPr>
                <w:rFonts w:eastAsia="Calibri"/>
                <w:sz w:val="16"/>
                <w:szCs w:val="16"/>
              </w:rPr>
              <w:t>Ghent</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30D6AC72" w14:textId="77777777" w:rsidR="00CA4C99" w:rsidRPr="00CA4C99" w:rsidRDefault="00CA4C99" w:rsidP="00CA4C99">
            <w:pPr>
              <w:pStyle w:val="TableText"/>
              <w:rPr>
                <w:rFonts w:eastAsia="Calibri"/>
                <w:sz w:val="16"/>
                <w:szCs w:val="16"/>
              </w:rPr>
            </w:pPr>
            <w:r w:rsidRPr="00CA4C99">
              <w:rPr>
                <w:rFonts w:eastAsia="Calibri"/>
                <w:sz w:val="16"/>
                <w:szCs w:val="16"/>
              </w:rPr>
              <w:t>&lt;18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36A261F6" w14:textId="77777777" w:rsidR="00CA4C99" w:rsidRPr="00CA4C99" w:rsidRDefault="00CA4C99" w:rsidP="00CA4C99">
            <w:pPr>
              <w:pStyle w:val="TableText"/>
              <w:rPr>
                <w:rFonts w:eastAsia="Calibri"/>
                <w:sz w:val="16"/>
                <w:szCs w:val="16"/>
              </w:rPr>
            </w:pPr>
            <w:r w:rsidRPr="00CA4C99">
              <w:rPr>
                <w:rFonts w:eastAsia="Calibri"/>
                <w:sz w:val="16"/>
                <w:szCs w:val="16"/>
              </w:rPr>
              <w:t>2004 - 2023</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E94FE53" w14:textId="77777777" w:rsidR="00CA4C99" w:rsidRPr="00CA4C99" w:rsidRDefault="00CA4C99" w:rsidP="00CA4C99">
            <w:pPr>
              <w:pStyle w:val="TableText"/>
              <w:rPr>
                <w:rFonts w:eastAsia="Calibri"/>
                <w:sz w:val="16"/>
                <w:szCs w:val="16"/>
              </w:rPr>
            </w:pPr>
            <w:r w:rsidRPr="00CA4C99">
              <w:rPr>
                <w:rFonts w:eastAsia="Calibri"/>
                <w:sz w:val="16"/>
                <w:szCs w:val="16"/>
              </w:rPr>
              <w:t>32</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4ED7578" w14:textId="77777777" w:rsidR="00CA4C99" w:rsidRPr="00CA4C99" w:rsidRDefault="00CA4C99" w:rsidP="00CA4C99">
            <w:pPr>
              <w:pStyle w:val="TableText"/>
              <w:rPr>
                <w:rFonts w:eastAsia="Calibri"/>
                <w:sz w:val="16"/>
                <w:szCs w:val="16"/>
              </w:rPr>
            </w:pPr>
            <w:r w:rsidRPr="00CA4C99">
              <w:rPr>
                <w:rFonts w:eastAsia="Calibri"/>
                <w:sz w:val="16"/>
                <w:szCs w:val="16"/>
              </w:rPr>
              <w:t>22</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24C042BB" w14:textId="77777777" w:rsidR="00CA4C99" w:rsidRPr="00CA4C99" w:rsidRDefault="00CA4C99" w:rsidP="00CA4C99">
            <w:pPr>
              <w:pStyle w:val="TableText"/>
              <w:rPr>
                <w:rFonts w:eastAsia="Calibri"/>
                <w:sz w:val="16"/>
                <w:szCs w:val="16"/>
              </w:rPr>
            </w:pPr>
            <w:r w:rsidRPr="00CA4C99">
              <w:rPr>
                <w:rFonts w:eastAsia="Calibri"/>
                <w:sz w:val="16"/>
                <w:szCs w:val="16"/>
              </w:rPr>
              <w:t>10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ECCB401" w14:textId="77777777" w:rsidR="00CA4C99" w:rsidRPr="00CA4C99" w:rsidRDefault="00CA4C99" w:rsidP="00CA4C99">
            <w:pPr>
              <w:pStyle w:val="TableText"/>
              <w:rPr>
                <w:rFonts w:eastAsia="Calibri"/>
                <w:b/>
                <w:bCs/>
                <w:sz w:val="16"/>
                <w:szCs w:val="16"/>
              </w:rPr>
            </w:pPr>
            <w:r w:rsidRPr="00CA4C99">
              <w:rPr>
                <w:rFonts w:eastAsia="Calibri"/>
                <w:b/>
                <w:bCs/>
                <w:sz w:val="16"/>
                <w:szCs w:val="16"/>
              </w:rPr>
              <w:t>Anthropometry</w:t>
            </w:r>
          </w:p>
        </w:tc>
      </w:tr>
      <w:tr w:rsidR="00CA4C99" w:rsidRPr="00CA4C99" w14:paraId="0F3328D0"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5F8C3E97" w14:textId="77777777" w:rsidR="00CA4C99" w:rsidRPr="00CA4C99" w:rsidRDefault="00CA4C99" w:rsidP="00CA4C99">
            <w:pPr>
              <w:pStyle w:val="TableText"/>
              <w:rPr>
                <w:rFonts w:eastAsia="Calibri"/>
                <w:sz w:val="16"/>
                <w:szCs w:val="16"/>
              </w:rPr>
            </w:pPr>
            <w:r w:rsidRPr="00CA4C99">
              <w:rPr>
                <w:rFonts w:eastAsia="Calibri"/>
                <w:sz w:val="16"/>
                <w:szCs w:val="16"/>
              </w:rPr>
              <w:t>5</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224A0604" w14:textId="77777777" w:rsidR="00CA4C99" w:rsidRPr="00CA4C99" w:rsidRDefault="00CA4C99" w:rsidP="00CA4C99">
            <w:pPr>
              <w:pStyle w:val="TableText"/>
              <w:rPr>
                <w:rFonts w:eastAsia="Calibri"/>
                <w:sz w:val="16"/>
                <w:szCs w:val="16"/>
              </w:rPr>
            </w:pPr>
            <w:r w:rsidRPr="00CA4C99">
              <w:rPr>
                <w:rFonts w:eastAsia="Calibri"/>
                <w:sz w:val="16"/>
                <w:szCs w:val="16"/>
              </w:rPr>
              <w:t>UK</w:t>
            </w:r>
          </w:p>
          <w:p w14:paraId="0CD59528" w14:textId="77777777" w:rsidR="00CA4C99" w:rsidRPr="00CA4C99" w:rsidRDefault="00CA4C99" w:rsidP="00CA4C99">
            <w:pPr>
              <w:pStyle w:val="TableText"/>
              <w:rPr>
                <w:rFonts w:eastAsia="Calibri"/>
                <w:sz w:val="16"/>
                <w:szCs w:val="16"/>
              </w:rPr>
            </w:pPr>
            <w:r w:rsidRPr="00CA4C99">
              <w:rPr>
                <w:rFonts w:eastAsia="Calibri"/>
                <w:sz w:val="16"/>
                <w:szCs w:val="16"/>
              </w:rPr>
              <w:t>2019</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78C7E0DE" w14:textId="77777777" w:rsidR="00CA4C99" w:rsidRPr="00CA4C99" w:rsidRDefault="00CA4C99" w:rsidP="00CA4C99">
            <w:pPr>
              <w:pStyle w:val="TableText"/>
              <w:rPr>
                <w:rFonts w:eastAsia="Calibri"/>
                <w:sz w:val="16"/>
                <w:szCs w:val="16"/>
              </w:rPr>
            </w:pPr>
            <w:r w:rsidRPr="00CA4C99">
              <w:rPr>
                <w:rFonts w:eastAsia="Calibri"/>
                <w:sz w:val="16"/>
                <w:szCs w:val="16"/>
              </w:rPr>
              <w:t xml:space="preserve"> (Rahul Ghelani, Lim, Brain, et al 2019)</w:t>
            </w:r>
          </w:p>
          <w:p w14:paraId="270A8D7A" w14:textId="77777777" w:rsidR="00CA4C99" w:rsidRPr="00CA4C99" w:rsidRDefault="00CA4C99" w:rsidP="00CA4C99">
            <w:pPr>
              <w:pStyle w:val="TableText"/>
              <w:rPr>
                <w:rFonts w:eastAsia="Calibri"/>
                <w:sz w:val="16"/>
                <w:szCs w:val="16"/>
              </w:rPr>
            </w:pPr>
            <w:r w:rsidRPr="00CA4C99">
              <w:rPr>
                <w:rFonts w:eastAsia="Calibri"/>
                <w:sz w:val="16"/>
                <w:szCs w:val="16"/>
              </w:rPr>
              <w:t>Sudden sex hormone withdrawal and the effects on body composition in late pubertal adolescents with gender dysphoria</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5AE2394A" w14:textId="77777777" w:rsidR="00CA4C99" w:rsidRPr="00CA4C99" w:rsidRDefault="00CA4C99" w:rsidP="00CA4C99">
            <w:pPr>
              <w:pStyle w:val="TableText"/>
              <w:rPr>
                <w:rFonts w:eastAsia="Calibri"/>
                <w:sz w:val="16"/>
                <w:szCs w:val="16"/>
              </w:rPr>
            </w:pPr>
            <w:r w:rsidRPr="00CA4C99">
              <w:rPr>
                <w:rFonts w:eastAsia="Calibri"/>
                <w:sz w:val="16"/>
                <w:szCs w:val="16"/>
              </w:rPr>
              <w:t>Retrospective, 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33BCC006" w14:textId="77777777" w:rsidR="00CA4C99" w:rsidRPr="00CA4C99" w:rsidRDefault="00CA4C99" w:rsidP="00CA4C99">
            <w:pPr>
              <w:pStyle w:val="TableText"/>
              <w:rPr>
                <w:rFonts w:eastAsia="Calibri"/>
                <w:sz w:val="16"/>
                <w:szCs w:val="16"/>
              </w:rPr>
            </w:pPr>
            <w:r w:rsidRPr="00CA4C99">
              <w:rPr>
                <w:rFonts w:eastAsia="Calibri"/>
                <w:sz w:val="16"/>
                <w:szCs w:val="16"/>
              </w:rPr>
              <w:t>Speciality GIS</w:t>
            </w:r>
          </w:p>
          <w:p w14:paraId="6B1F6E7C" w14:textId="77777777" w:rsidR="00CA4C99" w:rsidRPr="00CA4C99" w:rsidRDefault="00CA4C99" w:rsidP="00CA4C99">
            <w:pPr>
              <w:pStyle w:val="TableText"/>
              <w:rPr>
                <w:rFonts w:eastAsia="Calibri"/>
                <w:sz w:val="16"/>
                <w:szCs w:val="16"/>
              </w:rPr>
            </w:pPr>
            <w:r w:rsidRPr="00CA4C99">
              <w:rPr>
                <w:rFonts w:eastAsia="Calibri"/>
                <w:sz w:val="16"/>
                <w:szCs w:val="16"/>
              </w:rPr>
              <w:t>Tavistock &amp; UCL</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2FDE6FC0" w14:textId="77777777" w:rsidR="00CA4C99" w:rsidRPr="00CA4C99" w:rsidRDefault="00CA4C99" w:rsidP="00CA4C99">
            <w:pPr>
              <w:pStyle w:val="TableText"/>
              <w:rPr>
                <w:rFonts w:eastAsia="Calibri"/>
                <w:sz w:val="16"/>
                <w:szCs w:val="16"/>
              </w:rPr>
            </w:pPr>
            <w:r w:rsidRPr="00CA4C99">
              <w:rPr>
                <w:rFonts w:eastAsia="Calibri"/>
                <w:sz w:val="16"/>
                <w:szCs w:val="16"/>
              </w:rPr>
              <w:t>15 - 17</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371F763" w14:textId="77777777" w:rsidR="00CA4C99" w:rsidRPr="00CA4C99" w:rsidRDefault="00CA4C99" w:rsidP="00CA4C99">
            <w:pPr>
              <w:pStyle w:val="TableText"/>
              <w:rPr>
                <w:rFonts w:eastAsia="Calibri"/>
                <w:sz w:val="16"/>
                <w:szCs w:val="16"/>
              </w:rPr>
            </w:pPr>
            <w:r w:rsidRPr="00CA4C99">
              <w:rPr>
                <w:rFonts w:eastAsia="Calibri"/>
                <w:sz w:val="16"/>
                <w:szCs w:val="16"/>
              </w:rPr>
              <w:t>2013 - 2015</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462C5440" w14:textId="77777777" w:rsidR="00CA4C99" w:rsidRPr="00CA4C99" w:rsidRDefault="00CA4C99" w:rsidP="00CA4C99">
            <w:pPr>
              <w:pStyle w:val="TableText"/>
              <w:rPr>
                <w:rFonts w:eastAsia="Calibri"/>
                <w:sz w:val="16"/>
                <w:szCs w:val="16"/>
              </w:rPr>
            </w:pPr>
            <w:r w:rsidRPr="00CA4C99">
              <w:rPr>
                <w:rFonts w:eastAsia="Calibri"/>
                <w:sz w:val="16"/>
                <w:szCs w:val="16"/>
              </w:rPr>
              <w:t>36</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2DA8F970" w14:textId="77777777" w:rsidR="00CA4C99" w:rsidRPr="00CA4C99" w:rsidRDefault="00CA4C99" w:rsidP="00CA4C99">
            <w:pPr>
              <w:pStyle w:val="TableText"/>
              <w:rPr>
                <w:rFonts w:eastAsia="Calibri"/>
                <w:sz w:val="16"/>
                <w:szCs w:val="16"/>
              </w:rPr>
            </w:pPr>
            <w:r w:rsidRPr="00CA4C99">
              <w:rPr>
                <w:rFonts w:eastAsia="Calibri"/>
                <w:sz w:val="16"/>
                <w:szCs w:val="16"/>
              </w:rPr>
              <w:t>11</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4675FD87" w14:textId="77777777" w:rsidR="00CA4C99" w:rsidRPr="00CA4C99" w:rsidRDefault="00CA4C99" w:rsidP="00CA4C99">
            <w:pPr>
              <w:pStyle w:val="TableText"/>
              <w:rPr>
                <w:rFonts w:eastAsia="Calibri"/>
                <w:sz w:val="16"/>
                <w:szCs w:val="16"/>
              </w:rPr>
            </w:pPr>
            <w:r w:rsidRPr="00CA4C99">
              <w:rPr>
                <w:rFonts w:eastAsia="Calibri"/>
                <w:sz w:val="16"/>
                <w:szCs w:val="16"/>
              </w:rPr>
              <w:t>25</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78BF497" w14:textId="77777777" w:rsidR="00CA4C99" w:rsidRPr="00CA4C99" w:rsidRDefault="00CA4C99" w:rsidP="00CA4C99">
            <w:pPr>
              <w:pStyle w:val="TableText"/>
              <w:rPr>
                <w:rFonts w:eastAsia="Calibri"/>
                <w:b/>
                <w:bCs/>
                <w:sz w:val="16"/>
                <w:szCs w:val="16"/>
              </w:rPr>
            </w:pPr>
            <w:r w:rsidRPr="00CA4C99">
              <w:rPr>
                <w:rFonts w:eastAsia="Calibri"/>
                <w:b/>
                <w:bCs/>
                <w:sz w:val="16"/>
                <w:szCs w:val="16"/>
              </w:rPr>
              <w:t>Anthropometry</w:t>
            </w:r>
          </w:p>
        </w:tc>
      </w:tr>
      <w:tr w:rsidR="00CA4C99" w:rsidRPr="00CA4C99" w14:paraId="70A69D06"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8B172E1" w14:textId="77777777" w:rsidR="00CA4C99" w:rsidRPr="00CA4C99" w:rsidRDefault="00CA4C99" w:rsidP="00CA4C99">
            <w:pPr>
              <w:pStyle w:val="TableText"/>
              <w:rPr>
                <w:rFonts w:eastAsia="Calibri"/>
                <w:sz w:val="16"/>
                <w:szCs w:val="16"/>
              </w:rPr>
            </w:pPr>
            <w:r w:rsidRPr="00CA4C99">
              <w:rPr>
                <w:rFonts w:eastAsia="Calibri"/>
                <w:sz w:val="16"/>
                <w:szCs w:val="16"/>
              </w:rPr>
              <w:t>6</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A90E7E0" w14:textId="77777777" w:rsidR="00CA4C99" w:rsidRPr="00CA4C99" w:rsidRDefault="00CA4C99" w:rsidP="00CA4C99">
            <w:pPr>
              <w:pStyle w:val="TableText"/>
              <w:rPr>
                <w:rFonts w:eastAsia="Calibri"/>
                <w:sz w:val="16"/>
                <w:szCs w:val="16"/>
              </w:rPr>
            </w:pPr>
            <w:r w:rsidRPr="00CA4C99">
              <w:rPr>
                <w:rFonts w:eastAsia="Calibri"/>
                <w:sz w:val="16"/>
                <w:szCs w:val="16"/>
              </w:rPr>
              <w:t>UK</w:t>
            </w:r>
          </w:p>
          <w:p w14:paraId="741C3073" w14:textId="77777777" w:rsidR="00CA4C99" w:rsidRPr="00CA4C99" w:rsidRDefault="00CA4C99" w:rsidP="00CA4C99">
            <w:pPr>
              <w:pStyle w:val="TableText"/>
              <w:rPr>
                <w:rFonts w:eastAsia="Calibri"/>
                <w:sz w:val="16"/>
                <w:szCs w:val="16"/>
              </w:rPr>
            </w:pPr>
            <w:r w:rsidRPr="00CA4C99">
              <w:rPr>
                <w:rFonts w:eastAsia="Calibri"/>
                <w:sz w:val="16"/>
                <w:szCs w:val="16"/>
              </w:rPr>
              <w:t>2019</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87B8ED4" w14:textId="77777777" w:rsidR="00CA4C99" w:rsidRPr="00CA4C99" w:rsidRDefault="00CA4C99" w:rsidP="00CA4C99">
            <w:pPr>
              <w:pStyle w:val="TableText"/>
              <w:rPr>
                <w:rFonts w:eastAsia="Calibri"/>
                <w:sz w:val="16"/>
                <w:szCs w:val="16"/>
              </w:rPr>
            </w:pPr>
            <w:r w:rsidRPr="00CA4C99">
              <w:rPr>
                <w:rFonts w:eastAsia="Calibri"/>
                <w:sz w:val="16"/>
                <w:szCs w:val="16"/>
              </w:rPr>
              <w:t xml:space="preserve"> (Joseph et al 2019) The effect of GnRH analogue treatment on bone mineral density in young adolescents with gender dysphoria: findings from a large national cohort</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7236050" w14:textId="77777777" w:rsidR="00CA4C99" w:rsidRPr="00CA4C99" w:rsidRDefault="00CA4C99" w:rsidP="00CA4C99">
            <w:pPr>
              <w:pStyle w:val="TableText"/>
              <w:rPr>
                <w:rFonts w:eastAsia="Calibri"/>
                <w:sz w:val="16"/>
                <w:szCs w:val="16"/>
              </w:rPr>
            </w:pPr>
            <w:r w:rsidRPr="00CA4C99">
              <w:rPr>
                <w:rFonts w:eastAsia="Calibri"/>
                <w:sz w:val="16"/>
                <w:szCs w:val="16"/>
              </w:rPr>
              <w:t>Retrospective, 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332BC4B" w14:textId="77777777" w:rsidR="00CA4C99" w:rsidRPr="00CA4C99" w:rsidRDefault="00CA4C99" w:rsidP="00CA4C99">
            <w:pPr>
              <w:pStyle w:val="TableText"/>
              <w:rPr>
                <w:rFonts w:eastAsia="Calibri"/>
                <w:sz w:val="16"/>
                <w:szCs w:val="16"/>
              </w:rPr>
            </w:pPr>
            <w:r w:rsidRPr="00CA4C99">
              <w:rPr>
                <w:rFonts w:eastAsia="Calibri"/>
                <w:sz w:val="16"/>
                <w:szCs w:val="16"/>
              </w:rPr>
              <w:t>Speciality GIS</w:t>
            </w:r>
          </w:p>
          <w:p w14:paraId="2C6E8448" w14:textId="77777777" w:rsidR="00CA4C99" w:rsidRPr="00CA4C99" w:rsidRDefault="00CA4C99" w:rsidP="00CA4C99">
            <w:pPr>
              <w:pStyle w:val="TableText"/>
              <w:rPr>
                <w:rFonts w:eastAsia="Calibri"/>
                <w:sz w:val="16"/>
                <w:szCs w:val="16"/>
              </w:rPr>
            </w:pPr>
            <w:r w:rsidRPr="00CA4C99">
              <w:rPr>
                <w:rFonts w:eastAsia="Calibri"/>
                <w:sz w:val="16"/>
                <w:szCs w:val="16"/>
              </w:rPr>
              <w:t>Tavistock &amp; UCL</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6D57B60" w14:textId="77777777" w:rsidR="00CA4C99" w:rsidRPr="00CA4C99" w:rsidRDefault="00CA4C99" w:rsidP="00CA4C99">
            <w:pPr>
              <w:pStyle w:val="TableText"/>
              <w:rPr>
                <w:rFonts w:eastAsia="Calibri"/>
                <w:sz w:val="16"/>
                <w:szCs w:val="16"/>
              </w:rPr>
            </w:pPr>
            <w:r w:rsidRPr="00CA4C99">
              <w:rPr>
                <w:rFonts w:eastAsia="Calibri"/>
                <w:sz w:val="16"/>
                <w:szCs w:val="16"/>
              </w:rPr>
              <w:t>12-14</w:t>
            </w:r>
          </w:p>
          <w:p w14:paraId="66EAD4B6"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59EF24DB" w14:textId="77777777" w:rsidR="00CA4C99" w:rsidRPr="00CA4C99" w:rsidRDefault="00CA4C99" w:rsidP="00CA4C99">
            <w:pPr>
              <w:pStyle w:val="TableText"/>
              <w:rPr>
                <w:rFonts w:eastAsia="Calibri"/>
                <w:sz w:val="16"/>
                <w:szCs w:val="16"/>
              </w:rPr>
            </w:pPr>
            <w:r w:rsidRPr="00CA4C99">
              <w:rPr>
                <w:rFonts w:eastAsia="Calibri"/>
                <w:sz w:val="16"/>
                <w:szCs w:val="16"/>
              </w:rPr>
              <w:t>2011 - 2016</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665BE20" w14:textId="77777777" w:rsidR="00CA4C99" w:rsidRPr="00CA4C99" w:rsidRDefault="00CA4C99" w:rsidP="00CA4C99">
            <w:pPr>
              <w:pStyle w:val="TableText"/>
              <w:rPr>
                <w:rFonts w:eastAsia="Calibri"/>
                <w:sz w:val="16"/>
                <w:szCs w:val="16"/>
              </w:rPr>
            </w:pPr>
            <w:r w:rsidRPr="00CA4C99">
              <w:rPr>
                <w:rFonts w:eastAsia="Calibri"/>
                <w:sz w:val="16"/>
                <w:szCs w:val="16"/>
              </w:rPr>
              <w:t>70</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83B9FED" w14:textId="77777777" w:rsidR="00CA4C99" w:rsidRPr="00CA4C99" w:rsidRDefault="00CA4C99" w:rsidP="00CA4C99">
            <w:pPr>
              <w:pStyle w:val="TableText"/>
              <w:rPr>
                <w:rFonts w:eastAsia="Calibri"/>
                <w:sz w:val="16"/>
                <w:szCs w:val="16"/>
              </w:rPr>
            </w:pPr>
            <w:r w:rsidRPr="00CA4C99">
              <w:rPr>
                <w:rFonts w:eastAsia="Calibri"/>
                <w:sz w:val="16"/>
                <w:szCs w:val="16"/>
              </w:rPr>
              <w:t>31</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27319D2" w14:textId="77777777" w:rsidR="00CA4C99" w:rsidRPr="00CA4C99" w:rsidRDefault="00CA4C99" w:rsidP="00CA4C99">
            <w:pPr>
              <w:pStyle w:val="TableText"/>
              <w:rPr>
                <w:rFonts w:eastAsia="Calibri"/>
                <w:sz w:val="16"/>
                <w:szCs w:val="16"/>
              </w:rPr>
            </w:pPr>
            <w:r w:rsidRPr="00CA4C99">
              <w:rPr>
                <w:rFonts w:eastAsia="Calibri"/>
                <w:sz w:val="16"/>
                <w:szCs w:val="16"/>
              </w:rPr>
              <w:t>39</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4B25526" w14:textId="77777777" w:rsidR="00CA4C99" w:rsidRPr="00CA4C99" w:rsidRDefault="00CA4C99" w:rsidP="00CA4C99">
            <w:pPr>
              <w:pStyle w:val="TableText"/>
              <w:rPr>
                <w:rFonts w:eastAsia="Calibri"/>
                <w:b/>
                <w:bCs/>
                <w:sz w:val="16"/>
                <w:szCs w:val="16"/>
              </w:rPr>
            </w:pPr>
            <w:r w:rsidRPr="00CA4C99">
              <w:rPr>
                <w:rFonts w:eastAsia="Calibri"/>
                <w:b/>
                <w:bCs/>
                <w:sz w:val="16"/>
                <w:szCs w:val="16"/>
              </w:rPr>
              <w:t>Anthropometry</w:t>
            </w:r>
          </w:p>
          <w:p w14:paraId="48794DB3" w14:textId="77777777" w:rsidR="00CA4C99" w:rsidRPr="00CA4C99" w:rsidRDefault="00CA4C99" w:rsidP="00CA4C99">
            <w:pPr>
              <w:pStyle w:val="TableText"/>
              <w:rPr>
                <w:rFonts w:eastAsia="Calibri"/>
                <w:b/>
                <w:bCs/>
                <w:sz w:val="16"/>
                <w:szCs w:val="16"/>
              </w:rPr>
            </w:pPr>
            <w:r w:rsidRPr="00CA4C99">
              <w:rPr>
                <w:rFonts w:eastAsia="Calibri"/>
                <w:b/>
                <w:bCs/>
                <w:sz w:val="16"/>
                <w:szCs w:val="16"/>
              </w:rPr>
              <w:t>Bone Density</w:t>
            </w:r>
          </w:p>
        </w:tc>
      </w:tr>
      <w:tr w:rsidR="00CA4C99" w:rsidRPr="00CA4C99" w14:paraId="62CD69E6"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42E2D695" w14:textId="77777777" w:rsidR="00CA4C99" w:rsidRPr="00CA4C99" w:rsidRDefault="00CA4C99" w:rsidP="00CA4C99">
            <w:pPr>
              <w:pStyle w:val="TableText"/>
              <w:rPr>
                <w:rFonts w:eastAsia="Calibri"/>
                <w:sz w:val="16"/>
                <w:szCs w:val="16"/>
              </w:rPr>
            </w:pPr>
            <w:r w:rsidRPr="00CA4C99">
              <w:rPr>
                <w:rFonts w:eastAsia="Calibri"/>
                <w:sz w:val="16"/>
                <w:szCs w:val="16"/>
              </w:rPr>
              <w:t>7</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134EDF15"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53D0F102" w14:textId="77777777" w:rsidR="00CA4C99" w:rsidRPr="00CA4C99" w:rsidRDefault="00CA4C99" w:rsidP="00CA4C99">
            <w:pPr>
              <w:pStyle w:val="TableText"/>
              <w:rPr>
                <w:rFonts w:eastAsia="Calibri"/>
                <w:sz w:val="16"/>
                <w:szCs w:val="16"/>
              </w:rPr>
            </w:pPr>
            <w:r w:rsidRPr="00CA4C99">
              <w:rPr>
                <w:rFonts w:eastAsia="Calibri"/>
                <w:sz w:val="16"/>
                <w:szCs w:val="16"/>
              </w:rPr>
              <w:t>2020</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11BAC567" w14:textId="77777777" w:rsidR="00CA4C99" w:rsidRPr="00CA4C99" w:rsidRDefault="00CA4C99" w:rsidP="00CA4C99">
            <w:pPr>
              <w:pStyle w:val="TableText"/>
              <w:rPr>
                <w:rFonts w:eastAsia="Calibri"/>
                <w:sz w:val="16"/>
                <w:szCs w:val="16"/>
              </w:rPr>
            </w:pPr>
            <w:r w:rsidRPr="00CA4C99">
              <w:rPr>
                <w:rFonts w:eastAsia="Calibri"/>
                <w:sz w:val="16"/>
                <w:szCs w:val="16"/>
              </w:rPr>
              <w:t xml:space="preserve"> (Klaver et al 2020)</w:t>
            </w:r>
          </w:p>
          <w:p w14:paraId="4533B491" w14:textId="77777777" w:rsidR="00CA4C99" w:rsidRPr="00CA4C99" w:rsidRDefault="00CA4C99" w:rsidP="00CA4C99">
            <w:pPr>
              <w:pStyle w:val="TableText"/>
              <w:rPr>
                <w:rFonts w:eastAsia="Calibri"/>
                <w:sz w:val="16"/>
                <w:szCs w:val="16"/>
              </w:rPr>
            </w:pPr>
            <w:r w:rsidRPr="00CA4C99">
              <w:rPr>
                <w:rFonts w:eastAsia="Calibri"/>
                <w:sz w:val="16"/>
                <w:szCs w:val="16"/>
              </w:rPr>
              <w:t>Hormonal treatment and cardiovascular risk profile in transgender adolescents</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6BA308B2" w14:textId="77777777" w:rsidR="00CA4C99" w:rsidRPr="00CA4C99" w:rsidRDefault="00CA4C99" w:rsidP="00CA4C99">
            <w:pPr>
              <w:pStyle w:val="TableText"/>
              <w:rPr>
                <w:rFonts w:eastAsia="Calibri"/>
                <w:sz w:val="16"/>
                <w:szCs w:val="16"/>
              </w:rPr>
            </w:pPr>
            <w:r w:rsidRPr="00CA4C99">
              <w:rPr>
                <w:rFonts w:eastAsia="Calibri"/>
                <w:sz w:val="16"/>
                <w:szCs w:val="16"/>
              </w:rPr>
              <w:t>Retrospective, 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689195B0"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3428790C"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vAlign w:val="center"/>
          </w:tcPr>
          <w:p w14:paraId="0FB8A1B8"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GnRHa</w:t>
            </w:r>
            <w:proofErr w:type="spellEnd"/>
            <w:r w:rsidRPr="00CA4C99">
              <w:rPr>
                <w:rFonts w:eastAsia="Calibri"/>
                <w:sz w:val="16"/>
                <w:szCs w:val="16"/>
              </w:rPr>
              <w:t xml:space="preserve"> &lt; 18 </w:t>
            </w:r>
          </w:p>
          <w:p w14:paraId="3920D9F3" w14:textId="77777777" w:rsidR="00CA4C99" w:rsidRPr="00CA4C99" w:rsidRDefault="00CA4C99" w:rsidP="00CA4C99">
            <w:pPr>
              <w:pStyle w:val="TableText"/>
              <w:rPr>
                <w:rFonts w:eastAsia="Calibri"/>
                <w:sz w:val="16"/>
                <w:szCs w:val="16"/>
              </w:rPr>
            </w:pPr>
            <w:r w:rsidRPr="00CA4C99">
              <w:rPr>
                <w:rFonts w:eastAsia="Calibri"/>
                <w:sz w:val="16"/>
                <w:szCs w:val="16"/>
              </w:rPr>
              <w:t>FU age 22</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vAlign w:val="center"/>
          </w:tcPr>
          <w:p w14:paraId="3C560B68" w14:textId="77777777" w:rsidR="00CA4C99" w:rsidRPr="00CA4C99" w:rsidRDefault="00CA4C99" w:rsidP="00CA4C99">
            <w:pPr>
              <w:pStyle w:val="TableText"/>
              <w:rPr>
                <w:rFonts w:eastAsia="Calibri"/>
                <w:sz w:val="16"/>
                <w:szCs w:val="16"/>
              </w:rPr>
            </w:pPr>
            <w:r w:rsidRPr="00CA4C99">
              <w:rPr>
                <w:rFonts w:eastAsia="Calibri"/>
                <w:sz w:val="16"/>
                <w:szCs w:val="16"/>
              </w:rPr>
              <w:t>1998 - 2015</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vAlign w:val="center"/>
          </w:tcPr>
          <w:p w14:paraId="4C005D3D" w14:textId="77777777" w:rsidR="00CA4C99" w:rsidRPr="00CA4C99" w:rsidRDefault="00CA4C99" w:rsidP="00CA4C99">
            <w:pPr>
              <w:pStyle w:val="TableText"/>
              <w:rPr>
                <w:rFonts w:eastAsia="Calibri"/>
                <w:sz w:val="16"/>
                <w:szCs w:val="16"/>
              </w:rPr>
            </w:pPr>
            <w:r w:rsidRPr="00CA4C99">
              <w:rPr>
                <w:rFonts w:eastAsia="Calibri"/>
                <w:sz w:val="16"/>
                <w:szCs w:val="16"/>
              </w:rPr>
              <w:t>192</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505B970" w14:textId="77777777" w:rsidR="00CA4C99" w:rsidRPr="00CA4C99" w:rsidRDefault="00CA4C99" w:rsidP="00CA4C99">
            <w:pPr>
              <w:pStyle w:val="TableText"/>
              <w:rPr>
                <w:rFonts w:eastAsia="Calibri"/>
                <w:sz w:val="16"/>
                <w:szCs w:val="16"/>
              </w:rPr>
            </w:pPr>
            <w:r w:rsidRPr="00CA4C99">
              <w:rPr>
                <w:rFonts w:eastAsia="Calibri"/>
                <w:sz w:val="16"/>
                <w:szCs w:val="16"/>
              </w:rPr>
              <w:t>71</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7A7D415" w14:textId="77777777" w:rsidR="00CA4C99" w:rsidRPr="00CA4C99" w:rsidRDefault="00CA4C99" w:rsidP="00CA4C99">
            <w:pPr>
              <w:pStyle w:val="TableText"/>
              <w:rPr>
                <w:rFonts w:eastAsia="Calibri"/>
                <w:sz w:val="16"/>
                <w:szCs w:val="16"/>
              </w:rPr>
            </w:pPr>
            <w:r w:rsidRPr="00CA4C99">
              <w:rPr>
                <w:rFonts w:eastAsia="Calibri"/>
                <w:sz w:val="16"/>
                <w:szCs w:val="16"/>
              </w:rPr>
              <w:t>121</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C7FEDAA" w14:textId="77777777" w:rsidR="00CA4C99" w:rsidRPr="00CA4C99" w:rsidRDefault="00CA4C99" w:rsidP="00CA4C99">
            <w:pPr>
              <w:pStyle w:val="TableText"/>
              <w:rPr>
                <w:rFonts w:eastAsia="Calibri"/>
                <w:b/>
                <w:bCs/>
                <w:sz w:val="16"/>
                <w:szCs w:val="16"/>
              </w:rPr>
            </w:pPr>
            <w:r w:rsidRPr="00CA4C99">
              <w:rPr>
                <w:rFonts w:eastAsia="Calibri"/>
                <w:b/>
                <w:bCs/>
                <w:sz w:val="16"/>
                <w:szCs w:val="16"/>
              </w:rPr>
              <w:t>Cardiovascular</w:t>
            </w:r>
          </w:p>
        </w:tc>
      </w:tr>
      <w:tr w:rsidR="00CA4C99" w:rsidRPr="00CA4C99" w14:paraId="70F5F02B"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7D647FE8" w14:textId="77777777" w:rsidR="00CA4C99" w:rsidRPr="00CA4C99" w:rsidRDefault="00CA4C99" w:rsidP="00CA4C99">
            <w:pPr>
              <w:pStyle w:val="TableText"/>
              <w:rPr>
                <w:rFonts w:eastAsia="Calibri"/>
                <w:sz w:val="16"/>
                <w:szCs w:val="16"/>
              </w:rPr>
            </w:pPr>
            <w:r w:rsidRPr="00CA4C99">
              <w:rPr>
                <w:rFonts w:eastAsia="Calibri"/>
                <w:sz w:val="16"/>
                <w:szCs w:val="16"/>
              </w:rPr>
              <w:t>8</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138BE1F1"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78679B5C" w14:textId="77777777" w:rsidR="00CA4C99" w:rsidRPr="00CA4C99" w:rsidRDefault="00CA4C99" w:rsidP="00CA4C99">
            <w:pPr>
              <w:pStyle w:val="TableText"/>
              <w:rPr>
                <w:rFonts w:eastAsia="Calibri"/>
                <w:sz w:val="16"/>
                <w:szCs w:val="16"/>
              </w:rPr>
            </w:pPr>
            <w:r w:rsidRPr="00CA4C99">
              <w:rPr>
                <w:rFonts w:eastAsia="Calibri"/>
                <w:sz w:val="16"/>
                <w:szCs w:val="16"/>
              </w:rPr>
              <w:t>2015</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39C01D32" w14:textId="77777777" w:rsidR="00CA4C99" w:rsidRPr="00CA4C99" w:rsidRDefault="00CA4C99" w:rsidP="00CA4C99">
            <w:pPr>
              <w:pStyle w:val="TableText"/>
              <w:rPr>
                <w:rFonts w:eastAsia="Calibri"/>
                <w:sz w:val="16"/>
                <w:szCs w:val="16"/>
              </w:rPr>
            </w:pPr>
            <w:r w:rsidRPr="00CA4C99">
              <w:rPr>
                <w:rFonts w:eastAsia="Calibri"/>
                <w:sz w:val="16"/>
                <w:szCs w:val="16"/>
              </w:rPr>
              <w:t xml:space="preserve"> (Klink. et al 2015)</w:t>
            </w:r>
          </w:p>
          <w:p w14:paraId="1A2CDBE9" w14:textId="77777777" w:rsidR="00CA4C99" w:rsidRPr="00CA4C99" w:rsidRDefault="00CA4C99" w:rsidP="00CA4C99">
            <w:pPr>
              <w:pStyle w:val="TableText"/>
              <w:rPr>
                <w:rFonts w:eastAsia="Calibri"/>
                <w:sz w:val="16"/>
                <w:szCs w:val="16"/>
              </w:rPr>
            </w:pPr>
            <w:r w:rsidRPr="00CA4C99">
              <w:rPr>
                <w:rFonts w:eastAsia="Calibri"/>
                <w:sz w:val="16"/>
                <w:szCs w:val="16"/>
              </w:rPr>
              <w:t>Bone mass in young adulthood following gonadotropin-releasing hormone analogue treatment and cross-sex hormone treatment in adolescents with gender dysphoria</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45FD3DD4" w14:textId="77777777" w:rsidR="00CA4C99" w:rsidRPr="00CA4C99" w:rsidRDefault="00CA4C99" w:rsidP="00CA4C99">
            <w:pPr>
              <w:pStyle w:val="TableText"/>
              <w:rPr>
                <w:rFonts w:eastAsia="Calibri"/>
                <w:sz w:val="16"/>
                <w:szCs w:val="16"/>
              </w:rPr>
            </w:pPr>
            <w:r w:rsidRPr="00CA4C99">
              <w:rPr>
                <w:rFonts w:eastAsia="Calibri"/>
                <w:sz w:val="16"/>
                <w:szCs w:val="16"/>
              </w:rPr>
              <w:t>Retrospective, 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1F39D319"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08641AD6"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366326D" w14:textId="77777777" w:rsidR="00CA4C99" w:rsidRPr="00CA4C99" w:rsidRDefault="00CA4C99" w:rsidP="00CA4C99">
            <w:pPr>
              <w:pStyle w:val="TableText"/>
              <w:rPr>
                <w:rFonts w:eastAsia="Calibri"/>
                <w:sz w:val="16"/>
                <w:szCs w:val="16"/>
              </w:rPr>
            </w:pPr>
            <w:r w:rsidRPr="00CA4C99">
              <w:rPr>
                <w:rFonts w:eastAsia="Calibri"/>
                <w:sz w:val="16"/>
                <w:szCs w:val="16"/>
              </w:rPr>
              <w:t xml:space="preserve">&lt; 18 years at commencement of </w:t>
            </w:r>
            <w:proofErr w:type="spellStart"/>
            <w:r w:rsidRPr="00CA4C99">
              <w:rPr>
                <w:rFonts w:eastAsia="Calibri"/>
                <w:sz w:val="16"/>
                <w:szCs w:val="16"/>
              </w:rPr>
              <w:t>GnRHa</w:t>
            </w:r>
            <w:proofErr w:type="spellEnd"/>
            <w:r w:rsidRPr="00CA4C99">
              <w:rPr>
                <w:rFonts w:eastAsia="Calibri"/>
                <w:sz w:val="16"/>
                <w:szCs w:val="16"/>
              </w:rPr>
              <w:t>.</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2A9394C" w14:textId="77777777" w:rsidR="00CA4C99" w:rsidRPr="00CA4C99" w:rsidRDefault="00CA4C99" w:rsidP="00CA4C99">
            <w:pPr>
              <w:pStyle w:val="TableText"/>
              <w:rPr>
                <w:rFonts w:eastAsia="Calibri"/>
                <w:sz w:val="16"/>
                <w:szCs w:val="16"/>
              </w:rPr>
            </w:pPr>
            <w:r w:rsidRPr="00CA4C99">
              <w:rPr>
                <w:rFonts w:eastAsia="Calibri"/>
                <w:sz w:val="16"/>
                <w:szCs w:val="16"/>
              </w:rPr>
              <w:t>1998 - 2012</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3107C6D7" w14:textId="77777777" w:rsidR="00CA4C99" w:rsidRPr="00CA4C99" w:rsidRDefault="00CA4C99" w:rsidP="00CA4C99">
            <w:pPr>
              <w:pStyle w:val="TableText"/>
              <w:rPr>
                <w:rFonts w:eastAsia="Calibri"/>
                <w:sz w:val="16"/>
                <w:szCs w:val="16"/>
              </w:rPr>
            </w:pPr>
            <w:r w:rsidRPr="00CA4C99">
              <w:rPr>
                <w:rFonts w:eastAsia="Calibri"/>
                <w:sz w:val="16"/>
                <w:szCs w:val="16"/>
              </w:rPr>
              <w:t>34</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126402B9" w14:textId="77777777" w:rsidR="00CA4C99" w:rsidRPr="00CA4C99" w:rsidRDefault="00CA4C99" w:rsidP="00CA4C99">
            <w:pPr>
              <w:pStyle w:val="TableText"/>
              <w:rPr>
                <w:rFonts w:eastAsia="Calibri"/>
                <w:sz w:val="16"/>
                <w:szCs w:val="16"/>
              </w:rPr>
            </w:pPr>
            <w:r w:rsidRPr="00CA4C99">
              <w:rPr>
                <w:rFonts w:eastAsia="Calibri"/>
                <w:sz w:val="16"/>
                <w:szCs w:val="16"/>
              </w:rPr>
              <w:t>15</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21C92ACE" w14:textId="77777777" w:rsidR="00CA4C99" w:rsidRPr="00CA4C99" w:rsidRDefault="00CA4C99" w:rsidP="00CA4C99">
            <w:pPr>
              <w:pStyle w:val="TableText"/>
              <w:rPr>
                <w:rFonts w:eastAsia="Calibri"/>
                <w:sz w:val="16"/>
                <w:szCs w:val="16"/>
              </w:rPr>
            </w:pPr>
            <w:r w:rsidRPr="00CA4C99">
              <w:rPr>
                <w:rFonts w:eastAsia="Calibri"/>
                <w:sz w:val="16"/>
                <w:szCs w:val="16"/>
              </w:rPr>
              <w:t>19</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D7BF222" w14:textId="77777777" w:rsidR="00CA4C99" w:rsidRPr="00CA4C99" w:rsidRDefault="00CA4C99" w:rsidP="00CA4C99">
            <w:pPr>
              <w:pStyle w:val="TableText"/>
              <w:rPr>
                <w:rFonts w:eastAsia="Calibri"/>
                <w:b/>
                <w:bCs/>
                <w:sz w:val="16"/>
                <w:szCs w:val="16"/>
              </w:rPr>
            </w:pPr>
            <w:r w:rsidRPr="00CA4C99">
              <w:rPr>
                <w:rFonts w:eastAsia="Calibri"/>
                <w:b/>
                <w:bCs/>
                <w:sz w:val="16"/>
                <w:szCs w:val="16"/>
              </w:rPr>
              <w:t>Bone Density</w:t>
            </w:r>
          </w:p>
          <w:p w14:paraId="5704DF43"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 </w:t>
            </w:r>
          </w:p>
        </w:tc>
      </w:tr>
      <w:tr w:rsidR="00CA4C99" w:rsidRPr="00CA4C99" w14:paraId="69486523"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260B91DE" w14:textId="77777777" w:rsidR="00CA4C99" w:rsidRPr="00CA4C99" w:rsidRDefault="00CA4C99" w:rsidP="00CA4C99">
            <w:pPr>
              <w:pStyle w:val="TableText"/>
              <w:rPr>
                <w:rFonts w:eastAsia="Calibri"/>
                <w:sz w:val="16"/>
                <w:szCs w:val="16"/>
              </w:rPr>
            </w:pPr>
            <w:r w:rsidRPr="00CA4C99">
              <w:rPr>
                <w:rFonts w:eastAsia="Calibri"/>
                <w:sz w:val="16"/>
                <w:szCs w:val="16"/>
              </w:rPr>
              <w:t>9</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24E7A906" w14:textId="77777777" w:rsidR="00CA4C99" w:rsidRPr="00CA4C99" w:rsidRDefault="00CA4C99" w:rsidP="00CA4C99">
            <w:pPr>
              <w:pStyle w:val="TableText"/>
              <w:rPr>
                <w:rFonts w:eastAsia="Calibri"/>
                <w:sz w:val="16"/>
                <w:szCs w:val="16"/>
              </w:rPr>
            </w:pPr>
            <w:r w:rsidRPr="00CA4C99">
              <w:rPr>
                <w:rFonts w:eastAsia="Calibri"/>
                <w:sz w:val="16"/>
                <w:szCs w:val="16"/>
              </w:rPr>
              <w:t>Canada</w:t>
            </w:r>
          </w:p>
          <w:p w14:paraId="664C0792" w14:textId="77777777" w:rsidR="00CA4C99" w:rsidRPr="00CA4C99" w:rsidRDefault="00CA4C99" w:rsidP="00CA4C99">
            <w:pPr>
              <w:pStyle w:val="TableText"/>
              <w:rPr>
                <w:rFonts w:eastAsia="Calibri"/>
                <w:sz w:val="16"/>
                <w:szCs w:val="16"/>
              </w:rPr>
            </w:pPr>
            <w:r w:rsidRPr="00CA4C99">
              <w:rPr>
                <w:rFonts w:eastAsia="Calibri"/>
                <w:sz w:val="16"/>
                <w:szCs w:val="16"/>
              </w:rPr>
              <w:t>2021</w:t>
            </w:r>
          </w:p>
          <w:p w14:paraId="0DCB5551"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4C94BFC5"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roofErr w:type="spellStart"/>
            <w:r w:rsidRPr="00CA4C99">
              <w:rPr>
                <w:rFonts w:eastAsia="Calibri"/>
                <w:sz w:val="16"/>
                <w:szCs w:val="16"/>
              </w:rPr>
              <w:t>Navabi</w:t>
            </w:r>
            <w:proofErr w:type="spellEnd"/>
            <w:r w:rsidRPr="00CA4C99">
              <w:rPr>
                <w:rFonts w:eastAsia="Calibri"/>
                <w:sz w:val="16"/>
                <w:szCs w:val="16"/>
              </w:rPr>
              <w:t xml:space="preserve"> et al 2021)</w:t>
            </w:r>
          </w:p>
          <w:p w14:paraId="018DBD04" w14:textId="77777777" w:rsidR="00CA4C99" w:rsidRPr="00CA4C99" w:rsidRDefault="00CA4C99" w:rsidP="00CA4C99">
            <w:pPr>
              <w:pStyle w:val="TableText"/>
              <w:rPr>
                <w:rFonts w:eastAsia="Calibri"/>
                <w:sz w:val="16"/>
                <w:szCs w:val="16"/>
              </w:rPr>
            </w:pPr>
            <w:r w:rsidRPr="00CA4C99">
              <w:rPr>
                <w:rFonts w:eastAsia="Calibri"/>
                <w:sz w:val="16"/>
                <w:szCs w:val="16"/>
              </w:rPr>
              <w:t>Pubertal suppression, bone mass, and body composition in youth with gender dysphoria</w:t>
            </w:r>
          </w:p>
          <w:p w14:paraId="3598EAC4"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46733067" w14:textId="77777777" w:rsidR="00CA4C99" w:rsidRPr="00CA4C99" w:rsidRDefault="00CA4C99" w:rsidP="00CA4C99">
            <w:pPr>
              <w:pStyle w:val="TableText"/>
              <w:rPr>
                <w:rFonts w:eastAsia="Calibri"/>
                <w:sz w:val="16"/>
                <w:szCs w:val="16"/>
              </w:rPr>
            </w:pPr>
            <w:r w:rsidRPr="00CA4C99">
              <w:rPr>
                <w:rFonts w:eastAsia="Calibri"/>
                <w:sz w:val="16"/>
                <w:szCs w:val="16"/>
              </w:rPr>
              <w:t>Retrospective</w:t>
            </w:r>
          </w:p>
          <w:p w14:paraId="4C14C47F" w14:textId="77777777" w:rsidR="00CA4C99" w:rsidRPr="00CA4C99" w:rsidRDefault="00CA4C99" w:rsidP="00CA4C99">
            <w:pPr>
              <w:pStyle w:val="TableText"/>
              <w:rPr>
                <w:rFonts w:eastAsia="Calibri"/>
                <w:sz w:val="16"/>
                <w:szCs w:val="16"/>
              </w:rPr>
            </w:pPr>
            <w:r w:rsidRPr="00CA4C99">
              <w:rPr>
                <w:rFonts w:eastAsia="Calibri"/>
                <w:sz w:val="16"/>
                <w:szCs w:val="16"/>
              </w:rPr>
              <w:t>Observational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53C31740"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7E5FC74A" w14:textId="77777777" w:rsidR="00CA4C99" w:rsidRPr="00CA4C99" w:rsidRDefault="00CA4C99" w:rsidP="00CA4C99">
            <w:pPr>
              <w:pStyle w:val="TableText"/>
              <w:rPr>
                <w:rFonts w:eastAsia="Calibri"/>
                <w:sz w:val="16"/>
                <w:szCs w:val="16"/>
              </w:rPr>
            </w:pPr>
            <w:r w:rsidRPr="00CA4C99">
              <w:rPr>
                <w:rFonts w:eastAsia="Calibri"/>
                <w:sz w:val="16"/>
                <w:szCs w:val="16"/>
              </w:rPr>
              <w:t>Children’s Hospital Ontario</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3B6D684E" w14:textId="77777777" w:rsidR="00CA4C99" w:rsidRPr="00CA4C99" w:rsidRDefault="00CA4C99" w:rsidP="00CA4C99">
            <w:pPr>
              <w:pStyle w:val="TableText"/>
              <w:rPr>
                <w:rFonts w:eastAsia="Calibri"/>
                <w:sz w:val="16"/>
                <w:szCs w:val="16"/>
              </w:rPr>
            </w:pPr>
            <w:r w:rsidRPr="00CA4C99">
              <w:rPr>
                <w:rFonts w:eastAsia="Calibri"/>
                <w:sz w:val="16"/>
                <w:szCs w:val="16"/>
              </w:rPr>
              <w:t>&lt; 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6F474D14" w14:textId="77777777" w:rsidR="00CA4C99" w:rsidRPr="00CA4C99" w:rsidRDefault="00CA4C99" w:rsidP="00CA4C99">
            <w:pPr>
              <w:pStyle w:val="TableText"/>
              <w:rPr>
                <w:rFonts w:eastAsia="Calibri"/>
                <w:sz w:val="16"/>
                <w:szCs w:val="16"/>
              </w:rPr>
            </w:pPr>
            <w:r w:rsidRPr="00CA4C99">
              <w:rPr>
                <w:rFonts w:eastAsia="Calibri"/>
                <w:sz w:val="16"/>
                <w:szCs w:val="16"/>
              </w:rPr>
              <w:t>01/2006 – 04/2017</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1D64E2D1" w14:textId="77777777" w:rsidR="00CA4C99" w:rsidRPr="00CA4C99" w:rsidRDefault="00CA4C99" w:rsidP="00CA4C99">
            <w:pPr>
              <w:pStyle w:val="TableText"/>
              <w:rPr>
                <w:rFonts w:eastAsia="Calibri"/>
                <w:sz w:val="16"/>
                <w:szCs w:val="16"/>
              </w:rPr>
            </w:pPr>
            <w:r w:rsidRPr="00CA4C99">
              <w:rPr>
                <w:rFonts w:eastAsia="Calibri"/>
                <w:sz w:val="16"/>
                <w:szCs w:val="16"/>
              </w:rPr>
              <w:t xml:space="preserve">116 </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25E2ACA" w14:textId="77777777" w:rsidR="00CA4C99" w:rsidRPr="00CA4C99" w:rsidRDefault="00CA4C99" w:rsidP="00CA4C99">
            <w:pPr>
              <w:pStyle w:val="TableText"/>
              <w:rPr>
                <w:rFonts w:eastAsia="Calibri"/>
                <w:sz w:val="16"/>
                <w:szCs w:val="16"/>
              </w:rPr>
            </w:pPr>
            <w:r w:rsidRPr="00CA4C99">
              <w:rPr>
                <w:rFonts w:eastAsia="Calibri"/>
                <w:sz w:val="16"/>
                <w:szCs w:val="16"/>
              </w:rPr>
              <w:t>36</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19C706F" w14:textId="77777777" w:rsidR="00CA4C99" w:rsidRPr="00CA4C99" w:rsidRDefault="00CA4C99" w:rsidP="00CA4C99">
            <w:pPr>
              <w:pStyle w:val="TableText"/>
              <w:rPr>
                <w:rFonts w:eastAsia="Calibri"/>
                <w:sz w:val="16"/>
                <w:szCs w:val="16"/>
              </w:rPr>
            </w:pPr>
            <w:r w:rsidRPr="00CA4C99">
              <w:rPr>
                <w:rFonts w:eastAsia="Calibri"/>
                <w:sz w:val="16"/>
                <w:szCs w:val="16"/>
              </w:rPr>
              <w:t>80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9921F20" w14:textId="77777777" w:rsidR="00CA4C99" w:rsidRPr="00CA4C99" w:rsidRDefault="00CA4C99" w:rsidP="00CA4C99">
            <w:pPr>
              <w:pStyle w:val="TableText"/>
              <w:rPr>
                <w:rFonts w:eastAsia="Calibri"/>
                <w:b/>
                <w:bCs/>
                <w:sz w:val="16"/>
                <w:szCs w:val="16"/>
              </w:rPr>
            </w:pPr>
            <w:r w:rsidRPr="00CA4C99">
              <w:rPr>
                <w:rFonts w:eastAsia="Calibri"/>
                <w:b/>
                <w:bCs/>
                <w:sz w:val="16"/>
                <w:szCs w:val="16"/>
              </w:rPr>
              <w:t>Anthropometry</w:t>
            </w:r>
          </w:p>
          <w:p w14:paraId="55C0EF6E" w14:textId="77777777" w:rsidR="00CA4C99" w:rsidRPr="00CA4C99" w:rsidRDefault="00CA4C99" w:rsidP="00CA4C99">
            <w:pPr>
              <w:pStyle w:val="TableText"/>
              <w:rPr>
                <w:rFonts w:eastAsia="Calibri"/>
                <w:b/>
                <w:bCs/>
                <w:sz w:val="16"/>
                <w:szCs w:val="16"/>
              </w:rPr>
            </w:pPr>
            <w:r w:rsidRPr="00CA4C99">
              <w:rPr>
                <w:rFonts w:eastAsia="Calibri"/>
                <w:b/>
                <w:bCs/>
                <w:sz w:val="16"/>
                <w:szCs w:val="16"/>
              </w:rPr>
              <w:t>Bone density</w:t>
            </w:r>
          </w:p>
          <w:p w14:paraId="65AE42DF" w14:textId="77777777" w:rsidR="00CA4C99" w:rsidRPr="00CA4C99" w:rsidRDefault="00CA4C99" w:rsidP="00CA4C99">
            <w:pPr>
              <w:pStyle w:val="TableText"/>
              <w:rPr>
                <w:rFonts w:eastAsia="Calibri"/>
                <w:b/>
                <w:bCs/>
                <w:sz w:val="16"/>
                <w:szCs w:val="16"/>
              </w:rPr>
            </w:pPr>
            <w:r w:rsidRPr="00CA4C99">
              <w:rPr>
                <w:rFonts w:eastAsia="Calibri"/>
                <w:b/>
                <w:bCs/>
                <w:sz w:val="16"/>
                <w:szCs w:val="16"/>
              </w:rPr>
              <w:t>Vit D</w:t>
            </w:r>
          </w:p>
        </w:tc>
      </w:tr>
      <w:tr w:rsidR="00CA4C99" w:rsidRPr="00CA4C99" w14:paraId="61D47B50"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195CE0C9" w14:textId="77777777" w:rsidR="00CA4C99" w:rsidRPr="00CA4C99" w:rsidRDefault="00CA4C99" w:rsidP="00CA4C99">
            <w:pPr>
              <w:pStyle w:val="TableText"/>
              <w:rPr>
                <w:rFonts w:eastAsia="Calibri"/>
                <w:sz w:val="16"/>
                <w:szCs w:val="16"/>
              </w:rPr>
            </w:pPr>
            <w:r w:rsidRPr="00CA4C99">
              <w:rPr>
                <w:rFonts w:eastAsia="Calibri"/>
                <w:sz w:val="16"/>
                <w:szCs w:val="16"/>
              </w:rPr>
              <w:t>10</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1B28362B" w14:textId="77777777" w:rsidR="00CA4C99" w:rsidRPr="00CA4C99" w:rsidRDefault="00CA4C99" w:rsidP="00CA4C99">
            <w:pPr>
              <w:pStyle w:val="TableText"/>
              <w:rPr>
                <w:rFonts w:eastAsia="Calibri"/>
                <w:sz w:val="16"/>
                <w:szCs w:val="16"/>
              </w:rPr>
            </w:pPr>
            <w:r w:rsidRPr="00CA4C99">
              <w:rPr>
                <w:rFonts w:eastAsia="Calibri"/>
                <w:sz w:val="16"/>
                <w:szCs w:val="16"/>
              </w:rPr>
              <w:t xml:space="preserve">USA  </w:t>
            </w:r>
          </w:p>
          <w:p w14:paraId="70B2DD78" w14:textId="77777777" w:rsidR="00CA4C99" w:rsidRPr="00CA4C99" w:rsidRDefault="00CA4C99" w:rsidP="00CA4C99">
            <w:pPr>
              <w:pStyle w:val="TableText"/>
              <w:rPr>
                <w:rFonts w:eastAsia="Calibri"/>
                <w:sz w:val="16"/>
                <w:szCs w:val="16"/>
              </w:rPr>
            </w:pPr>
            <w:r w:rsidRPr="00CA4C99">
              <w:rPr>
                <w:rFonts w:eastAsia="Calibri"/>
                <w:sz w:val="16"/>
                <w:szCs w:val="16"/>
              </w:rPr>
              <w:t>2021</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18E73A3C"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roofErr w:type="spellStart"/>
            <w:r w:rsidRPr="00CA4C99">
              <w:rPr>
                <w:rFonts w:eastAsia="Calibri"/>
                <w:sz w:val="16"/>
                <w:szCs w:val="16"/>
              </w:rPr>
              <w:t>Nokoff</w:t>
            </w:r>
            <w:proofErr w:type="spellEnd"/>
            <w:r w:rsidRPr="00CA4C99">
              <w:rPr>
                <w:rFonts w:eastAsia="Calibri"/>
                <w:sz w:val="16"/>
                <w:szCs w:val="16"/>
              </w:rPr>
              <w:t xml:space="preserve"> et al 2021a)</w:t>
            </w:r>
          </w:p>
          <w:p w14:paraId="79B1CA2A" w14:textId="77777777" w:rsidR="00CA4C99" w:rsidRPr="00CA4C99" w:rsidRDefault="00CA4C99" w:rsidP="00CA4C99">
            <w:pPr>
              <w:pStyle w:val="TableText"/>
              <w:rPr>
                <w:rFonts w:eastAsia="Calibri"/>
                <w:sz w:val="16"/>
                <w:szCs w:val="16"/>
              </w:rPr>
            </w:pPr>
            <w:r w:rsidRPr="00CA4C99">
              <w:rPr>
                <w:rFonts w:eastAsia="Calibri"/>
                <w:sz w:val="16"/>
                <w:szCs w:val="16"/>
              </w:rPr>
              <w:t>Body composition and markers of cardiometabolic health in transgender youth on gonadotropin-releasing hormone agonists</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34A59A34" w14:textId="77777777" w:rsidR="00CA4C99" w:rsidRPr="00CA4C99" w:rsidRDefault="00CA4C99" w:rsidP="00CA4C99">
            <w:pPr>
              <w:pStyle w:val="TableText"/>
              <w:rPr>
                <w:rFonts w:eastAsia="Calibri"/>
                <w:sz w:val="16"/>
                <w:szCs w:val="16"/>
              </w:rPr>
            </w:pPr>
            <w:r w:rsidRPr="00CA4C99">
              <w:rPr>
                <w:rFonts w:eastAsia="Calibri"/>
                <w:sz w:val="16"/>
                <w:szCs w:val="16"/>
              </w:rPr>
              <w:t>Prospective observational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50199AED"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01594E5E" w14:textId="77777777" w:rsidR="00CA4C99" w:rsidRPr="00CA4C99" w:rsidRDefault="00CA4C99" w:rsidP="00CA4C99">
            <w:pPr>
              <w:pStyle w:val="TableText"/>
              <w:rPr>
                <w:rFonts w:eastAsia="Calibri"/>
                <w:sz w:val="16"/>
                <w:szCs w:val="16"/>
              </w:rPr>
            </w:pPr>
            <w:r w:rsidRPr="00CA4C99">
              <w:rPr>
                <w:rFonts w:eastAsia="Calibri"/>
                <w:sz w:val="16"/>
                <w:szCs w:val="16"/>
              </w:rPr>
              <w:t>Children’s Hospital Colorado</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5A201E93" w14:textId="77777777" w:rsidR="00CA4C99" w:rsidRPr="00CA4C99" w:rsidRDefault="00CA4C99" w:rsidP="00CA4C99">
            <w:pPr>
              <w:pStyle w:val="TableText"/>
              <w:rPr>
                <w:rFonts w:eastAsia="Calibri"/>
                <w:sz w:val="16"/>
                <w:szCs w:val="16"/>
              </w:rPr>
            </w:pPr>
            <w:r w:rsidRPr="00CA4C99">
              <w:rPr>
                <w:rFonts w:eastAsia="Calibri"/>
                <w:sz w:val="16"/>
                <w:szCs w:val="16"/>
              </w:rPr>
              <w:t>&lt;20</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1D41D09C" w14:textId="77777777" w:rsidR="00CA4C99" w:rsidRPr="00CA4C99" w:rsidRDefault="00CA4C99" w:rsidP="00CA4C99">
            <w:pPr>
              <w:pStyle w:val="TableText"/>
              <w:rPr>
                <w:rFonts w:eastAsia="Calibri"/>
                <w:sz w:val="16"/>
                <w:szCs w:val="16"/>
              </w:rPr>
            </w:pPr>
            <w:r w:rsidRPr="00CA4C99">
              <w:rPr>
                <w:rFonts w:eastAsia="Calibri"/>
                <w:sz w:val="16"/>
                <w:szCs w:val="16"/>
              </w:rPr>
              <w:t>2016 - 2019</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0ECC27F" w14:textId="77777777" w:rsidR="00CA4C99" w:rsidRPr="00CA4C99" w:rsidRDefault="00CA4C99" w:rsidP="00CA4C99">
            <w:pPr>
              <w:pStyle w:val="TableText"/>
              <w:rPr>
                <w:rFonts w:eastAsia="Calibri"/>
                <w:sz w:val="16"/>
                <w:szCs w:val="16"/>
              </w:rPr>
            </w:pPr>
            <w:r w:rsidRPr="00CA4C99">
              <w:rPr>
                <w:rFonts w:eastAsia="Calibri"/>
                <w:sz w:val="16"/>
                <w:szCs w:val="16"/>
              </w:rPr>
              <w:t>17</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15EE431A" w14:textId="77777777" w:rsidR="00CA4C99" w:rsidRPr="00CA4C99" w:rsidRDefault="00CA4C99" w:rsidP="00CA4C99">
            <w:pPr>
              <w:pStyle w:val="TableText"/>
              <w:rPr>
                <w:rFonts w:eastAsia="Calibri"/>
                <w:sz w:val="16"/>
                <w:szCs w:val="16"/>
              </w:rPr>
            </w:pPr>
            <w:r w:rsidRPr="00CA4C99">
              <w:rPr>
                <w:rFonts w:eastAsia="Calibri"/>
                <w:sz w:val="16"/>
                <w:szCs w:val="16"/>
              </w:rPr>
              <w:t>8</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7091026D" w14:textId="77777777" w:rsidR="00CA4C99" w:rsidRPr="00CA4C99" w:rsidRDefault="00CA4C99" w:rsidP="00CA4C99">
            <w:pPr>
              <w:pStyle w:val="TableText"/>
              <w:rPr>
                <w:rFonts w:eastAsia="Calibri"/>
                <w:sz w:val="16"/>
                <w:szCs w:val="16"/>
              </w:rPr>
            </w:pPr>
            <w:r w:rsidRPr="00CA4C99">
              <w:rPr>
                <w:rFonts w:eastAsia="Calibri"/>
                <w:sz w:val="16"/>
                <w:szCs w:val="16"/>
              </w:rPr>
              <w:t>9</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6170DF8" w14:textId="77777777" w:rsidR="00CA4C99" w:rsidRPr="00CA4C99" w:rsidRDefault="00CA4C99" w:rsidP="00CA4C99">
            <w:pPr>
              <w:pStyle w:val="TableText"/>
              <w:rPr>
                <w:rFonts w:eastAsia="Calibri"/>
                <w:b/>
                <w:bCs/>
                <w:sz w:val="16"/>
                <w:szCs w:val="16"/>
              </w:rPr>
            </w:pPr>
            <w:r w:rsidRPr="00CA4C99">
              <w:rPr>
                <w:rFonts w:eastAsia="Calibri"/>
                <w:b/>
                <w:bCs/>
                <w:sz w:val="16"/>
                <w:szCs w:val="16"/>
              </w:rPr>
              <w:t>Anthropometry</w:t>
            </w:r>
          </w:p>
          <w:p w14:paraId="3D7F906D" w14:textId="77777777" w:rsidR="00CA4C99" w:rsidRPr="00CA4C99" w:rsidRDefault="00CA4C99" w:rsidP="00CA4C99">
            <w:pPr>
              <w:pStyle w:val="TableText"/>
              <w:rPr>
                <w:rFonts w:eastAsia="Calibri"/>
                <w:b/>
                <w:bCs/>
                <w:sz w:val="16"/>
                <w:szCs w:val="16"/>
              </w:rPr>
            </w:pPr>
            <w:r w:rsidRPr="00CA4C99">
              <w:rPr>
                <w:rFonts w:eastAsia="Calibri"/>
                <w:b/>
                <w:bCs/>
                <w:sz w:val="16"/>
                <w:szCs w:val="16"/>
              </w:rPr>
              <w:t>Metabolic</w:t>
            </w:r>
          </w:p>
        </w:tc>
      </w:tr>
      <w:tr w:rsidR="00CA4C99" w:rsidRPr="00CA4C99" w14:paraId="3FA63B66" w14:textId="77777777" w:rsidTr="00CA4C99">
        <w:trPr>
          <w:trHeight w:val="7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F8BA479" w14:textId="77777777" w:rsidR="00CA4C99" w:rsidRPr="00CA4C99" w:rsidRDefault="00CA4C99" w:rsidP="00CA4C99">
            <w:pPr>
              <w:pStyle w:val="TableText"/>
              <w:rPr>
                <w:rFonts w:eastAsia="Calibri"/>
                <w:sz w:val="16"/>
                <w:szCs w:val="16"/>
              </w:rPr>
            </w:pPr>
            <w:r w:rsidRPr="00CA4C99">
              <w:rPr>
                <w:rFonts w:eastAsia="Calibri"/>
                <w:sz w:val="16"/>
                <w:szCs w:val="16"/>
              </w:rPr>
              <w:t>11</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B318BD4" w14:textId="77777777" w:rsidR="00CA4C99" w:rsidRPr="00CA4C99" w:rsidRDefault="00CA4C99" w:rsidP="00CA4C99">
            <w:pPr>
              <w:pStyle w:val="TableText"/>
              <w:rPr>
                <w:rFonts w:eastAsia="Calibri"/>
                <w:sz w:val="16"/>
                <w:szCs w:val="16"/>
              </w:rPr>
            </w:pPr>
            <w:r w:rsidRPr="00CA4C99">
              <w:rPr>
                <w:rFonts w:eastAsia="Calibri"/>
                <w:sz w:val="16"/>
                <w:szCs w:val="16"/>
              </w:rPr>
              <w:t>Israel</w:t>
            </w:r>
          </w:p>
          <w:p w14:paraId="56CDFDA2" w14:textId="77777777" w:rsidR="00CA4C99" w:rsidRPr="00CA4C99" w:rsidRDefault="00CA4C99" w:rsidP="00CA4C99">
            <w:pPr>
              <w:pStyle w:val="TableText"/>
              <w:rPr>
                <w:rFonts w:eastAsia="Calibri"/>
                <w:sz w:val="16"/>
                <w:szCs w:val="16"/>
              </w:rPr>
            </w:pPr>
            <w:r w:rsidRPr="00CA4C99">
              <w:rPr>
                <w:rFonts w:eastAsia="Calibri"/>
                <w:sz w:val="16"/>
                <w:szCs w:val="16"/>
              </w:rPr>
              <w:t>2020</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78823D7"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roofErr w:type="spellStart"/>
            <w:r w:rsidRPr="00CA4C99">
              <w:rPr>
                <w:rFonts w:eastAsia="Calibri"/>
                <w:sz w:val="16"/>
                <w:szCs w:val="16"/>
              </w:rPr>
              <w:t>Liat</w:t>
            </w:r>
            <w:proofErr w:type="spellEnd"/>
            <w:r w:rsidRPr="00CA4C99">
              <w:rPr>
                <w:rFonts w:eastAsia="Calibri"/>
                <w:sz w:val="16"/>
                <w:szCs w:val="16"/>
              </w:rPr>
              <w:t xml:space="preserve"> Perl et al 2021)</w:t>
            </w:r>
          </w:p>
          <w:p w14:paraId="7CD3CFD6" w14:textId="77777777" w:rsidR="00CA4C99" w:rsidRPr="00CA4C99" w:rsidRDefault="00CA4C99" w:rsidP="00CA4C99">
            <w:pPr>
              <w:pStyle w:val="TableText"/>
              <w:rPr>
                <w:rFonts w:eastAsia="Calibri"/>
                <w:sz w:val="16"/>
                <w:szCs w:val="16"/>
              </w:rPr>
            </w:pPr>
            <w:r w:rsidRPr="00CA4C99">
              <w:rPr>
                <w:rFonts w:eastAsia="Calibri"/>
                <w:sz w:val="16"/>
                <w:szCs w:val="16"/>
              </w:rPr>
              <w:t>Blood pressure dynamics after pubertal suppression with gonadotropin-releasing hormone analogues followed by testosterone treatment in transgender male adolescents: A pilot study</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4D931B0" w14:textId="77777777" w:rsidR="00CA4C99" w:rsidRPr="00CA4C99" w:rsidRDefault="00CA4C99" w:rsidP="00CA4C99">
            <w:pPr>
              <w:pStyle w:val="TableText"/>
              <w:rPr>
                <w:rFonts w:eastAsia="Calibri"/>
                <w:sz w:val="16"/>
                <w:szCs w:val="16"/>
              </w:rPr>
            </w:pPr>
            <w:r w:rsidRPr="00CA4C99">
              <w:rPr>
                <w:rFonts w:eastAsia="Calibri"/>
                <w:sz w:val="16"/>
                <w:szCs w:val="16"/>
              </w:rPr>
              <w:t>Retrospective Observational</w:t>
            </w:r>
          </w:p>
          <w:p w14:paraId="7B540AF8" w14:textId="77777777" w:rsidR="00CA4C99" w:rsidRPr="00CA4C99" w:rsidRDefault="00CA4C99" w:rsidP="00CA4C99">
            <w:pPr>
              <w:pStyle w:val="TableText"/>
              <w:rPr>
                <w:rFonts w:eastAsia="Calibri"/>
                <w:sz w:val="16"/>
                <w:szCs w:val="16"/>
              </w:rPr>
            </w:pPr>
            <w:r w:rsidRPr="00CA4C99">
              <w:rPr>
                <w:rFonts w:eastAsia="Calibri"/>
                <w:sz w:val="16"/>
                <w:szCs w:val="16"/>
              </w:rPr>
              <w:t>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235CAB9" w14:textId="77777777" w:rsidR="00CA4C99" w:rsidRPr="00CA4C99" w:rsidRDefault="00CA4C99" w:rsidP="00CA4C99">
            <w:pPr>
              <w:pStyle w:val="TableText"/>
              <w:rPr>
                <w:rFonts w:eastAsia="Calibri"/>
                <w:sz w:val="16"/>
                <w:szCs w:val="16"/>
              </w:rPr>
            </w:pPr>
            <w:r w:rsidRPr="00CA4C99">
              <w:rPr>
                <w:rFonts w:eastAsia="Calibri"/>
                <w:sz w:val="16"/>
                <w:szCs w:val="16"/>
              </w:rPr>
              <w:t>Dana-Dwek Children’s Hospital</w:t>
            </w:r>
          </w:p>
          <w:p w14:paraId="44AEF426" w14:textId="77777777" w:rsidR="00CA4C99" w:rsidRPr="00CA4C99" w:rsidRDefault="00CA4C99" w:rsidP="00CA4C99">
            <w:pPr>
              <w:pStyle w:val="TableText"/>
              <w:rPr>
                <w:rFonts w:eastAsia="Calibri"/>
                <w:sz w:val="16"/>
                <w:szCs w:val="16"/>
              </w:rPr>
            </w:pPr>
            <w:r w:rsidRPr="00CA4C99">
              <w:rPr>
                <w:rFonts w:eastAsia="Calibri"/>
                <w:sz w:val="16"/>
                <w:szCs w:val="16"/>
              </w:rPr>
              <w:t>Tel Aviv</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6D92096" w14:textId="77777777" w:rsidR="00CA4C99" w:rsidRPr="00CA4C99" w:rsidRDefault="00CA4C99" w:rsidP="00CA4C99">
            <w:pPr>
              <w:pStyle w:val="TableText"/>
              <w:rPr>
                <w:rFonts w:eastAsia="Calibri"/>
                <w:sz w:val="16"/>
                <w:szCs w:val="16"/>
              </w:rPr>
            </w:pPr>
            <w:r w:rsidRPr="00CA4C99">
              <w:rPr>
                <w:rFonts w:eastAsia="Calibri"/>
                <w:sz w:val="16"/>
                <w:szCs w:val="16"/>
              </w:rPr>
              <w:t>Adolescents. Not otherwise specified</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52C3D89B" w14:textId="77777777" w:rsidR="00CA4C99" w:rsidRPr="00CA4C99" w:rsidRDefault="00CA4C99" w:rsidP="00CA4C99">
            <w:pPr>
              <w:pStyle w:val="TableText"/>
              <w:rPr>
                <w:rFonts w:eastAsia="Calibri"/>
                <w:sz w:val="16"/>
                <w:szCs w:val="16"/>
              </w:rPr>
            </w:pPr>
            <w:r w:rsidRPr="00CA4C99">
              <w:rPr>
                <w:rFonts w:eastAsia="Calibri"/>
                <w:sz w:val="16"/>
                <w:szCs w:val="16"/>
              </w:rPr>
              <w:t>2013 - 2018</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E59A267" w14:textId="77777777" w:rsidR="00CA4C99" w:rsidRPr="00CA4C99" w:rsidRDefault="00CA4C99" w:rsidP="00CA4C99">
            <w:pPr>
              <w:pStyle w:val="TableText"/>
              <w:rPr>
                <w:rFonts w:eastAsia="Calibri"/>
                <w:sz w:val="16"/>
                <w:szCs w:val="16"/>
              </w:rPr>
            </w:pPr>
            <w:r w:rsidRPr="00CA4C99">
              <w:rPr>
                <w:rFonts w:eastAsia="Calibri"/>
                <w:sz w:val="16"/>
                <w:szCs w:val="16"/>
              </w:rPr>
              <w:t>15</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FB81912" w14:textId="77777777" w:rsidR="00CA4C99" w:rsidRPr="00CA4C99" w:rsidRDefault="00CA4C99" w:rsidP="00CA4C99">
            <w:pPr>
              <w:pStyle w:val="TableText"/>
              <w:rPr>
                <w:rFonts w:eastAsia="Calibri"/>
                <w:sz w:val="16"/>
                <w:szCs w:val="16"/>
              </w:rPr>
            </w:pPr>
            <w:r w:rsidRPr="00CA4C99">
              <w:rPr>
                <w:rFonts w:eastAsia="Calibri"/>
                <w:sz w:val="16"/>
                <w:szCs w:val="16"/>
              </w:rPr>
              <w:t>0</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4A67E3D" w14:textId="77777777" w:rsidR="00CA4C99" w:rsidRPr="00CA4C99" w:rsidRDefault="00CA4C99" w:rsidP="00CA4C99">
            <w:pPr>
              <w:pStyle w:val="TableText"/>
              <w:rPr>
                <w:rFonts w:eastAsia="Calibri"/>
                <w:sz w:val="16"/>
                <w:szCs w:val="16"/>
              </w:rPr>
            </w:pPr>
            <w:r w:rsidRPr="00CA4C99">
              <w:rPr>
                <w:rFonts w:eastAsia="Calibri"/>
                <w:sz w:val="16"/>
                <w:szCs w:val="16"/>
              </w:rPr>
              <w:t>15</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245B491" w14:textId="77777777" w:rsidR="00CA4C99" w:rsidRPr="00CA4C99" w:rsidRDefault="00CA4C99" w:rsidP="00CA4C99">
            <w:pPr>
              <w:pStyle w:val="TableText"/>
              <w:rPr>
                <w:rFonts w:eastAsia="Calibri"/>
                <w:b/>
                <w:bCs/>
                <w:sz w:val="16"/>
                <w:szCs w:val="16"/>
              </w:rPr>
            </w:pPr>
            <w:r w:rsidRPr="00CA4C99">
              <w:rPr>
                <w:rFonts w:eastAsia="Calibri"/>
                <w:b/>
                <w:bCs/>
                <w:sz w:val="16"/>
                <w:szCs w:val="16"/>
              </w:rPr>
              <w:t>Cardiovascular</w:t>
            </w:r>
          </w:p>
          <w:p w14:paraId="672CE050"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 </w:t>
            </w:r>
          </w:p>
        </w:tc>
      </w:tr>
      <w:tr w:rsidR="00CA4C99" w:rsidRPr="00CA4C99" w14:paraId="1EFFC846" w14:textId="77777777" w:rsidTr="00CA4C99">
        <w:trPr>
          <w:trHeight w:val="81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74185D4" w14:textId="77777777" w:rsidR="00CA4C99" w:rsidRPr="00CA4C99" w:rsidRDefault="00CA4C99" w:rsidP="00CA4C99">
            <w:pPr>
              <w:pStyle w:val="TableText"/>
              <w:rPr>
                <w:rFonts w:eastAsia="Calibri"/>
                <w:sz w:val="16"/>
                <w:szCs w:val="16"/>
              </w:rPr>
            </w:pPr>
            <w:r w:rsidRPr="00CA4C99">
              <w:rPr>
                <w:rFonts w:eastAsia="Calibri"/>
                <w:sz w:val="16"/>
                <w:szCs w:val="16"/>
              </w:rPr>
              <w:t>12</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7B804AF"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49989247" w14:textId="77777777" w:rsidR="00CA4C99" w:rsidRPr="00CA4C99" w:rsidRDefault="00CA4C99" w:rsidP="00CA4C99">
            <w:pPr>
              <w:pStyle w:val="TableText"/>
              <w:rPr>
                <w:rFonts w:eastAsia="Calibri"/>
                <w:sz w:val="16"/>
                <w:szCs w:val="16"/>
              </w:rPr>
            </w:pPr>
            <w:r w:rsidRPr="00CA4C99">
              <w:rPr>
                <w:rFonts w:eastAsia="Calibri"/>
                <w:sz w:val="16"/>
                <w:szCs w:val="16"/>
              </w:rPr>
              <w:t>2016</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D308C6D" w14:textId="77777777" w:rsidR="00CA4C99" w:rsidRPr="00CA4C99" w:rsidRDefault="00CA4C99" w:rsidP="00CA4C99">
            <w:pPr>
              <w:pStyle w:val="TableText"/>
              <w:rPr>
                <w:rFonts w:eastAsia="Calibri"/>
                <w:sz w:val="16"/>
                <w:szCs w:val="16"/>
              </w:rPr>
            </w:pPr>
            <w:r w:rsidRPr="00CA4C99">
              <w:rPr>
                <w:rFonts w:eastAsia="Calibri"/>
                <w:sz w:val="16"/>
                <w:szCs w:val="16"/>
              </w:rPr>
              <w:t xml:space="preserve"> (S. E. </w:t>
            </w:r>
            <w:proofErr w:type="spellStart"/>
            <w:r w:rsidRPr="00CA4C99">
              <w:rPr>
                <w:rFonts w:eastAsia="Calibri"/>
                <w:sz w:val="16"/>
                <w:szCs w:val="16"/>
              </w:rPr>
              <w:t>Schagen</w:t>
            </w:r>
            <w:proofErr w:type="spellEnd"/>
            <w:r w:rsidRPr="00CA4C99">
              <w:rPr>
                <w:rFonts w:eastAsia="Calibri"/>
                <w:sz w:val="16"/>
                <w:szCs w:val="16"/>
              </w:rPr>
              <w:t xml:space="preserve"> et al 2016)</w:t>
            </w:r>
          </w:p>
          <w:p w14:paraId="4A881B3F" w14:textId="77777777" w:rsidR="00CA4C99" w:rsidRPr="00CA4C99" w:rsidRDefault="00CA4C99" w:rsidP="00CA4C99">
            <w:pPr>
              <w:pStyle w:val="TableText"/>
              <w:rPr>
                <w:rFonts w:eastAsia="Calibri"/>
                <w:sz w:val="16"/>
                <w:szCs w:val="16"/>
              </w:rPr>
            </w:pPr>
            <w:r w:rsidRPr="00CA4C99">
              <w:rPr>
                <w:rFonts w:eastAsia="Calibri"/>
                <w:sz w:val="16"/>
                <w:szCs w:val="16"/>
              </w:rPr>
              <w:t>Efficacy and safety of gonadotropin-releasing hormone agonist treatment to suppress puberty in gender dysphoric adolescents</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28A1E38" w14:textId="77777777" w:rsidR="00CA4C99" w:rsidRPr="00CA4C99" w:rsidRDefault="00CA4C99" w:rsidP="00CA4C99">
            <w:pPr>
              <w:pStyle w:val="TableText"/>
              <w:rPr>
                <w:rFonts w:eastAsia="Calibri"/>
                <w:sz w:val="16"/>
                <w:szCs w:val="16"/>
              </w:rPr>
            </w:pPr>
            <w:r w:rsidRPr="00CA4C99">
              <w:rPr>
                <w:rFonts w:eastAsia="Calibri"/>
                <w:sz w:val="16"/>
                <w:szCs w:val="16"/>
              </w:rPr>
              <w:t>Prospective, 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7B63E7B"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5587E35A"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5929D866" w14:textId="77777777" w:rsidR="00CA4C99" w:rsidRPr="00CA4C99" w:rsidRDefault="00CA4C99" w:rsidP="00CA4C99">
            <w:pPr>
              <w:pStyle w:val="TableText"/>
              <w:rPr>
                <w:rFonts w:eastAsia="Calibri"/>
                <w:sz w:val="16"/>
                <w:szCs w:val="16"/>
              </w:rPr>
            </w:pPr>
            <w:r w:rsidRPr="00CA4C99">
              <w:rPr>
                <w:rFonts w:eastAsia="Calibri"/>
                <w:sz w:val="16"/>
                <w:szCs w:val="16"/>
              </w:rPr>
              <w:t>&lt;18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55F9FB1" w14:textId="77777777" w:rsidR="00CA4C99" w:rsidRPr="00CA4C99" w:rsidRDefault="00CA4C99" w:rsidP="00CA4C99">
            <w:pPr>
              <w:pStyle w:val="TableText"/>
              <w:rPr>
                <w:rFonts w:eastAsia="Calibri"/>
                <w:sz w:val="16"/>
                <w:szCs w:val="16"/>
              </w:rPr>
            </w:pPr>
            <w:r w:rsidRPr="00CA4C99">
              <w:rPr>
                <w:rFonts w:eastAsia="Calibri"/>
                <w:sz w:val="16"/>
                <w:szCs w:val="16"/>
              </w:rPr>
              <w:t>1998 - 2009</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07E0C96" w14:textId="77777777" w:rsidR="00CA4C99" w:rsidRPr="00CA4C99" w:rsidRDefault="00CA4C99" w:rsidP="00CA4C99">
            <w:pPr>
              <w:pStyle w:val="TableText"/>
              <w:rPr>
                <w:rFonts w:eastAsia="Calibri"/>
                <w:sz w:val="16"/>
                <w:szCs w:val="16"/>
              </w:rPr>
            </w:pPr>
            <w:r w:rsidRPr="00CA4C99">
              <w:rPr>
                <w:rFonts w:eastAsia="Calibri"/>
                <w:sz w:val="16"/>
                <w:szCs w:val="16"/>
              </w:rPr>
              <w:t>116</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EB5B4AD" w14:textId="77777777" w:rsidR="00CA4C99" w:rsidRPr="00CA4C99" w:rsidRDefault="00CA4C99" w:rsidP="00CA4C99">
            <w:pPr>
              <w:pStyle w:val="TableText"/>
              <w:rPr>
                <w:rFonts w:eastAsia="Calibri"/>
                <w:sz w:val="16"/>
                <w:szCs w:val="16"/>
              </w:rPr>
            </w:pPr>
            <w:r w:rsidRPr="00CA4C99">
              <w:rPr>
                <w:rFonts w:eastAsia="Calibri"/>
                <w:sz w:val="16"/>
                <w:szCs w:val="16"/>
              </w:rPr>
              <w:t>49</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BE1370D" w14:textId="77777777" w:rsidR="00CA4C99" w:rsidRPr="00CA4C99" w:rsidRDefault="00CA4C99" w:rsidP="00CA4C99">
            <w:pPr>
              <w:pStyle w:val="TableText"/>
              <w:rPr>
                <w:rFonts w:eastAsia="Calibri"/>
                <w:sz w:val="16"/>
                <w:szCs w:val="16"/>
              </w:rPr>
            </w:pPr>
            <w:r w:rsidRPr="00CA4C99">
              <w:rPr>
                <w:rFonts w:eastAsia="Calibri"/>
                <w:sz w:val="16"/>
                <w:szCs w:val="16"/>
              </w:rPr>
              <w:t>67</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A09BE46" w14:textId="77777777" w:rsidR="00CA4C99" w:rsidRPr="00CA4C99" w:rsidRDefault="00CA4C99" w:rsidP="00CA4C99">
            <w:pPr>
              <w:pStyle w:val="TableText"/>
              <w:rPr>
                <w:rFonts w:eastAsia="Calibri"/>
                <w:b/>
                <w:bCs/>
                <w:sz w:val="16"/>
                <w:szCs w:val="16"/>
              </w:rPr>
            </w:pPr>
            <w:r w:rsidRPr="00CA4C99">
              <w:rPr>
                <w:rFonts w:eastAsia="Calibri"/>
                <w:b/>
                <w:bCs/>
                <w:sz w:val="16"/>
                <w:szCs w:val="16"/>
              </w:rPr>
              <w:t>Anthropometry</w:t>
            </w:r>
          </w:p>
          <w:p w14:paraId="02D54106" w14:textId="77777777" w:rsidR="00CA4C99" w:rsidRPr="00CA4C99" w:rsidRDefault="00CA4C99" w:rsidP="00CA4C99">
            <w:pPr>
              <w:pStyle w:val="TableText"/>
              <w:rPr>
                <w:rFonts w:eastAsia="Calibri"/>
                <w:b/>
                <w:bCs/>
                <w:sz w:val="16"/>
                <w:szCs w:val="16"/>
              </w:rPr>
            </w:pPr>
            <w:r w:rsidRPr="00CA4C99">
              <w:rPr>
                <w:rFonts w:eastAsia="Calibri"/>
                <w:b/>
                <w:bCs/>
                <w:sz w:val="16"/>
                <w:szCs w:val="16"/>
              </w:rPr>
              <w:t>Renal Function</w:t>
            </w:r>
          </w:p>
          <w:p w14:paraId="4A2C427E" w14:textId="77777777" w:rsidR="00CA4C99" w:rsidRPr="00CA4C99" w:rsidRDefault="00CA4C99" w:rsidP="00CA4C99">
            <w:pPr>
              <w:pStyle w:val="TableText"/>
              <w:rPr>
                <w:rFonts w:eastAsia="Calibri"/>
                <w:b/>
                <w:bCs/>
                <w:sz w:val="16"/>
                <w:szCs w:val="16"/>
              </w:rPr>
            </w:pPr>
            <w:r w:rsidRPr="00CA4C99">
              <w:rPr>
                <w:rFonts w:eastAsia="Calibri"/>
                <w:b/>
                <w:bCs/>
                <w:sz w:val="16"/>
                <w:szCs w:val="16"/>
              </w:rPr>
              <w:t>Liver function</w:t>
            </w:r>
          </w:p>
        </w:tc>
      </w:tr>
      <w:tr w:rsidR="00CA4C99" w:rsidRPr="00CA4C99" w14:paraId="522D4D12" w14:textId="77777777" w:rsidTr="00CA4C99">
        <w:trPr>
          <w:trHeight w:val="79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55B2F082" w14:textId="77777777" w:rsidR="00CA4C99" w:rsidRPr="00CA4C99" w:rsidRDefault="00CA4C99" w:rsidP="00CA4C99">
            <w:pPr>
              <w:pStyle w:val="TableText"/>
              <w:rPr>
                <w:rFonts w:eastAsia="Calibri"/>
                <w:sz w:val="16"/>
                <w:szCs w:val="16"/>
              </w:rPr>
            </w:pPr>
            <w:r w:rsidRPr="00CA4C99">
              <w:rPr>
                <w:rFonts w:eastAsia="Calibri"/>
                <w:sz w:val="16"/>
                <w:szCs w:val="16"/>
              </w:rPr>
              <w:t>13</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4CC18537"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37206E97" w14:textId="77777777" w:rsidR="00CA4C99" w:rsidRPr="00CA4C99" w:rsidRDefault="00CA4C99" w:rsidP="00CA4C99">
            <w:pPr>
              <w:pStyle w:val="TableText"/>
              <w:rPr>
                <w:rFonts w:eastAsia="Calibri"/>
                <w:sz w:val="16"/>
                <w:szCs w:val="16"/>
              </w:rPr>
            </w:pPr>
            <w:r w:rsidRPr="00CA4C99">
              <w:rPr>
                <w:rFonts w:eastAsia="Calibri"/>
                <w:sz w:val="16"/>
                <w:szCs w:val="16"/>
              </w:rPr>
              <w:t>2020</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723F6800" w14:textId="77777777" w:rsidR="00CA4C99" w:rsidRPr="00CA4C99" w:rsidRDefault="00CA4C99" w:rsidP="00CA4C99">
            <w:pPr>
              <w:pStyle w:val="TableText"/>
              <w:rPr>
                <w:rFonts w:eastAsia="Calibri"/>
                <w:sz w:val="16"/>
                <w:szCs w:val="16"/>
              </w:rPr>
            </w:pPr>
            <w:r w:rsidRPr="00CA4C99">
              <w:rPr>
                <w:rFonts w:eastAsia="Calibri"/>
                <w:sz w:val="16"/>
                <w:szCs w:val="16"/>
              </w:rPr>
              <w:t xml:space="preserve"> (S. E. E. </w:t>
            </w:r>
            <w:proofErr w:type="spellStart"/>
            <w:r w:rsidRPr="00CA4C99">
              <w:rPr>
                <w:rFonts w:eastAsia="Calibri"/>
                <w:sz w:val="16"/>
                <w:szCs w:val="16"/>
              </w:rPr>
              <w:t>Schagen</w:t>
            </w:r>
            <w:proofErr w:type="spellEnd"/>
            <w:r w:rsidRPr="00CA4C99">
              <w:rPr>
                <w:rFonts w:eastAsia="Calibri"/>
                <w:sz w:val="16"/>
                <w:szCs w:val="16"/>
              </w:rPr>
              <w:t xml:space="preserve"> et al 2020b)</w:t>
            </w:r>
          </w:p>
          <w:p w14:paraId="0585BD57" w14:textId="77777777" w:rsidR="00CA4C99" w:rsidRPr="00CA4C99" w:rsidRDefault="00CA4C99" w:rsidP="00CA4C99">
            <w:pPr>
              <w:pStyle w:val="TableText"/>
              <w:rPr>
                <w:rFonts w:eastAsia="Calibri"/>
                <w:sz w:val="16"/>
                <w:szCs w:val="16"/>
              </w:rPr>
            </w:pPr>
            <w:r w:rsidRPr="00CA4C99">
              <w:rPr>
                <w:rFonts w:eastAsia="Calibri"/>
                <w:sz w:val="16"/>
                <w:szCs w:val="16"/>
              </w:rPr>
              <w:t>Bone development in transgender adolescents treated with GnRH analogues and subsequent gender-affirming hormones</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76BD7776" w14:textId="77777777" w:rsidR="00CA4C99" w:rsidRPr="00CA4C99" w:rsidRDefault="00CA4C99" w:rsidP="00CA4C99">
            <w:pPr>
              <w:pStyle w:val="TableText"/>
              <w:rPr>
                <w:rFonts w:eastAsia="Calibri"/>
                <w:sz w:val="16"/>
                <w:szCs w:val="16"/>
              </w:rPr>
            </w:pPr>
            <w:r w:rsidRPr="00CA4C99">
              <w:rPr>
                <w:rFonts w:eastAsia="Calibri"/>
                <w:sz w:val="16"/>
                <w:szCs w:val="16"/>
              </w:rPr>
              <w:t>Prospective, 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5D9CE74C"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67622B25"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3C1E10CB" w14:textId="77777777" w:rsidR="00CA4C99" w:rsidRPr="00CA4C99" w:rsidRDefault="00CA4C99" w:rsidP="00CA4C99">
            <w:pPr>
              <w:pStyle w:val="TableText"/>
              <w:rPr>
                <w:rFonts w:eastAsia="Calibri"/>
                <w:sz w:val="16"/>
                <w:szCs w:val="16"/>
              </w:rPr>
            </w:pPr>
            <w:r w:rsidRPr="00CA4C99">
              <w:rPr>
                <w:rFonts w:eastAsia="Calibri"/>
                <w:sz w:val="16"/>
                <w:szCs w:val="16"/>
              </w:rPr>
              <w:t>&lt;18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68771A3B" w14:textId="77777777" w:rsidR="00CA4C99" w:rsidRPr="00CA4C99" w:rsidRDefault="00CA4C99" w:rsidP="00CA4C99">
            <w:pPr>
              <w:pStyle w:val="TableText"/>
              <w:rPr>
                <w:rFonts w:eastAsia="Calibri"/>
                <w:sz w:val="16"/>
                <w:szCs w:val="16"/>
              </w:rPr>
            </w:pPr>
            <w:r w:rsidRPr="00CA4C99">
              <w:rPr>
                <w:rFonts w:eastAsia="Calibri"/>
                <w:sz w:val="16"/>
                <w:szCs w:val="16"/>
              </w:rPr>
              <w:t>1998 - 2009</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3C362525" w14:textId="77777777" w:rsidR="00CA4C99" w:rsidRPr="00CA4C99" w:rsidRDefault="00CA4C99" w:rsidP="00CA4C99">
            <w:pPr>
              <w:pStyle w:val="TableText"/>
              <w:rPr>
                <w:rFonts w:eastAsia="Calibri"/>
                <w:sz w:val="16"/>
                <w:szCs w:val="16"/>
              </w:rPr>
            </w:pPr>
            <w:r w:rsidRPr="00CA4C99">
              <w:rPr>
                <w:rFonts w:eastAsia="Calibri"/>
                <w:sz w:val="16"/>
                <w:szCs w:val="16"/>
              </w:rPr>
              <w:t>121</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43BE2DF" w14:textId="77777777" w:rsidR="00CA4C99" w:rsidRPr="00CA4C99" w:rsidRDefault="00CA4C99" w:rsidP="00CA4C99">
            <w:pPr>
              <w:pStyle w:val="TableText"/>
              <w:rPr>
                <w:rFonts w:eastAsia="Calibri"/>
                <w:sz w:val="16"/>
                <w:szCs w:val="16"/>
              </w:rPr>
            </w:pPr>
            <w:r w:rsidRPr="00CA4C99">
              <w:rPr>
                <w:rFonts w:eastAsia="Calibri"/>
                <w:sz w:val="16"/>
                <w:szCs w:val="16"/>
              </w:rPr>
              <w:t>36</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087B441B" w14:textId="77777777" w:rsidR="00CA4C99" w:rsidRPr="00CA4C99" w:rsidRDefault="00CA4C99" w:rsidP="00CA4C99">
            <w:pPr>
              <w:pStyle w:val="TableText"/>
              <w:rPr>
                <w:rFonts w:eastAsia="Calibri"/>
                <w:sz w:val="16"/>
                <w:szCs w:val="16"/>
              </w:rPr>
            </w:pPr>
            <w:r w:rsidRPr="00CA4C99">
              <w:rPr>
                <w:rFonts w:eastAsia="Calibri"/>
                <w:sz w:val="16"/>
                <w:szCs w:val="16"/>
              </w:rPr>
              <w:t>42</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BF07108" w14:textId="77777777" w:rsidR="00CA4C99" w:rsidRPr="00CA4C99" w:rsidRDefault="00CA4C99" w:rsidP="00CA4C99">
            <w:pPr>
              <w:pStyle w:val="TableText"/>
              <w:rPr>
                <w:rFonts w:eastAsia="Calibri"/>
                <w:b/>
                <w:bCs/>
                <w:sz w:val="16"/>
                <w:szCs w:val="16"/>
              </w:rPr>
            </w:pPr>
            <w:r w:rsidRPr="00CA4C99">
              <w:rPr>
                <w:rFonts w:eastAsia="Calibri"/>
                <w:b/>
                <w:bCs/>
                <w:sz w:val="16"/>
                <w:szCs w:val="16"/>
              </w:rPr>
              <w:t>Bone Density</w:t>
            </w:r>
          </w:p>
        </w:tc>
      </w:tr>
      <w:tr w:rsidR="00CA4C99" w:rsidRPr="00CA4C99" w14:paraId="0EF1CD69" w14:textId="77777777" w:rsidTr="00CA4C99">
        <w:trPr>
          <w:trHeight w:val="81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2EF28D79" w14:textId="77777777" w:rsidR="00CA4C99" w:rsidRPr="00CA4C99" w:rsidRDefault="00CA4C99" w:rsidP="00CA4C99">
            <w:pPr>
              <w:pStyle w:val="TableText"/>
              <w:rPr>
                <w:rFonts w:eastAsia="Calibri"/>
                <w:sz w:val="16"/>
                <w:szCs w:val="16"/>
              </w:rPr>
            </w:pPr>
            <w:r w:rsidRPr="00CA4C99">
              <w:rPr>
                <w:rFonts w:eastAsia="Calibri"/>
                <w:sz w:val="16"/>
                <w:szCs w:val="16"/>
              </w:rPr>
              <w:t>14</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2A2A1DF2" w14:textId="77777777" w:rsidR="00CA4C99" w:rsidRPr="00CA4C99" w:rsidRDefault="00CA4C99" w:rsidP="00CA4C99">
            <w:pPr>
              <w:pStyle w:val="TableText"/>
              <w:rPr>
                <w:rFonts w:eastAsia="Calibri"/>
                <w:sz w:val="16"/>
                <w:szCs w:val="16"/>
              </w:rPr>
            </w:pPr>
            <w:r w:rsidRPr="00CA4C99">
              <w:rPr>
                <w:rFonts w:eastAsia="Calibri"/>
                <w:sz w:val="16"/>
                <w:szCs w:val="16"/>
              </w:rPr>
              <w:t>USA</w:t>
            </w:r>
          </w:p>
          <w:p w14:paraId="2CCB8F3A" w14:textId="77777777" w:rsidR="00CA4C99" w:rsidRPr="00CA4C99" w:rsidRDefault="00CA4C99" w:rsidP="00CA4C99">
            <w:pPr>
              <w:pStyle w:val="TableText"/>
              <w:rPr>
                <w:rFonts w:eastAsia="Calibri"/>
                <w:sz w:val="16"/>
                <w:szCs w:val="16"/>
              </w:rPr>
            </w:pPr>
            <w:r w:rsidRPr="00CA4C99">
              <w:rPr>
                <w:rFonts w:eastAsia="Calibri"/>
                <w:sz w:val="16"/>
                <w:szCs w:val="16"/>
              </w:rPr>
              <w:t>2021</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18427465"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roofErr w:type="spellStart"/>
            <w:r w:rsidRPr="00CA4C99">
              <w:rPr>
                <w:rFonts w:eastAsia="Calibri"/>
                <w:sz w:val="16"/>
                <w:szCs w:val="16"/>
              </w:rPr>
              <w:t>Schulmeister</w:t>
            </w:r>
            <w:proofErr w:type="spellEnd"/>
            <w:r w:rsidRPr="00CA4C99">
              <w:rPr>
                <w:rFonts w:eastAsia="Calibri"/>
                <w:sz w:val="16"/>
                <w:szCs w:val="16"/>
              </w:rPr>
              <w:t xml:space="preserve"> et al 2022)</w:t>
            </w:r>
          </w:p>
          <w:p w14:paraId="487815BE" w14:textId="77777777" w:rsidR="00CA4C99" w:rsidRPr="00CA4C99" w:rsidRDefault="00CA4C99" w:rsidP="00CA4C99">
            <w:pPr>
              <w:pStyle w:val="TableText"/>
              <w:rPr>
                <w:rFonts w:eastAsia="Calibri"/>
                <w:sz w:val="16"/>
                <w:szCs w:val="16"/>
              </w:rPr>
            </w:pPr>
            <w:r w:rsidRPr="00CA4C99">
              <w:rPr>
                <w:rFonts w:eastAsia="Calibri"/>
                <w:sz w:val="16"/>
                <w:szCs w:val="16"/>
              </w:rPr>
              <w:t>Growth in transgender/gender-diverse youth in the first year of treatment with gonadotropin-releasing hormone agonists</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41E6E5B4" w14:textId="77777777" w:rsidR="00CA4C99" w:rsidRPr="00CA4C99" w:rsidRDefault="00CA4C99" w:rsidP="00CA4C99">
            <w:pPr>
              <w:pStyle w:val="TableText"/>
              <w:rPr>
                <w:rFonts w:eastAsia="Calibri"/>
                <w:sz w:val="16"/>
                <w:szCs w:val="16"/>
              </w:rPr>
            </w:pPr>
            <w:r w:rsidRPr="00CA4C99">
              <w:rPr>
                <w:rFonts w:eastAsia="Calibri"/>
                <w:sz w:val="16"/>
                <w:szCs w:val="16"/>
              </w:rPr>
              <w:t>Prospective</w:t>
            </w:r>
          </w:p>
          <w:p w14:paraId="5206EF66" w14:textId="77777777" w:rsidR="00CA4C99" w:rsidRPr="00CA4C99" w:rsidRDefault="00CA4C99" w:rsidP="00CA4C99">
            <w:pPr>
              <w:pStyle w:val="TableText"/>
              <w:rPr>
                <w:rFonts w:eastAsia="Calibri"/>
                <w:sz w:val="16"/>
                <w:szCs w:val="16"/>
              </w:rPr>
            </w:pPr>
            <w:r w:rsidRPr="00CA4C99">
              <w:rPr>
                <w:rFonts w:eastAsia="Calibri"/>
                <w:sz w:val="16"/>
                <w:szCs w:val="16"/>
              </w:rPr>
              <w:t>Observational</w:t>
            </w:r>
          </w:p>
          <w:p w14:paraId="6F1B010E" w14:textId="77777777" w:rsidR="00CA4C99" w:rsidRPr="00CA4C99" w:rsidRDefault="00CA4C99" w:rsidP="00CA4C99">
            <w:pPr>
              <w:pStyle w:val="TableText"/>
              <w:rPr>
                <w:rFonts w:eastAsia="Calibri"/>
                <w:sz w:val="16"/>
                <w:szCs w:val="16"/>
              </w:rPr>
            </w:pPr>
            <w:r w:rsidRPr="00CA4C99">
              <w:rPr>
                <w:rFonts w:eastAsia="Calibri"/>
                <w:sz w:val="16"/>
                <w:szCs w:val="16"/>
              </w:rPr>
              <w:t>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tcPr>
          <w:p w14:paraId="7A047097" w14:textId="77777777" w:rsidR="00CA4C99" w:rsidRPr="00CA4C99" w:rsidRDefault="00CA4C99" w:rsidP="00CA4C99">
            <w:pPr>
              <w:pStyle w:val="TableText"/>
              <w:rPr>
                <w:rFonts w:eastAsia="Calibri"/>
                <w:sz w:val="16"/>
                <w:szCs w:val="16"/>
              </w:rPr>
            </w:pPr>
            <w:r w:rsidRPr="00CA4C99">
              <w:rPr>
                <w:rFonts w:eastAsia="Calibri"/>
                <w:sz w:val="16"/>
                <w:szCs w:val="16"/>
              </w:rPr>
              <w:t>Speciality GIS</w:t>
            </w:r>
          </w:p>
          <w:p w14:paraId="17605076" w14:textId="77777777" w:rsidR="00CA4C99" w:rsidRPr="00CA4C99" w:rsidRDefault="00CA4C99" w:rsidP="00CA4C99">
            <w:pPr>
              <w:pStyle w:val="TableText"/>
              <w:rPr>
                <w:rFonts w:eastAsia="Calibri"/>
                <w:sz w:val="16"/>
                <w:szCs w:val="16"/>
              </w:rPr>
            </w:pPr>
            <w:r w:rsidRPr="00CA4C99">
              <w:rPr>
                <w:rFonts w:eastAsia="Calibri"/>
                <w:sz w:val="16"/>
                <w:szCs w:val="16"/>
              </w:rPr>
              <w:t>Multiple sites</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64FB7F3B" w14:textId="77777777" w:rsidR="00CA4C99" w:rsidRPr="00CA4C99" w:rsidRDefault="00CA4C99" w:rsidP="00CA4C99">
            <w:pPr>
              <w:pStyle w:val="TableText"/>
              <w:rPr>
                <w:rFonts w:eastAsia="Calibri"/>
                <w:sz w:val="16"/>
                <w:szCs w:val="16"/>
              </w:rPr>
            </w:pPr>
            <w:r w:rsidRPr="00CA4C99">
              <w:rPr>
                <w:rFonts w:eastAsia="Calibri"/>
                <w:sz w:val="16"/>
                <w:szCs w:val="16"/>
              </w:rPr>
              <w:t>&lt;18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1F4CD566" w14:textId="77777777" w:rsidR="00CA4C99" w:rsidRPr="00CA4C99" w:rsidRDefault="00CA4C99" w:rsidP="00CA4C99">
            <w:pPr>
              <w:pStyle w:val="TableText"/>
              <w:rPr>
                <w:rFonts w:eastAsia="Calibri"/>
                <w:sz w:val="16"/>
                <w:szCs w:val="16"/>
              </w:rPr>
            </w:pPr>
            <w:r w:rsidRPr="00CA4C99">
              <w:rPr>
                <w:rFonts w:eastAsia="Calibri"/>
                <w:sz w:val="16"/>
                <w:szCs w:val="16"/>
              </w:rPr>
              <w:t>07/2016 – 09/2018</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61A37129" w14:textId="77777777" w:rsidR="00CA4C99" w:rsidRPr="00CA4C99" w:rsidRDefault="00CA4C99" w:rsidP="00CA4C99">
            <w:pPr>
              <w:pStyle w:val="TableText"/>
              <w:rPr>
                <w:rFonts w:eastAsia="Calibri"/>
                <w:sz w:val="16"/>
                <w:szCs w:val="16"/>
              </w:rPr>
            </w:pPr>
            <w:r w:rsidRPr="00CA4C99">
              <w:rPr>
                <w:rFonts w:eastAsia="Calibri"/>
                <w:sz w:val="16"/>
                <w:szCs w:val="16"/>
              </w:rPr>
              <w:t>55</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56391A32" w14:textId="77777777" w:rsidR="00CA4C99" w:rsidRPr="00CA4C99" w:rsidRDefault="00CA4C99" w:rsidP="00CA4C99">
            <w:pPr>
              <w:pStyle w:val="TableText"/>
              <w:rPr>
                <w:rFonts w:eastAsia="Calibri"/>
                <w:sz w:val="16"/>
                <w:szCs w:val="16"/>
              </w:rPr>
            </w:pPr>
            <w:r w:rsidRPr="00CA4C99">
              <w:rPr>
                <w:rFonts w:eastAsia="Calibri"/>
                <w:sz w:val="16"/>
                <w:szCs w:val="16"/>
              </w:rPr>
              <w:t>26</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Mar>
              <w:left w:w="105" w:type="dxa"/>
              <w:right w:w="105" w:type="dxa"/>
            </w:tcMar>
            <w:vAlign w:val="center"/>
          </w:tcPr>
          <w:p w14:paraId="67AEC402" w14:textId="77777777" w:rsidR="00CA4C99" w:rsidRPr="00CA4C99" w:rsidRDefault="00CA4C99" w:rsidP="00CA4C99">
            <w:pPr>
              <w:pStyle w:val="TableText"/>
              <w:rPr>
                <w:rFonts w:eastAsia="Calibri"/>
                <w:sz w:val="16"/>
                <w:szCs w:val="16"/>
              </w:rPr>
            </w:pPr>
            <w:r w:rsidRPr="00CA4C99">
              <w:rPr>
                <w:rFonts w:eastAsia="Calibri"/>
                <w:sz w:val="16"/>
                <w:szCs w:val="16"/>
              </w:rPr>
              <w:t>29</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6A26462" w14:textId="77777777" w:rsidR="00CA4C99" w:rsidRPr="00CA4C99" w:rsidRDefault="00CA4C99" w:rsidP="00CA4C99">
            <w:pPr>
              <w:pStyle w:val="TableText"/>
              <w:rPr>
                <w:rFonts w:eastAsia="Calibri"/>
                <w:b/>
                <w:bCs/>
                <w:sz w:val="16"/>
                <w:szCs w:val="16"/>
              </w:rPr>
            </w:pPr>
            <w:r w:rsidRPr="00CA4C99">
              <w:rPr>
                <w:rFonts w:eastAsia="Calibri"/>
                <w:b/>
                <w:bCs/>
                <w:sz w:val="16"/>
                <w:szCs w:val="16"/>
              </w:rPr>
              <w:t>Anthropometry</w:t>
            </w:r>
          </w:p>
        </w:tc>
      </w:tr>
      <w:tr w:rsidR="00CA4C99" w:rsidRPr="00CA4C99" w14:paraId="3889D2F5" w14:textId="77777777" w:rsidTr="00CA4C99">
        <w:trPr>
          <w:trHeight w:val="60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D61E565" w14:textId="77777777" w:rsidR="00CA4C99" w:rsidRPr="00CA4C99" w:rsidRDefault="00CA4C99" w:rsidP="00CA4C99">
            <w:pPr>
              <w:pStyle w:val="TableText"/>
              <w:rPr>
                <w:rFonts w:eastAsia="Calibri"/>
                <w:sz w:val="16"/>
                <w:szCs w:val="16"/>
              </w:rPr>
            </w:pPr>
            <w:r w:rsidRPr="00CA4C99">
              <w:rPr>
                <w:rFonts w:eastAsia="Calibri"/>
                <w:sz w:val="16"/>
                <w:szCs w:val="16"/>
              </w:rPr>
              <w:t>15</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FAA52FE"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243ECB7E" w14:textId="77777777" w:rsidR="00CA4C99" w:rsidRPr="00CA4C99" w:rsidRDefault="00CA4C99" w:rsidP="00CA4C99">
            <w:pPr>
              <w:pStyle w:val="TableText"/>
              <w:rPr>
                <w:rFonts w:eastAsia="Calibri"/>
                <w:sz w:val="16"/>
                <w:szCs w:val="16"/>
              </w:rPr>
            </w:pPr>
            <w:r w:rsidRPr="00CA4C99">
              <w:rPr>
                <w:rFonts w:eastAsia="Calibri"/>
                <w:sz w:val="16"/>
                <w:szCs w:val="16"/>
              </w:rPr>
              <w:t>2015</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81165DC"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roofErr w:type="spellStart"/>
            <w:r w:rsidRPr="00CA4C99">
              <w:rPr>
                <w:rFonts w:eastAsia="Calibri"/>
                <w:sz w:val="16"/>
                <w:szCs w:val="16"/>
              </w:rPr>
              <w:t>Staphorsius</w:t>
            </w:r>
            <w:proofErr w:type="spellEnd"/>
            <w:r w:rsidRPr="00CA4C99">
              <w:rPr>
                <w:rFonts w:eastAsia="Calibri"/>
                <w:sz w:val="16"/>
                <w:szCs w:val="16"/>
              </w:rPr>
              <w:t>. et al 2015)</w:t>
            </w:r>
          </w:p>
          <w:p w14:paraId="6E7D6E87" w14:textId="77777777" w:rsidR="00CA4C99" w:rsidRPr="00CA4C99" w:rsidRDefault="00CA4C99" w:rsidP="00CA4C99">
            <w:pPr>
              <w:pStyle w:val="TableText"/>
              <w:rPr>
                <w:rFonts w:eastAsia="Calibri"/>
                <w:sz w:val="16"/>
                <w:szCs w:val="16"/>
              </w:rPr>
            </w:pPr>
            <w:r w:rsidRPr="00CA4C99">
              <w:rPr>
                <w:rFonts w:eastAsia="Calibri"/>
                <w:sz w:val="16"/>
                <w:szCs w:val="16"/>
              </w:rPr>
              <w:t>Puberty suppression and executive functioning: An fMRI-study in adolescents with gender dysphoria</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D06276E" w14:textId="77777777" w:rsidR="00CA4C99" w:rsidRPr="00CA4C99" w:rsidRDefault="00CA4C99" w:rsidP="00CA4C99">
            <w:pPr>
              <w:pStyle w:val="TableText"/>
              <w:rPr>
                <w:rFonts w:eastAsia="Calibri"/>
                <w:sz w:val="16"/>
                <w:szCs w:val="16"/>
              </w:rPr>
            </w:pPr>
            <w:r w:rsidRPr="00CA4C99">
              <w:rPr>
                <w:rFonts w:eastAsia="Calibri"/>
                <w:sz w:val="16"/>
                <w:szCs w:val="16"/>
              </w:rPr>
              <w:t>Cross-sectional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0238080"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7D058AA9"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8A55F44" w14:textId="77777777" w:rsidR="00CA4C99" w:rsidRPr="00CA4C99" w:rsidRDefault="00CA4C99" w:rsidP="00CA4C99">
            <w:pPr>
              <w:pStyle w:val="TableText"/>
              <w:rPr>
                <w:rFonts w:eastAsia="Calibri"/>
                <w:sz w:val="16"/>
                <w:szCs w:val="16"/>
              </w:rPr>
            </w:pPr>
            <w:r w:rsidRPr="00CA4C99">
              <w:rPr>
                <w:rFonts w:eastAsia="Calibri"/>
                <w:sz w:val="16"/>
                <w:szCs w:val="16"/>
              </w:rPr>
              <w:t>12 -18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B44A6DE" w14:textId="77777777" w:rsidR="00CA4C99" w:rsidRPr="00CA4C99" w:rsidRDefault="00CA4C99" w:rsidP="00CA4C99">
            <w:pPr>
              <w:pStyle w:val="TableText"/>
              <w:rPr>
                <w:rFonts w:eastAsia="Calibri"/>
                <w:sz w:val="16"/>
                <w:szCs w:val="16"/>
              </w:rPr>
            </w:pPr>
            <w:r w:rsidRPr="00CA4C99">
              <w:rPr>
                <w:rFonts w:eastAsia="Calibri"/>
                <w:sz w:val="16"/>
                <w:szCs w:val="16"/>
              </w:rPr>
              <w:t>Not stated</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3C27374" w14:textId="77777777" w:rsidR="00CA4C99" w:rsidRPr="00CA4C99" w:rsidRDefault="00CA4C99" w:rsidP="00CA4C99">
            <w:pPr>
              <w:pStyle w:val="TableText"/>
              <w:rPr>
                <w:rFonts w:eastAsia="Calibri"/>
                <w:sz w:val="16"/>
                <w:szCs w:val="16"/>
              </w:rPr>
            </w:pPr>
            <w:r w:rsidRPr="00CA4C99">
              <w:rPr>
                <w:rFonts w:eastAsia="Calibri"/>
                <w:sz w:val="16"/>
                <w:szCs w:val="16"/>
              </w:rPr>
              <w:t>20</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5D41D0F" w14:textId="77777777" w:rsidR="00CA4C99" w:rsidRPr="00CA4C99" w:rsidRDefault="00CA4C99" w:rsidP="00CA4C99">
            <w:pPr>
              <w:pStyle w:val="TableText"/>
              <w:rPr>
                <w:rFonts w:eastAsia="Calibri"/>
                <w:sz w:val="16"/>
                <w:szCs w:val="16"/>
              </w:rPr>
            </w:pPr>
            <w:r w:rsidRPr="00CA4C99">
              <w:rPr>
                <w:rFonts w:eastAsia="Calibri"/>
                <w:sz w:val="16"/>
                <w:szCs w:val="16"/>
              </w:rPr>
              <w:t>8</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56B7BED" w14:textId="77777777" w:rsidR="00CA4C99" w:rsidRPr="00CA4C99" w:rsidRDefault="00CA4C99" w:rsidP="00CA4C99">
            <w:pPr>
              <w:pStyle w:val="TableText"/>
              <w:rPr>
                <w:rFonts w:eastAsia="Calibri"/>
                <w:sz w:val="16"/>
                <w:szCs w:val="16"/>
              </w:rPr>
            </w:pPr>
            <w:r w:rsidRPr="00CA4C99">
              <w:rPr>
                <w:rFonts w:eastAsia="Calibri"/>
                <w:sz w:val="16"/>
                <w:szCs w:val="16"/>
              </w:rPr>
              <w:t>12</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77E04C4" w14:textId="77777777" w:rsidR="00CA4C99" w:rsidRPr="00CA4C99" w:rsidRDefault="00CA4C99" w:rsidP="00CA4C99">
            <w:pPr>
              <w:pStyle w:val="TableText"/>
              <w:rPr>
                <w:rFonts w:eastAsia="Calibri"/>
                <w:b/>
                <w:bCs/>
                <w:sz w:val="16"/>
                <w:szCs w:val="16"/>
              </w:rPr>
            </w:pPr>
            <w:r w:rsidRPr="00CA4C99">
              <w:rPr>
                <w:rFonts w:eastAsia="Calibri"/>
                <w:b/>
                <w:bCs/>
                <w:sz w:val="16"/>
                <w:szCs w:val="16"/>
              </w:rPr>
              <w:t>Executive Function</w:t>
            </w:r>
          </w:p>
        </w:tc>
      </w:tr>
      <w:tr w:rsidR="00CA4C99" w:rsidRPr="00CA4C99" w14:paraId="36A5B327" w14:textId="77777777" w:rsidTr="00CA4C99">
        <w:trPr>
          <w:trHeight w:val="84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A6ECF4E" w14:textId="77777777" w:rsidR="00CA4C99" w:rsidRPr="00CA4C99" w:rsidRDefault="00CA4C99" w:rsidP="00CA4C99">
            <w:pPr>
              <w:pStyle w:val="TableText"/>
              <w:rPr>
                <w:rFonts w:eastAsia="Calibri"/>
                <w:sz w:val="16"/>
                <w:szCs w:val="16"/>
              </w:rPr>
            </w:pPr>
            <w:r w:rsidRPr="00CA4C99">
              <w:rPr>
                <w:rFonts w:eastAsia="Calibri"/>
                <w:sz w:val="16"/>
                <w:szCs w:val="16"/>
              </w:rPr>
              <w:t>16</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813B60F"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173C254F" w14:textId="77777777" w:rsidR="00CA4C99" w:rsidRPr="00CA4C99" w:rsidRDefault="00CA4C99" w:rsidP="00CA4C99">
            <w:pPr>
              <w:pStyle w:val="TableText"/>
              <w:rPr>
                <w:rFonts w:eastAsia="Calibri"/>
                <w:sz w:val="16"/>
                <w:szCs w:val="16"/>
              </w:rPr>
            </w:pPr>
            <w:r w:rsidRPr="00CA4C99">
              <w:rPr>
                <w:rFonts w:eastAsia="Calibri"/>
                <w:sz w:val="16"/>
                <w:szCs w:val="16"/>
              </w:rPr>
              <w:t>2019</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9700297" w14:textId="77777777" w:rsidR="00CA4C99" w:rsidRPr="00CA4C99" w:rsidRDefault="00CA4C99" w:rsidP="00CA4C99">
            <w:pPr>
              <w:pStyle w:val="TableText"/>
              <w:rPr>
                <w:rFonts w:eastAsia="Calibri"/>
                <w:sz w:val="16"/>
                <w:szCs w:val="16"/>
              </w:rPr>
            </w:pPr>
            <w:r w:rsidRPr="00CA4C99">
              <w:rPr>
                <w:rFonts w:eastAsia="Calibri"/>
                <w:sz w:val="16"/>
                <w:szCs w:val="16"/>
              </w:rPr>
              <w:t xml:space="preserve"> (I. E. </w:t>
            </w:r>
            <w:proofErr w:type="spellStart"/>
            <w:r w:rsidRPr="00CA4C99">
              <w:rPr>
                <w:rFonts w:eastAsia="Calibri"/>
                <w:sz w:val="16"/>
                <w:szCs w:val="16"/>
              </w:rPr>
              <w:t>Stoffers</w:t>
            </w:r>
            <w:proofErr w:type="spellEnd"/>
            <w:r w:rsidRPr="00CA4C99">
              <w:rPr>
                <w:rFonts w:eastAsia="Calibri"/>
                <w:sz w:val="16"/>
                <w:szCs w:val="16"/>
              </w:rPr>
              <w:t xml:space="preserve"> et al 2019) </w:t>
            </w:r>
          </w:p>
          <w:p w14:paraId="59205237" w14:textId="77777777" w:rsidR="00CA4C99" w:rsidRPr="00CA4C99" w:rsidRDefault="00CA4C99" w:rsidP="00CA4C99">
            <w:pPr>
              <w:pStyle w:val="TableText"/>
              <w:rPr>
                <w:rFonts w:eastAsia="Calibri"/>
                <w:sz w:val="16"/>
                <w:szCs w:val="16"/>
              </w:rPr>
            </w:pPr>
            <w:r w:rsidRPr="00CA4C99">
              <w:rPr>
                <w:rFonts w:eastAsia="Calibri"/>
                <w:sz w:val="16"/>
                <w:szCs w:val="16"/>
              </w:rPr>
              <w:t>Physical changes, laboratory parameters, and bone mineral density during testosterone treatment in adolescents with gender dysphoria</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7FEEF75" w14:textId="77777777" w:rsidR="00CA4C99" w:rsidRPr="00CA4C99" w:rsidRDefault="00CA4C99" w:rsidP="00CA4C99">
            <w:pPr>
              <w:pStyle w:val="TableText"/>
              <w:rPr>
                <w:rFonts w:eastAsia="Calibri"/>
                <w:sz w:val="16"/>
                <w:szCs w:val="16"/>
              </w:rPr>
            </w:pPr>
            <w:r w:rsidRPr="00CA4C99">
              <w:rPr>
                <w:rFonts w:eastAsia="Calibri"/>
                <w:sz w:val="16"/>
                <w:szCs w:val="16"/>
              </w:rPr>
              <w:t>Retrospective case series</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A352F6D" w14:textId="77777777" w:rsidR="00CA4C99" w:rsidRPr="00CA4C99" w:rsidRDefault="00CA4C99" w:rsidP="00CA4C99">
            <w:pPr>
              <w:pStyle w:val="TableText"/>
              <w:rPr>
                <w:rFonts w:eastAsia="Calibri"/>
                <w:sz w:val="16"/>
                <w:szCs w:val="16"/>
              </w:rPr>
            </w:pPr>
            <w:r w:rsidRPr="00CA4C99">
              <w:rPr>
                <w:rFonts w:eastAsia="Calibri"/>
                <w:sz w:val="16"/>
                <w:szCs w:val="16"/>
              </w:rPr>
              <w:t>Speciality GIS</w:t>
            </w:r>
          </w:p>
          <w:p w14:paraId="05692CDC" w14:textId="77777777" w:rsidR="00CA4C99" w:rsidRPr="00CA4C99" w:rsidRDefault="00CA4C99" w:rsidP="00CA4C99">
            <w:pPr>
              <w:pStyle w:val="TableText"/>
              <w:rPr>
                <w:rFonts w:eastAsia="Calibri"/>
                <w:sz w:val="16"/>
                <w:szCs w:val="16"/>
              </w:rPr>
            </w:pPr>
            <w:r w:rsidRPr="00CA4C99">
              <w:rPr>
                <w:rFonts w:eastAsia="Calibri"/>
                <w:sz w:val="16"/>
                <w:szCs w:val="16"/>
              </w:rPr>
              <w:t xml:space="preserve">VU University Centre, Amsterdam </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EEAB99B" w14:textId="77777777" w:rsidR="00CA4C99" w:rsidRPr="00CA4C99" w:rsidRDefault="00CA4C99" w:rsidP="00CA4C99">
            <w:pPr>
              <w:pStyle w:val="TableText"/>
              <w:rPr>
                <w:rFonts w:eastAsia="Calibri"/>
                <w:sz w:val="16"/>
                <w:szCs w:val="16"/>
              </w:rPr>
            </w:pPr>
            <w:r w:rsidRPr="00CA4C99">
              <w:rPr>
                <w:rFonts w:eastAsia="Calibri"/>
                <w:sz w:val="16"/>
                <w:szCs w:val="16"/>
              </w:rPr>
              <w:t>12 - 18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DDF464C" w14:textId="77777777" w:rsidR="00CA4C99" w:rsidRPr="00CA4C99" w:rsidRDefault="00CA4C99" w:rsidP="00CA4C99">
            <w:pPr>
              <w:pStyle w:val="TableText"/>
              <w:rPr>
                <w:rFonts w:eastAsia="Calibri"/>
                <w:sz w:val="16"/>
                <w:szCs w:val="16"/>
              </w:rPr>
            </w:pPr>
            <w:r w:rsidRPr="00CA4C99">
              <w:rPr>
                <w:rFonts w:eastAsia="Calibri"/>
                <w:sz w:val="16"/>
                <w:szCs w:val="16"/>
              </w:rPr>
              <w:t>2010 - 2018</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998CD63" w14:textId="77777777" w:rsidR="00CA4C99" w:rsidRPr="00CA4C99" w:rsidRDefault="00CA4C99" w:rsidP="00CA4C99">
            <w:pPr>
              <w:pStyle w:val="TableText"/>
              <w:rPr>
                <w:rFonts w:eastAsia="Calibri"/>
                <w:sz w:val="16"/>
                <w:szCs w:val="16"/>
              </w:rPr>
            </w:pPr>
            <w:r w:rsidRPr="00CA4C99">
              <w:rPr>
                <w:rFonts w:eastAsia="Calibri"/>
                <w:sz w:val="16"/>
                <w:szCs w:val="16"/>
              </w:rPr>
              <w:t>62</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60C51DD" w14:textId="77777777" w:rsidR="00CA4C99" w:rsidRPr="00CA4C99" w:rsidRDefault="00CA4C99" w:rsidP="00CA4C99">
            <w:pPr>
              <w:pStyle w:val="TableText"/>
              <w:rPr>
                <w:rFonts w:eastAsia="Calibri"/>
                <w:sz w:val="16"/>
                <w:szCs w:val="16"/>
              </w:rPr>
            </w:pPr>
            <w:r w:rsidRPr="00CA4C99">
              <w:rPr>
                <w:rFonts w:eastAsia="Calibri"/>
                <w:sz w:val="16"/>
                <w:szCs w:val="16"/>
              </w:rPr>
              <w:t>0</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1AD71B6" w14:textId="77777777" w:rsidR="00CA4C99" w:rsidRPr="00CA4C99" w:rsidRDefault="00CA4C99" w:rsidP="00CA4C99">
            <w:pPr>
              <w:pStyle w:val="TableText"/>
              <w:rPr>
                <w:rFonts w:eastAsia="Calibri"/>
                <w:sz w:val="16"/>
                <w:szCs w:val="16"/>
              </w:rPr>
            </w:pPr>
            <w:r w:rsidRPr="00CA4C99">
              <w:rPr>
                <w:rFonts w:eastAsia="Calibri"/>
                <w:sz w:val="16"/>
                <w:szCs w:val="16"/>
              </w:rPr>
              <w:t>62</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5F038A6" w14:textId="77777777" w:rsidR="00CA4C99" w:rsidRPr="00CA4C99" w:rsidRDefault="00CA4C99" w:rsidP="00CA4C99">
            <w:pPr>
              <w:pStyle w:val="TableText"/>
              <w:rPr>
                <w:rFonts w:eastAsia="Calibri"/>
                <w:b/>
                <w:bCs/>
                <w:sz w:val="16"/>
                <w:szCs w:val="16"/>
              </w:rPr>
            </w:pPr>
            <w:r w:rsidRPr="00CA4C99">
              <w:rPr>
                <w:rFonts w:eastAsia="Calibri"/>
                <w:b/>
                <w:bCs/>
                <w:sz w:val="16"/>
                <w:szCs w:val="16"/>
              </w:rPr>
              <w:t>Bone density</w:t>
            </w:r>
          </w:p>
          <w:p w14:paraId="6BB9F080" w14:textId="77777777" w:rsidR="00CA4C99" w:rsidRPr="00CA4C99" w:rsidRDefault="00CA4C99" w:rsidP="00CA4C99">
            <w:pPr>
              <w:pStyle w:val="TableText"/>
              <w:rPr>
                <w:rFonts w:eastAsia="Calibri"/>
                <w:b/>
                <w:bCs/>
                <w:sz w:val="16"/>
                <w:szCs w:val="16"/>
              </w:rPr>
            </w:pPr>
            <w:r w:rsidRPr="00CA4C99">
              <w:rPr>
                <w:rFonts w:eastAsia="Calibri"/>
                <w:b/>
                <w:bCs/>
                <w:sz w:val="16"/>
                <w:szCs w:val="16"/>
              </w:rPr>
              <w:t>Metabolic</w:t>
            </w:r>
          </w:p>
          <w:p w14:paraId="574C412E" w14:textId="77777777" w:rsidR="00CA4C99" w:rsidRPr="00CA4C99" w:rsidRDefault="00CA4C99" w:rsidP="00CA4C99">
            <w:pPr>
              <w:pStyle w:val="TableText"/>
              <w:rPr>
                <w:rFonts w:eastAsia="Calibri"/>
                <w:b/>
                <w:bCs/>
                <w:sz w:val="16"/>
                <w:szCs w:val="16"/>
              </w:rPr>
            </w:pPr>
            <w:r w:rsidRPr="00CA4C99">
              <w:rPr>
                <w:rFonts w:eastAsia="Calibri"/>
                <w:b/>
                <w:bCs/>
                <w:sz w:val="16"/>
                <w:szCs w:val="16"/>
              </w:rPr>
              <w:t>Hormonal</w:t>
            </w:r>
          </w:p>
          <w:p w14:paraId="236D6418"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 </w:t>
            </w:r>
          </w:p>
        </w:tc>
      </w:tr>
      <w:tr w:rsidR="00CA4C99" w:rsidRPr="00CA4C99" w14:paraId="0FCC7E12" w14:textId="77777777" w:rsidTr="00CA4C99">
        <w:trPr>
          <w:trHeight w:val="60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DD6AF1F" w14:textId="77777777" w:rsidR="00CA4C99" w:rsidRPr="00CA4C99" w:rsidRDefault="00CA4C99" w:rsidP="00CA4C99">
            <w:pPr>
              <w:pStyle w:val="TableText"/>
              <w:rPr>
                <w:rFonts w:eastAsia="Calibri"/>
                <w:sz w:val="16"/>
                <w:szCs w:val="16"/>
              </w:rPr>
            </w:pPr>
            <w:r w:rsidRPr="00CA4C99">
              <w:rPr>
                <w:rFonts w:eastAsia="Calibri"/>
                <w:sz w:val="16"/>
                <w:szCs w:val="16"/>
              </w:rPr>
              <w:t>17</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008E479"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7031AFE0" w14:textId="77777777" w:rsidR="00CA4C99" w:rsidRPr="00CA4C99" w:rsidRDefault="00CA4C99" w:rsidP="00CA4C99">
            <w:pPr>
              <w:pStyle w:val="TableText"/>
              <w:rPr>
                <w:rFonts w:eastAsia="Calibri"/>
                <w:sz w:val="16"/>
                <w:szCs w:val="16"/>
              </w:rPr>
            </w:pPr>
            <w:r w:rsidRPr="00CA4C99">
              <w:rPr>
                <w:rFonts w:eastAsia="Calibri"/>
                <w:sz w:val="16"/>
                <w:szCs w:val="16"/>
              </w:rPr>
              <w:t>2020</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D350DE0" w14:textId="77777777" w:rsidR="00CA4C99" w:rsidRPr="00CA4C99" w:rsidRDefault="00CA4C99" w:rsidP="00CA4C99">
            <w:pPr>
              <w:pStyle w:val="TableText"/>
              <w:rPr>
                <w:rFonts w:eastAsia="Calibri"/>
                <w:sz w:val="16"/>
                <w:szCs w:val="16"/>
              </w:rPr>
            </w:pPr>
            <w:r w:rsidRPr="00CA4C99">
              <w:rPr>
                <w:rFonts w:eastAsia="Calibri"/>
                <w:sz w:val="16"/>
                <w:szCs w:val="16"/>
              </w:rPr>
              <w:t xml:space="preserve"> (van de Grift et al 2020)</w:t>
            </w:r>
          </w:p>
          <w:p w14:paraId="37622869" w14:textId="77777777" w:rsidR="00CA4C99" w:rsidRPr="00CA4C99" w:rsidRDefault="00CA4C99" w:rsidP="00CA4C99">
            <w:pPr>
              <w:pStyle w:val="TableText"/>
              <w:rPr>
                <w:rFonts w:eastAsia="Calibri"/>
                <w:sz w:val="16"/>
                <w:szCs w:val="16"/>
              </w:rPr>
            </w:pPr>
            <w:r w:rsidRPr="00CA4C99">
              <w:rPr>
                <w:rFonts w:eastAsia="Calibri"/>
                <w:sz w:val="16"/>
                <w:szCs w:val="16"/>
              </w:rPr>
              <w:t>Timing of puberty suppression and surgical options for transgender youth</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BB51C69" w14:textId="77777777" w:rsidR="00CA4C99" w:rsidRPr="00CA4C99" w:rsidRDefault="00CA4C99" w:rsidP="00CA4C99">
            <w:pPr>
              <w:pStyle w:val="TableText"/>
              <w:rPr>
                <w:rFonts w:eastAsia="Calibri"/>
                <w:sz w:val="16"/>
                <w:szCs w:val="16"/>
              </w:rPr>
            </w:pPr>
            <w:r w:rsidRPr="00CA4C99">
              <w:rPr>
                <w:rFonts w:eastAsia="Calibri"/>
                <w:sz w:val="16"/>
                <w:szCs w:val="16"/>
              </w:rPr>
              <w:t>Retrospective</w:t>
            </w:r>
          </w:p>
          <w:p w14:paraId="7E0FC0EE" w14:textId="77777777" w:rsidR="00CA4C99" w:rsidRPr="00CA4C99" w:rsidRDefault="00CA4C99" w:rsidP="00CA4C99">
            <w:pPr>
              <w:pStyle w:val="TableText"/>
              <w:rPr>
                <w:rFonts w:eastAsia="Calibri"/>
                <w:sz w:val="16"/>
                <w:szCs w:val="16"/>
              </w:rPr>
            </w:pPr>
            <w:r w:rsidRPr="00CA4C99">
              <w:rPr>
                <w:rFonts w:eastAsia="Calibri"/>
                <w:sz w:val="16"/>
                <w:szCs w:val="16"/>
              </w:rPr>
              <w:t>Observational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D697408"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11951D44"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09082AF" w14:textId="77777777" w:rsidR="00CA4C99" w:rsidRPr="00CA4C99" w:rsidRDefault="00CA4C99" w:rsidP="00CA4C99">
            <w:pPr>
              <w:pStyle w:val="TableText"/>
              <w:rPr>
                <w:rFonts w:eastAsia="Calibri"/>
                <w:sz w:val="16"/>
                <w:szCs w:val="16"/>
              </w:rPr>
            </w:pPr>
            <w:r w:rsidRPr="00CA4C99">
              <w:rPr>
                <w:rFonts w:eastAsia="Calibri"/>
                <w:sz w:val="16"/>
                <w:szCs w:val="16"/>
              </w:rPr>
              <w:t>All ages</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2F24A44" w14:textId="77777777" w:rsidR="00CA4C99" w:rsidRPr="00CA4C99" w:rsidRDefault="00CA4C99" w:rsidP="00CA4C99">
            <w:pPr>
              <w:pStyle w:val="TableText"/>
              <w:rPr>
                <w:rFonts w:eastAsia="Calibri"/>
                <w:sz w:val="16"/>
                <w:szCs w:val="16"/>
              </w:rPr>
            </w:pPr>
            <w:r w:rsidRPr="00CA4C99">
              <w:rPr>
                <w:rFonts w:eastAsia="Calibri"/>
                <w:sz w:val="16"/>
                <w:szCs w:val="16"/>
              </w:rPr>
              <w:t>2006 - 2013</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417F29E" w14:textId="77777777" w:rsidR="00CA4C99" w:rsidRPr="00CA4C99" w:rsidRDefault="00CA4C99" w:rsidP="00CA4C99">
            <w:pPr>
              <w:pStyle w:val="TableText"/>
              <w:rPr>
                <w:rFonts w:eastAsia="Calibri"/>
                <w:sz w:val="16"/>
                <w:szCs w:val="16"/>
              </w:rPr>
            </w:pPr>
            <w:r w:rsidRPr="00CA4C99">
              <w:rPr>
                <w:rFonts w:eastAsia="Calibri"/>
                <w:sz w:val="16"/>
                <w:szCs w:val="16"/>
              </w:rPr>
              <w:t>300</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5C337B2" w14:textId="77777777" w:rsidR="00CA4C99" w:rsidRPr="00CA4C99" w:rsidRDefault="00CA4C99" w:rsidP="00CA4C99">
            <w:pPr>
              <w:pStyle w:val="TableText"/>
              <w:rPr>
                <w:rFonts w:eastAsia="Calibri"/>
                <w:sz w:val="16"/>
                <w:szCs w:val="16"/>
              </w:rPr>
            </w:pPr>
            <w:r w:rsidRPr="00CA4C99">
              <w:rPr>
                <w:rFonts w:eastAsia="Calibri"/>
                <w:sz w:val="16"/>
                <w:szCs w:val="16"/>
              </w:rPr>
              <w:t>116</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D3C6627" w14:textId="77777777" w:rsidR="00CA4C99" w:rsidRPr="00CA4C99" w:rsidRDefault="00CA4C99" w:rsidP="00CA4C99">
            <w:pPr>
              <w:pStyle w:val="TableText"/>
              <w:rPr>
                <w:rFonts w:eastAsia="Calibri"/>
                <w:sz w:val="16"/>
                <w:szCs w:val="16"/>
              </w:rPr>
            </w:pPr>
            <w:r w:rsidRPr="00CA4C99">
              <w:rPr>
                <w:rFonts w:eastAsia="Calibri"/>
                <w:sz w:val="16"/>
                <w:szCs w:val="16"/>
              </w:rPr>
              <w:t>184</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127D2BE" w14:textId="77777777" w:rsidR="00CA4C99" w:rsidRPr="00CA4C99" w:rsidRDefault="00CA4C99" w:rsidP="00CA4C99">
            <w:pPr>
              <w:pStyle w:val="TableText"/>
              <w:rPr>
                <w:rFonts w:eastAsia="Calibri"/>
                <w:b/>
                <w:bCs/>
                <w:sz w:val="16"/>
                <w:szCs w:val="16"/>
              </w:rPr>
            </w:pPr>
            <w:r w:rsidRPr="00CA4C99">
              <w:rPr>
                <w:rFonts w:eastAsia="Calibri"/>
                <w:b/>
                <w:bCs/>
                <w:sz w:val="16"/>
                <w:szCs w:val="16"/>
              </w:rPr>
              <w:t>Mastectomy</w:t>
            </w:r>
          </w:p>
        </w:tc>
      </w:tr>
      <w:tr w:rsidR="00CA4C99" w:rsidRPr="00CA4C99" w14:paraId="33C4CF03" w14:textId="77777777" w:rsidTr="00CA4C99">
        <w:trPr>
          <w:trHeight w:val="100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30D311C" w14:textId="77777777" w:rsidR="00CA4C99" w:rsidRPr="00CA4C99" w:rsidRDefault="00CA4C99" w:rsidP="00CA4C99">
            <w:pPr>
              <w:pStyle w:val="TableText"/>
              <w:rPr>
                <w:rFonts w:eastAsia="Calibri"/>
                <w:sz w:val="16"/>
                <w:szCs w:val="16"/>
              </w:rPr>
            </w:pPr>
            <w:r w:rsidRPr="00CA4C99">
              <w:rPr>
                <w:rFonts w:eastAsia="Calibri"/>
                <w:sz w:val="16"/>
                <w:szCs w:val="16"/>
              </w:rPr>
              <w:t>18</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C21DE55"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5A5B3094" w14:textId="77777777" w:rsidR="00CA4C99" w:rsidRPr="00CA4C99" w:rsidRDefault="00CA4C99" w:rsidP="00CA4C99">
            <w:pPr>
              <w:pStyle w:val="TableText"/>
              <w:rPr>
                <w:rFonts w:eastAsia="Calibri"/>
                <w:sz w:val="16"/>
                <w:szCs w:val="16"/>
              </w:rPr>
            </w:pPr>
            <w:r w:rsidRPr="00CA4C99">
              <w:rPr>
                <w:rFonts w:eastAsia="Calibri"/>
                <w:sz w:val="16"/>
                <w:szCs w:val="16"/>
              </w:rPr>
              <w:t>2021</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7638577" w14:textId="77777777" w:rsidR="00CA4C99" w:rsidRPr="00CA4C99" w:rsidRDefault="00CA4C99" w:rsidP="00CA4C99">
            <w:pPr>
              <w:pStyle w:val="TableText"/>
              <w:rPr>
                <w:rFonts w:eastAsia="Calibri"/>
                <w:sz w:val="16"/>
                <w:szCs w:val="16"/>
              </w:rPr>
            </w:pPr>
            <w:r w:rsidRPr="00CA4C99">
              <w:rPr>
                <w:rFonts w:eastAsia="Calibri"/>
                <w:sz w:val="16"/>
                <w:szCs w:val="16"/>
              </w:rPr>
              <w:t xml:space="preserve"> (M. A. van der Loos et al 2021a)</w:t>
            </w:r>
          </w:p>
          <w:p w14:paraId="40040F0E" w14:textId="77777777" w:rsidR="00CA4C99" w:rsidRPr="00CA4C99" w:rsidRDefault="00CA4C99" w:rsidP="00CA4C99">
            <w:pPr>
              <w:pStyle w:val="TableText"/>
              <w:rPr>
                <w:rFonts w:eastAsia="Calibri"/>
                <w:sz w:val="16"/>
                <w:szCs w:val="16"/>
              </w:rPr>
            </w:pPr>
            <w:r w:rsidRPr="00CA4C99">
              <w:rPr>
                <w:rFonts w:eastAsia="Calibri"/>
                <w:sz w:val="16"/>
                <w:szCs w:val="16"/>
              </w:rPr>
              <w:t>Development of hip bone geometry during gender-affirming hormone therapy in transgender adolescents resembles that of the experienced gender when pubertal suspension is started in early puberty</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6C26A6B" w14:textId="77777777" w:rsidR="00CA4C99" w:rsidRPr="00CA4C99" w:rsidRDefault="00CA4C99" w:rsidP="00CA4C99">
            <w:pPr>
              <w:pStyle w:val="TableText"/>
              <w:rPr>
                <w:rFonts w:eastAsia="Calibri"/>
                <w:sz w:val="16"/>
                <w:szCs w:val="16"/>
              </w:rPr>
            </w:pPr>
            <w:r w:rsidRPr="00CA4C99">
              <w:rPr>
                <w:rFonts w:eastAsia="Calibri"/>
                <w:sz w:val="16"/>
                <w:szCs w:val="16"/>
              </w:rPr>
              <w:t>Retrospective, 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B797F03"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1F0A5E8C"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BD9ED22" w14:textId="77777777" w:rsidR="00CA4C99" w:rsidRPr="00CA4C99" w:rsidRDefault="00CA4C99" w:rsidP="00CA4C99">
            <w:pPr>
              <w:pStyle w:val="TableText"/>
              <w:rPr>
                <w:rFonts w:eastAsia="Calibri"/>
                <w:sz w:val="16"/>
                <w:szCs w:val="16"/>
              </w:rPr>
            </w:pPr>
            <w:r w:rsidRPr="00CA4C99">
              <w:rPr>
                <w:rFonts w:eastAsia="Calibri"/>
                <w:sz w:val="16"/>
                <w:szCs w:val="16"/>
              </w:rPr>
              <w:t>&lt;18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26B2E1C" w14:textId="77777777" w:rsidR="00CA4C99" w:rsidRPr="00CA4C99" w:rsidRDefault="00CA4C99" w:rsidP="00CA4C99">
            <w:pPr>
              <w:pStyle w:val="TableText"/>
              <w:rPr>
                <w:rFonts w:eastAsia="Calibri"/>
                <w:sz w:val="16"/>
                <w:szCs w:val="16"/>
              </w:rPr>
            </w:pPr>
            <w:r w:rsidRPr="00CA4C99">
              <w:rPr>
                <w:rFonts w:eastAsia="Calibri"/>
                <w:sz w:val="16"/>
                <w:szCs w:val="16"/>
              </w:rPr>
              <w:t>1972 - 2018</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4D4AC49" w14:textId="77777777" w:rsidR="00CA4C99" w:rsidRPr="00CA4C99" w:rsidRDefault="00CA4C99" w:rsidP="00CA4C99">
            <w:pPr>
              <w:pStyle w:val="TableText"/>
              <w:rPr>
                <w:rFonts w:eastAsia="Calibri"/>
                <w:sz w:val="16"/>
                <w:szCs w:val="16"/>
              </w:rPr>
            </w:pPr>
            <w:r w:rsidRPr="00CA4C99">
              <w:rPr>
                <w:rFonts w:eastAsia="Calibri"/>
                <w:sz w:val="16"/>
                <w:szCs w:val="16"/>
              </w:rPr>
              <w:t>322</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DE22444" w14:textId="77777777" w:rsidR="00CA4C99" w:rsidRPr="00CA4C99" w:rsidRDefault="00CA4C99" w:rsidP="00CA4C99">
            <w:pPr>
              <w:pStyle w:val="TableText"/>
              <w:rPr>
                <w:rFonts w:eastAsia="Calibri"/>
                <w:sz w:val="16"/>
                <w:szCs w:val="16"/>
              </w:rPr>
            </w:pPr>
            <w:r w:rsidRPr="00CA4C99">
              <w:rPr>
                <w:rFonts w:eastAsia="Calibri"/>
                <w:sz w:val="16"/>
                <w:szCs w:val="16"/>
              </w:rPr>
              <w:t>106</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79623F1" w14:textId="77777777" w:rsidR="00CA4C99" w:rsidRPr="00CA4C99" w:rsidRDefault="00CA4C99" w:rsidP="00CA4C99">
            <w:pPr>
              <w:pStyle w:val="TableText"/>
              <w:rPr>
                <w:rFonts w:eastAsia="Calibri"/>
                <w:sz w:val="16"/>
                <w:szCs w:val="16"/>
              </w:rPr>
            </w:pPr>
            <w:r w:rsidRPr="00CA4C99">
              <w:rPr>
                <w:rFonts w:eastAsia="Calibri"/>
                <w:sz w:val="16"/>
                <w:szCs w:val="16"/>
              </w:rPr>
              <w:t>216</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5ED82EE" w14:textId="77777777" w:rsidR="00CA4C99" w:rsidRPr="00CA4C99" w:rsidRDefault="00CA4C99" w:rsidP="00CA4C99">
            <w:pPr>
              <w:pStyle w:val="TableText"/>
              <w:rPr>
                <w:rFonts w:eastAsia="Calibri"/>
                <w:b/>
                <w:bCs/>
                <w:sz w:val="16"/>
                <w:szCs w:val="16"/>
              </w:rPr>
            </w:pPr>
            <w:r w:rsidRPr="00CA4C99">
              <w:rPr>
                <w:rFonts w:eastAsia="Calibri"/>
                <w:b/>
                <w:bCs/>
                <w:sz w:val="16"/>
                <w:szCs w:val="16"/>
              </w:rPr>
              <w:t>Bone density</w:t>
            </w:r>
          </w:p>
        </w:tc>
      </w:tr>
      <w:tr w:rsidR="00CA4C99" w:rsidRPr="00CA4C99" w14:paraId="04F2CB3E" w14:textId="77777777" w:rsidTr="00CA4C99">
        <w:trPr>
          <w:trHeight w:val="79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04664F5" w14:textId="77777777" w:rsidR="00CA4C99" w:rsidRPr="00CA4C99" w:rsidRDefault="00CA4C99" w:rsidP="00CA4C99">
            <w:pPr>
              <w:pStyle w:val="TableText"/>
              <w:rPr>
                <w:rFonts w:eastAsia="Calibri"/>
                <w:sz w:val="16"/>
                <w:szCs w:val="16"/>
              </w:rPr>
            </w:pPr>
            <w:r w:rsidRPr="00CA4C99">
              <w:rPr>
                <w:rFonts w:eastAsia="Calibri"/>
                <w:sz w:val="16"/>
                <w:szCs w:val="16"/>
              </w:rPr>
              <w:t>19</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79BCDB1"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3F2ECC1A" w14:textId="77777777" w:rsidR="00CA4C99" w:rsidRPr="00CA4C99" w:rsidRDefault="00CA4C99" w:rsidP="00CA4C99">
            <w:pPr>
              <w:pStyle w:val="TableText"/>
              <w:rPr>
                <w:rFonts w:eastAsia="Calibri"/>
                <w:sz w:val="16"/>
                <w:szCs w:val="16"/>
              </w:rPr>
            </w:pPr>
            <w:r w:rsidRPr="00CA4C99">
              <w:rPr>
                <w:rFonts w:eastAsia="Calibri"/>
                <w:sz w:val="16"/>
                <w:szCs w:val="16"/>
              </w:rPr>
              <w:t>2017</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158E242"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roofErr w:type="spellStart"/>
            <w:r w:rsidRPr="00CA4C99">
              <w:rPr>
                <w:rFonts w:eastAsia="Calibri"/>
                <w:sz w:val="16"/>
                <w:szCs w:val="16"/>
              </w:rPr>
              <w:t>Vlot</w:t>
            </w:r>
            <w:proofErr w:type="spellEnd"/>
            <w:r w:rsidRPr="00CA4C99">
              <w:rPr>
                <w:rFonts w:eastAsia="Calibri"/>
                <w:sz w:val="16"/>
                <w:szCs w:val="16"/>
              </w:rPr>
              <w:t xml:space="preserve"> et al 2017)</w:t>
            </w:r>
          </w:p>
          <w:p w14:paraId="49ECA52A" w14:textId="77777777" w:rsidR="00CA4C99" w:rsidRPr="00CA4C99" w:rsidRDefault="00CA4C99" w:rsidP="00CA4C99">
            <w:pPr>
              <w:pStyle w:val="TableText"/>
              <w:rPr>
                <w:rFonts w:eastAsia="Calibri"/>
                <w:sz w:val="16"/>
                <w:szCs w:val="16"/>
              </w:rPr>
            </w:pPr>
            <w:r w:rsidRPr="00CA4C99">
              <w:rPr>
                <w:rFonts w:eastAsia="Calibri"/>
                <w:sz w:val="16"/>
                <w:szCs w:val="16"/>
              </w:rPr>
              <w:t>Effect of pubertal suppression and cross-sex hormone therapy on bone turnover markers and bone mineral apparent density (BMAD) in transgender adolescents</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6891607" w14:textId="77777777" w:rsidR="00CA4C99" w:rsidRPr="00CA4C99" w:rsidRDefault="00CA4C99" w:rsidP="00CA4C99">
            <w:pPr>
              <w:pStyle w:val="TableText"/>
              <w:rPr>
                <w:rFonts w:eastAsia="Calibri"/>
                <w:sz w:val="16"/>
                <w:szCs w:val="16"/>
              </w:rPr>
            </w:pPr>
            <w:r w:rsidRPr="00CA4C99">
              <w:rPr>
                <w:rFonts w:eastAsia="Calibri"/>
                <w:sz w:val="16"/>
                <w:szCs w:val="16"/>
              </w:rPr>
              <w:t>Retrospective, 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41EBA59"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49DFBDD3"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7822B29" w14:textId="77777777" w:rsidR="00CA4C99" w:rsidRPr="00CA4C99" w:rsidRDefault="00CA4C99" w:rsidP="00CA4C99">
            <w:pPr>
              <w:pStyle w:val="TableText"/>
              <w:rPr>
                <w:rFonts w:eastAsia="Calibri"/>
                <w:sz w:val="16"/>
                <w:szCs w:val="16"/>
              </w:rPr>
            </w:pPr>
            <w:r w:rsidRPr="00CA4C99">
              <w:rPr>
                <w:rFonts w:eastAsia="Calibri"/>
                <w:sz w:val="16"/>
                <w:szCs w:val="16"/>
              </w:rPr>
              <w:t>&lt;18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7BE7FC3" w14:textId="77777777" w:rsidR="00CA4C99" w:rsidRPr="00CA4C99" w:rsidRDefault="00CA4C99" w:rsidP="00CA4C99">
            <w:pPr>
              <w:pStyle w:val="TableText"/>
              <w:rPr>
                <w:rFonts w:eastAsia="Calibri"/>
                <w:sz w:val="16"/>
                <w:szCs w:val="16"/>
              </w:rPr>
            </w:pPr>
            <w:r w:rsidRPr="00CA4C99">
              <w:rPr>
                <w:rFonts w:eastAsia="Calibri"/>
                <w:sz w:val="16"/>
                <w:szCs w:val="16"/>
              </w:rPr>
              <w:t>2001 - 2011</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2383AB2" w14:textId="77777777" w:rsidR="00CA4C99" w:rsidRPr="00CA4C99" w:rsidRDefault="00CA4C99" w:rsidP="00CA4C99">
            <w:pPr>
              <w:pStyle w:val="TableText"/>
              <w:rPr>
                <w:rFonts w:eastAsia="Calibri"/>
                <w:sz w:val="16"/>
                <w:szCs w:val="16"/>
              </w:rPr>
            </w:pPr>
            <w:r w:rsidRPr="00CA4C99">
              <w:rPr>
                <w:rFonts w:eastAsia="Calibri"/>
                <w:sz w:val="16"/>
                <w:szCs w:val="16"/>
              </w:rPr>
              <w:t>70</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230BD37" w14:textId="77777777" w:rsidR="00CA4C99" w:rsidRPr="00CA4C99" w:rsidRDefault="00CA4C99" w:rsidP="00CA4C99">
            <w:pPr>
              <w:pStyle w:val="TableText"/>
              <w:rPr>
                <w:rFonts w:eastAsia="Calibri"/>
                <w:sz w:val="16"/>
                <w:szCs w:val="16"/>
              </w:rPr>
            </w:pPr>
            <w:r w:rsidRPr="00CA4C99">
              <w:rPr>
                <w:rFonts w:eastAsia="Calibri"/>
                <w:sz w:val="16"/>
                <w:szCs w:val="16"/>
              </w:rPr>
              <w:t>28</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2D7DF3D" w14:textId="77777777" w:rsidR="00CA4C99" w:rsidRPr="00CA4C99" w:rsidRDefault="00CA4C99" w:rsidP="00CA4C99">
            <w:pPr>
              <w:pStyle w:val="TableText"/>
              <w:rPr>
                <w:rFonts w:eastAsia="Calibri"/>
                <w:sz w:val="16"/>
                <w:szCs w:val="16"/>
              </w:rPr>
            </w:pPr>
            <w:r w:rsidRPr="00CA4C99">
              <w:rPr>
                <w:rFonts w:eastAsia="Calibri"/>
                <w:sz w:val="16"/>
                <w:szCs w:val="16"/>
              </w:rPr>
              <w:t>42</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E9C1588" w14:textId="77777777" w:rsidR="00CA4C99" w:rsidRPr="00CA4C99" w:rsidRDefault="00CA4C99" w:rsidP="00CA4C99">
            <w:pPr>
              <w:pStyle w:val="TableText"/>
              <w:rPr>
                <w:rFonts w:eastAsia="Calibri"/>
                <w:b/>
                <w:bCs/>
                <w:sz w:val="16"/>
                <w:szCs w:val="16"/>
              </w:rPr>
            </w:pPr>
            <w:r w:rsidRPr="00CA4C99">
              <w:rPr>
                <w:rFonts w:eastAsia="Calibri"/>
                <w:b/>
                <w:bCs/>
                <w:sz w:val="16"/>
                <w:szCs w:val="16"/>
              </w:rPr>
              <w:t>Bone density</w:t>
            </w:r>
          </w:p>
        </w:tc>
      </w:tr>
      <w:tr w:rsidR="00CA4C99" w:rsidRPr="00CA4C99" w14:paraId="5F0C9715" w14:textId="77777777" w:rsidTr="00CA4C99">
        <w:trPr>
          <w:trHeight w:val="60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16BABEA" w14:textId="77777777" w:rsidR="00CA4C99" w:rsidRPr="00CA4C99" w:rsidRDefault="00CA4C99" w:rsidP="00CA4C99">
            <w:pPr>
              <w:pStyle w:val="TableText"/>
              <w:rPr>
                <w:rFonts w:eastAsia="Calibri"/>
                <w:sz w:val="16"/>
                <w:szCs w:val="16"/>
              </w:rPr>
            </w:pPr>
            <w:r w:rsidRPr="00CA4C99">
              <w:rPr>
                <w:rFonts w:eastAsia="Calibri"/>
                <w:sz w:val="16"/>
                <w:szCs w:val="16"/>
              </w:rPr>
              <w:t>20</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AAF1828"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N’lands</w:t>
            </w:r>
            <w:proofErr w:type="spellEnd"/>
          </w:p>
          <w:p w14:paraId="3A3EA2F4" w14:textId="77777777" w:rsidR="00CA4C99" w:rsidRPr="00CA4C99" w:rsidRDefault="00CA4C99" w:rsidP="00CA4C99">
            <w:pPr>
              <w:pStyle w:val="TableText"/>
              <w:rPr>
                <w:rFonts w:eastAsia="Calibri"/>
                <w:sz w:val="16"/>
                <w:szCs w:val="16"/>
              </w:rPr>
            </w:pPr>
            <w:r w:rsidRPr="00CA4C99">
              <w:rPr>
                <w:rFonts w:eastAsia="Calibri"/>
                <w:sz w:val="16"/>
                <w:szCs w:val="16"/>
              </w:rPr>
              <w:t>2022</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FFE3E1D" w14:textId="77777777" w:rsidR="00CA4C99" w:rsidRPr="00CA4C99" w:rsidRDefault="00CA4C99" w:rsidP="00CA4C99">
            <w:pPr>
              <w:pStyle w:val="TableText"/>
              <w:rPr>
                <w:rFonts w:eastAsia="Calibri"/>
                <w:sz w:val="16"/>
                <w:szCs w:val="16"/>
              </w:rPr>
            </w:pPr>
            <w:r w:rsidRPr="00CA4C99">
              <w:rPr>
                <w:rFonts w:eastAsia="Calibri"/>
                <w:sz w:val="16"/>
                <w:szCs w:val="16"/>
              </w:rPr>
              <w:t xml:space="preserve"> (Willemsen et al 2023)</w:t>
            </w:r>
          </w:p>
          <w:p w14:paraId="27A19F5A" w14:textId="77777777" w:rsidR="00CA4C99" w:rsidRPr="00CA4C99" w:rsidRDefault="00CA4C99" w:rsidP="00CA4C99">
            <w:pPr>
              <w:pStyle w:val="TableText"/>
              <w:rPr>
                <w:rFonts w:eastAsia="Calibri"/>
                <w:sz w:val="16"/>
                <w:szCs w:val="16"/>
              </w:rPr>
            </w:pPr>
            <w:r w:rsidRPr="00CA4C99">
              <w:rPr>
                <w:rFonts w:eastAsia="Calibri"/>
                <w:sz w:val="16"/>
                <w:szCs w:val="16"/>
              </w:rPr>
              <w:t xml:space="preserve">Just as tall on testosterone; a neutral to positive effect on adult height of </w:t>
            </w:r>
            <w:proofErr w:type="spellStart"/>
            <w:r w:rsidRPr="00CA4C99">
              <w:rPr>
                <w:rFonts w:eastAsia="Calibri"/>
                <w:sz w:val="16"/>
                <w:szCs w:val="16"/>
              </w:rPr>
              <w:t>GnRHa</w:t>
            </w:r>
            <w:proofErr w:type="spellEnd"/>
            <w:r w:rsidRPr="00CA4C99">
              <w:rPr>
                <w:rFonts w:eastAsia="Calibri"/>
                <w:sz w:val="16"/>
                <w:szCs w:val="16"/>
              </w:rPr>
              <w:t xml:space="preserve"> and testosterone in trans boys</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E6AF7BD" w14:textId="77777777" w:rsidR="00CA4C99" w:rsidRPr="00CA4C99" w:rsidRDefault="00CA4C99" w:rsidP="00CA4C99">
            <w:pPr>
              <w:pStyle w:val="TableText"/>
              <w:rPr>
                <w:rFonts w:eastAsia="Calibri"/>
                <w:sz w:val="16"/>
                <w:szCs w:val="16"/>
              </w:rPr>
            </w:pPr>
            <w:r w:rsidRPr="00CA4C99">
              <w:rPr>
                <w:rFonts w:eastAsia="Calibri"/>
                <w:sz w:val="16"/>
                <w:szCs w:val="16"/>
              </w:rPr>
              <w:t>Retrospective, longitudinal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8AF08C4"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1DF031D4" w14:textId="77777777" w:rsidR="00CA4C99" w:rsidRPr="00CA4C99" w:rsidRDefault="00CA4C99" w:rsidP="00CA4C99">
            <w:pPr>
              <w:pStyle w:val="TableText"/>
              <w:rPr>
                <w:rFonts w:eastAsia="Calibri"/>
                <w:sz w:val="16"/>
                <w:szCs w:val="16"/>
              </w:rPr>
            </w:pPr>
            <w:r w:rsidRPr="00CA4C99">
              <w:rPr>
                <w:rFonts w:eastAsia="Calibri"/>
                <w:sz w:val="16"/>
                <w:szCs w:val="16"/>
              </w:rPr>
              <w:t>VU University Centre, Amsterdam</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2B457B3" w14:textId="77777777" w:rsidR="00CA4C99" w:rsidRPr="00CA4C99" w:rsidRDefault="00CA4C99" w:rsidP="00CA4C99">
            <w:pPr>
              <w:pStyle w:val="TableText"/>
              <w:rPr>
                <w:rFonts w:eastAsia="Calibri"/>
                <w:sz w:val="16"/>
                <w:szCs w:val="16"/>
              </w:rPr>
            </w:pPr>
            <w:r w:rsidRPr="00CA4C99">
              <w:rPr>
                <w:rFonts w:eastAsia="Calibri"/>
                <w:sz w:val="16"/>
                <w:szCs w:val="16"/>
              </w:rPr>
              <w:t>&lt; 16 years</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B954504" w14:textId="77777777" w:rsidR="00CA4C99" w:rsidRPr="00CA4C99" w:rsidRDefault="00CA4C99" w:rsidP="00CA4C99">
            <w:pPr>
              <w:pStyle w:val="TableText"/>
              <w:rPr>
                <w:rFonts w:eastAsia="Calibri"/>
                <w:sz w:val="16"/>
                <w:szCs w:val="16"/>
              </w:rPr>
            </w:pPr>
            <w:r w:rsidRPr="00CA4C99">
              <w:rPr>
                <w:rFonts w:eastAsia="Calibri"/>
                <w:sz w:val="16"/>
                <w:szCs w:val="16"/>
              </w:rPr>
              <w:t>1972 – 2018</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885A63D" w14:textId="77777777" w:rsidR="00CA4C99" w:rsidRPr="00CA4C99" w:rsidRDefault="00CA4C99" w:rsidP="00CA4C99">
            <w:pPr>
              <w:pStyle w:val="TableText"/>
              <w:rPr>
                <w:rFonts w:eastAsia="Calibri"/>
                <w:sz w:val="16"/>
                <w:szCs w:val="16"/>
              </w:rPr>
            </w:pPr>
            <w:r w:rsidRPr="00CA4C99">
              <w:rPr>
                <w:rFonts w:eastAsia="Calibri"/>
                <w:sz w:val="16"/>
                <w:szCs w:val="16"/>
              </w:rPr>
              <w:t>146</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A472856" w14:textId="77777777" w:rsidR="00CA4C99" w:rsidRPr="00CA4C99" w:rsidRDefault="00CA4C99" w:rsidP="00CA4C99">
            <w:pPr>
              <w:pStyle w:val="TableText"/>
              <w:rPr>
                <w:rFonts w:eastAsia="Calibri"/>
                <w:sz w:val="16"/>
                <w:szCs w:val="16"/>
              </w:rPr>
            </w:pPr>
            <w:r w:rsidRPr="00CA4C99">
              <w:rPr>
                <w:rFonts w:eastAsia="Calibri"/>
                <w:sz w:val="16"/>
                <w:szCs w:val="16"/>
              </w:rPr>
              <w:t>-</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6E32B3C" w14:textId="77777777" w:rsidR="00CA4C99" w:rsidRPr="00CA4C99" w:rsidRDefault="00CA4C99" w:rsidP="00CA4C99">
            <w:pPr>
              <w:pStyle w:val="TableText"/>
              <w:rPr>
                <w:rFonts w:eastAsia="Calibri"/>
                <w:sz w:val="16"/>
                <w:szCs w:val="16"/>
              </w:rPr>
            </w:pPr>
            <w:r w:rsidRPr="00CA4C99">
              <w:rPr>
                <w:rFonts w:eastAsia="Calibri"/>
                <w:sz w:val="16"/>
                <w:szCs w:val="16"/>
              </w:rPr>
              <w:t>146 TM</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3FE54EB" w14:textId="77777777" w:rsidR="00CA4C99" w:rsidRPr="00CA4C99" w:rsidRDefault="00CA4C99" w:rsidP="00CA4C99">
            <w:pPr>
              <w:pStyle w:val="TableText"/>
              <w:rPr>
                <w:rFonts w:eastAsia="Calibri"/>
                <w:b/>
                <w:bCs/>
                <w:sz w:val="16"/>
                <w:szCs w:val="16"/>
              </w:rPr>
            </w:pPr>
            <w:r w:rsidRPr="00CA4C99">
              <w:rPr>
                <w:rFonts w:eastAsia="Calibri"/>
                <w:b/>
                <w:bCs/>
                <w:sz w:val="16"/>
                <w:szCs w:val="16"/>
              </w:rPr>
              <w:t>Anthropometry</w:t>
            </w:r>
          </w:p>
        </w:tc>
      </w:tr>
      <w:tr w:rsidR="00CA4C99" w:rsidRPr="00CA4C99" w14:paraId="6708E989" w14:textId="77777777" w:rsidTr="00CA4C99">
        <w:trPr>
          <w:trHeight w:val="390"/>
        </w:trPr>
        <w:tc>
          <w:tcPr>
            <w:tcW w:w="13950" w:type="dxa"/>
            <w:gridSpan w:val="11"/>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B8CCE4" w:themeFill="accent1" w:themeFillTint="66"/>
            <w:tcMar>
              <w:left w:w="105" w:type="dxa"/>
              <w:right w:w="105" w:type="dxa"/>
            </w:tcMar>
          </w:tcPr>
          <w:p w14:paraId="010CE70F" w14:textId="77777777" w:rsidR="00CA4C99" w:rsidRPr="00CA4C99" w:rsidRDefault="00CA4C99" w:rsidP="00CA4C99">
            <w:pPr>
              <w:pStyle w:val="TableText"/>
              <w:rPr>
                <w:rFonts w:eastAsia="Calibri"/>
                <w:b/>
                <w:bCs/>
                <w:sz w:val="16"/>
                <w:szCs w:val="16"/>
              </w:rPr>
            </w:pPr>
            <w:r w:rsidRPr="00CA4C99">
              <w:rPr>
                <w:rFonts w:eastAsia="Calibri"/>
                <w:b/>
                <w:bCs/>
                <w:sz w:val="16"/>
                <w:szCs w:val="16"/>
              </w:rPr>
              <w:t>Studies of Fertility and Efficacy</w:t>
            </w:r>
          </w:p>
        </w:tc>
      </w:tr>
      <w:tr w:rsidR="00CA4C99" w:rsidRPr="00CA4C99" w14:paraId="4117ED79" w14:textId="77777777" w:rsidTr="00CA4C99">
        <w:trPr>
          <w:trHeight w:val="255"/>
        </w:trPr>
        <w:tc>
          <w:tcPr>
            <w:tcW w:w="13950" w:type="dxa"/>
            <w:gridSpan w:val="11"/>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BE5F1" w:themeFill="accent1" w:themeFillTint="33"/>
            <w:tcMar>
              <w:left w:w="105" w:type="dxa"/>
              <w:right w:w="105" w:type="dxa"/>
            </w:tcMar>
          </w:tcPr>
          <w:p w14:paraId="5BF42AB9"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Efficacy of Gonadotrophin </w:t>
            </w:r>
          </w:p>
        </w:tc>
      </w:tr>
      <w:tr w:rsidR="00CA4C99" w:rsidRPr="00CA4C99" w14:paraId="1B1F3F09" w14:textId="77777777" w:rsidTr="00CA4C99">
        <w:trPr>
          <w:trHeight w:val="585"/>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DFE14DF" w14:textId="77777777" w:rsidR="00CA4C99" w:rsidRPr="00CA4C99" w:rsidRDefault="00CA4C99" w:rsidP="00CA4C99">
            <w:pPr>
              <w:pStyle w:val="TableText"/>
              <w:rPr>
                <w:rFonts w:eastAsia="Calibri"/>
                <w:sz w:val="16"/>
                <w:szCs w:val="16"/>
              </w:rPr>
            </w:pPr>
            <w:r w:rsidRPr="00CA4C99">
              <w:rPr>
                <w:rFonts w:eastAsia="Calibri"/>
                <w:sz w:val="16"/>
                <w:szCs w:val="16"/>
              </w:rPr>
              <w:t>P1</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77387A7" w14:textId="77777777" w:rsidR="00CA4C99" w:rsidRPr="00CA4C99" w:rsidRDefault="00CA4C99" w:rsidP="00CA4C99">
            <w:pPr>
              <w:pStyle w:val="TableText"/>
              <w:rPr>
                <w:rFonts w:eastAsia="Calibri"/>
                <w:sz w:val="16"/>
                <w:szCs w:val="16"/>
              </w:rPr>
            </w:pPr>
            <w:r w:rsidRPr="00CA4C99">
              <w:rPr>
                <w:rFonts w:eastAsia="Calibri"/>
                <w:sz w:val="16"/>
                <w:szCs w:val="16"/>
              </w:rPr>
              <w:t>USA</w:t>
            </w:r>
          </w:p>
          <w:p w14:paraId="1627E6F0" w14:textId="77777777" w:rsidR="00CA4C99" w:rsidRPr="00CA4C99" w:rsidRDefault="00CA4C99" w:rsidP="00CA4C99">
            <w:pPr>
              <w:pStyle w:val="TableText"/>
              <w:rPr>
                <w:rFonts w:eastAsia="Calibri"/>
                <w:sz w:val="16"/>
                <w:szCs w:val="16"/>
              </w:rPr>
            </w:pPr>
            <w:r w:rsidRPr="00CA4C99">
              <w:rPr>
                <w:rFonts w:eastAsia="Calibri"/>
                <w:sz w:val="16"/>
                <w:szCs w:val="16"/>
              </w:rPr>
              <w:t>2022</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3D353CA" w14:textId="77777777" w:rsidR="00CA4C99" w:rsidRPr="00CA4C99" w:rsidRDefault="00CA4C99" w:rsidP="00CA4C99">
            <w:pPr>
              <w:pStyle w:val="TableText"/>
              <w:rPr>
                <w:rFonts w:eastAsia="Calibri"/>
                <w:sz w:val="16"/>
                <w:szCs w:val="16"/>
              </w:rPr>
            </w:pPr>
            <w:r w:rsidRPr="00CA4C99">
              <w:rPr>
                <w:rFonts w:eastAsia="Calibri"/>
                <w:sz w:val="16"/>
                <w:szCs w:val="16"/>
              </w:rPr>
              <w:t xml:space="preserve"> (Hobson et al 2022)</w:t>
            </w:r>
          </w:p>
          <w:p w14:paraId="2D42349D" w14:textId="77777777" w:rsidR="00CA4C99" w:rsidRPr="00CA4C99" w:rsidRDefault="00CA4C99" w:rsidP="00CA4C99">
            <w:pPr>
              <w:pStyle w:val="TableText"/>
              <w:rPr>
                <w:rFonts w:eastAsia="Calibri"/>
                <w:sz w:val="16"/>
                <w:szCs w:val="16"/>
              </w:rPr>
            </w:pPr>
            <w:r w:rsidRPr="00CA4C99">
              <w:rPr>
                <w:rFonts w:eastAsia="Calibri"/>
                <w:sz w:val="16"/>
                <w:szCs w:val="16"/>
              </w:rPr>
              <w:t>Transgender youth experiences with implantable GnRH agonists for puberty suppression</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FE948C5" w14:textId="77777777" w:rsidR="00CA4C99" w:rsidRPr="00CA4C99" w:rsidRDefault="00CA4C99" w:rsidP="00CA4C99">
            <w:pPr>
              <w:pStyle w:val="TableText"/>
              <w:rPr>
                <w:rFonts w:eastAsia="Calibri"/>
                <w:sz w:val="16"/>
                <w:szCs w:val="16"/>
              </w:rPr>
            </w:pPr>
            <w:r w:rsidRPr="00CA4C99">
              <w:rPr>
                <w:rFonts w:eastAsia="Calibri"/>
                <w:sz w:val="16"/>
                <w:szCs w:val="16"/>
              </w:rPr>
              <w:t>Survey</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3999053"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05428311" w14:textId="77777777" w:rsidR="00CA4C99" w:rsidRPr="00CA4C99" w:rsidRDefault="00CA4C99" w:rsidP="00CA4C99">
            <w:pPr>
              <w:pStyle w:val="TableText"/>
              <w:rPr>
                <w:rFonts w:eastAsia="Calibri"/>
                <w:sz w:val="16"/>
                <w:szCs w:val="16"/>
              </w:rPr>
            </w:pPr>
            <w:r w:rsidRPr="00CA4C99">
              <w:rPr>
                <w:rFonts w:eastAsia="Calibri"/>
                <w:sz w:val="16"/>
                <w:szCs w:val="16"/>
              </w:rPr>
              <w:t>Children’s Hospital</w:t>
            </w:r>
          </w:p>
          <w:p w14:paraId="63AADE84" w14:textId="77777777" w:rsidR="00CA4C99" w:rsidRPr="00CA4C99" w:rsidRDefault="00CA4C99" w:rsidP="00CA4C99">
            <w:pPr>
              <w:pStyle w:val="TableText"/>
              <w:rPr>
                <w:rFonts w:eastAsia="Calibri"/>
                <w:sz w:val="16"/>
                <w:szCs w:val="16"/>
              </w:rPr>
            </w:pPr>
            <w:r w:rsidRPr="00CA4C99">
              <w:rPr>
                <w:rFonts w:eastAsia="Calibri"/>
                <w:sz w:val="16"/>
                <w:szCs w:val="16"/>
              </w:rPr>
              <w:t>Pennsylvania</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D2768C3" w14:textId="77777777" w:rsidR="00CA4C99" w:rsidRPr="00CA4C99" w:rsidRDefault="00CA4C99" w:rsidP="00CA4C99">
            <w:pPr>
              <w:pStyle w:val="TableText"/>
              <w:rPr>
                <w:rFonts w:eastAsia="Calibri"/>
                <w:sz w:val="16"/>
                <w:szCs w:val="16"/>
              </w:rPr>
            </w:pPr>
            <w:r w:rsidRPr="00CA4C99">
              <w:rPr>
                <w:rFonts w:eastAsia="Calibri"/>
                <w:sz w:val="16"/>
                <w:szCs w:val="16"/>
              </w:rPr>
              <w:t>Mean age 11.5</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BEACF83" w14:textId="77777777" w:rsidR="00CA4C99" w:rsidRPr="00CA4C99" w:rsidRDefault="00CA4C99" w:rsidP="00CA4C99">
            <w:pPr>
              <w:pStyle w:val="TableText"/>
              <w:rPr>
                <w:rFonts w:eastAsia="Calibri"/>
                <w:sz w:val="16"/>
                <w:szCs w:val="16"/>
              </w:rPr>
            </w:pPr>
            <w:r w:rsidRPr="00CA4C99">
              <w:rPr>
                <w:rFonts w:eastAsia="Calibri"/>
                <w:sz w:val="16"/>
                <w:szCs w:val="16"/>
              </w:rPr>
              <w:t>2008 - 2019</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A27CA27" w14:textId="77777777" w:rsidR="00CA4C99" w:rsidRPr="00CA4C99" w:rsidRDefault="00CA4C99" w:rsidP="00CA4C99">
            <w:pPr>
              <w:pStyle w:val="TableText"/>
              <w:rPr>
                <w:rFonts w:eastAsia="Calibri"/>
                <w:sz w:val="16"/>
                <w:szCs w:val="16"/>
              </w:rPr>
            </w:pPr>
            <w:r w:rsidRPr="00CA4C99">
              <w:rPr>
                <w:rFonts w:eastAsia="Calibri"/>
                <w:sz w:val="16"/>
                <w:szCs w:val="16"/>
              </w:rPr>
              <w:t>36</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38313C8" w14:textId="77777777" w:rsidR="00CA4C99" w:rsidRPr="00CA4C99" w:rsidRDefault="00CA4C99" w:rsidP="00CA4C99">
            <w:pPr>
              <w:pStyle w:val="TableText"/>
              <w:rPr>
                <w:rFonts w:eastAsia="Calibri"/>
                <w:sz w:val="16"/>
                <w:szCs w:val="16"/>
              </w:rPr>
            </w:pPr>
            <w:r w:rsidRPr="00CA4C99">
              <w:rPr>
                <w:rFonts w:eastAsia="Calibri"/>
                <w:sz w:val="16"/>
                <w:szCs w:val="16"/>
              </w:rPr>
              <w:t>15</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69AC2CA" w14:textId="77777777" w:rsidR="00CA4C99" w:rsidRPr="00CA4C99" w:rsidRDefault="00CA4C99" w:rsidP="00CA4C99">
            <w:pPr>
              <w:pStyle w:val="TableText"/>
              <w:rPr>
                <w:rFonts w:eastAsia="Calibri"/>
                <w:sz w:val="16"/>
                <w:szCs w:val="16"/>
              </w:rPr>
            </w:pPr>
            <w:r w:rsidRPr="00CA4C99">
              <w:rPr>
                <w:rFonts w:eastAsia="Calibri"/>
                <w:sz w:val="16"/>
                <w:szCs w:val="16"/>
              </w:rPr>
              <w:t>21</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4A2F7EC6" w14:textId="77777777" w:rsidR="00CA4C99" w:rsidRPr="00CA4C99" w:rsidRDefault="00CA4C99" w:rsidP="00CA4C99">
            <w:pPr>
              <w:pStyle w:val="TableText"/>
              <w:rPr>
                <w:rFonts w:eastAsia="Calibri"/>
                <w:b/>
                <w:bCs/>
                <w:sz w:val="16"/>
                <w:szCs w:val="16"/>
              </w:rPr>
            </w:pPr>
            <w:r w:rsidRPr="00CA4C99">
              <w:rPr>
                <w:rFonts w:eastAsia="Calibri"/>
                <w:b/>
                <w:bCs/>
                <w:sz w:val="16"/>
                <w:szCs w:val="16"/>
              </w:rPr>
              <w:t>Satisfaction with implant</w:t>
            </w:r>
          </w:p>
        </w:tc>
      </w:tr>
      <w:tr w:rsidR="00CA4C99" w:rsidRPr="00CA4C99" w14:paraId="099D6B41" w14:textId="77777777" w:rsidTr="00CA4C99">
        <w:trPr>
          <w:trHeight w:val="81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8C1EC3A" w14:textId="77777777" w:rsidR="00CA4C99" w:rsidRPr="00CA4C99" w:rsidRDefault="00CA4C99" w:rsidP="00CA4C99">
            <w:pPr>
              <w:pStyle w:val="TableText"/>
              <w:rPr>
                <w:rFonts w:eastAsia="Calibri"/>
                <w:sz w:val="16"/>
                <w:szCs w:val="16"/>
              </w:rPr>
            </w:pPr>
            <w:r w:rsidRPr="00CA4C99">
              <w:rPr>
                <w:rFonts w:eastAsia="Calibri"/>
                <w:sz w:val="16"/>
                <w:szCs w:val="16"/>
              </w:rPr>
              <w:t>P2</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2902A23" w14:textId="77777777" w:rsidR="00CA4C99" w:rsidRPr="00CA4C99" w:rsidRDefault="00CA4C99" w:rsidP="00CA4C99">
            <w:pPr>
              <w:pStyle w:val="TableText"/>
              <w:rPr>
                <w:rFonts w:eastAsia="Calibri"/>
                <w:sz w:val="16"/>
                <w:szCs w:val="16"/>
              </w:rPr>
            </w:pPr>
            <w:r w:rsidRPr="00CA4C99">
              <w:rPr>
                <w:rFonts w:eastAsia="Calibri"/>
                <w:sz w:val="16"/>
                <w:szCs w:val="16"/>
              </w:rPr>
              <w:t>USA</w:t>
            </w:r>
          </w:p>
          <w:p w14:paraId="4FAD5BFA" w14:textId="77777777" w:rsidR="00CA4C99" w:rsidRPr="00CA4C99" w:rsidRDefault="00CA4C99" w:rsidP="00CA4C99">
            <w:pPr>
              <w:pStyle w:val="TableText"/>
              <w:rPr>
                <w:rFonts w:eastAsia="Calibri"/>
                <w:sz w:val="16"/>
                <w:szCs w:val="16"/>
              </w:rPr>
            </w:pPr>
            <w:r w:rsidRPr="00CA4C99">
              <w:rPr>
                <w:rFonts w:eastAsia="Calibri"/>
                <w:sz w:val="16"/>
                <w:szCs w:val="16"/>
              </w:rPr>
              <w:t>2023</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8AE68CD" w14:textId="77777777" w:rsidR="00CA4C99" w:rsidRPr="00CA4C99" w:rsidRDefault="00CA4C99" w:rsidP="00CA4C99">
            <w:pPr>
              <w:pStyle w:val="TableText"/>
              <w:rPr>
                <w:rFonts w:eastAsia="Calibri"/>
                <w:sz w:val="16"/>
                <w:szCs w:val="16"/>
              </w:rPr>
            </w:pPr>
            <w:r w:rsidRPr="00CA4C99">
              <w:rPr>
                <w:rFonts w:eastAsia="Calibri"/>
                <w:sz w:val="16"/>
                <w:szCs w:val="16"/>
              </w:rPr>
              <w:t xml:space="preserve"> (Ni et al 2023)</w:t>
            </w:r>
          </w:p>
          <w:p w14:paraId="65F75849" w14:textId="77777777" w:rsidR="00CA4C99" w:rsidRPr="00CA4C99" w:rsidRDefault="00CA4C99" w:rsidP="00CA4C99">
            <w:pPr>
              <w:pStyle w:val="TableText"/>
              <w:rPr>
                <w:rFonts w:eastAsia="Calibri"/>
                <w:sz w:val="16"/>
                <w:szCs w:val="16"/>
              </w:rPr>
            </w:pPr>
            <w:r w:rsidRPr="00CA4C99">
              <w:rPr>
                <w:rFonts w:eastAsia="Calibri"/>
                <w:sz w:val="16"/>
                <w:szCs w:val="16"/>
              </w:rPr>
              <w:t xml:space="preserve">Review of implant gonadotrophin-releasing hormone agonist use: experience in a single academic </w:t>
            </w:r>
            <w:proofErr w:type="spellStart"/>
            <w:r w:rsidRPr="00CA4C99">
              <w:rPr>
                <w:rFonts w:eastAsia="Calibri"/>
                <w:sz w:val="16"/>
                <w:szCs w:val="16"/>
              </w:rPr>
              <w:t>center</w:t>
            </w:r>
            <w:proofErr w:type="spellEnd"/>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D02E43A" w14:textId="77777777" w:rsidR="00CA4C99" w:rsidRPr="00CA4C99" w:rsidRDefault="00CA4C99" w:rsidP="00CA4C99">
            <w:pPr>
              <w:pStyle w:val="TableText"/>
              <w:rPr>
                <w:rFonts w:eastAsia="Calibri"/>
                <w:sz w:val="16"/>
                <w:szCs w:val="16"/>
              </w:rPr>
            </w:pPr>
            <w:r w:rsidRPr="00CA4C99">
              <w:rPr>
                <w:rFonts w:eastAsia="Calibri"/>
                <w:sz w:val="16"/>
                <w:szCs w:val="16"/>
              </w:rPr>
              <w:t xml:space="preserve">Retrospective </w:t>
            </w:r>
          </w:p>
          <w:p w14:paraId="52FA5AA3" w14:textId="77777777" w:rsidR="00CA4C99" w:rsidRPr="00CA4C99" w:rsidRDefault="00CA4C99" w:rsidP="00CA4C99">
            <w:pPr>
              <w:pStyle w:val="TableText"/>
              <w:rPr>
                <w:rFonts w:eastAsia="Calibri"/>
                <w:sz w:val="16"/>
                <w:szCs w:val="16"/>
              </w:rPr>
            </w:pPr>
            <w:r w:rsidRPr="00CA4C99">
              <w:rPr>
                <w:rFonts w:eastAsia="Calibri"/>
                <w:sz w:val="16"/>
                <w:szCs w:val="16"/>
              </w:rPr>
              <w:t>Comparative</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97409B0"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23A4830D" w14:textId="77777777" w:rsidR="00CA4C99" w:rsidRPr="00CA4C99" w:rsidRDefault="00CA4C99" w:rsidP="00CA4C99">
            <w:pPr>
              <w:pStyle w:val="TableText"/>
              <w:rPr>
                <w:rFonts w:eastAsia="Calibri"/>
                <w:sz w:val="16"/>
                <w:szCs w:val="16"/>
              </w:rPr>
            </w:pPr>
            <w:r w:rsidRPr="00CA4C99">
              <w:rPr>
                <w:rFonts w:eastAsia="Calibri"/>
                <w:sz w:val="16"/>
                <w:szCs w:val="16"/>
              </w:rPr>
              <w:t>Multisite</w:t>
            </w:r>
          </w:p>
          <w:p w14:paraId="79444297" w14:textId="77777777" w:rsidR="00CA4C99" w:rsidRPr="00CA4C99" w:rsidRDefault="00CA4C99" w:rsidP="00CA4C99">
            <w:pPr>
              <w:pStyle w:val="TableText"/>
              <w:rPr>
                <w:rFonts w:eastAsia="Calibri"/>
                <w:sz w:val="16"/>
                <w:szCs w:val="16"/>
              </w:rPr>
            </w:pPr>
            <w:r w:rsidRPr="00CA4C99">
              <w:rPr>
                <w:rFonts w:eastAsia="Calibri"/>
                <w:sz w:val="16"/>
                <w:szCs w:val="16"/>
              </w:rPr>
              <w:t>Trans Youth Care Study</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ABB95E3" w14:textId="77777777" w:rsidR="00CA4C99" w:rsidRPr="00CA4C99" w:rsidRDefault="00CA4C99" w:rsidP="00CA4C99">
            <w:pPr>
              <w:pStyle w:val="TableText"/>
              <w:rPr>
                <w:rFonts w:eastAsia="Calibri"/>
                <w:sz w:val="16"/>
                <w:szCs w:val="16"/>
              </w:rPr>
            </w:pPr>
            <w:r w:rsidRPr="00CA4C99">
              <w:rPr>
                <w:rFonts w:eastAsia="Calibri"/>
                <w:sz w:val="16"/>
                <w:szCs w:val="16"/>
              </w:rPr>
              <w:t>&lt;18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9720932" w14:textId="77777777" w:rsidR="00CA4C99" w:rsidRPr="00CA4C99" w:rsidRDefault="00CA4C99" w:rsidP="00CA4C99">
            <w:pPr>
              <w:pStyle w:val="TableText"/>
              <w:rPr>
                <w:rFonts w:eastAsia="Calibri"/>
                <w:sz w:val="16"/>
                <w:szCs w:val="16"/>
              </w:rPr>
            </w:pPr>
            <w:r w:rsidRPr="00CA4C99">
              <w:rPr>
                <w:rFonts w:eastAsia="Calibri"/>
                <w:sz w:val="16"/>
                <w:szCs w:val="16"/>
              </w:rPr>
              <w:t>01/2018 – 03/2021</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6D793F0" w14:textId="77777777" w:rsidR="00CA4C99" w:rsidRPr="00CA4C99" w:rsidRDefault="00CA4C99" w:rsidP="00CA4C99">
            <w:pPr>
              <w:pStyle w:val="TableText"/>
              <w:rPr>
                <w:rFonts w:eastAsia="Calibri"/>
                <w:sz w:val="16"/>
                <w:szCs w:val="16"/>
              </w:rPr>
            </w:pPr>
            <w:r w:rsidRPr="00CA4C99">
              <w:rPr>
                <w:rFonts w:eastAsia="Calibri"/>
                <w:sz w:val="16"/>
                <w:szCs w:val="16"/>
              </w:rPr>
              <w:t>40</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75330AF" w14:textId="77777777" w:rsidR="00CA4C99" w:rsidRPr="00CA4C99" w:rsidRDefault="00CA4C99" w:rsidP="00CA4C99">
            <w:pPr>
              <w:pStyle w:val="TableText"/>
              <w:rPr>
                <w:rFonts w:eastAsia="Calibri"/>
                <w:sz w:val="16"/>
                <w:szCs w:val="16"/>
              </w:rPr>
            </w:pPr>
            <w:r w:rsidRPr="00CA4C99">
              <w:rPr>
                <w:rFonts w:eastAsia="Calibri"/>
                <w:sz w:val="16"/>
                <w:szCs w:val="16"/>
              </w:rPr>
              <w:t>17</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D7F82E4" w14:textId="77777777" w:rsidR="00CA4C99" w:rsidRPr="00CA4C99" w:rsidRDefault="00CA4C99" w:rsidP="00CA4C99">
            <w:pPr>
              <w:pStyle w:val="TableText"/>
              <w:rPr>
                <w:rFonts w:eastAsia="Calibri"/>
                <w:sz w:val="16"/>
                <w:szCs w:val="16"/>
              </w:rPr>
            </w:pPr>
            <w:r w:rsidRPr="00CA4C99">
              <w:rPr>
                <w:rFonts w:eastAsia="Calibri"/>
                <w:sz w:val="16"/>
                <w:szCs w:val="16"/>
              </w:rPr>
              <w:t>23</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0FCD2C17" w14:textId="77777777" w:rsidR="00CA4C99" w:rsidRPr="00CA4C99" w:rsidRDefault="00CA4C99" w:rsidP="00CA4C99">
            <w:pPr>
              <w:pStyle w:val="TableText"/>
              <w:rPr>
                <w:rFonts w:eastAsia="Calibri"/>
                <w:b/>
                <w:bCs/>
                <w:sz w:val="16"/>
                <w:szCs w:val="16"/>
              </w:rPr>
            </w:pPr>
            <w:r w:rsidRPr="00CA4C99">
              <w:rPr>
                <w:rFonts w:eastAsia="Calibri"/>
                <w:b/>
                <w:bCs/>
                <w:sz w:val="16"/>
                <w:szCs w:val="16"/>
              </w:rPr>
              <w:t>GnRH implant efficacy</w:t>
            </w:r>
          </w:p>
          <w:p w14:paraId="4D2117DE"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 </w:t>
            </w:r>
          </w:p>
        </w:tc>
      </w:tr>
      <w:tr w:rsidR="00CA4C99" w:rsidRPr="00CA4C99" w14:paraId="6B1773C2" w14:textId="77777777" w:rsidTr="00CA4C99">
        <w:trPr>
          <w:trHeight w:val="81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7285AA7" w14:textId="77777777" w:rsidR="00CA4C99" w:rsidRPr="00CA4C99" w:rsidRDefault="00CA4C99" w:rsidP="00CA4C99">
            <w:pPr>
              <w:pStyle w:val="TableText"/>
              <w:rPr>
                <w:rFonts w:eastAsia="Calibri"/>
                <w:sz w:val="16"/>
                <w:szCs w:val="16"/>
              </w:rPr>
            </w:pPr>
            <w:r w:rsidRPr="00CA4C99">
              <w:rPr>
                <w:rFonts w:eastAsia="Calibri"/>
                <w:sz w:val="16"/>
                <w:szCs w:val="16"/>
              </w:rPr>
              <w:t>P3</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22AA1CA" w14:textId="77777777" w:rsidR="00CA4C99" w:rsidRPr="00CA4C99" w:rsidRDefault="00CA4C99" w:rsidP="00CA4C99">
            <w:pPr>
              <w:pStyle w:val="TableText"/>
              <w:rPr>
                <w:rFonts w:eastAsia="Calibri"/>
                <w:sz w:val="16"/>
                <w:szCs w:val="16"/>
              </w:rPr>
            </w:pPr>
            <w:r w:rsidRPr="00CA4C99">
              <w:rPr>
                <w:rFonts w:eastAsia="Calibri"/>
                <w:sz w:val="16"/>
                <w:szCs w:val="16"/>
              </w:rPr>
              <w:t>USA</w:t>
            </w:r>
          </w:p>
          <w:p w14:paraId="188DBC98" w14:textId="77777777" w:rsidR="00CA4C99" w:rsidRPr="00CA4C99" w:rsidRDefault="00CA4C99" w:rsidP="00CA4C99">
            <w:pPr>
              <w:pStyle w:val="TableText"/>
              <w:rPr>
                <w:rFonts w:eastAsia="Calibri"/>
                <w:sz w:val="16"/>
                <w:szCs w:val="16"/>
              </w:rPr>
            </w:pPr>
            <w:r w:rsidRPr="00CA4C99">
              <w:rPr>
                <w:rFonts w:eastAsia="Calibri"/>
                <w:sz w:val="16"/>
                <w:szCs w:val="16"/>
              </w:rPr>
              <w:t>2021</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088D083" w14:textId="77777777" w:rsidR="00CA4C99" w:rsidRPr="00CA4C99" w:rsidRDefault="00CA4C99" w:rsidP="00CA4C99">
            <w:pPr>
              <w:pStyle w:val="TableText"/>
              <w:rPr>
                <w:rFonts w:eastAsia="Calibri"/>
                <w:sz w:val="16"/>
                <w:szCs w:val="16"/>
              </w:rPr>
            </w:pPr>
            <w:r w:rsidRPr="00CA4C99">
              <w:rPr>
                <w:rFonts w:eastAsia="Calibri"/>
                <w:sz w:val="16"/>
                <w:szCs w:val="16"/>
              </w:rPr>
              <w:t xml:space="preserve"> (Olson-Kennedy et al 2021)</w:t>
            </w:r>
          </w:p>
          <w:p w14:paraId="6BB3FB64" w14:textId="77777777" w:rsidR="00CA4C99" w:rsidRPr="00CA4C99" w:rsidRDefault="00CA4C99" w:rsidP="00CA4C99">
            <w:pPr>
              <w:pStyle w:val="TableText"/>
              <w:rPr>
                <w:rFonts w:eastAsia="Calibri"/>
                <w:sz w:val="16"/>
                <w:szCs w:val="16"/>
              </w:rPr>
            </w:pPr>
            <w:proofErr w:type="spellStart"/>
            <w:r w:rsidRPr="00CA4C99">
              <w:rPr>
                <w:rFonts w:eastAsia="Calibri"/>
                <w:sz w:val="16"/>
                <w:szCs w:val="16"/>
              </w:rPr>
              <w:t>Histrelin</w:t>
            </w:r>
            <w:proofErr w:type="spellEnd"/>
            <w:r w:rsidRPr="00CA4C99">
              <w:rPr>
                <w:rFonts w:eastAsia="Calibri"/>
                <w:sz w:val="16"/>
                <w:szCs w:val="16"/>
              </w:rPr>
              <w:t xml:space="preserve"> implants for suppression of puberty in youth with gender dysphoria: A comparison of 50 mcg/day (</w:t>
            </w:r>
            <w:proofErr w:type="spellStart"/>
            <w:r w:rsidRPr="00CA4C99">
              <w:rPr>
                <w:rFonts w:eastAsia="Calibri"/>
                <w:sz w:val="16"/>
                <w:szCs w:val="16"/>
              </w:rPr>
              <w:t>Vantas</w:t>
            </w:r>
            <w:proofErr w:type="spellEnd"/>
            <w:r w:rsidRPr="00CA4C99">
              <w:rPr>
                <w:rFonts w:eastAsia="Calibri"/>
                <w:sz w:val="16"/>
                <w:szCs w:val="16"/>
              </w:rPr>
              <w:t>) and 65 mcg/day (</w:t>
            </w:r>
            <w:proofErr w:type="spellStart"/>
            <w:r w:rsidRPr="00CA4C99">
              <w:rPr>
                <w:rFonts w:eastAsia="Calibri"/>
                <w:sz w:val="16"/>
                <w:szCs w:val="16"/>
              </w:rPr>
              <w:t>SupprelinLA</w:t>
            </w:r>
            <w:proofErr w:type="spellEnd"/>
            <w:r w:rsidRPr="00CA4C99">
              <w:rPr>
                <w:rFonts w:eastAsia="Calibri"/>
                <w:sz w:val="16"/>
                <w:szCs w:val="16"/>
              </w:rPr>
              <w:t>)</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2C0284E" w14:textId="77777777" w:rsidR="00CA4C99" w:rsidRPr="00CA4C99" w:rsidRDefault="00CA4C99" w:rsidP="00CA4C99">
            <w:pPr>
              <w:pStyle w:val="TableText"/>
              <w:rPr>
                <w:rFonts w:eastAsia="Calibri"/>
                <w:sz w:val="16"/>
                <w:szCs w:val="16"/>
              </w:rPr>
            </w:pPr>
            <w:r w:rsidRPr="00CA4C99">
              <w:rPr>
                <w:rFonts w:eastAsia="Calibri"/>
                <w:sz w:val="16"/>
                <w:szCs w:val="16"/>
              </w:rPr>
              <w:t>Retrospective</w:t>
            </w:r>
          </w:p>
          <w:p w14:paraId="50D737A3" w14:textId="77777777" w:rsidR="00CA4C99" w:rsidRPr="00CA4C99" w:rsidRDefault="00CA4C99" w:rsidP="00CA4C99">
            <w:pPr>
              <w:pStyle w:val="TableText"/>
              <w:rPr>
                <w:rFonts w:eastAsia="Calibri"/>
                <w:sz w:val="16"/>
                <w:szCs w:val="16"/>
              </w:rPr>
            </w:pPr>
            <w:r w:rsidRPr="00CA4C99">
              <w:rPr>
                <w:rFonts w:eastAsia="Calibri"/>
                <w:sz w:val="16"/>
                <w:szCs w:val="16"/>
              </w:rPr>
              <w:t>Trial</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B7E596E"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66FDCDE7" w14:textId="01A5839A" w:rsidR="00CA4C99" w:rsidRPr="00CA4C99" w:rsidRDefault="00CA4C99" w:rsidP="00CA4C99">
            <w:pPr>
              <w:pStyle w:val="TableText"/>
              <w:rPr>
                <w:rFonts w:eastAsia="Calibri"/>
                <w:sz w:val="16"/>
                <w:szCs w:val="16"/>
              </w:rPr>
            </w:pPr>
            <w:r w:rsidRPr="00CA4C99">
              <w:rPr>
                <w:rFonts w:eastAsia="Calibri"/>
                <w:sz w:val="16"/>
                <w:szCs w:val="16"/>
              </w:rPr>
              <w:t>Children’s Hospital LA</w:t>
            </w:r>
            <w:r>
              <w:rPr>
                <w:rFonts w:eastAsia="Calibri"/>
                <w:sz w:val="16"/>
                <w:szCs w:val="16"/>
              </w:rPr>
              <w:t xml:space="preserve"> </w:t>
            </w:r>
            <w:r w:rsidRPr="00CA4C99">
              <w:rPr>
                <w:rFonts w:eastAsia="Calibri"/>
                <w:sz w:val="16"/>
                <w:szCs w:val="16"/>
              </w:rPr>
              <w:t>California</w:t>
            </w:r>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1D0F4E1" w14:textId="77777777" w:rsidR="00CA4C99" w:rsidRPr="00CA4C99" w:rsidRDefault="00CA4C99" w:rsidP="00CA4C99">
            <w:pPr>
              <w:pStyle w:val="TableText"/>
              <w:rPr>
                <w:rFonts w:eastAsia="Calibri"/>
                <w:sz w:val="16"/>
                <w:szCs w:val="16"/>
              </w:rPr>
            </w:pPr>
            <w:r w:rsidRPr="00CA4C99">
              <w:rPr>
                <w:rFonts w:eastAsia="Calibri"/>
                <w:sz w:val="16"/>
                <w:szCs w:val="16"/>
              </w:rPr>
              <w:t>9-15</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84F2D09" w14:textId="77777777" w:rsidR="00CA4C99" w:rsidRPr="00CA4C99" w:rsidRDefault="00CA4C99" w:rsidP="00CA4C99">
            <w:pPr>
              <w:pStyle w:val="TableText"/>
              <w:rPr>
                <w:rFonts w:eastAsia="Calibri"/>
                <w:sz w:val="16"/>
                <w:szCs w:val="16"/>
              </w:rPr>
            </w:pPr>
            <w:r w:rsidRPr="00CA4C99">
              <w:rPr>
                <w:rFonts w:eastAsia="Calibri"/>
                <w:sz w:val="16"/>
                <w:szCs w:val="16"/>
              </w:rPr>
              <w:t>NS</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07F8F2E" w14:textId="77777777" w:rsidR="00CA4C99" w:rsidRPr="00CA4C99" w:rsidRDefault="00CA4C99" w:rsidP="00CA4C99">
            <w:pPr>
              <w:pStyle w:val="TableText"/>
              <w:rPr>
                <w:rFonts w:eastAsia="Calibri"/>
                <w:sz w:val="16"/>
                <w:szCs w:val="16"/>
              </w:rPr>
            </w:pPr>
            <w:r w:rsidRPr="00CA4C99">
              <w:rPr>
                <w:rFonts w:eastAsia="Calibri"/>
                <w:sz w:val="16"/>
                <w:szCs w:val="16"/>
              </w:rPr>
              <w:t>66</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8A4BA8B" w14:textId="77777777" w:rsidR="00CA4C99" w:rsidRPr="00CA4C99" w:rsidRDefault="00CA4C99" w:rsidP="00CA4C99">
            <w:pPr>
              <w:pStyle w:val="TableText"/>
              <w:rPr>
                <w:rFonts w:eastAsia="Calibri"/>
                <w:sz w:val="16"/>
                <w:szCs w:val="16"/>
              </w:rPr>
            </w:pPr>
            <w:r w:rsidRPr="00CA4C99">
              <w:rPr>
                <w:rFonts w:eastAsia="Calibri"/>
                <w:sz w:val="16"/>
                <w:szCs w:val="16"/>
              </w:rPr>
              <w:t>32</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295305F" w14:textId="77777777" w:rsidR="00CA4C99" w:rsidRPr="00CA4C99" w:rsidRDefault="00CA4C99" w:rsidP="00CA4C99">
            <w:pPr>
              <w:pStyle w:val="TableText"/>
              <w:rPr>
                <w:rFonts w:eastAsia="Calibri"/>
                <w:sz w:val="16"/>
                <w:szCs w:val="16"/>
              </w:rPr>
            </w:pPr>
            <w:r w:rsidRPr="00CA4C99">
              <w:rPr>
                <w:rFonts w:eastAsia="Calibri"/>
                <w:sz w:val="16"/>
                <w:szCs w:val="16"/>
              </w:rPr>
              <w:t>34</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606DB075" w14:textId="77777777" w:rsidR="00CA4C99" w:rsidRPr="00CA4C99" w:rsidRDefault="00CA4C99" w:rsidP="00CA4C99">
            <w:pPr>
              <w:pStyle w:val="TableText"/>
              <w:rPr>
                <w:rFonts w:eastAsia="Calibri"/>
                <w:b/>
                <w:bCs/>
                <w:sz w:val="16"/>
                <w:szCs w:val="16"/>
              </w:rPr>
            </w:pPr>
            <w:r w:rsidRPr="00CA4C99">
              <w:rPr>
                <w:rFonts w:eastAsia="Calibri"/>
                <w:b/>
                <w:bCs/>
                <w:sz w:val="16"/>
                <w:szCs w:val="16"/>
              </w:rPr>
              <w:t>Gonadotrophin Suppression</w:t>
            </w:r>
          </w:p>
        </w:tc>
      </w:tr>
      <w:tr w:rsidR="00CA4C99" w:rsidRPr="00CA4C99" w14:paraId="5622486B" w14:textId="77777777" w:rsidTr="00CA4C99">
        <w:trPr>
          <w:trHeight w:val="60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DC0D1F5" w14:textId="77777777" w:rsidR="00CA4C99" w:rsidRPr="00CA4C99" w:rsidRDefault="00CA4C99" w:rsidP="00CA4C99">
            <w:pPr>
              <w:pStyle w:val="TableText"/>
              <w:rPr>
                <w:rFonts w:eastAsia="Calibri"/>
                <w:sz w:val="16"/>
                <w:szCs w:val="16"/>
              </w:rPr>
            </w:pPr>
            <w:r w:rsidRPr="00CA4C99">
              <w:rPr>
                <w:rFonts w:eastAsia="Calibri"/>
                <w:sz w:val="16"/>
                <w:szCs w:val="16"/>
              </w:rPr>
              <w:t>P4</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943A733" w14:textId="77777777" w:rsidR="00CA4C99" w:rsidRPr="00CA4C99" w:rsidRDefault="00CA4C99" w:rsidP="00CA4C99">
            <w:pPr>
              <w:pStyle w:val="TableText"/>
              <w:rPr>
                <w:rFonts w:eastAsia="Calibri"/>
                <w:sz w:val="16"/>
                <w:szCs w:val="16"/>
              </w:rPr>
            </w:pPr>
            <w:r w:rsidRPr="00CA4C99">
              <w:rPr>
                <w:rFonts w:eastAsia="Calibri"/>
                <w:sz w:val="16"/>
                <w:szCs w:val="16"/>
              </w:rPr>
              <w:t>USA</w:t>
            </w:r>
          </w:p>
          <w:p w14:paraId="637251D3" w14:textId="77777777" w:rsidR="00CA4C99" w:rsidRPr="00CA4C99" w:rsidRDefault="00CA4C99" w:rsidP="00CA4C99">
            <w:pPr>
              <w:pStyle w:val="TableText"/>
              <w:rPr>
                <w:rFonts w:eastAsia="Calibri"/>
                <w:sz w:val="16"/>
                <w:szCs w:val="16"/>
              </w:rPr>
            </w:pPr>
            <w:r w:rsidRPr="00CA4C99">
              <w:rPr>
                <w:rFonts w:eastAsia="Calibri"/>
                <w:sz w:val="16"/>
                <w:szCs w:val="16"/>
              </w:rPr>
              <w:t>2021</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3BA06FC" w14:textId="77777777" w:rsidR="00CA4C99" w:rsidRPr="00CA4C99" w:rsidRDefault="00CA4C99" w:rsidP="00CA4C99">
            <w:pPr>
              <w:pStyle w:val="TableText"/>
              <w:rPr>
                <w:rFonts w:eastAsia="Calibri"/>
                <w:sz w:val="16"/>
                <w:szCs w:val="16"/>
              </w:rPr>
            </w:pPr>
            <w:r w:rsidRPr="00CA4C99">
              <w:rPr>
                <w:rFonts w:eastAsia="Calibri"/>
                <w:sz w:val="16"/>
                <w:szCs w:val="16"/>
              </w:rPr>
              <w:t xml:space="preserve"> (Mejia-Otero et al 2021)</w:t>
            </w:r>
          </w:p>
          <w:p w14:paraId="02AACAA4" w14:textId="77777777" w:rsidR="00CA4C99" w:rsidRPr="00CA4C99" w:rsidRDefault="00CA4C99" w:rsidP="00CA4C99">
            <w:pPr>
              <w:pStyle w:val="TableText"/>
              <w:rPr>
                <w:rFonts w:eastAsia="Calibri"/>
                <w:sz w:val="16"/>
                <w:szCs w:val="16"/>
              </w:rPr>
            </w:pPr>
            <w:r w:rsidRPr="00CA4C99">
              <w:rPr>
                <w:rFonts w:eastAsia="Calibri"/>
                <w:sz w:val="16"/>
                <w:szCs w:val="16"/>
              </w:rPr>
              <w:t>Effectiveness of puberty suppression with gonadotropin-releasing hormone agonists in transgender youth</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D2CA7ED" w14:textId="77777777" w:rsidR="00CA4C99" w:rsidRPr="00CA4C99" w:rsidRDefault="00CA4C99" w:rsidP="00CA4C99">
            <w:pPr>
              <w:pStyle w:val="TableText"/>
              <w:rPr>
                <w:rFonts w:eastAsia="Calibri"/>
                <w:sz w:val="16"/>
                <w:szCs w:val="16"/>
              </w:rPr>
            </w:pPr>
            <w:r w:rsidRPr="00CA4C99">
              <w:rPr>
                <w:rFonts w:eastAsia="Calibri"/>
                <w:sz w:val="16"/>
                <w:szCs w:val="16"/>
              </w:rPr>
              <w:t>Retrospective</w:t>
            </w:r>
          </w:p>
          <w:p w14:paraId="653331B3" w14:textId="77777777" w:rsidR="00CA4C99" w:rsidRPr="00CA4C99" w:rsidRDefault="00CA4C99" w:rsidP="00CA4C99">
            <w:pPr>
              <w:pStyle w:val="TableText"/>
              <w:rPr>
                <w:rFonts w:eastAsia="Calibri"/>
                <w:sz w:val="16"/>
                <w:szCs w:val="16"/>
              </w:rPr>
            </w:pPr>
            <w:r w:rsidRPr="00CA4C99">
              <w:rPr>
                <w:rFonts w:eastAsia="Calibri"/>
                <w:sz w:val="16"/>
                <w:szCs w:val="16"/>
              </w:rPr>
              <w:t>Cohort</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CA33E21" w14:textId="45B64C97" w:rsidR="00CA4C99" w:rsidRPr="00CA4C99" w:rsidRDefault="00CA4C99" w:rsidP="00CA4C99">
            <w:pPr>
              <w:pStyle w:val="TableText"/>
              <w:rPr>
                <w:rFonts w:eastAsia="Calibri"/>
                <w:sz w:val="16"/>
                <w:szCs w:val="16"/>
              </w:rPr>
            </w:pPr>
            <w:r w:rsidRPr="00CA4C99">
              <w:rPr>
                <w:rFonts w:eastAsia="Calibri"/>
                <w:sz w:val="16"/>
                <w:szCs w:val="16"/>
              </w:rPr>
              <w:t>University Arkansas</w:t>
            </w:r>
            <w:r>
              <w:rPr>
                <w:rFonts w:eastAsia="Calibri"/>
                <w:sz w:val="16"/>
                <w:szCs w:val="16"/>
              </w:rPr>
              <w:t xml:space="preserve"> </w:t>
            </w:r>
            <w:r w:rsidRPr="00CA4C99">
              <w:rPr>
                <w:rFonts w:eastAsia="Calibri"/>
                <w:sz w:val="16"/>
                <w:szCs w:val="16"/>
              </w:rPr>
              <w:t xml:space="preserve"> </w:t>
            </w:r>
            <w:r>
              <w:rPr>
                <w:rFonts w:eastAsia="Calibri"/>
                <w:sz w:val="16"/>
                <w:szCs w:val="16"/>
              </w:rPr>
              <w:br/>
            </w:r>
            <w:proofErr w:type="spellStart"/>
            <w:r w:rsidRPr="00CA4C99">
              <w:rPr>
                <w:rFonts w:eastAsia="Calibri"/>
                <w:sz w:val="16"/>
                <w:szCs w:val="16"/>
              </w:rPr>
              <w:t>Arkansas</w:t>
            </w:r>
            <w:proofErr w:type="spellEnd"/>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D935308" w14:textId="77777777" w:rsidR="00CA4C99" w:rsidRPr="00CA4C99" w:rsidRDefault="00CA4C99" w:rsidP="00CA4C99">
            <w:pPr>
              <w:pStyle w:val="TableText"/>
              <w:rPr>
                <w:rFonts w:eastAsia="Calibri"/>
                <w:sz w:val="16"/>
                <w:szCs w:val="16"/>
              </w:rPr>
            </w:pPr>
            <w:r w:rsidRPr="00CA4C99">
              <w:rPr>
                <w:rFonts w:eastAsia="Calibri"/>
                <w:sz w:val="16"/>
                <w:szCs w:val="16"/>
              </w:rPr>
              <w:t>&lt;18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7E5019E" w14:textId="77777777" w:rsidR="00CA4C99" w:rsidRPr="00CA4C99" w:rsidRDefault="00CA4C99" w:rsidP="00CA4C99">
            <w:pPr>
              <w:pStyle w:val="TableText"/>
              <w:rPr>
                <w:rFonts w:eastAsia="Calibri"/>
                <w:sz w:val="16"/>
                <w:szCs w:val="16"/>
              </w:rPr>
            </w:pPr>
            <w:r w:rsidRPr="00CA4C99">
              <w:rPr>
                <w:rFonts w:eastAsia="Calibri"/>
                <w:sz w:val="16"/>
                <w:szCs w:val="16"/>
              </w:rPr>
              <w:t>01/2014 – 06/2018</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77BEE94" w14:textId="77777777" w:rsidR="00CA4C99" w:rsidRPr="00CA4C99" w:rsidRDefault="00CA4C99" w:rsidP="00CA4C99">
            <w:pPr>
              <w:pStyle w:val="TableText"/>
              <w:rPr>
                <w:rFonts w:eastAsia="Calibri"/>
                <w:sz w:val="16"/>
                <w:szCs w:val="16"/>
              </w:rPr>
            </w:pPr>
            <w:r w:rsidRPr="00CA4C99">
              <w:rPr>
                <w:rFonts w:eastAsia="Calibri"/>
                <w:sz w:val="16"/>
                <w:szCs w:val="16"/>
              </w:rPr>
              <w:t>30</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87C77FC" w14:textId="77777777" w:rsidR="00CA4C99" w:rsidRPr="00CA4C99" w:rsidRDefault="00CA4C99" w:rsidP="00CA4C99">
            <w:pPr>
              <w:pStyle w:val="TableText"/>
              <w:rPr>
                <w:rFonts w:eastAsia="Calibri"/>
                <w:sz w:val="16"/>
                <w:szCs w:val="16"/>
              </w:rPr>
            </w:pPr>
            <w:r w:rsidRPr="00CA4C99">
              <w:rPr>
                <w:rFonts w:eastAsia="Calibri"/>
                <w:sz w:val="16"/>
                <w:szCs w:val="16"/>
              </w:rPr>
              <w:t>17</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A13DEAD" w14:textId="77777777" w:rsidR="00CA4C99" w:rsidRPr="00CA4C99" w:rsidRDefault="00CA4C99" w:rsidP="00CA4C99">
            <w:pPr>
              <w:pStyle w:val="TableText"/>
              <w:rPr>
                <w:rFonts w:eastAsia="Calibri"/>
                <w:sz w:val="16"/>
                <w:szCs w:val="16"/>
              </w:rPr>
            </w:pPr>
            <w:r w:rsidRPr="00CA4C99">
              <w:rPr>
                <w:rFonts w:eastAsia="Calibri"/>
                <w:sz w:val="16"/>
                <w:szCs w:val="16"/>
              </w:rPr>
              <w:t>13</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175294C7"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Gonadotrophin suppression </w:t>
            </w:r>
          </w:p>
        </w:tc>
      </w:tr>
      <w:tr w:rsidR="00CA4C99" w:rsidRPr="00CA4C99" w14:paraId="693E7784" w14:textId="77777777" w:rsidTr="00CA4C99">
        <w:trPr>
          <w:trHeight w:val="255"/>
        </w:trPr>
        <w:tc>
          <w:tcPr>
            <w:tcW w:w="13950" w:type="dxa"/>
            <w:gridSpan w:val="11"/>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BE5F1" w:themeFill="accent1" w:themeFillTint="33"/>
            <w:tcMar>
              <w:left w:w="105" w:type="dxa"/>
              <w:right w:w="105" w:type="dxa"/>
            </w:tcMar>
          </w:tcPr>
          <w:p w14:paraId="7C411E90" w14:textId="77777777" w:rsidR="00CA4C99" w:rsidRPr="00CA4C99" w:rsidRDefault="00CA4C99" w:rsidP="00CA4C99">
            <w:pPr>
              <w:pStyle w:val="TableText"/>
              <w:rPr>
                <w:rFonts w:eastAsia="Calibri"/>
                <w:b/>
                <w:bCs/>
                <w:sz w:val="16"/>
                <w:szCs w:val="16"/>
              </w:rPr>
            </w:pPr>
            <w:r w:rsidRPr="00CA4C99">
              <w:rPr>
                <w:rFonts w:eastAsia="Calibri"/>
                <w:b/>
                <w:bCs/>
                <w:sz w:val="16"/>
                <w:szCs w:val="16"/>
              </w:rPr>
              <w:t>Fertility Preservation AMAB</w:t>
            </w:r>
          </w:p>
        </w:tc>
      </w:tr>
      <w:tr w:rsidR="00CA4C99" w:rsidRPr="00CA4C99" w14:paraId="2F1F74B8" w14:textId="77777777" w:rsidTr="00CA4C99">
        <w:trPr>
          <w:trHeight w:val="600"/>
        </w:trPr>
        <w:tc>
          <w:tcPr>
            <w:tcW w:w="46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C7BF0E0" w14:textId="77777777" w:rsidR="00CA4C99" w:rsidRPr="00CA4C99" w:rsidRDefault="00CA4C99" w:rsidP="00CA4C99">
            <w:pPr>
              <w:pStyle w:val="TableText"/>
              <w:rPr>
                <w:rFonts w:eastAsia="Calibri"/>
                <w:sz w:val="16"/>
                <w:szCs w:val="16"/>
              </w:rPr>
            </w:pPr>
            <w:r w:rsidRPr="00CA4C99">
              <w:rPr>
                <w:rFonts w:eastAsia="Calibri"/>
                <w:sz w:val="16"/>
                <w:szCs w:val="16"/>
              </w:rPr>
              <w:t>F1</w:t>
            </w:r>
          </w:p>
        </w:tc>
        <w:tc>
          <w:tcPr>
            <w:tcW w:w="9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9D486C2" w14:textId="77777777" w:rsidR="00CA4C99" w:rsidRPr="00CA4C99" w:rsidRDefault="00CA4C99" w:rsidP="00CA4C99">
            <w:pPr>
              <w:pStyle w:val="TableText"/>
              <w:rPr>
                <w:rFonts w:eastAsia="Calibri"/>
                <w:sz w:val="16"/>
                <w:szCs w:val="16"/>
              </w:rPr>
            </w:pPr>
            <w:r w:rsidRPr="00CA4C99">
              <w:rPr>
                <w:rFonts w:eastAsia="Calibri"/>
                <w:sz w:val="16"/>
                <w:szCs w:val="16"/>
              </w:rPr>
              <w:t>Australia</w:t>
            </w:r>
          </w:p>
          <w:p w14:paraId="4942A1F5" w14:textId="77777777" w:rsidR="00CA4C99" w:rsidRPr="00CA4C99" w:rsidRDefault="00CA4C99" w:rsidP="00CA4C99">
            <w:pPr>
              <w:pStyle w:val="TableText"/>
              <w:rPr>
                <w:rFonts w:eastAsia="Calibri"/>
                <w:sz w:val="16"/>
                <w:szCs w:val="16"/>
              </w:rPr>
            </w:pPr>
            <w:r w:rsidRPr="00CA4C99">
              <w:rPr>
                <w:rFonts w:eastAsia="Calibri"/>
                <w:sz w:val="16"/>
                <w:szCs w:val="16"/>
              </w:rPr>
              <w:t>2021</w:t>
            </w:r>
          </w:p>
        </w:tc>
        <w:tc>
          <w:tcPr>
            <w:tcW w:w="408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C4C19E9" w14:textId="77777777" w:rsidR="00CA4C99" w:rsidRPr="00CA4C99" w:rsidRDefault="00CA4C99" w:rsidP="00CA4C99">
            <w:pPr>
              <w:pStyle w:val="TableText"/>
              <w:rPr>
                <w:rFonts w:eastAsia="Calibri"/>
                <w:sz w:val="16"/>
                <w:szCs w:val="16"/>
              </w:rPr>
            </w:pPr>
            <w:r w:rsidRPr="00CA4C99">
              <w:rPr>
                <w:rFonts w:eastAsia="Calibri"/>
                <w:sz w:val="16"/>
                <w:szCs w:val="16"/>
              </w:rPr>
              <w:t xml:space="preserve"> (Peri et al 2021)</w:t>
            </w:r>
          </w:p>
          <w:p w14:paraId="2E8AB452" w14:textId="77777777" w:rsidR="00CA4C99" w:rsidRPr="00CA4C99" w:rsidRDefault="00CA4C99" w:rsidP="00CA4C99">
            <w:pPr>
              <w:pStyle w:val="TableText"/>
              <w:rPr>
                <w:rFonts w:eastAsia="Calibri"/>
                <w:sz w:val="16"/>
                <w:szCs w:val="16"/>
              </w:rPr>
            </w:pPr>
            <w:r w:rsidRPr="00CA4C99">
              <w:rPr>
                <w:rFonts w:eastAsia="Calibri"/>
                <w:sz w:val="16"/>
                <w:szCs w:val="16"/>
              </w:rPr>
              <w:t>Predicting successful sperm retrieval in transfeminine adolescents after testicular biopsy</w:t>
            </w:r>
          </w:p>
        </w:tc>
        <w:tc>
          <w:tcPr>
            <w:tcW w:w="130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A347BDE" w14:textId="77777777" w:rsidR="00CA4C99" w:rsidRPr="00CA4C99" w:rsidRDefault="00CA4C99" w:rsidP="00CA4C99">
            <w:pPr>
              <w:pStyle w:val="TableText"/>
              <w:rPr>
                <w:rFonts w:eastAsia="Calibri"/>
                <w:sz w:val="16"/>
                <w:szCs w:val="16"/>
              </w:rPr>
            </w:pPr>
            <w:r w:rsidRPr="00CA4C99">
              <w:rPr>
                <w:rFonts w:eastAsia="Calibri"/>
                <w:sz w:val="16"/>
                <w:szCs w:val="16"/>
              </w:rPr>
              <w:t>Retrospective  cohort</w:t>
            </w:r>
          </w:p>
        </w:tc>
        <w:tc>
          <w:tcPr>
            <w:tcW w:w="184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A80B176" w14:textId="77777777" w:rsidR="00CA4C99" w:rsidRPr="00CA4C99" w:rsidRDefault="00CA4C99" w:rsidP="00CA4C99">
            <w:pPr>
              <w:pStyle w:val="TableText"/>
              <w:rPr>
                <w:rFonts w:eastAsia="Calibri"/>
                <w:sz w:val="16"/>
                <w:szCs w:val="16"/>
              </w:rPr>
            </w:pPr>
            <w:r w:rsidRPr="00CA4C99">
              <w:rPr>
                <w:rFonts w:eastAsia="Calibri"/>
                <w:sz w:val="16"/>
                <w:szCs w:val="16"/>
              </w:rPr>
              <w:t>Specialist GIS</w:t>
            </w:r>
          </w:p>
          <w:p w14:paraId="330F79E9" w14:textId="2F97F332" w:rsidR="00CA4C99" w:rsidRPr="00CA4C99" w:rsidRDefault="00CA4C99" w:rsidP="00CA4C99">
            <w:pPr>
              <w:pStyle w:val="TableText"/>
              <w:rPr>
                <w:rFonts w:eastAsia="Calibri"/>
                <w:sz w:val="16"/>
                <w:szCs w:val="16"/>
              </w:rPr>
            </w:pPr>
            <w:r w:rsidRPr="00CA4C99">
              <w:rPr>
                <w:rFonts w:eastAsia="Calibri"/>
                <w:sz w:val="16"/>
                <w:szCs w:val="16"/>
              </w:rPr>
              <w:t>Royal Melbourne</w:t>
            </w:r>
            <w:r>
              <w:rPr>
                <w:rFonts w:eastAsia="Calibri"/>
                <w:sz w:val="16"/>
                <w:szCs w:val="16"/>
              </w:rPr>
              <w:br/>
            </w:r>
            <w:proofErr w:type="spellStart"/>
            <w:r w:rsidRPr="00CA4C99">
              <w:rPr>
                <w:rFonts w:eastAsia="Calibri"/>
                <w:sz w:val="16"/>
                <w:szCs w:val="16"/>
              </w:rPr>
              <w:t>Melbourne</w:t>
            </w:r>
            <w:proofErr w:type="spellEnd"/>
          </w:p>
        </w:tc>
        <w:tc>
          <w:tcPr>
            <w:tcW w:w="8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3C4BB34" w14:textId="77777777" w:rsidR="00CA4C99" w:rsidRPr="00CA4C99" w:rsidRDefault="00CA4C99" w:rsidP="00CA4C99">
            <w:pPr>
              <w:pStyle w:val="TableText"/>
              <w:rPr>
                <w:rFonts w:eastAsia="Calibri"/>
                <w:sz w:val="16"/>
                <w:szCs w:val="16"/>
              </w:rPr>
            </w:pPr>
            <w:r w:rsidRPr="00CA4C99">
              <w:rPr>
                <w:rFonts w:eastAsia="Calibri"/>
                <w:sz w:val="16"/>
                <w:szCs w:val="16"/>
              </w:rPr>
              <w:t>&lt; 18</w:t>
            </w:r>
          </w:p>
        </w:tc>
        <w:tc>
          <w:tcPr>
            <w:tcW w:w="8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D4EB8BE" w14:textId="77777777" w:rsidR="00CA4C99" w:rsidRPr="00CA4C99" w:rsidRDefault="00CA4C99" w:rsidP="00CA4C99">
            <w:pPr>
              <w:pStyle w:val="TableText"/>
              <w:rPr>
                <w:rFonts w:eastAsia="Calibri"/>
                <w:sz w:val="16"/>
                <w:szCs w:val="16"/>
              </w:rPr>
            </w:pPr>
            <w:r w:rsidRPr="00CA4C99">
              <w:rPr>
                <w:rFonts w:eastAsia="Calibri"/>
                <w:sz w:val="16"/>
                <w:szCs w:val="16"/>
              </w:rPr>
              <w:t>2010 - 2019</w:t>
            </w:r>
          </w:p>
        </w:tc>
        <w:tc>
          <w:tcPr>
            <w:tcW w:w="60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0123ECB" w14:textId="77777777" w:rsidR="00CA4C99" w:rsidRPr="00CA4C99" w:rsidRDefault="00CA4C99" w:rsidP="00CA4C99">
            <w:pPr>
              <w:pStyle w:val="TableText"/>
              <w:rPr>
                <w:rFonts w:eastAsia="Calibri"/>
                <w:sz w:val="16"/>
                <w:szCs w:val="16"/>
              </w:rPr>
            </w:pPr>
            <w:r w:rsidRPr="00CA4C99">
              <w:rPr>
                <w:rFonts w:eastAsia="Calibri"/>
                <w:sz w:val="16"/>
                <w:szCs w:val="16"/>
              </w:rPr>
              <w:t>25</w:t>
            </w:r>
          </w:p>
        </w:tc>
        <w:tc>
          <w:tcPr>
            <w:tcW w:w="79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6FFCF8E" w14:textId="77777777" w:rsidR="00CA4C99" w:rsidRPr="00CA4C99" w:rsidRDefault="00CA4C99" w:rsidP="00CA4C99">
            <w:pPr>
              <w:pStyle w:val="TableText"/>
              <w:rPr>
                <w:rFonts w:eastAsia="Calibri"/>
                <w:sz w:val="16"/>
                <w:szCs w:val="16"/>
              </w:rPr>
            </w:pPr>
            <w:r w:rsidRPr="00CA4C99">
              <w:rPr>
                <w:rFonts w:eastAsia="Calibri"/>
                <w:sz w:val="16"/>
                <w:szCs w:val="16"/>
              </w:rPr>
              <w:t>25</w:t>
            </w:r>
          </w:p>
        </w:tc>
        <w:tc>
          <w:tcPr>
            <w:tcW w:w="6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ECA644F" w14:textId="77777777" w:rsidR="00CA4C99" w:rsidRPr="00CA4C99" w:rsidRDefault="00CA4C99" w:rsidP="00CA4C99">
            <w:pPr>
              <w:pStyle w:val="TableText"/>
              <w:rPr>
                <w:rFonts w:eastAsia="Calibri"/>
                <w:sz w:val="16"/>
                <w:szCs w:val="16"/>
              </w:rPr>
            </w:pPr>
            <w:r w:rsidRPr="00CA4C99">
              <w:rPr>
                <w:rFonts w:eastAsia="Calibri"/>
                <w:sz w:val="16"/>
                <w:szCs w:val="16"/>
              </w:rPr>
              <w:t xml:space="preserve"> </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15770FDB" w14:textId="77777777" w:rsidR="00CA4C99" w:rsidRPr="00CA4C99" w:rsidRDefault="00CA4C99" w:rsidP="00CA4C99">
            <w:pPr>
              <w:pStyle w:val="TableText"/>
              <w:rPr>
                <w:rFonts w:eastAsia="Calibri"/>
                <w:b/>
                <w:bCs/>
                <w:sz w:val="16"/>
                <w:szCs w:val="16"/>
              </w:rPr>
            </w:pPr>
            <w:proofErr w:type="spellStart"/>
            <w:r w:rsidRPr="00CA4C99">
              <w:rPr>
                <w:rFonts w:eastAsia="Calibri"/>
                <w:b/>
                <w:bCs/>
                <w:sz w:val="16"/>
                <w:szCs w:val="16"/>
              </w:rPr>
              <w:t>Semenalysis</w:t>
            </w:r>
            <w:proofErr w:type="spellEnd"/>
          </w:p>
          <w:p w14:paraId="13A80048" w14:textId="77777777" w:rsidR="00CA4C99" w:rsidRPr="00CA4C99" w:rsidRDefault="00CA4C99" w:rsidP="00CA4C99">
            <w:pPr>
              <w:pStyle w:val="TableText"/>
              <w:rPr>
                <w:rFonts w:eastAsia="Calibri"/>
                <w:b/>
                <w:bCs/>
                <w:sz w:val="16"/>
                <w:szCs w:val="16"/>
              </w:rPr>
            </w:pPr>
            <w:r w:rsidRPr="00CA4C99">
              <w:rPr>
                <w:rFonts w:eastAsia="Calibri"/>
                <w:b/>
                <w:bCs/>
                <w:sz w:val="16"/>
                <w:szCs w:val="16"/>
              </w:rPr>
              <w:t>Biopsy</w:t>
            </w:r>
          </w:p>
        </w:tc>
      </w:tr>
      <w:tr w:rsidR="00CA4C99" w:rsidRPr="00CA4C99" w14:paraId="38719215" w14:textId="77777777" w:rsidTr="00CA4C99">
        <w:trPr>
          <w:trHeight w:val="255"/>
        </w:trPr>
        <w:tc>
          <w:tcPr>
            <w:tcW w:w="13950" w:type="dxa"/>
            <w:gridSpan w:val="11"/>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BE5F1" w:themeFill="accent1" w:themeFillTint="33"/>
            <w:tcMar>
              <w:left w:w="105" w:type="dxa"/>
              <w:right w:w="105" w:type="dxa"/>
            </w:tcMar>
          </w:tcPr>
          <w:p w14:paraId="64CD70E9" w14:textId="77777777" w:rsidR="00CA4C99" w:rsidRPr="00CA4C99" w:rsidRDefault="00CA4C99" w:rsidP="00CA4C99">
            <w:pPr>
              <w:pStyle w:val="TableText"/>
              <w:rPr>
                <w:rFonts w:eastAsia="Calibri"/>
                <w:b/>
                <w:bCs/>
                <w:sz w:val="16"/>
                <w:szCs w:val="16"/>
              </w:rPr>
            </w:pPr>
            <w:r w:rsidRPr="00CA4C99">
              <w:rPr>
                <w:rFonts w:eastAsia="Calibri"/>
                <w:b/>
                <w:bCs/>
                <w:sz w:val="16"/>
                <w:szCs w:val="16"/>
              </w:rPr>
              <w:t xml:space="preserve">Fertility Preservation AFAB </w:t>
            </w:r>
          </w:p>
        </w:tc>
      </w:tr>
      <w:tr w:rsidR="00CA4C99" w:rsidRPr="00CA4C99" w14:paraId="6511F10B" w14:textId="77777777" w:rsidTr="00CA4C99">
        <w:trPr>
          <w:trHeight w:val="255"/>
        </w:trPr>
        <w:tc>
          <w:tcPr>
            <w:tcW w:w="13950" w:type="dxa"/>
            <w:gridSpan w:val="11"/>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left w:w="105" w:type="dxa"/>
              <w:right w:w="105" w:type="dxa"/>
            </w:tcMar>
          </w:tcPr>
          <w:p w14:paraId="77FDF7A2" w14:textId="77777777" w:rsidR="00CA4C99" w:rsidRPr="00CA4C99" w:rsidRDefault="00CA4C99" w:rsidP="00CA4C99">
            <w:pPr>
              <w:pStyle w:val="TableText"/>
              <w:rPr>
                <w:rFonts w:eastAsia="Calibri"/>
                <w:b/>
                <w:bCs/>
                <w:sz w:val="16"/>
                <w:szCs w:val="16"/>
              </w:rPr>
            </w:pPr>
            <w:r w:rsidRPr="00CA4C99">
              <w:rPr>
                <w:rFonts w:eastAsia="Calibri"/>
                <w:b/>
                <w:bCs/>
                <w:sz w:val="16"/>
                <w:szCs w:val="16"/>
              </w:rPr>
              <w:t>No studies were identified</w:t>
            </w:r>
          </w:p>
        </w:tc>
      </w:tr>
    </w:tbl>
    <w:p w14:paraId="7A3DDA16" w14:textId="31E48277" w:rsidR="00CA4C99" w:rsidRDefault="00CA4C99" w:rsidP="00CA4C99"/>
    <w:p w14:paraId="266DEE77" w14:textId="62621FE6" w:rsidR="00CA4C99" w:rsidRDefault="00CA4C99" w:rsidP="00CA4C99"/>
    <w:p w14:paraId="696E9E22" w14:textId="53B5678D" w:rsidR="00CA4C99" w:rsidRDefault="00CA4C99" w:rsidP="00CA4C99"/>
    <w:p w14:paraId="715266F5" w14:textId="77777777" w:rsidR="00CA4C99" w:rsidRPr="00CA4C99" w:rsidRDefault="00CA4C99" w:rsidP="00CA4C99"/>
    <w:p w14:paraId="648FF066" w14:textId="77777777" w:rsidR="00496BDC" w:rsidRPr="00496BDC" w:rsidRDefault="00496BDC" w:rsidP="00496BDC"/>
    <w:p w14:paraId="335B4347" w14:textId="4F30DB00" w:rsidR="00496BDC" w:rsidRDefault="00496BDC" w:rsidP="00496BDC"/>
    <w:p w14:paraId="7A1C93FF" w14:textId="77777777" w:rsidR="00496BDC" w:rsidRDefault="00496BDC" w:rsidP="00496BDC">
      <w:pPr>
        <w:sectPr w:rsidR="00496BDC" w:rsidSect="0062447B">
          <w:footerReference w:type="default" r:id="rId49"/>
          <w:pgSz w:w="16834" w:h="11907" w:orient="landscape" w:code="9"/>
          <w:pgMar w:top="1134" w:right="1701" w:bottom="1134" w:left="1843" w:header="567" w:footer="425" w:gutter="284"/>
          <w:cols w:space="720"/>
          <w:docGrid w:linePitch="286"/>
        </w:sectPr>
      </w:pPr>
    </w:p>
    <w:p w14:paraId="204E7188" w14:textId="7C6642C6" w:rsidR="00496BDC" w:rsidRPr="005B4613" w:rsidRDefault="00496BDC" w:rsidP="00496BDC"/>
    <w:p w14:paraId="57BC3048" w14:textId="77777777" w:rsidR="00496BDC" w:rsidRPr="00496BDC" w:rsidRDefault="00496BDC" w:rsidP="00496BDC"/>
    <w:p w14:paraId="07ADF390" w14:textId="67D49F12" w:rsidR="00496BDC" w:rsidRDefault="006D1014" w:rsidP="006D1014">
      <w:pPr>
        <w:pStyle w:val="Heading1"/>
      </w:pPr>
      <w:bookmarkStart w:id="98" w:name="_Toc164782036"/>
      <w:r>
        <w:t xml:space="preserve">Appendix </w:t>
      </w:r>
      <w:r w:rsidR="00BA2538">
        <w:t>3</w:t>
      </w:r>
      <w:r>
        <w:t xml:space="preserve">: </w:t>
      </w:r>
      <w:r w:rsidRPr="006D1014">
        <w:t xml:space="preserve">Puberty </w:t>
      </w:r>
      <w:r w:rsidR="0084178A" w:rsidRPr="0084178A">
        <w:t>blockers and impact on mental health and wellbeing outcomes systematic review method</w:t>
      </w:r>
      <w:bookmarkEnd w:id="98"/>
    </w:p>
    <w:p w14:paraId="0F5FEE36" w14:textId="77777777" w:rsidR="006D1014" w:rsidRPr="009E3F33" w:rsidRDefault="006D1014" w:rsidP="006D1014">
      <w:pPr>
        <w:pStyle w:val="Heading3"/>
      </w:pPr>
      <w:r w:rsidRPr="009E3F33">
        <w:t>Eligibility criteria</w:t>
      </w:r>
    </w:p>
    <w:p w14:paraId="5E58A4CB" w14:textId="18BF14A8" w:rsidR="0084178A" w:rsidRPr="009E3F33" w:rsidRDefault="0084178A" w:rsidP="0084178A">
      <w:pPr>
        <w:rPr>
          <w:lang w:eastAsia="en-NZ"/>
        </w:rPr>
      </w:pPr>
      <w:r w:rsidRPr="009E3F33">
        <w:rPr>
          <w:lang w:eastAsia="en-NZ"/>
        </w:rPr>
        <w:t>A comprehensive search strategy was designed and implemented with a senior Ministry of Health Librarian and is detailed in</w:t>
      </w:r>
      <w:r>
        <w:rPr>
          <w:lang w:eastAsia="en-NZ"/>
        </w:rPr>
        <w:t xml:space="preserve"> </w:t>
      </w:r>
      <w:r w:rsidR="002624DA" w:rsidRPr="00A80A98">
        <w:rPr>
          <w:bCs/>
          <w:lang w:eastAsia="en-NZ"/>
        </w:rPr>
        <w:t>Supplementary Material 4.5</w:t>
      </w:r>
      <w:r w:rsidRPr="009E3F33">
        <w:rPr>
          <w:lang w:eastAsia="en-NZ"/>
        </w:rPr>
        <w:t xml:space="preserve">. Key mental health and wellbeing outcomes were identified by a broad reading of the literature and contextual background documents. Mental health and wellbeing outcomes which were most frequently cited, presented the highest risk of harm, and were likely to be important for young people were chosen as the foci of the review, these being: gender dysphoria, suicidality, self-harm, anxiety, depression, and quality of life.  </w:t>
      </w:r>
    </w:p>
    <w:p w14:paraId="7D833600" w14:textId="77777777" w:rsidR="006D1014" w:rsidRPr="009E3F33" w:rsidRDefault="006D1014" w:rsidP="0084178A">
      <w:pPr>
        <w:pStyle w:val="Heading3"/>
        <w:rPr>
          <w:lang w:eastAsia="en-NZ"/>
        </w:rPr>
      </w:pPr>
      <w:r w:rsidRPr="009E3F33">
        <w:rPr>
          <w:lang w:eastAsia="en-NZ"/>
        </w:rPr>
        <w:t>Inclusion criteria</w:t>
      </w:r>
    </w:p>
    <w:p w14:paraId="42A33708" w14:textId="77777777" w:rsidR="0084178A" w:rsidRPr="009E3F33" w:rsidRDefault="0084178A" w:rsidP="0084178A">
      <w:pPr>
        <w:pStyle w:val="Bullet"/>
        <w:rPr>
          <w:lang w:eastAsia="en-NZ"/>
        </w:rPr>
      </w:pPr>
      <w:r w:rsidRPr="009E3F33">
        <w:rPr>
          <w:lang w:eastAsia="en-NZ"/>
        </w:rPr>
        <w:t>English language publication</w:t>
      </w:r>
    </w:p>
    <w:p w14:paraId="0A830E6B" w14:textId="77777777" w:rsidR="0084178A" w:rsidRPr="009E3F33" w:rsidRDefault="0084178A" w:rsidP="0084178A">
      <w:pPr>
        <w:pStyle w:val="Bullet"/>
        <w:rPr>
          <w:lang w:eastAsia="en-NZ"/>
        </w:rPr>
      </w:pPr>
      <w:r>
        <w:rPr>
          <w:lang w:eastAsia="en-NZ"/>
        </w:rPr>
        <w:t>p</w:t>
      </w:r>
      <w:r w:rsidRPr="009E3F33">
        <w:rPr>
          <w:lang w:eastAsia="en-NZ"/>
        </w:rPr>
        <w:t>eer reviewed publication</w:t>
      </w:r>
    </w:p>
    <w:p w14:paraId="60CCD08C" w14:textId="77777777" w:rsidR="0084178A" w:rsidRPr="009E3F33" w:rsidRDefault="0084178A" w:rsidP="0084178A">
      <w:pPr>
        <w:pStyle w:val="Bullet"/>
        <w:rPr>
          <w:lang w:eastAsia="en-NZ"/>
        </w:rPr>
      </w:pPr>
      <w:r>
        <w:rPr>
          <w:lang w:eastAsia="en-NZ"/>
        </w:rPr>
        <w:t>p</w:t>
      </w:r>
      <w:r w:rsidRPr="009E3F33">
        <w:rPr>
          <w:lang w:eastAsia="en-NZ"/>
        </w:rPr>
        <w:t xml:space="preserve">ublished between 1990 </w:t>
      </w:r>
      <w:r>
        <w:rPr>
          <w:lang w:eastAsia="en-NZ"/>
        </w:rPr>
        <w:t>and</w:t>
      </w:r>
      <w:r w:rsidRPr="009E3F33">
        <w:rPr>
          <w:lang w:eastAsia="en-NZ"/>
        </w:rPr>
        <w:t xml:space="preserve"> August 2023</w:t>
      </w:r>
    </w:p>
    <w:p w14:paraId="2C69751C" w14:textId="77777777" w:rsidR="0084178A" w:rsidRPr="009E3F33" w:rsidRDefault="0084178A" w:rsidP="0084178A">
      <w:pPr>
        <w:pStyle w:val="Bullet"/>
        <w:rPr>
          <w:lang w:eastAsia="en-NZ"/>
        </w:rPr>
      </w:pPr>
      <w:r>
        <w:rPr>
          <w:lang w:eastAsia="en-NZ"/>
        </w:rPr>
        <w:t>m</w:t>
      </w:r>
      <w:r w:rsidRPr="009E3F33">
        <w:rPr>
          <w:lang w:eastAsia="en-NZ"/>
        </w:rPr>
        <w:t>ean age within or 12-18 years as discrete age sub-set</w:t>
      </w:r>
    </w:p>
    <w:p w14:paraId="64BE7C60" w14:textId="77777777" w:rsidR="0084178A" w:rsidRPr="009E3F33" w:rsidRDefault="0084178A" w:rsidP="0084178A">
      <w:pPr>
        <w:pStyle w:val="Bullet"/>
        <w:rPr>
          <w:lang w:eastAsia="en-NZ"/>
        </w:rPr>
      </w:pPr>
      <w:r>
        <w:rPr>
          <w:lang w:eastAsia="en-NZ"/>
        </w:rPr>
        <w:t>g</w:t>
      </w:r>
      <w:r w:rsidRPr="009E3F33">
        <w:rPr>
          <w:lang w:eastAsia="en-NZ"/>
        </w:rPr>
        <w:t>ender dysphoria diagnosed by clinician OR self-</w:t>
      </w:r>
      <w:proofErr w:type="gramStart"/>
      <w:r w:rsidRPr="009E3F33">
        <w:rPr>
          <w:lang w:eastAsia="en-NZ"/>
        </w:rPr>
        <w:t>reported</w:t>
      </w:r>
      <w:proofErr w:type="gramEnd"/>
    </w:p>
    <w:p w14:paraId="7AB65A78" w14:textId="77777777" w:rsidR="0084178A" w:rsidRPr="009E3F33" w:rsidRDefault="0084178A" w:rsidP="0084178A">
      <w:pPr>
        <w:pStyle w:val="Bullet"/>
        <w:rPr>
          <w:lang w:eastAsia="en-NZ"/>
        </w:rPr>
      </w:pPr>
      <w:r>
        <w:rPr>
          <w:lang w:eastAsia="en-NZ"/>
        </w:rPr>
        <w:t>r</w:t>
      </w:r>
      <w:r w:rsidRPr="009E3F33">
        <w:rPr>
          <w:lang w:eastAsia="en-NZ"/>
        </w:rPr>
        <w:t>eceiving or not receiving puberty blockers as an intervention</w:t>
      </w:r>
    </w:p>
    <w:p w14:paraId="40B9A781" w14:textId="77777777" w:rsidR="0084178A" w:rsidRPr="009E3F33" w:rsidRDefault="0084178A" w:rsidP="0084178A">
      <w:pPr>
        <w:pStyle w:val="Bullet"/>
        <w:rPr>
          <w:lang w:eastAsia="en-NZ"/>
        </w:rPr>
      </w:pPr>
      <w:r>
        <w:rPr>
          <w:lang w:eastAsia="en-NZ"/>
        </w:rPr>
        <w:t>p</w:t>
      </w:r>
      <w:r w:rsidRPr="009E3F33">
        <w:rPr>
          <w:lang w:eastAsia="en-NZ"/>
        </w:rPr>
        <w:t xml:space="preserve">re-and post-intervention assessments of at least one of the predetermined outcome measures were </w:t>
      </w:r>
      <w:proofErr w:type="gramStart"/>
      <w:r w:rsidRPr="009E3F33">
        <w:rPr>
          <w:lang w:eastAsia="en-NZ"/>
        </w:rPr>
        <w:t>available</w:t>
      </w:r>
      <w:proofErr w:type="gramEnd"/>
      <w:r w:rsidRPr="009E3F33">
        <w:rPr>
          <w:lang w:eastAsia="en-NZ"/>
        </w:rPr>
        <w:t xml:space="preserve"> </w:t>
      </w:r>
    </w:p>
    <w:p w14:paraId="2D5BC7B9" w14:textId="77777777" w:rsidR="0084178A" w:rsidRPr="0084178A" w:rsidRDefault="0084178A" w:rsidP="0084178A">
      <w:pPr>
        <w:pStyle w:val="Bullet"/>
      </w:pPr>
      <w:r w:rsidRPr="0084178A">
        <w:t>statistical analyses of the impact of puberty blockers on predetermined outcomes were available.</w:t>
      </w:r>
    </w:p>
    <w:p w14:paraId="577B102E" w14:textId="77777777" w:rsidR="006D1014" w:rsidRPr="009E3F33" w:rsidRDefault="006D1014" w:rsidP="006D1014">
      <w:pPr>
        <w:pStyle w:val="Heading3"/>
        <w:rPr>
          <w:lang w:eastAsia="en-NZ"/>
        </w:rPr>
      </w:pPr>
      <w:r w:rsidRPr="009E3F33">
        <w:rPr>
          <w:lang w:eastAsia="en-NZ"/>
        </w:rPr>
        <w:t>Search and study selection</w:t>
      </w:r>
    </w:p>
    <w:p w14:paraId="15643E0A" w14:textId="0A63D6AE" w:rsidR="0084178A" w:rsidRPr="009E3F33" w:rsidRDefault="0084178A" w:rsidP="0084178A">
      <w:pPr>
        <w:rPr>
          <w:lang w:eastAsia="en-NZ"/>
        </w:rPr>
      </w:pPr>
      <w:r w:rsidRPr="009E3F33">
        <w:rPr>
          <w:lang w:eastAsia="en-NZ"/>
        </w:rPr>
        <w:t xml:space="preserve">The final search was undertaken on 3 September 2023. The study selection process is illustrated in </w:t>
      </w:r>
      <w:r w:rsidR="004541A8">
        <w:rPr>
          <w:lang w:eastAsia="en-NZ"/>
        </w:rPr>
        <w:fldChar w:fldCharType="begin"/>
      </w:r>
      <w:r w:rsidR="004541A8">
        <w:rPr>
          <w:lang w:eastAsia="en-NZ"/>
        </w:rPr>
        <w:instrText xml:space="preserve"> REF _Ref163388135 \h </w:instrText>
      </w:r>
      <w:r w:rsidR="004541A8">
        <w:rPr>
          <w:lang w:eastAsia="en-NZ"/>
        </w:rPr>
      </w:r>
      <w:r w:rsidR="004541A8">
        <w:rPr>
          <w:lang w:eastAsia="en-NZ"/>
        </w:rPr>
        <w:fldChar w:fldCharType="separate"/>
      </w:r>
      <w:r w:rsidR="002D2FDA">
        <w:t xml:space="preserve">Figure </w:t>
      </w:r>
      <w:r w:rsidR="002D2FDA">
        <w:rPr>
          <w:noProof/>
        </w:rPr>
        <w:t>5</w:t>
      </w:r>
      <w:r w:rsidR="004541A8">
        <w:rPr>
          <w:lang w:eastAsia="en-NZ"/>
        </w:rPr>
        <w:fldChar w:fldCharType="end"/>
      </w:r>
      <w:r w:rsidR="004541A8">
        <w:rPr>
          <w:lang w:eastAsia="en-NZ"/>
        </w:rPr>
        <w:t>.</w:t>
      </w:r>
      <w:r w:rsidRPr="009E3F33">
        <w:rPr>
          <w:lang w:eastAsia="en-NZ"/>
        </w:rPr>
        <w:t xml:space="preserve"> Endnote 20 was used to manage references. After removal of duplicate references, screening and assessment of papers for inclusion was conducted by the primary reviewer. Papers were excluded </w:t>
      </w:r>
      <w:r>
        <w:rPr>
          <w:lang w:eastAsia="en-NZ"/>
        </w:rPr>
        <w:t>based on</w:t>
      </w:r>
      <w:r w:rsidRPr="009E3F33">
        <w:rPr>
          <w:lang w:eastAsia="en-NZ"/>
        </w:rPr>
        <w:t xml:space="preserve"> the title or abstract if they did not clearly report on gender dysphoria, did not include original data on adolescents, or were not in English. Papers were retained if there was not sufficient information to retain them. Full-text files were obtained for the remaining articles. Papers were then excluded if they</w:t>
      </w:r>
    </w:p>
    <w:p w14:paraId="41ACCD7D" w14:textId="77777777" w:rsidR="0084178A" w:rsidRPr="0084178A" w:rsidRDefault="0084178A" w:rsidP="0084178A">
      <w:pPr>
        <w:pStyle w:val="Bullet"/>
      </w:pPr>
      <w:r w:rsidRPr="0084178A">
        <w:t xml:space="preserve">were opinion, clinical guidelines, or otherwise did not contain original </w:t>
      </w:r>
      <w:proofErr w:type="gramStart"/>
      <w:r w:rsidRPr="0084178A">
        <w:t>data</w:t>
      </w:r>
      <w:proofErr w:type="gramEnd"/>
    </w:p>
    <w:p w14:paraId="1D5415AB" w14:textId="77777777" w:rsidR="0084178A" w:rsidRPr="0084178A" w:rsidRDefault="0084178A" w:rsidP="0084178A">
      <w:pPr>
        <w:pStyle w:val="Bullet"/>
      </w:pPr>
      <w:r w:rsidRPr="0084178A">
        <w:t>included conditions other than gender dysphoria (such as autism or eating disorders)</w:t>
      </w:r>
    </w:p>
    <w:p w14:paraId="3DD0121E" w14:textId="77777777" w:rsidR="0084178A" w:rsidRPr="0084178A" w:rsidRDefault="0084178A" w:rsidP="0084178A">
      <w:pPr>
        <w:pStyle w:val="Bullet"/>
      </w:pPr>
      <w:r w:rsidRPr="0084178A">
        <w:t xml:space="preserve">did not have identifiable data on individuals aged 12–18 years, </w:t>
      </w:r>
      <w:proofErr w:type="gramStart"/>
      <w:r w:rsidRPr="0084178A">
        <w:t>inclusive</w:t>
      </w:r>
      <w:proofErr w:type="gramEnd"/>
    </w:p>
    <w:p w14:paraId="7253F04C" w14:textId="77777777" w:rsidR="0084178A" w:rsidRPr="0084178A" w:rsidRDefault="0084178A" w:rsidP="0084178A">
      <w:pPr>
        <w:pStyle w:val="Bullet"/>
      </w:pPr>
      <w:r w:rsidRPr="0084178A">
        <w:t>not peer reviewed (such as pre-prints)</w:t>
      </w:r>
    </w:p>
    <w:p w14:paraId="75A8100C" w14:textId="1C2C6EB4" w:rsidR="006D1014" w:rsidRDefault="0084178A" w:rsidP="0084178A">
      <w:pPr>
        <w:pStyle w:val="Bullet"/>
      </w:pPr>
      <w:r w:rsidRPr="0084178A">
        <w:t>not obtainable.</w:t>
      </w:r>
    </w:p>
    <w:p w14:paraId="6F9F9F7E" w14:textId="59B69624" w:rsidR="0084178A" w:rsidRDefault="0084178A" w:rsidP="0084178A"/>
    <w:p w14:paraId="05613FB8" w14:textId="5AEF5FE4" w:rsidR="006D1014" w:rsidRDefault="0084178A" w:rsidP="0084178A">
      <w:pPr>
        <w:pStyle w:val="Figure"/>
        <w:rPr>
          <w:noProof/>
        </w:rPr>
      </w:pPr>
      <w:bookmarkStart w:id="99" w:name="_Ref163388135"/>
      <w:bookmarkStart w:id="100" w:name="_Toc150439541"/>
      <w:bookmarkStart w:id="101" w:name="_Toc150442694"/>
      <w:bookmarkStart w:id="102" w:name="_Toc164691862"/>
      <w:r>
        <w:t xml:space="preserve">Figure </w:t>
      </w:r>
      <w:r w:rsidR="00AA52DE">
        <w:fldChar w:fldCharType="begin"/>
      </w:r>
      <w:r w:rsidR="00AA52DE">
        <w:instrText xml:space="preserve"> SEQ Figure \* ARABIC </w:instrText>
      </w:r>
      <w:r w:rsidR="00AA52DE">
        <w:fldChar w:fldCharType="separate"/>
      </w:r>
      <w:r w:rsidR="002D2FDA">
        <w:rPr>
          <w:noProof/>
        </w:rPr>
        <w:t>5</w:t>
      </w:r>
      <w:r w:rsidR="00AA52DE">
        <w:rPr>
          <w:noProof/>
        </w:rPr>
        <w:fldChar w:fldCharType="end"/>
      </w:r>
      <w:bookmarkEnd w:id="99"/>
      <w:r>
        <w:t xml:space="preserve">: </w:t>
      </w:r>
      <w:bookmarkEnd w:id="100"/>
      <w:bookmarkEnd w:id="101"/>
      <w:r w:rsidRPr="0084178A">
        <w:t>PRISMA study selection for mental health and wellbeing outcomes for adolescents with gender dysphoria</w:t>
      </w:r>
      <w:bookmarkEnd w:id="102"/>
      <w:r w:rsidRPr="0084178A">
        <w:t xml:space="preserve"> </w:t>
      </w:r>
    </w:p>
    <w:p w14:paraId="63D3DA6D" w14:textId="516F7B5C" w:rsidR="004541A8" w:rsidRPr="004541A8" w:rsidRDefault="004541A8" w:rsidP="004541A8">
      <w:r>
        <w:rPr>
          <w:noProof/>
        </w:rPr>
        <w:drawing>
          <wp:inline distT="0" distB="0" distL="0" distR="0" wp14:anchorId="3CDC6A9D" wp14:editId="63546B4C">
            <wp:extent cx="5082540" cy="4743104"/>
            <wp:effectExtent l="0" t="0" r="3810" b="635"/>
            <wp:docPr id="5" name="Picture 5" descr="Identification of studies via databases and reg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dentification of studies via databases and registers"/>
                    <pic:cNvPicPr/>
                  </pic:nvPicPr>
                  <pic:blipFill rotWithShape="1">
                    <a:blip r:embed="rId50"/>
                    <a:srcRect l="13579" t="9697" r="66046" b="56496"/>
                    <a:stretch/>
                  </pic:blipFill>
                  <pic:spPr bwMode="auto">
                    <a:xfrm>
                      <a:off x="0" y="0"/>
                      <a:ext cx="5088625" cy="4748783"/>
                    </a:xfrm>
                    <a:prstGeom prst="rect">
                      <a:avLst/>
                    </a:prstGeom>
                    <a:ln>
                      <a:noFill/>
                    </a:ln>
                    <a:extLst>
                      <a:ext uri="{53640926-AAD7-44D8-BBD7-CCE9431645EC}">
                        <a14:shadowObscured xmlns:a14="http://schemas.microsoft.com/office/drawing/2010/main"/>
                      </a:ext>
                    </a:extLst>
                  </pic:spPr>
                </pic:pic>
              </a:graphicData>
            </a:graphic>
          </wp:inline>
        </w:drawing>
      </w:r>
    </w:p>
    <w:p w14:paraId="55AB2209" w14:textId="77777777" w:rsidR="004541A8" w:rsidRDefault="004541A8" w:rsidP="0084178A">
      <w:pPr>
        <w:rPr>
          <w:lang w:eastAsia="en-NZ"/>
        </w:rPr>
      </w:pPr>
    </w:p>
    <w:p w14:paraId="081ED104" w14:textId="0D5A20DB" w:rsidR="0084178A" w:rsidRPr="009E3F33" w:rsidRDefault="0084178A" w:rsidP="0084178A">
      <w:pPr>
        <w:rPr>
          <w:lang w:eastAsia="en-NZ"/>
        </w:rPr>
      </w:pPr>
      <w:r w:rsidRPr="009E3F33">
        <w:rPr>
          <w:lang w:eastAsia="en-NZ"/>
        </w:rPr>
        <w:t xml:space="preserve">Following selection, </w:t>
      </w:r>
      <w:r>
        <w:rPr>
          <w:lang w:eastAsia="en-NZ"/>
        </w:rPr>
        <w:t xml:space="preserve">a second reviewer reviewed </w:t>
      </w:r>
      <w:r w:rsidRPr="009E3F33">
        <w:rPr>
          <w:lang w:eastAsia="en-NZ"/>
        </w:rPr>
        <w:t xml:space="preserve">all papers to reduce the risk of inclusion bias. Where any disagreement regarding inclusion a discussion was held to reach a consensus. If no agreement could be reached a third reviewer </w:t>
      </w:r>
      <w:proofErr w:type="gramStart"/>
      <w:r w:rsidRPr="009E3F33">
        <w:rPr>
          <w:lang w:eastAsia="en-NZ"/>
        </w:rPr>
        <w:t>made a decision</w:t>
      </w:r>
      <w:proofErr w:type="gramEnd"/>
      <w:r w:rsidRPr="009E3F33">
        <w:rPr>
          <w:lang w:eastAsia="en-NZ"/>
        </w:rPr>
        <w:t xml:space="preserve"> regarding inclusion. </w:t>
      </w:r>
    </w:p>
    <w:p w14:paraId="17E5C3D4" w14:textId="77777777" w:rsidR="006D1014" w:rsidRPr="009E3F33" w:rsidRDefault="006D1014" w:rsidP="006D1014">
      <w:pPr>
        <w:pStyle w:val="Heading4"/>
        <w:rPr>
          <w:rFonts w:eastAsiaTheme="majorEastAsia"/>
        </w:rPr>
      </w:pPr>
      <w:r w:rsidRPr="009E3F33">
        <w:rPr>
          <w:rFonts w:eastAsiaTheme="majorEastAsia"/>
        </w:rPr>
        <w:t>Quality assessment</w:t>
      </w:r>
    </w:p>
    <w:p w14:paraId="70240476" w14:textId="14101679" w:rsidR="0084178A" w:rsidRDefault="0084178A" w:rsidP="0084178A">
      <w:pPr>
        <w:rPr>
          <w:lang w:val="en-US" w:eastAsia="en-NZ"/>
        </w:rPr>
      </w:pPr>
      <w:r w:rsidRPr="009E3F33">
        <w:rPr>
          <w:lang w:eastAsia="en-NZ"/>
        </w:rPr>
        <w:t>All papers were rated by two reviewers for quality using the Grading of Recommendations, Assessment, Development and Evaluation (GRADE) Working Group methodology for a systematic review (</w:t>
      </w:r>
      <w:r w:rsidRPr="009E3F33">
        <w:rPr>
          <w:lang w:eastAsia="en-NZ"/>
        </w:rPr>
        <w:fldChar w:fldCharType="begin"/>
      </w:r>
      <w:r w:rsidRPr="009E3F33">
        <w:rPr>
          <w:lang w:eastAsia="en-NZ"/>
        </w:rPr>
        <w:instrText xml:space="preserve"> ADDIN EN.CITE &lt;EndNote&gt;&lt;Cite AuthorYear="1"&gt;&lt;Year&gt;2013&lt;/Year&gt;&lt;RecNum&gt;689&lt;/RecNum&gt;&lt;DisplayText&gt;&lt;style face="italic"&gt;GRADE Handbook&lt;/style&gt; 2013)&lt;/DisplayText&gt;&lt;record&gt;&lt;rec-number&gt;689&lt;/rec-number&gt;&lt;foreign-keys&gt;&lt;key app="EN" db-id="29fv5dww0522suedzzlvd2anzswzx22ra0pz" timestamp="1699577604"&gt;689&lt;/key&gt;&lt;/foreign-keys&gt;&lt;ref-type name="Electronic Book"&gt;44&lt;/ref-type&gt;&lt;contributors&gt;&lt;secondary-authors&gt;&lt;author&gt;Holger Schünemann&lt;/author&gt;&lt;author&gt;Jan Brożek&lt;/author&gt;&lt;author&gt;Gordon Guyatt &lt;/author&gt;&lt;author&gt;Andrew Oxman &lt;/author&gt;&lt;/secondary-authors&gt;&lt;/contributors&gt;&lt;titles&gt;&lt;title&gt;GRADE Handbook&lt;/title&gt;&lt;/titles&gt;&lt;dates&gt;&lt;year&gt;2013&lt;/year&gt;&lt;/dates&gt;&lt;publisher&gt;GRADE Working Group&lt;/publisher&gt;&lt;urls&gt;&lt;related-urls&gt;&lt;url&gt;https://gdt.gradepro.org/app/handbook/handbook.html#h.svwngs6pm0f2&lt;/url&gt;&lt;/related-urls&gt;&lt;/urls&gt;&lt;/record&gt;&lt;/Cite&gt;&lt;/EndNote&gt;</w:instrText>
      </w:r>
      <w:r w:rsidRPr="009E3F33">
        <w:rPr>
          <w:lang w:eastAsia="en-NZ"/>
        </w:rPr>
        <w:fldChar w:fldCharType="separate"/>
      </w:r>
      <w:r w:rsidRPr="009E3F33">
        <w:rPr>
          <w:i/>
          <w:noProof/>
          <w:lang w:eastAsia="en-NZ"/>
        </w:rPr>
        <w:t>GRADE Handbook</w:t>
      </w:r>
      <w:r w:rsidRPr="009E3F33">
        <w:rPr>
          <w:noProof/>
          <w:lang w:eastAsia="en-NZ"/>
        </w:rPr>
        <w:t xml:space="preserve"> 2013)</w:t>
      </w:r>
      <w:r w:rsidRPr="009E3F33">
        <w:rPr>
          <w:lang w:eastAsia="en-NZ"/>
        </w:rPr>
        <w:fldChar w:fldCharType="end"/>
      </w:r>
      <w:r w:rsidRPr="009E3F33">
        <w:rPr>
          <w:lang w:eastAsia="en-NZ"/>
        </w:rPr>
        <w:t xml:space="preserve">. The GRADE methodology guides the healthcare question, evaluation of the available evidence through a systematic search strategy, and a transparent assessment of the quality of evidence for pre-identified outcomes. An additional Risk of Bias assessment, The ROBINS-I tool </w:t>
      </w:r>
      <w:r w:rsidRPr="009E3F33">
        <w:rPr>
          <w:lang w:eastAsia="en-NZ"/>
        </w:rPr>
        <w:fldChar w:fldCharType="begin"/>
      </w:r>
      <w:r w:rsidRPr="009E3F33">
        <w:rPr>
          <w:lang w:eastAsia="en-NZ"/>
        </w:rPr>
        <w:instrText xml:space="preserve"> ADDIN EN.CITE &lt;EndNote&gt;&lt;Cite&gt;&lt;Author&gt;Sterne&lt;/Author&gt;&lt;Year&gt;2016&lt;/Year&gt;&lt;RecNum&gt;690&lt;/RecNum&gt;&lt;DisplayText&gt;(Sterne et al., 2016)&lt;/DisplayText&gt;&lt;record&gt;&lt;rec-number&gt;690&lt;/rec-number&gt;&lt;foreign-keys&gt;&lt;key app="EN" db-id="29fv5dww0522suedzzlvd2anzswzx22ra0pz" timestamp="1699577604"&gt;690&lt;/key&gt;&lt;/foreign-keys&gt;&lt;ref-type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secondary-title&gt;BMJ&lt;/secondary-title&gt;&lt;/titles&gt;&lt;periodical&gt;&lt;full-title&gt;BMJ&lt;/full-title&gt;&lt;/periodical&gt;&lt;pages&gt;i4919&lt;/pages&gt;&lt;volume&gt;355&lt;/volume&gt;&lt;dates&gt;&lt;year&gt;2016&lt;/year&gt;&lt;/dates&gt;&lt;urls&gt;&lt;related-urls&gt;&lt;url&gt;https://www.bmj.com/content/bmj/355/bmj.i4919.full.pdf&lt;/url&gt;&lt;/related-urls&gt;&lt;/urls&gt;&lt;electronic-resource-num&gt;10.1136/bmj.i4919&lt;/electronic-resource-num&gt;&lt;/record&gt;&lt;/Cite&gt;&lt;/EndNote&gt;</w:instrText>
      </w:r>
      <w:r w:rsidRPr="009E3F33">
        <w:rPr>
          <w:lang w:eastAsia="en-NZ"/>
        </w:rPr>
        <w:fldChar w:fldCharType="separate"/>
      </w:r>
      <w:r w:rsidRPr="009E3F33">
        <w:rPr>
          <w:noProof/>
          <w:lang w:eastAsia="en-NZ"/>
        </w:rPr>
        <w:t>(Sterne et al 2016)</w:t>
      </w:r>
      <w:r w:rsidRPr="009E3F33">
        <w:rPr>
          <w:lang w:eastAsia="en-NZ"/>
        </w:rPr>
        <w:fldChar w:fldCharType="end"/>
      </w:r>
      <w:r w:rsidRPr="009E3F33">
        <w:rPr>
          <w:lang w:eastAsia="en-NZ"/>
        </w:rPr>
        <w:t xml:space="preserve"> was also used and has been added into the Summary of Evidence Table. (</w:t>
      </w:r>
      <w:r w:rsidR="0051173C" w:rsidRPr="00A80A98">
        <w:rPr>
          <w:bCs/>
          <w:lang w:eastAsia="en-NZ"/>
        </w:rPr>
        <w:t>Supplementary Material 4</w:t>
      </w:r>
      <w:r w:rsidRPr="009E3F33">
        <w:rPr>
          <w:lang w:val="en-US" w:eastAsia="en-NZ"/>
        </w:rPr>
        <w:t>)</w:t>
      </w:r>
      <w:r>
        <w:rPr>
          <w:lang w:val="en-US" w:eastAsia="en-NZ"/>
        </w:rPr>
        <w:t>.</w:t>
      </w:r>
    </w:p>
    <w:p w14:paraId="71F84CE8" w14:textId="77777777" w:rsidR="0084178A" w:rsidRPr="009E3F33" w:rsidRDefault="0084178A" w:rsidP="0084178A">
      <w:pPr>
        <w:rPr>
          <w:lang w:val="en-US" w:eastAsia="en-NZ"/>
        </w:rPr>
      </w:pPr>
    </w:p>
    <w:p w14:paraId="30CC1117" w14:textId="77777777" w:rsidR="0084178A" w:rsidRDefault="0084178A" w:rsidP="0084178A">
      <w:r w:rsidRPr="009E3F33">
        <w:t xml:space="preserve">The ROBINS–I protocol requires key co-interventions to be identified to assess the studies against, as this is also an important source of bias. Key co-interventions in the literature that were likely to have an impact on outcomes associated with mental health and wellbeing of the participants, were identified. These were: </w:t>
      </w:r>
    </w:p>
    <w:p w14:paraId="1FB85A54" w14:textId="77777777" w:rsidR="0084178A" w:rsidRPr="00D575BF" w:rsidRDefault="0084178A" w:rsidP="0084178A">
      <w:pPr>
        <w:pStyle w:val="Bullet"/>
      </w:pPr>
      <w:r w:rsidRPr="00D575BF">
        <w:t xml:space="preserve">counselling </w:t>
      </w:r>
    </w:p>
    <w:p w14:paraId="7E6DFA1D" w14:textId="77777777" w:rsidR="0084178A" w:rsidRPr="00D575BF" w:rsidRDefault="0084178A" w:rsidP="0084178A">
      <w:pPr>
        <w:pStyle w:val="Bullet"/>
      </w:pPr>
      <w:r w:rsidRPr="00D575BF">
        <w:t xml:space="preserve">family therapy </w:t>
      </w:r>
    </w:p>
    <w:p w14:paraId="5C21342D" w14:textId="77777777" w:rsidR="0084178A" w:rsidRPr="00D575BF" w:rsidRDefault="0084178A" w:rsidP="0084178A">
      <w:pPr>
        <w:pStyle w:val="Bullet"/>
      </w:pPr>
      <w:r w:rsidRPr="00D575BF">
        <w:t>school-based support</w:t>
      </w:r>
    </w:p>
    <w:p w14:paraId="00DB961E" w14:textId="77777777" w:rsidR="0084178A" w:rsidRPr="00D575BF" w:rsidRDefault="0084178A" w:rsidP="0084178A">
      <w:pPr>
        <w:pStyle w:val="Bullet"/>
      </w:pPr>
      <w:r w:rsidRPr="00D575BF">
        <w:t>peer support</w:t>
      </w:r>
    </w:p>
    <w:p w14:paraId="031AA25E" w14:textId="77777777" w:rsidR="0084178A" w:rsidRPr="00D575BF" w:rsidRDefault="0084178A" w:rsidP="0084178A">
      <w:pPr>
        <w:pStyle w:val="Bullet"/>
      </w:pPr>
      <w:r w:rsidRPr="00D575BF">
        <w:t xml:space="preserve">community group engagement. </w:t>
      </w:r>
    </w:p>
    <w:p w14:paraId="13030266" w14:textId="77777777" w:rsidR="0084178A" w:rsidRDefault="0084178A" w:rsidP="0084178A"/>
    <w:p w14:paraId="2FD39CBC" w14:textId="42A0B24F" w:rsidR="0084178A" w:rsidRPr="009E3F33" w:rsidRDefault="0084178A" w:rsidP="0084178A">
      <w:r>
        <w:t>We have documented d</w:t>
      </w:r>
      <w:r w:rsidRPr="009E3F33">
        <w:t xml:space="preserve">ecisions </w:t>
      </w:r>
      <w:r>
        <w:t xml:space="preserve">that were </w:t>
      </w:r>
      <w:r w:rsidRPr="009E3F33">
        <w:t>made for risk of bias in the supplementary material</w:t>
      </w:r>
      <w:r w:rsidR="00146EA8">
        <w:t>s published alongside this document</w:t>
      </w:r>
      <w:r w:rsidRPr="009E3F33">
        <w:t>.</w:t>
      </w:r>
    </w:p>
    <w:p w14:paraId="6DEC9385" w14:textId="77777777" w:rsidR="006D1014" w:rsidRDefault="006D1014" w:rsidP="006D1014">
      <w:pPr>
        <w:sectPr w:rsidR="006D1014" w:rsidSect="0062447B">
          <w:footerReference w:type="default" r:id="rId51"/>
          <w:pgSz w:w="11907" w:h="16834" w:code="9"/>
          <w:pgMar w:top="1418" w:right="1701" w:bottom="1134" w:left="1843" w:header="567" w:footer="425" w:gutter="284"/>
          <w:cols w:space="720"/>
          <w:docGrid w:linePitch="286"/>
        </w:sectPr>
      </w:pPr>
    </w:p>
    <w:p w14:paraId="70049D51" w14:textId="0725B27B" w:rsidR="006D1014" w:rsidRDefault="006D1014" w:rsidP="006D1014">
      <w:pPr>
        <w:pStyle w:val="Heading1"/>
      </w:pPr>
      <w:bookmarkStart w:id="103" w:name="_Toc164782037"/>
      <w:r>
        <w:t xml:space="preserve">Appendix </w:t>
      </w:r>
      <w:r w:rsidR="00BA2538">
        <w:t>4</w:t>
      </w:r>
      <w:r>
        <w:t>: Puberty blockers; mental health and wellbeing outcomes for adolescents with gender dysphoria</w:t>
      </w:r>
      <w:bookmarkEnd w:id="103"/>
      <w:r>
        <w:t xml:space="preserve"> </w:t>
      </w:r>
    </w:p>
    <w:p w14:paraId="3D2C5247" w14:textId="10943847" w:rsidR="006D1014" w:rsidRDefault="006D1014" w:rsidP="006D1014">
      <w:pPr>
        <w:pStyle w:val="Heading3"/>
      </w:pPr>
      <w:r>
        <w:t xml:space="preserve">Summary of Evidence - included </w:t>
      </w:r>
      <w:proofErr w:type="gramStart"/>
      <w:r>
        <w:t>studies</w:t>
      </w:r>
      <w:proofErr w:type="gramEnd"/>
    </w:p>
    <w:tbl>
      <w:tblPr>
        <w:tblStyle w:val="TableGrid1"/>
        <w:tblW w:w="2083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40"/>
        <w:gridCol w:w="1140"/>
        <w:gridCol w:w="1339"/>
        <w:gridCol w:w="1368"/>
        <w:gridCol w:w="1131"/>
        <w:gridCol w:w="1248"/>
        <w:gridCol w:w="1358"/>
        <w:gridCol w:w="1439"/>
        <w:gridCol w:w="1248"/>
        <w:gridCol w:w="4969"/>
        <w:gridCol w:w="2552"/>
        <w:gridCol w:w="1701"/>
      </w:tblGrid>
      <w:tr w:rsidR="00864C43" w:rsidRPr="000C61A8" w14:paraId="3910065E" w14:textId="77777777" w:rsidTr="00864C43">
        <w:trPr>
          <w:tblHeader/>
        </w:trPr>
        <w:tc>
          <w:tcPr>
            <w:tcW w:w="0" w:type="auto"/>
            <w:shd w:val="clear" w:color="auto" w:fill="D9D9D9" w:themeFill="background1" w:themeFillShade="D9"/>
          </w:tcPr>
          <w:p w14:paraId="79FB25AE" w14:textId="77777777" w:rsidR="00864C43" w:rsidRPr="000C61A8" w:rsidRDefault="00864C43" w:rsidP="00864C43">
            <w:pPr>
              <w:spacing w:before="60" w:after="60" w:line="259" w:lineRule="auto"/>
              <w:rPr>
                <w:rFonts w:cs="Segoe UI"/>
                <w:b/>
                <w:bCs/>
                <w:sz w:val="15"/>
                <w:szCs w:val="15"/>
                <w:lang w:eastAsia="en-US"/>
              </w:rPr>
            </w:pPr>
            <w:bookmarkStart w:id="104" w:name="_Hlk163382130"/>
            <w:r w:rsidRPr="000C61A8">
              <w:rPr>
                <w:rFonts w:cs="Segoe UI"/>
                <w:b/>
                <w:bCs/>
                <w:sz w:val="15"/>
                <w:szCs w:val="15"/>
                <w:lang w:eastAsia="en-US"/>
              </w:rPr>
              <w:t>Author &amp; Country</w:t>
            </w:r>
          </w:p>
        </w:tc>
        <w:tc>
          <w:tcPr>
            <w:tcW w:w="0" w:type="auto"/>
            <w:shd w:val="clear" w:color="auto" w:fill="D9D9D9" w:themeFill="background1" w:themeFillShade="D9"/>
          </w:tcPr>
          <w:p w14:paraId="32E1816B" w14:textId="77777777" w:rsidR="00864C43" w:rsidRPr="000C61A8" w:rsidRDefault="00864C43" w:rsidP="00864C43">
            <w:pPr>
              <w:spacing w:before="60" w:after="60" w:line="259" w:lineRule="auto"/>
              <w:rPr>
                <w:rFonts w:cs="Segoe UI"/>
                <w:b/>
                <w:bCs/>
                <w:sz w:val="15"/>
                <w:szCs w:val="15"/>
                <w:lang w:eastAsia="en-US"/>
              </w:rPr>
            </w:pPr>
            <w:r w:rsidRPr="000C61A8">
              <w:rPr>
                <w:rFonts w:cs="Segoe UI"/>
                <w:b/>
                <w:bCs/>
                <w:sz w:val="15"/>
                <w:szCs w:val="15"/>
                <w:lang w:eastAsia="en-US"/>
              </w:rPr>
              <w:t>Study Design</w:t>
            </w:r>
          </w:p>
        </w:tc>
        <w:tc>
          <w:tcPr>
            <w:tcW w:w="0" w:type="auto"/>
            <w:shd w:val="clear" w:color="auto" w:fill="D9D9D9" w:themeFill="background1" w:themeFillShade="D9"/>
          </w:tcPr>
          <w:p w14:paraId="102EAD6E" w14:textId="77777777" w:rsidR="00864C43" w:rsidRPr="000C61A8" w:rsidRDefault="00864C43" w:rsidP="00864C43">
            <w:pPr>
              <w:spacing w:before="60" w:after="60" w:line="259" w:lineRule="auto"/>
              <w:rPr>
                <w:rFonts w:cs="Segoe UI"/>
                <w:b/>
                <w:bCs/>
                <w:sz w:val="15"/>
                <w:szCs w:val="15"/>
                <w:lang w:eastAsia="en-US"/>
              </w:rPr>
            </w:pPr>
            <w:r w:rsidRPr="000C61A8">
              <w:rPr>
                <w:rFonts w:cs="Segoe UI"/>
                <w:b/>
                <w:bCs/>
                <w:sz w:val="15"/>
                <w:szCs w:val="15"/>
                <w:lang w:eastAsia="en-US"/>
              </w:rPr>
              <w:t>Sample characteristics</w:t>
            </w:r>
          </w:p>
        </w:tc>
        <w:tc>
          <w:tcPr>
            <w:tcW w:w="0" w:type="auto"/>
            <w:shd w:val="clear" w:color="auto" w:fill="D9D9D9" w:themeFill="background1" w:themeFillShade="D9"/>
          </w:tcPr>
          <w:p w14:paraId="69C01A58" w14:textId="77777777" w:rsidR="00864C43" w:rsidRPr="000C61A8" w:rsidRDefault="00864C43" w:rsidP="00864C43">
            <w:pPr>
              <w:spacing w:before="60" w:after="60" w:line="259" w:lineRule="auto"/>
              <w:rPr>
                <w:rFonts w:cs="Segoe UI"/>
                <w:b/>
                <w:bCs/>
                <w:sz w:val="15"/>
                <w:szCs w:val="15"/>
                <w:lang w:eastAsia="en-US"/>
              </w:rPr>
            </w:pPr>
            <w:r w:rsidRPr="000C61A8">
              <w:rPr>
                <w:rFonts w:cs="Segoe UI"/>
                <w:b/>
                <w:bCs/>
                <w:sz w:val="15"/>
                <w:szCs w:val="15"/>
                <w:lang w:eastAsia="en-US"/>
              </w:rPr>
              <w:t>Source of Participants</w:t>
            </w:r>
          </w:p>
        </w:tc>
        <w:tc>
          <w:tcPr>
            <w:tcW w:w="0" w:type="auto"/>
            <w:shd w:val="clear" w:color="auto" w:fill="D9D9D9" w:themeFill="background1" w:themeFillShade="D9"/>
          </w:tcPr>
          <w:p w14:paraId="09BF8374" w14:textId="77777777" w:rsidR="00864C43" w:rsidRPr="000C61A8" w:rsidRDefault="00864C43" w:rsidP="00864C43">
            <w:pPr>
              <w:spacing w:before="60" w:after="60" w:line="259" w:lineRule="auto"/>
              <w:rPr>
                <w:rFonts w:cs="Segoe UI"/>
                <w:b/>
                <w:bCs/>
                <w:sz w:val="15"/>
                <w:szCs w:val="15"/>
                <w:lang w:eastAsia="en-US"/>
              </w:rPr>
            </w:pPr>
            <w:r w:rsidRPr="000C61A8">
              <w:rPr>
                <w:rFonts w:cs="Segoe UI"/>
                <w:b/>
                <w:bCs/>
                <w:sz w:val="15"/>
                <w:szCs w:val="15"/>
                <w:lang w:eastAsia="en-US"/>
              </w:rPr>
              <w:t>Age, mean</w:t>
            </w:r>
          </w:p>
        </w:tc>
        <w:tc>
          <w:tcPr>
            <w:tcW w:w="0" w:type="auto"/>
            <w:shd w:val="clear" w:color="auto" w:fill="D9D9D9" w:themeFill="background1" w:themeFillShade="D9"/>
          </w:tcPr>
          <w:p w14:paraId="1322B8AF" w14:textId="77777777" w:rsidR="00864C43" w:rsidRPr="000C61A8" w:rsidRDefault="00864C43" w:rsidP="00864C43">
            <w:pPr>
              <w:spacing w:before="60" w:after="60" w:line="259" w:lineRule="auto"/>
              <w:rPr>
                <w:rFonts w:cs="Segoe UI"/>
                <w:b/>
                <w:bCs/>
                <w:sz w:val="15"/>
                <w:szCs w:val="15"/>
                <w:lang w:eastAsia="en-US"/>
              </w:rPr>
            </w:pPr>
            <w:r w:rsidRPr="000C61A8">
              <w:rPr>
                <w:rFonts w:cs="Segoe UI"/>
                <w:b/>
                <w:bCs/>
                <w:sz w:val="15"/>
                <w:szCs w:val="15"/>
                <w:lang w:eastAsia="en-US"/>
              </w:rPr>
              <w:t xml:space="preserve">Puberty blocker </w:t>
            </w:r>
          </w:p>
        </w:tc>
        <w:tc>
          <w:tcPr>
            <w:tcW w:w="1358" w:type="dxa"/>
            <w:shd w:val="clear" w:color="auto" w:fill="D9D9D9" w:themeFill="background1" w:themeFillShade="D9"/>
          </w:tcPr>
          <w:p w14:paraId="3613C640" w14:textId="77777777" w:rsidR="00864C43" w:rsidRPr="000C61A8" w:rsidRDefault="00864C43" w:rsidP="00864C43">
            <w:pPr>
              <w:spacing w:before="60" w:after="60" w:line="259" w:lineRule="auto"/>
              <w:rPr>
                <w:rFonts w:cs="Segoe UI"/>
                <w:b/>
                <w:bCs/>
                <w:sz w:val="15"/>
                <w:szCs w:val="15"/>
                <w:lang w:eastAsia="en-US"/>
              </w:rPr>
            </w:pPr>
            <w:r w:rsidRPr="000C61A8">
              <w:rPr>
                <w:rFonts w:cs="Segoe UI"/>
                <w:b/>
                <w:bCs/>
                <w:sz w:val="15"/>
                <w:szCs w:val="15"/>
                <w:lang w:eastAsia="en-US"/>
              </w:rPr>
              <w:t xml:space="preserve">Pre-post intervention follow </w:t>
            </w:r>
            <w:proofErr w:type="gramStart"/>
            <w:r w:rsidRPr="000C61A8">
              <w:rPr>
                <w:rFonts w:cs="Segoe UI"/>
                <w:b/>
                <w:bCs/>
                <w:sz w:val="15"/>
                <w:szCs w:val="15"/>
                <w:lang w:eastAsia="en-US"/>
              </w:rPr>
              <w:t>up</w:t>
            </w:r>
            <w:proofErr w:type="gramEnd"/>
          </w:p>
          <w:p w14:paraId="2FA95354" w14:textId="77777777" w:rsidR="00864C43" w:rsidRPr="000C61A8" w:rsidRDefault="00864C43" w:rsidP="00864C43">
            <w:pPr>
              <w:spacing w:before="60" w:after="60" w:line="259" w:lineRule="auto"/>
              <w:rPr>
                <w:rFonts w:cs="Segoe UI"/>
                <w:b/>
                <w:bCs/>
                <w:sz w:val="15"/>
                <w:szCs w:val="15"/>
                <w:lang w:eastAsia="en-US"/>
              </w:rPr>
            </w:pPr>
            <w:r w:rsidRPr="000C61A8">
              <w:rPr>
                <w:rFonts w:cs="Segoe UI"/>
                <w:b/>
                <w:bCs/>
                <w:sz w:val="15"/>
                <w:szCs w:val="15"/>
                <w:lang w:eastAsia="en-US"/>
              </w:rPr>
              <w:t>(months)</w:t>
            </w:r>
          </w:p>
        </w:tc>
        <w:tc>
          <w:tcPr>
            <w:tcW w:w="1439" w:type="dxa"/>
            <w:shd w:val="clear" w:color="auto" w:fill="D9D9D9" w:themeFill="background1" w:themeFillShade="D9"/>
          </w:tcPr>
          <w:p w14:paraId="0DEE7B56" w14:textId="77777777" w:rsidR="00864C43" w:rsidRPr="000C61A8" w:rsidRDefault="00864C43" w:rsidP="00864C43">
            <w:pPr>
              <w:spacing w:before="60" w:after="60" w:line="259" w:lineRule="auto"/>
              <w:rPr>
                <w:rFonts w:cs="Segoe UI"/>
                <w:b/>
                <w:bCs/>
                <w:sz w:val="15"/>
                <w:szCs w:val="15"/>
                <w:lang w:eastAsia="en-US"/>
              </w:rPr>
            </w:pPr>
            <w:r w:rsidRPr="000C61A8">
              <w:rPr>
                <w:rFonts w:cs="Segoe UI"/>
                <w:b/>
                <w:bCs/>
                <w:sz w:val="15"/>
                <w:szCs w:val="15"/>
                <w:lang w:eastAsia="en-US"/>
              </w:rPr>
              <w:t>Assessment used</w:t>
            </w:r>
          </w:p>
        </w:tc>
        <w:tc>
          <w:tcPr>
            <w:tcW w:w="0" w:type="auto"/>
            <w:shd w:val="clear" w:color="auto" w:fill="D9D9D9" w:themeFill="background1" w:themeFillShade="D9"/>
          </w:tcPr>
          <w:p w14:paraId="10FE401A" w14:textId="77777777" w:rsidR="00864C43" w:rsidRPr="000C61A8" w:rsidRDefault="00864C43" w:rsidP="00864C43">
            <w:pPr>
              <w:spacing w:before="60" w:after="60" w:line="259" w:lineRule="auto"/>
              <w:rPr>
                <w:rFonts w:cs="Segoe UI"/>
                <w:b/>
                <w:bCs/>
                <w:sz w:val="15"/>
                <w:szCs w:val="15"/>
                <w:vertAlign w:val="superscript"/>
                <w:lang w:eastAsia="en-US"/>
              </w:rPr>
            </w:pPr>
            <w:r w:rsidRPr="000C61A8">
              <w:rPr>
                <w:rFonts w:cs="Segoe UI"/>
                <w:b/>
                <w:bCs/>
                <w:sz w:val="15"/>
                <w:szCs w:val="15"/>
                <w:lang w:eastAsia="en-US"/>
              </w:rPr>
              <w:t>Confounding domains controlled for</w:t>
            </w:r>
            <w:r w:rsidRPr="000C61A8">
              <w:rPr>
                <w:rFonts w:cs="Segoe UI"/>
                <w:b/>
                <w:bCs/>
                <w:sz w:val="15"/>
                <w:szCs w:val="15"/>
                <w:vertAlign w:val="superscript"/>
                <w:lang w:eastAsia="en-US"/>
              </w:rPr>
              <w:t>1</w:t>
            </w:r>
          </w:p>
        </w:tc>
        <w:tc>
          <w:tcPr>
            <w:tcW w:w="4969" w:type="dxa"/>
            <w:shd w:val="clear" w:color="auto" w:fill="D9D9D9" w:themeFill="background1" w:themeFillShade="D9"/>
          </w:tcPr>
          <w:p w14:paraId="04EDDF38" w14:textId="77777777" w:rsidR="00864C43" w:rsidRPr="000C61A8" w:rsidRDefault="00864C43" w:rsidP="00864C43">
            <w:pPr>
              <w:spacing w:before="60" w:after="60" w:line="259" w:lineRule="auto"/>
              <w:rPr>
                <w:rFonts w:cs="Segoe UI"/>
                <w:b/>
                <w:bCs/>
                <w:sz w:val="15"/>
                <w:szCs w:val="15"/>
                <w:vertAlign w:val="superscript"/>
                <w:lang w:eastAsia="en-US"/>
              </w:rPr>
            </w:pPr>
            <w:r w:rsidRPr="000C61A8">
              <w:rPr>
                <w:rFonts w:cs="Segoe UI"/>
                <w:b/>
                <w:bCs/>
                <w:sz w:val="15"/>
                <w:szCs w:val="15"/>
                <w:lang w:eastAsia="en-US"/>
              </w:rPr>
              <w:t>Psychosocial outcome</w:t>
            </w:r>
            <w:r w:rsidRPr="000C61A8">
              <w:rPr>
                <w:rFonts w:cs="Segoe UI"/>
                <w:b/>
                <w:bCs/>
                <w:sz w:val="15"/>
                <w:szCs w:val="15"/>
                <w:vertAlign w:val="superscript"/>
                <w:lang w:eastAsia="en-US"/>
              </w:rPr>
              <w:t>2</w:t>
            </w:r>
          </w:p>
        </w:tc>
        <w:tc>
          <w:tcPr>
            <w:tcW w:w="2552" w:type="dxa"/>
            <w:shd w:val="clear" w:color="auto" w:fill="D9D9D9" w:themeFill="background1" w:themeFillShade="D9"/>
          </w:tcPr>
          <w:p w14:paraId="34991C8B" w14:textId="77777777" w:rsidR="00864C43" w:rsidRPr="000C61A8" w:rsidRDefault="00864C43" w:rsidP="00864C43">
            <w:pPr>
              <w:spacing w:before="60" w:after="60" w:line="259" w:lineRule="auto"/>
              <w:rPr>
                <w:rFonts w:cs="Segoe UI"/>
                <w:b/>
                <w:bCs/>
                <w:sz w:val="15"/>
                <w:szCs w:val="15"/>
                <w:vertAlign w:val="superscript"/>
                <w:lang w:eastAsia="en-US"/>
              </w:rPr>
            </w:pPr>
            <w:r w:rsidRPr="000C61A8">
              <w:rPr>
                <w:rFonts w:cs="Segoe UI"/>
                <w:b/>
                <w:bCs/>
                <w:sz w:val="15"/>
                <w:szCs w:val="15"/>
                <w:lang w:eastAsia="en-US"/>
              </w:rPr>
              <w:t>GRADE quality of evidence</w:t>
            </w:r>
            <w:r w:rsidRPr="000C61A8">
              <w:rPr>
                <w:rFonts w:cs="Segoe UI"/>
                <w:b/>
                <w:bCs/>
                <w:sz w:val="15"/>
                <w:szCs w:val="15"/>
                <w:vertAlign w:val="superscript"/>
                <w:lang w:eastAsia="en-US"/>
              </w:rPr>
              <w:t>3</w:t>
            </w:r>
          </w:p>
        </w:tc>
        <w:tc>
          <w:tcPr>
            <w:tcW w:w="1701" w:type="dxa"/>
            <w:shd w:val="clear" w:color="auto" w:fill="D9D9D9" w:themeFill="background1" w:themeFillShade="D9"/>
          </w:tcPr>
          <w:p w14:paraId="70E8D8FC" w14:textId="77777777" w:rsidR="00864C43" w:rsidRPr="000C61A8" w:rsidRDefault="00864C43" w:rsidP="00864C43">
            <w:pPr>
              <w:spacing w:before="60" w:after="60" w:line="259" w:lineRule="auto"/>
              <w:rPr>
                <w:rFonts w:cs="Segoe UI"/>
                <w:b/>
                <w:bCs/>
                <w:sz w:val="15"/>
                <w:szCs w:val="15"/>
                <w:lang w:eastAsia="en-US"/>
              </w:rPr>
            </w:pPr>
            <w:r w:rsidRPr="000C61A8">
              <w:rPr>
                <w:rFonts w:cs="Segoe UI"/>
                <w:b/>
                <w:bCs/>
                <w:sz w:val="15"/>
                <w:szCs w:val="15"/>
                <w:lang w:eastAsia="en-US"/>
              </w:rPr>
              <w:t>ROBINS-1</w:t>
            </w:r>
          </w:p>
          <w:p w14:paraId="2FD9293E" w14:textId="77777777" w:rsidR="00864C43" w:rsidRPr="000C61A8" w:rsidRDefault="00864C43" w:rsidP="00864C43">
            <w:pPr>
              <w:spacing w:before="60" w:after="60" w:line="259" w:lineRule="auto"/>
              <w:rPr>
                <w:rFonts w:cs="Segoe UI"/>
                <w:b/>
                <w:bCs/>
                <w:sz w:val="15"/>
                <w:szCs w:val="15"/>
                <w:vertAlign w:val="superscript"/>
                <w:lang w:eastAsia="en-US"/>
              </w:rPr>
            </w:pPr>
            <w:r w:rsidRPr="000C61A8">
              <w:rPr>
                <w:rFonts w:cs="Segoe UI"/>
                <w:b/>
                <w:bCs/>
                <w:sz w:val="15"/>
                <w:szCs w:val="15"/>
                <w:lang w:eastAsia="en-US"/>
              </w:rPr>
              <w:t>Risk of Bias</w:t>
            </w:r>
            <w:r w:rsidRPr="000C61A8">
              <w:rPr>
                <w:rFonts w:cs="Segoe UI"/>
                <w:b/>
                <w:bCs/>
                <w:sz w:val="15"/>
                <w:szCs w:val="15"/>
                <w:vertAlign w:val="superscript"/>
                <w:lang w:eastAsia="en-US"/>
              </w:rPr>
              <w:t>4</w:t>
            </w:r>
          </w:p>
        </w:tc>
      </w:tr>
      <w:tr w:rsidR="00864C43" w:rsidRPr="000C61A8" w14:paraId="342978E0" w14:textId="77777777" w:rsidTr="00864C43">
        <w:tc>
          <w:tcPr>
            <w:tcW w:w="0" w:type="auto"/>
          </w:tcPr>
          <w:p w14:paraId="36D10BA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Costa et al. (2015)</w:t>
            </w:r>
          </w:p>
          <w:p w14:paraId="0CB80445"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Psychological Support, Puberty Suppression, and Psychosocial Functioning in Adolescents with Gender Dysphoria. </w:t>
            </w:r>
          </w:p>
          <w:p w14:paraId="0A888A4F" w14:textId="77777777" w:rsidR="00864C43" w:rsidRPr="000C61A8" w:rsidRDefault="00864C43" w:rsidP="00864C43">
            <w:pPr>
              <w:spacing w:after="160" w:line="259" w:lineRule="auto"/>
              <w:rPr>
                <w:rFonts w:cs="Segoe UI"/>
                <w:sz w:val="15"/>
                <w:szCs w:val="15"/>
                <w:lang w:eastAsia="en-US"/>
              </w:rPr>
            </w:pPr>
            <w:r w:rsidRPr="000C61A8">
              <w:rPr>
                <w:rFonts w:cs="Segoe UI"/>
                <w:i/>
                <w:iCs/>
                <w:sz w:val="15"/>
                <w:szCs w:val="15"/>
                <w:lang w:eastAsia="en-US"/>
              </w:rPr>
              <w:t>The journal of sexual medicine,</w:t>
            </w:r>
            <w:r w:rsidRPr="000C61A8">
              <w:rPr>
                <w:rFonts w:cs="Segoe UI"/>
                <w:sz w:val="15"/>
                <w:szCs w:val="15"/>
                <w:lang w:eastAsia="en-US"/>
              </w:rPr>
              <w:t xml:space="preserve"> 12(11), 2206-2214.</w:t>
            </w:r>
          </w:p>
          <w:p w14:paraId="332EB7D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London UK</w:t>
            </w:r>
          </w:p>
        </w:tc>
        <w:tc>
          <w:tcPr>
            <w:tcW w:w="0" w:type="auto"/>
          </w:tcPr>
          <w:p w14:paraId="225077D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Longitudinal observational study</w:t>
            </w:r>
          </w:p>
          <w:p w14:paraId="04127C2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2010-2014</w:t>
            </w:r>
          </w:p>
        </w:tc>
        <w:tc>
          <w:tcPr>
            <w:tcW w:w="0" w:type="auto"/>
          </w:tcPr>
          <w:p w14:paraId="5431A01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 participants</w:t>
            </w:r>
          </w:p>
          <w:p w14:paraId="0ED8380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Clinically diagnosed and eligible for PBs</w:t>
            </w:r>
          </w:p>
          <w:p w14:paraId="17E92C13"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Comparison group: </w:t>
            </w:r>
          </w:p>
          <w:p w14:paraId="674C80B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n = 169 derived from child and adolescent services cohort in Stockholm</w:t>
            </w:r>
          </w:p>
        </w:tc>
        <w:tc>
          <w:tcPr>
            <w:tcW w:w="0" w:type="auto"/>
          </w:tcPr>
          <w:p w14:paraId="7CF3901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Gender Identity Development Service referrals </w:t>
            </w:r>
          </w:p>
        </w:tc>
        <w:tc>
          <w:tcPr>
            <w:tcW w:w="0" w:type="auto"/>
          </w:tcPr>
          <w:p w14:paraId="26EC0D3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12-17 years</w:t>
            </w:r>
          </w:p>
          <w:p w14:paraId="48C2B8E3"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15.52 years</w:t>
            </w:r>
          </w:p>
          <w:p w14:paraId="713BBD1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AMAB:AFAB ratio = 1:1.6</w:t>
            </w:r>
          </w:p>
        </w:tc>
        <w:tc>
          <w:tcPr>
            <w:tcW w:w="0" w:type="auto"/>
          </w:tcPr>
          <w:p w14:paraId="1BD3343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101 </w:t>
            </w:r>
            <w:proofErr w:type="gramStart"/>
            <w:r w:rsidRPr="000C61A8">
              <w:rPr>
                <w:rFonts w:cs="Segoe UI"/>
                <w:sz w:val="15"/>
                <w:szCs w:val="15"/>
                <w:lang w:eastAsia="en-US"/>
              </w:rPr>
              <w:t>received</w:t>
            </w:r>
            <w:proofErr w:type="gramEnd"/>
          </w:p>
          <w:p w14:paraId="1087EA3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100 did not receive</w:t>
            </w:r>
          </w:p>
        </w:tc>
        <w:tc>
          <w:tcPr>
            <w:tcW w:w="1358" w:type="dxa"/>
          </w:tcPr>
          <w:p w14:paraId="49321D7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T1 = 6 months</w:t>
            </w:r>
          </w:p>
          <w:p w14:paraId="22A07ED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T2 = 12 months</w:t>
            </w:r>
          </w:p>
          <w:p w14:paraId="022F1BE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T3 = 18 months</w:t>
            </w:r>
          </w:p>
        </w:tc>
        <w:tc>
          <w:tcPr>
            <w:tcW w:w="1439" w:type="dxa"/>
          </w:tcPr>
          <w:p w14:paraId="644E5B4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Utrecht GD Scale (UGDS)</w:t>
            </w:r>
          </w:p>
          <w:p w14:paraId="2D10EEB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Children’s Global Assessment Scale (CGAS) </w:t>
            </w:r>
          </w:p>
          <w:p w14:paraId="7DA2C23C" w14:textId="77777777" w:rsidR="00864C43" w:rsidRPr="000C61A8" w:rsidRDefault="00864C43" w:rsidP="00864C43">
            <w:pPr>
              <w:spacing w:after="160" w:line="259" w:lineRule="auto"/>
              <w:rPr>
                <w:rFonts w:cs="Segoe UI"/>
                <w:sz w:val="15"/>
                <w:szCs w:val="15"/>
                <w:lang w:eastAsia="en-US"/>
              </w:rPr>
            </w:pPr>
          </w:p>
          <w:p w14:paraId="68027D3E" w14:textId="77777777" w:rsidR="00864C43" w:rsidRPr="000C61A8" w:rsidRDefault="00864C43" w:rsidP="00864C43">
            <w:pPr>
              <w:spacing w:after="160" w:line="259" w:lineRule="auto"/>
              <w:rPr>
                <w:rFonts w:cs="Segoe UI"/>
                <w:sz w:val="15"/>
                <w:szCs w:val="15"/>
                <w:lang w:eastAsia="en-US"/>
              </w:rPr>
            </w:pPr>
          </w:p>
          <w:p w14:paraId="428BA0B2" w14:textId="77777777" w:rsidR="00864C43" w:rsidRPr="000C61A8" w:rsidRDefault="00864C43" w:rsidP="00864C43">
            <w:pPr>
              <w:spacing w:after="160" w:line="259" w:lineRule="auto"/>
              <w:rPr>
                <w:rFonts w:cs="Segoe UI"/>
                <w:sz w:val="15"/>
                <w:szCs w:val="15"/>
                <w:lang w:eastAsia="en-US"/>
              </w:rPr>
            </w:pPr>
          </w:p>
          <w:p w14:paraId="01A09918" w14:textId="77777777" w:rsidR="00864C43" w:rsidRPr="000C61A8" w:rsidRDefault="00864C43" w:rsidP="00864C43">
            <w:pPr>
              <w:spacing w:after="160" w:line="259" w:lineRule="auto"/>
              <w:rPr>
                <w:rFonts w:cs="Segoe UI"/>
                <w:sz w:val="15"/>
                <w:szCs w:val="15"/>
                <w:lang w:eastAsia="en-US"/>
              </w:rPr>
            </w:pPr>
          </w:p>
          <w:p w14:paraId="091DEBB0" w14:textId="77777777" w:rsidR="00864C43" w:rsidRPr="000C61A8" w:rsidRDefault="00864C43" w:rsidP="00864C43">
            <w:pPr>
              <w:spacing w:after="160" w:line="259" w:lineRule="auto"/>
              <w:rPr>
                <w:rFonts w:cs="Segoe UI"/>
                <w:sz w:val="15"/>
                <w:szCs w:val="15"/>
                <w:lang w:eastAsia="en-US"/>
              </w:rPr>
            </w:pPr>
          </w:p>
          <w:p w14:paraId="5BE77ABB" w14:textId="77777777" w:rsidR="00864C43" w:rsidRPr="000C61A8" w:rsidRDefault="00864C43" w:rsidP="00864C43">
            <w:pPr>
              <w:spacing w:after="160" w:line="259" w:lineRule="auto"/>
              <w:rPr>
                <w:rFonts w:cs="Segoe UI"/>
                <w:sz w:val="15"/>
                <w:szCs w:val="15"/>
                <w:lang w:eastAsia="en-US"/>
              </w:rPr>
            </w:pPr>
          </w:p>
          <w:p w14:paraId="5A5C3B53" w14:textId="77777777" w:rsidR="00864C43" w:rsidRPr="000C61A8" w:rsidRDefault="00864C43" w:rsidP="00864C43">
            <w:pPr>
              <w:spacing w:after="160" w:line="259" w:lineRule="auto"/>
              <w:rPr>
                <w:rFonts w:cs="Segoe UI"/>
                <w:sz w:val="15"/>
                <w:szCs w:val="15"/>
                <w:lang w:eastAsia="en-US"/>
              </w:rPr>
            </w:pPr>
          </w:p>
          <w:p w14:paraId="1F5CCA27" w14:textId="77777777" w:rsidR="00864C43" w:rsidRPr="000C61A8" w:rsidRDefault="00864C43" w:rsidP="00864C43">
            <w:pPr>
              <w:spacing w:after="160" w:line="259" w:lineRule="auto"/>
              <w:rPr>
                <w:rFonts w:cs="Segoe UI"/>
                <w:sz w:val="15"/>
                <w:szCs w:val="15"/>
                <w:lang w:eastAsia="en-US"/>
              </w:rPr>
            </w:pPr>
          </w:p>
        </w:tc>
        <w:tc>
          <w:tcPr>
            <w:tcW w:w="0" w:type="auto"/>
          </w:tcPr>
          <w:p w14:paraId="45C3FC54"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Psychological therapy provided for both cohorts</w:t>
            </w:r>
          </w:p>
        </w:tc>
        <w:tc>
          <w:tcPr>
            <w:tcW w:w="4969" w:type="dxa"/>
          </w:tcPr>
          <w:p w14:paraId="0AB40B45" w14:textId="77777777" w:rsidR="00864C43" w:rsidRPr="000C61A8" w:rsidRDefault="00864C43" w:rsidP="00864C43">
            <w:pPr>
              <w:spacing w:line="259" w:lineRule="auto"/>
              <w:rPr>
                <w:rFonts w:cs="Segoe UI"/>
                <w:sz w:val="15"/>
                <w:szCs w:val="15"/>
                <w:lang w:eastAsia="en-US"/>
              </w:rPr>
            </w:pPr>
            <w:r w:rsidRPr="000C61A8">
              <w:rPr>
                <w:rFonts w:cs="Segoe UI"/>
                <w:b/>
                <w:bCs/>
                <w:sz w:val="15"/>
                <w:szCs w:val="15"/>
                <w:lang w:eastAsia="en-US"/>
              </w:rPr>
              <w:t xml:space="preserve">Gender Dysphoria </w:t>
            </w:r>
            <w:r w:rsidRPr="000C61A8">
              <w:rPr>
                <w:rFonts w:cs="Segoe UI"/>
                <w:sz w:val="15"/>
                <w:szCs w:val="15"/>
                <w:lang w:eastAsia="en-US"/>
              </w:rPr>
              <w:t>(UGDS)</w:t>
            </w:r>
          </w:p>
          <w:p w14:paraId="382106F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[40-60 is clinical range]</w:t>
            </w:r>
          </w:p>
          <w:p w14:paraId="66162F9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Baseline </w:t>
            </w:r>
            <w:proofErr w:type="spellStart"/>
            <w:r w:rsidRPr="000C61A8">
              <w:rPr>
                <w:rFonts w:cs="Segoe UI"/>
                <w:sz w:val="15"/>
                <w:szCs w:val="15"/>
                <w:lang w:eastAsia="en-US"/>
              </w:rPr>
              <w:t>av</w:t>
            </w:r>
            <w:proofErr w:type="spellEnd"/>
            <w:r w:rsidRPr="000C61A8">
              <w:rPr>
                <w:rFonts w:cs="Segoe UI"/>
                <w:sz w:val="15"/>
                <w:szCs w:val="15"/>
                <w:lang w:eastAsia="en-US"/>
              </w:rPr>
              <w:t xml:space="preserve"> score = 54.7 (±12.3)</w:t>
            </w:r>
          </w:p>
          <w:p w14:paraId="7C2B99B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T1 T2 T3 = no follow up assessment</w:t>
            </w:r>
          </w:p>
          <w:p w14:paraId="2FB55C6C"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QoL (</w:t>
            </w:r>
            <w:r w:rsidRPr="000C61A8">
              <w:rPr>
                <w:rFonts w:cs="Segoe UI"/>
                <w:sz w:val="15"/>
                <w:szCs w:val="15"/>
                <w:lang w:eastAsia="en-US"/>
              </w:rPr>
              <w:t>CGAS)</w:t>
            </w:r>
          </w:p>
          <w:p w14:paraId="5BA76BC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Baseline </w:t>
            </w:r>
            <w:proofErr w:type="spellStart"/>
            <w:r w:rsidRPr="000C61A8">
              <w:rPr>
                <w:rFonts w:cs="Segoe UI"/>
                <w:sz w:val="15"/>
                <w:szCs w:val="15"/>
                <w:lang w:eastAsia="en-US"/>
              </w:rPr>
              <w:t>av</w:t>
            </w:r>
            <w:proofErr w:type="spellEnd"/>
            <w:r w:rsidRPr="000C61A8">
              <w:rPr>
                <w:rFonts w:cs="Segoe UI"/>
                <w:sz w:val="15"/>
                <w:szCs w:val="15"/>
                <w:lang w:eastAsia="en-US"/>
              </w:rPr>
              <w:t xml:space="preserve"> score  =57.7±12.3</w:t>
            </w:r>
          </w:p>
          <w:p w14:paraId="40DEBB9C" w14:textId="0FBEF177" w:rsidR="00864C43" w:rsidRDefault="00864C43" w:rsidP="00864C43">
            <w:pPr>
              <w:spacing w:line="259" w:lineRule="auto"/>
              <w:rPr>
                <w:rFonts w:cs="Segoe UI"/>
                <w:sz w:val="15"/>
                <w:szCs w:val="15"/>
                <w:lang w:eastAsia="en-US"/>
              </w:rPr>
            </w:pPr>
            <w:r w:rsidRPr="000C61A8">
              <w:rPr>
                <w:rFonts w:cs="Segoe UI"/>
                <w:sz w:val="15"/>
                <w:szCs w:val="15"/>
                <w:lang w:eastAsia="en-US"/>
              </w:rPr>
              <w:t>[60-51 score = variable functioning with sporadic difficulties or symptoms in several but not all social areas…]</w:t>
            </w:r>
          </w:p>
          <w:p w14:paraId="2B4226B7" w14:textId="77777777" w:rsidR="0084178A" w:rsidRPr="000C61A8" w:rsidRDefault="0084178A" w:rsidP="00864C43">
            <w:pPr>
              <w:spacing w:line="259" w:lineRule="auto"/>
              <w:rPr>
                <w:rFonts w:cs="Segoe UI"/>
                <w:sz w:val="15"/>
                <w:szCs w:val="15"/>
                <w:lang w:eastAsia="en-US"/>
              </w:rPr>
            </w:pPr>
          </w:p>
          <w:p w14:paraId="3BD0355A"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Not received PBs</w:t>
            </w:r>
          </w:p>
          <w:p w14:paraId="3D9B83D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Baseline  n = 100, 56.63 </w:t>
            </w:r>
          </w:p>
          <w:p w14:paraId="121D367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T1 n = 100,  60.29  (p = 0.05)</w:t>
            </w:r>
          </w:p>
          <w:p w14:paraId="05BEE33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T2 n = 61,  62.97 (p = 0.005)</w:t>
            </w:r>
          </w:p>
          <w:p w14:paraId="071ED3F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T3 n = 36, 62.53 (p=0.02)</w:t>
            </w:r>
          </w:p>
          <w:p w14:paraId="44B5E28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Significantly higher functioning after 6 </w:t>
            </w:r>
            <w:proofErr w:type="spellStart"/>
            <w:r w:rsidRPr="000C61A8">
              <w:rPr>
                <w:rFonts w:cs="Segoe UI"/>
                <w:sz w:val="15"/>
                <w:szCs w:val="15"/>
                <w:lang w:eastAsia="en-US"/>
              </w:rPr>
              <w:t>mths</w:t>
            </w:r>
            <w:proofErr w:type="spellEnd"/>
            <w:r w:rsidRPr="000C61A8">
              <w:rPr>
                <w:rFonts w:cs="Segoe UI"/>
                <w:sz w:val="15"/>
                <w:szCs w:val="15"/>
                <w:lang w:eastAsia="en-US"/>
              </w:rPr>
              <w:t xml:space="preserve"> psychological support only</w:t>
            </w:r>
          </w:p>
          <w:p w14:paraId="10BF1E72" w14:textId="77777777" w:rsidR="00864C43" w:rsidRPr="000C61A8" w:rsidRDefault="00864C43" w:rsidP="00864C43">
            <w:pPr>
              <w:spacing w:line="259" w:lineRule="auto"/>
              <w:rPr>
                <w:rFonts w:cs="Segoe UI"/>
                <w:sz w:val="15"/>
                <w:szCs w:val="15"/>
                <w:lang w:eastAsia="en-US"/>
              </w:rPr>
            </w:pPr>
          </w:p>
          <w:p w14:paraId="0EFFBC01"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Received PBs</w:t>
            </w:r>
          </w:p>
          <w:p w14:paraId="03DC3BD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Baseline  n = 101, 58.72 </w:t>
            </w:r>
          </w:p>
          <w:p w14:paraId="32F194C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T1 n = 101, 60.89 (p = 0.19)</w:t>
            </w:r>
          </w:p>
          <w:p w14:paraId="78E4998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T2 n = 60, 64.70 (p = 0.003)</w:t>
            </w:r>
          </w:p>
          <w:p w14:paraId="74E30C6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T3 n = 35, 67.40 (p = &lt;0.001)</w:t>
            </w:r>
          </w:p>
          <w:p w14:paraId="45600ADC" w14:textId="262944E4" w:rsidR="00864C43" w:rsidRDefault="00864C43" w:rsidP="00864C43">
            <w:pPr>
              <w:spacing w:line="259" w:lineRule="auto"/>
              <w:rPr>
                <w:rFonts w:cs="Segoe UI"/>
                <w:sz w:val="15"/>
                <w:szCs w:val="15"/>
                <w:lang w:eastAsia="en-US"/>
              </w:rPr>
            </w:pPr>
            <w:r w:rsidRPr="000C61A8">
              <w:rPr>
                <w:rFonts w:cs="Segoe UI"/>
                <w:sz w:val="15"/>
                <w:szCs w:val="15"/>
                <w:lang w:eastAsia="en-US"/>
              </w:rPr>
              <w:t>Significantly higher functioning after 12 months of puberty suppression &amp; psychological support</w:t>
            </w:r>
          </w:p>
          <w:p w14:paraId="1844B779" w14:textId="77777777" w:rsidR="00577882" w:rsidRPr="000C61A8" w:rsidRDefault="00577882" w:rsidP="00864C43">
            <w:pPr>
              <w:spacing w:line="259" w:lineRule="auto"/>
              <w:rPr>
                <w:rFonts w:cs="Segoe UI"/>
                <w:sz w:val="15"/>
                <w:szCs w:val="15"/>
                <w:lang w:eastAsia="en-US"/>
              </w:rPr>
            </w:pPr>
          </w:p>
          <w:p w14:paraId="1E28CB4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Follow-up at 18 months the PB group had a 5-point higher CGAS score than the non-receipt group, this difference failed to reach significance, possible because of sample size</w:t>
            </w:r>
          </w:p>
        </w:tc>
        <w:tc>
          <w:tcPr>
            <w:tcW w:w="2552" w:type="dxa"/>
          </w:tcPr>
          <w:p w14:paraId="1E0C42BC"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Gender dysphoria </w:t>
            </w:r>
            <w:r w:rsidRPr="000C61A8">
              <w:rPr>
                <w:rFonts w:cs="Segoe UI"/>
                <w:b/>
                <w:bCs/>
                <w:color w:val="FF0000"/>
                <w:sz w:val="15"/>
                <w:szCs w:val="15"/>
                <w:lang w:eastAsia="en-US"/>
              </w:rPr>
              <w:t>Very Low</w:t>
            </w:r>
          </w:p>
          <w:p w14:paraId="5768E024"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Suicidality; N/A</w:t>
            </w:r>
          </w:p>
          <w:p w14:paraId="6D6BA79B"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Self-harm;  N/A</w:t>
            </w:r>
          </w:p>
          <w:p w14:paraId="5609E00A"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Anxiety; N/A</w:t>
            </w:r>
          </w:p>
          <w:p w14:paraId="53E4CDDA"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 Depression;  N/A</w:t>
            </w:r>
          </w:p>
          <w:p w14:paraId="0BBA0575" w14:textId="77777777" w:rsidR="00864C43" w:rsidRPr="000C61A8" w:rsidRDefault="00864C43" w:rsidP="00864C43">
            <w:pPr>
              <w:spacing w:after="160" w:line="259" w:lineRule="auto"/>
              <w:rPr>
                <w:rFonts w:cs="Segoe UI"/>
                <w:sz w:val="15"/>
                <w:szCs w:val="15"/>
                <w:lang w:eastAsia="en-US"/>
              </w:rPr>
            </w:pPr>
            <w:r w:rsidRPr="000C61A8">
              <w:rPr>
                <w:rFonts w:cs="Segoe UI"/>
                <w:b/>
                <w:bCs/>
                <w:sz w:val="15"/>
                <w:szCs w:val="15"/>
                <w:lang w:eastAsia="en-US"/>
              </w:rPr>
              <w:t>Life satisfaction/QoL</w:t>
            </w:r>
            <w:r w:rsidRPr="000C61A8">
              <w:rPr>
                <w:rFonts w:cs="Segoe UI"/>
                <w:b/>
                <w:bCs/>
                <w:color w:val="FF0000"/>
                <w:sz w:val="15"/>
                <w:szCs w:val="15"/>
                <w:lang w:eastAsia="en-US"/>
              </w:rPr>
              <w:t xml:space="preserve"> Very Low</w:t>
            </w:r>
          </w:p>
        </w:tc>
        <w:tc>
          <w:tcPr>
            <w:tcW w:w="1701" w:type="dxa"/>
          </w:tcPr>
          <w:p w14:paraId="7A700423"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Critical risk of bias</w:t>
            </w:r>
          </w:p>
          <w:p w14:paraId="365B9A1E" w14:textId="77777777" w:rsidR="00864C43" w:rsidRPr="000C61A8" w:rsidRDefault="00864C43" w:rsidP="00864C43">
            <w:pPr>
              <w:spacing w:after="160" w:line="259" w:lineRule="auto"/>
              <w:rPr>
                <w:rFonts w:cs="Segoe UI"/>
                <w:b/>
                <w:bCs/>
                <w:color w:val="FF0000"/>
                <w:sz w:val="15"/>
                <w:szCs w:val="15"/>
                <w:lang w:eastAsia="en-US"/>
              </w:rPr>
            </w:pPr>
          </w:p>
          <w:p w14:paraId="73343DD9" w14:textId="77777777" w:rsidR="00864C43" w:rsidRPr="000C61A8" w:rsidRDefault="00864C43" w:rsidP="00864C43">
            <w:pPr>
              <w:spacing w:after="160" w:line="259" w:lineRule="auto"/>
              <w:rPr>
                <w:rFonts w:cs="Segoe UI"/>
                <w:b/>
                <w:bCs/>
                <w:color w:val="FF0000"/>
                <w:sz w:val="15"/>
                <w:szCs w:val="15"/>
                <w:lang w:eastAsia="en-US"/>
              </w:rPr>
            </w:pPr>
          </w:p>
          <w:p w14:paraId="36359C94" w14:textId="77777777" w:rsidR="00864C43" w:rsidRPr="000C61A8" w:rsidRDefault="00864C43" w:rsidP="00864C43">
            <w:pPr>
              <w:spacing w:after="160" w:line="259" w:lineRule="auto"/>
              <w:rPr>
                <w:rFonts w:cs="Segoe UI"/>
                <w:b/>
                <w:bCs/>
                <w:color w:val="FF0000"/>
                <w:sz w:val="15"/>
                <w:szCs w:val="15"/>
                <w:lang w:eastAsia="en-US"/>
              </w:rPr>
            </w:pPr>
          </w:p>
          <w:p w14:paraId="41C49F39" w14:textId="77777777" w:rsidR="00864C43" w:rsidRPr="000C61A8" w:rsidRDefault="00864C43" w:rsidP="00864C43">
            <w:pPr>
              <w:spacing w:after="160" w:line="259" w:lineRule="auto"/>
              <w:rPr>
                <w:rFonts w:cs="Segoe UI"/>
                <w:b/>
                <w:bCs/>
                <w:color w:val="FF0000"/>
                <w:sz w:val="15"/>
                <w:szCs w:val="15"/>
                <w:lang w:eastAsia="en-US"/>
              </w:rPr>
            </w:pPr>
          </w:p>
          <w:p w14:paraId="2F1D3629"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0EB37E51" w14:textId="77777777" w:rsidR="00864C43" w:rsidRPr="000C61A8" w:rsidRDefault="00864C43" w:rsidP="00864C43">
            <w:pPr>
              <w:spacing w:after="160" w:line="259" w:lineRule="auto"/>
              <w:rPr>
                <w:rFonts w:cs="Segoe UI"/>
                <w:b/>
                <w:bCs/>
                <w:color w:val="FF0000"/>
                <w:sz w:val="15"/>
                <w:szCs w:val="15"/>
                <w:lang w:eastAsia="en-US"/>
              </w:rPr>
            </w:pPr>
          </w:p>
          <w:p w14:paraId="17019E7A" w14:textId="77777777" w:rsidR="00864C43" w:rsidRPr="000C61A8" w:rsidRDefault="00864C43" w:rsidP="00864C43">
            <w:pPr>
              <w:spacing w:after="160" w:line="259" w:lineRule="auto"/>
              <w:rPr>
                <w:rFonts w:cs="Segoe UI"/>
                <w:sz w:val="15"/>
                <w:szCs w:val="15"/>
                <w:lang w:eastAsia="en-US"/>
              </w:rPr>
            </w:pPr>
          </w:p>
        </w:tc>
      </w:tr>
      <w:tr w:rsidR="00864C43" w:rsidRPr="000C61A8" w14:paraId="793F0A8A" w14:textId="77777777" w:rsidTr="00864C43">
        <w:tc>
          <w:tcPr>
            <w:tcW w:w="0" w:type="auto"/>
          </w:tcPr>
          <w:p w14:paraId="360EF8F3" w14:textId="77777777" w:rsidR="00864C43" w:rsidRPr="000C61A8" w:rsidRDefault="00864C43" w:rsidP="00864C43">
            <w:pPr>
              <w:spacing w:after="160" w:line="259" w:lineRule="auto"/>
              <w:rPr>
                <w:rFonts w:cs="Segoe UI"/>
                <w:sz w:val="15"/>
                <w:szCs w:val="15"/>
                <w:lang w:eastAsia="en-US"/>
              </w:rPr>
            </w:pPr>
            <w:proofErr w:type="spellStart"/>
            <w:r w:rsidRPr="000C61A8">
              <w:rPr>
                <w:rFonts w:cs="Segoe UI"/>
                <w:sz w:val="15"/>
                <w:szCs w:val="15"/>
                <w:lang w:eastAsia="en-US"/>
              </w:rPr>
              <w:t>deVries</w:t>
            </w:r>
            <w:proofErr w:type="spellEnd"/>
            <w:r w:rsidRPr="000C61A8">
              <w:rPr>
                <w:rFonts w:cs="Segoe UI"/>
                <w:sz w:val="15"/>
                <w:szCs w:val="15"/>
                <w:lang w:eastAsia="en-US"/>
              </w:rPr>
              <w:t xml:space="preserve"> et al. (2011)</w:t>
            </w:r>
          </w:p>
          <w:p w14:paraId="7771585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Puberty suppression in adolescents with gender identity disorder: A prospective follow-up study.</w:t>
            </w:r>
            <w:r w:rsidRPr="000C61A8">
              <w:rPr>
                <w:rFonts w:cs="Segoe UI"/>
                <w:i/>
                <w:iCs/>
                <w:sz w:val="15"/>
                <w:szCs w:val="15"/>
                <w:lang w:eastAsia="en-US"/>
              </w:rPr>
              <w:t xml:space="preserve"> Journal of Sexual Medicine, 8</w:t>
            </w:r>
            <w:r w:rsidRPr="000C61A8">
              <w:rPr>
                <w:rFonts w:cs="Segoe UI"/>
                <w:sz w:val="15"/>
                <w:szCs w:val="15"/>
                <w:lang w:eastAsia="en-US"/>
              </w:rPr>
              <w:t>(8), 2276-2283.</w:t>
            </w:r>
          </w:p>
          <w:p w14:paraId="52580309" w14:textId="77777777" w:rsidR="00864C43" w:rsidRPr="000C61A8" w:rsidRDefault="00864C43" w:rsidP="00864C43">
            <w:pPr>
              <w:spacing w:after="160" w:line="259" w:lineRule="auto"/>
              <w:rPr>
                <w:rFonts w:cs="Segoe UI"/>
                <w:sz w:val="15"/>
                <w:szCs w:val="15"/>
                <w:lang w:eastAsia="en-US"/>
              </w:rPr>
            </w:pPr>
            <w:proofErr w:type="spellStart"/>
            <w:r w:rsidRPr="000C61A8">
              <w:rPr>
                <w:rFonts w:cs="Segoe UI"/>
                <w:sz w:val="15"/>
                <w:szCs w:val="15"/>
                <w:lang w:eastAsia="en-US"/>
              </w:rPr>
              <w:t>deVries</w:t>
            </w:r>
            <w:proofErr w:type="spellEnd"/>
            <w:r w:rsidRPr="000C61A8">
              <w:rPr>
                <w:rFonts w:cs="Segoe UI"/>
                <w:sz w:val="15"/>
                <w:szCs w:val="15"/>
                <w:lang w:eastAsia="en-US"/>
              </w:rPr>
              <w:t xml:space="preserve"> (2014)</w:t>
            </w:r>
          </w:p>
          <w:p w14:paraId="157957E6"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Young adult psychological outcome after puberty suppression and gender reassignment. </w:t>
            </w:r>
            <w:proofErr w:type="spellStart"/>
            <w:r w:rsidRPr="000C61A8">
              <w:rPr>
                <w:rFonts w:cs="Segoe UI"/>
                <w:i/>
                <w:iCs/>
                <w:sz w:val="15"/>
                <w:szCs w:val="15"/>
                <w:lang w:eastAsia="en-US"/>
              </w:rPr>
              <w:t>Pediatrics</w:t>
            </w:r>
            <w:proofErr w:type="spellEnd"/>
            <w:r w:rsidRPr="000C61A8">
              <w:rPr>
                <w:rFonts w:cs="Segoe UI"/>
                <w:sz w:val="15"/>
                <w:szCs w:val="15"/>
                <w:lang w:eastAsia="en-US"/>
              </w:rPr>
              <w:t>, 134(4), 696-704.</w:t>
            </w:r>
          </w:p>
          <w:p w14:paraId="6B2DCE0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[2014 publication extends study to early adulthood but does not re-analyse data/findings from 2011]</w:t>
            </w:r>
          </w:p>
          <w:p w14:paraId="574684B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Amsterdam, Netherlands</w:t>
            </w:r>
          </w:p>
        </w:tc>
        <w:tc>
          <w:tcPr>
            <w:tcW w:w="0" w:type="auto"/>
          </w:tcPr>
          <w:p w14:paraId="475F338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Prospective follow-up </w:t>
            </w:r>
          </w:p>
          <w:p w14:paraId="2A48BF53"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2000-2008</w:t>
            </w:r>
          </w:p>
        </w:tc>
        <w:tc>
          <w:tcPr>
            <w:tcW w:w="0" w:type="auto"/>
          </w:tcPr>
          <w:p w14:paraId="43E0A19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70 participants</w:t>
            </w:r>
          </w:p>
          <w:p w14:paraId="1BA4719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Clinically </w:t>
            </w:r>
            <w:proofErr w:type="gramStart"/>
            <w:r w:rsidRPr="000C61A8">
              <w:rPr>
                <w:rFonts w:cs="Segoe UI"/>
                <w:sz w:val="15"/>
                <w:szCs w:val="15"/>
                <w:lang w:eastAsia="en-US"/>
              </w:rPr>
              <w:t>diagnosed</w:t>
            </w:r>
            <w:proofErr w:type="gramEnd"/>
          </w:p>
          <w:p w14:paraId="0EA706ED"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AMAB</w:t>
            </w:r>
            <w:r w:rsidRPr="000C61A8">
              <w:rPr>
                <w:rFonts w:cs="Segoe UI"/>
                <w:sz w:val="15"/>
                <w:szCs w:val="15"/>
                <w:lang w:eastAsia="en-US"/>
              </w:rPr>
              <w:t xml:space="preserve"> = 33</w:t>
            </w:r>
          </w:p>
          <w:p w14:paraId="38C16DB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at T0 = 14.25 years</w:t>
            </w:r>
          </w:p>
          <w:p w14:paraId="6F9BDBFA"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AFAB</w:t>
            </w:r>
            <w:r w:rsidRPr="000C61A8">
              <w:rPr>
                <w:rFonts w:cs="Segoe UI"/>
                <w:sz w:val="15"/>
                <w:szCs w:val="15"/>
                <w:lang w:eastAsia="en-US"/>
              </w:rPr>
              <w:t xml:space="preserve"> = 37</w:t>
            </w:r>
          </w:p>
          <w:p w14:paraId="4952EA6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at T0 = 15.21</w:t>
            </w:r>
          </w:p>
          <w:p w14:paraId="0CF635B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At initial assessment for eligibility AMAB were roughly one year younger than AFAB who had a mean age of 14, with most having developed breasts and had their menarche.</w:t>
            </w:r>
          </w:p>
        </w:tc>
        <w:tc>
          <w:tcPr>
            <w:tcW w:w="0" w:type="auto"/>
          </w:tcPr>
          <w:p w14:paraId="5C77D3AC" w14:textId="77777777" w:rsidR="00864C43" w:rsidRPr="000C61A8" w:rsidRDefault="00864C43" w:rsidP="00864C43">
            <w:pPr>
              <w:spacing w:line="259" w:lineRule="auto"/>
              <w:rPr>
                <w:rFonts w:cs="Segoe UI"/>
                <w:sz w:val="15"/>
                <w:szCs w:val="15"/>
                <w:lang w:eastAsia="en-US"/>
              </w:rPr>
            </w:pPr>
            <w:proofErr w:type="spellStart"/>
            <w:r w:rsidRPr="000C61A8">
              <w:rPr>
                <w:rFonts w:cs="Segoe UI"/>
                <w:sz w:val="15"/>
                <w:szCs w:val="15"/>
                <w:lang w:eastAsia="en-US"/>
              </w:rPr>
              <w:t>Center</w:t>
            </w:r>
            <w:proofErr w:type="spellEnd"/>
            <w:r w:rsidRPr="000C61A8">
              <w:rPr>
                <w:rFonts w:cs="Segoe UI"/>
                <w:sz w:val="15"/>
                <w:szCs w:val="15"/>
                <w:lang w:eastAsia="en-US"/>
              </w:rPr>
              <w:t xml:space="preserve"> of Expertise on Gender Dysphoria [previously Amsterdam Identity Clinic]</w:t>
            </w:r>
          </w:p>
          <w:p w14:paraId="7C0042AD" w14:textId="77777777" w:rsidR="00864C43" w:rsidRPr="000C61A8" w:rsidRDefault="00864C43" w:rsidP="00864C43">
            <w:pPr>
              <w:spacing w:after="160" w:line="259" w:lineRule="auto"/>
              <w:rPr>
                <w:rFonts w:cs="Segoe UI"/>
                <w:sz w:val="15"/>
                <w:szCs w:val="15"/>
                <w:lang w:eastAsia="en-US"/>
              </w:rPr>
            </w:pPr>
          </w:p>
          <w:p w14:paraId="310AD4D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First 70 of the first cohort of 111 [from 196 referrals, 140 considered eligible] who received PB treatment at the </w:t>
            </w:r>
            <w:proofErr w:type="gramStart"/>
            <w:r w:rsidRPr="000C61A8">
              <w:rPr>
                <w:rFonts w:cs="Segoe UI"/>
                <w:sz w:val="15"/>
                <w:szCs w:val="15"/>
                <w:lang w:eastAsia="en-US"/>
              </w:rPr>
              <w:t>clinic</w:t>
            </w:r>
            <w:proofErr w:type="gramEnd"/>
          </w:p>
          <w:p w14:paraId="07942ED3" w14:textId="77777777" w:rsidR="00864C43" w:rsidRPr="000C61A8" w:rsidRDefault="00864C43" w:rsidP="00864C43">
            <w:pPr>
              <w:spacing w:after="160" w:line="259" w:lineRule="auto"/>
              <w:rPr>
                <w:rFonts w:cs="Segoe UI"/>
                <w:sz w:val="15"/>
                <w:szCs w:val="15"/>
                <w:lang w:eastAsia="en-US"/>
              </w:rPr>
            </w:pPr>
          </w:p>
          <w:p w14:paraId="5AD50BA6" w14:textId="77777777" w:rsidR="00864C43" w:rsidRPr="000C61A8" w:rsidRDefault="00864C43" w:rsidP="00864C43">
            <w:pPr>
              <w:spacing w:after="160" w:line="259" w:lineRule="auto"/>
              <w:rPr>
                <w:rFonts w:cs="Segoe UI"/>
                <w:sz w:val="15"/>
                <w:szCs w:val="15"/>
                <w:lang w:eastAsia="en-US"/>
              </w:rPr>
            </w:pPr>
          </w:p>
        </w:tc>
        <w:tc>
          <w:tcPr>
            <w:tcW w:w="0" w:type="auto"/>
          </w:tcPr>
          <w:p w14:paraId="3A2CC59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11-17  years </w:t>
            </w:r>
          </w:p>
          <w:p w14:paraId="62A4BCA5" w14:textId="77777777" w:rsidR="00864C43" w:rsidRPr="000C61A8" w:rsidRDefault="00864C43" w:rsidP="00864C43">
            <w:pPr>
              <w:spacing w:line="259" w:lineRule="auto"/>
              <w:rPr>
                <w:rFonts w:cs="Segoe UI"/>
                <w:sz w:val="15"/>
                <w:szCs w:val="15"/>
                <w:lang w:eastAsia="en-US"/>
              </w:rPr>
            </w:pPr>
          </w:p>
          <w:p w14:paraId="64E5E5C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T0   </w:t>
            </w:r>
          </w:p>
          <w:p w14:paraId="62ACC2F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start of PB </w:t>
            </w:r>
          </w:p>
          <w:p w14:paraId="18C1002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 14.75 years</w:t>
            </w:r>
          </w:p>
          <w:p w14:paraId="3F2FEAB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T1</w:t>
            </w:r>
          </w:p>
          <w:p w14:paraId="2C4CC68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start of cross sex hormones (GAHT)</w:t>
            </w:r>
          </w:p>
          <w:p w14:paraId="1867E9A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 16.7 years</w:t>
            </w:r>
          </w:p>
          <w:p w14:paraId="657C6F2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T2 </w:t>
            </w:r>
          </w:p>
          <w:p w14:paraId="71C04AA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12 months post gender reassignment surgery (GRS)</w:t>
            </w:r>
          </w:p>
          <w:p w14:paraId="78FD110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 19.2 years</w:t>
            </w:r>
          </w:p>
        </w:tc>
        <w:tc>
          <w:tcPr>
            <w:tcW w:w="0" w:type="auto"/>
          </w:tcPr>
          <w:p w14:paraId="1F833F7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n = 70</w:t>
            </w:r>
          </w:p>
          <w:p w14:paraId="09259C4F" w14:textId="77777777" w:rsidR="00864C43" w:rsidRPr="000C61A8" w:rsidRDefault="00864C43" w:rsidP="00864C43">
            <w:pPr>
              <w:spacing w:line="259" w:lineRule="auto"/>
              <w:rPr>
                <w:rFonts w:cs="Segoe UI"/>
                <w:sz w:val="15"/>
                <w:szCs w:val="15"/>
                <w:lang w:eastAsia="en-US"/>
              </w:rPr>
            </w:pPr>
          </w:p>
          <w:p w14:paraId="02EA366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Only data of adolescents who completed all the questionnaires were reported and these changed between 2011 &amp; 2014 </w:t>
            </w:r>
            <w:proofErr w:type="gramStart"/>
            <w:r w:rsidRPr="000C61A8">
              <w:rPr>
                <w:rFonts w:cs="Segoe UI"/>
                <w:sz w:val="15"/>
                <w:szCs w:val="15"/>
                <w:lang w:eastAsia="en-US"/>
              </w:rPr>
              <w:t>studies</w:t>
            </w:r>
            <w:proofErr w:type="gramEnd"/>
            <w:r w:rsidRPr="000C61A8">
              <w:rPr>
                <w:rFonts w:cs="Segoe UI"/>
                <w:sz w:val="15"/>
                <w:szCs w:val="15"/>
                <w:lang w:eastAsia="en-US"/>
              </w:rPr>
              <w:t xml:space="preserve">  </w:t>
            </w:r>
          </w:p>
          <w:p w14:paraId="6E35CDA1" w14:textId="77777777" w:rsidR="00864C43" w:rsidRPr="000C61A8" w:rsidRDefault="00864C43" w:rsidP="00864C43">
            <w:pPr>
              <w:spacing w:line="259" w:lineRule="auto"/>
              <w:rPr>
                <w:rFonts w:cs="Segoe UI"/>
                <w:sz w:val="15"/>
                <w:szCs w:val="15"/>
                <w:lang w:eastAsia="en-US"/>
              </w:rPr>
            </w:pPr>
          </w:p>
          <w:p w14:paraId="211E8CE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n = 41 (2011) </w:t>
            </w:r>
          </w:p>
          <w:p w14:paraId="2C0F7A2B" w14:textId="77777777" w:rsidR="00864C43" w:rsidRPr="000C61A8" w:rsidRDefault="00864C43" w:rsidP="00864C43">
            <w:pPr>
              <w:spacing w:line="259" w:lineRule="auto"/>
              <w:rPr>
                <w:rFonts w:cs="Segoe UI"/>
                <w:sz w:val="15"/>
                <w:szCs w:val="15"/>
                <w:lang w:eastAsia="en-US"/>
              </w:rPr>
            </w:pPr>
          </w:p>
          <w:p w14:paraId="68CE82B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 = 33 (2014)</w:t>
            </w:r>
          </w:p>
          <w:p w14:paraId="557957B5" w14:textId="77777777" w:rsidR="00864C43" w:rsidRPr="000C61A8" w:rsidRDefault="00864C43" w:rsidP="00864C43">
            <w:pPr>
              <w:spacing w:line="259" w:lineRule="auto"/>
              <w:rPr>
                <w:rFonts w:cs="Segoe UI"/>
                <w:sz w:val="15"/>
                <w:szCs w:val="15"/>
                <w:lang w:eastAsia="en-US"/>
              </w:rPr>
            </w:pPr>
          </w:p>
          <w:p w14:paraId="2B26A18F" w14:textId="77777777" w:rsidR="00864C43" w:rsidRPr="000C61A8" w:rsidRDefault="00864C43" w:rsidP="00864C43">
            <w:pPr>
              <w:spacing w:after="160" w:line="259" w:lineRule="auto"/>
              <w:rPr>
                <w:rFonts w:cs="Segoe UI"/>
                <w:sz w:val="15"/>
                <w:szCs w:val="15"/>
                <w:lang w:eastAsia="en-US"/>
              </w:rPr>
            </w:pPr>
          </w:p>
          <w:p w14:paraId="0410A685" w14:textId="77777777" w:rsidR="00864C43" w:rsidRPr="000C61A8" w:rsidRDefault="00864C43" w:rsidP="00864C43">
            <w:pPr>
              <w:spacing w:after="160" w:line="259" w:lineRule="auto"/>
              <w:rPr>
                <w:rFonts w:cs="Segoe UI"/>
                <w:sz w:val="15"/>
                <w:szCs w:val="15"/>
                <w:lang w:eastAsia="en-US"/>
              </w:rPr>
            </w:pPr>
          </w:p>
        </w:tc>
        <w:tc>
          <w:tcPr>
            <w:tcW w:w="1358" w:type="dxa"/>
          </w:tcPr>
          <w:p w14:paraId="0DD0FF4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w:t>
            </w:r>
          </w:p>
          <w:p w14:paraId="25DF15A6"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shortly after their attendance at the gender identity clinic </w:t>
            </w:r>
          </w:p>
          <w:p w14:paraId="7A4E51A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w:t>
            </w:r>
          </w:p>
          <w:p w14:paraId="299E5C8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shortly before starting GAHT </w:t>
            </w:r>
            <w:proofErr w:type="gramStart"/>
            <w:r w:rsidRPr="000C61A8">
              <w:rPr>
                <w:rFonts w:cs="Segoe UI"/>
                <w:sz w:val="15"/>
                <w:szCs w:val="15"/>
                <w:lang w:eastAsia="en-US"/>
              </w:rPr>
              <w:t>treatment</w:t>
            </w:r>
            <w:proofErr w:type="gramEnd"/>
            <w:r w:rsidRPr="000C61A8">
              <w:rPr>
                <w:rFonts w:cs="Segoe UI"/>
                <w:sz w:val="15"/>
                <w:szCs w:val="15"/>
                <w:lang w:eastAsia="en-US"/>
              </w:rPr>
              <w:t xml:space="preserve"> </w:t>
            </w:r>
          </w:p>
          <w:p w14:paraId="3B50E5E3" w14:textId="77777777" w:rsidR="00864C43" w:rsidRPr="000C61A8" w:rsidRDefault="00864C43" w:rsidP="00864C43">
            <w:pPr>
              <w:spacing w:line="259" w:lineRule="auto"/>
              <w:rPr>
                <w:rFonts w:cs="Segoe UI"/>
                <w:sz w:val="15"/>
                <w:szCs w:val="15"/>
                <w:lang w:eastAsia="en-US"/>
              </w:rPr>
            </w:pPr>
          </w:p>
          <w:p w14:paraId="2990017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T2</w:t>
            </w:r>
          </w:p>
          <w:p w14:paraId="14942CF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12 months post GRS</w:t>
            </w:r>
          </w:p>
          <w:p w14:paraId="138CA159" w14:textId="77777777" w:rsidR="00864C43" w:rsidRPr="000C61A8" w:rsidRDefault="00864C43" w:rsidP="00864C43">
            <w:pPr>
              <w:spacing w:after="160" w:line="259" w:lineRule="auto"/>
              <w:rPr>
                <w:rFonts w:cs="Segoe UI"/>
                <w:sz w:val="15"/>
                <w:szCs w:val="15"/>
                <w:lang w:eastAsia="en-US"/>
              </w:rPr>
            </w:pPr>
          </w:p>
        </w:tc>
        <w:tc>
          <w:tcPr>
            <w:tcW w:w="1439" w:type="dxa"/>
          </w:tcPr>
          <w:p w14:paraId="1516829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Child Behaviour Checklist -parent (CBCL) </w:t>
            </w:r>
          </w:p>
          <w:p w14:paraId="1B9D8C1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Youth Self-Report (YSR) </w:t>
            </w:r>
          </w:p>
          <w:p w14:paraId="06150E8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Beck Depression Inventory - II (BDI) </w:t>
            </w:r>
          </w:p>
          <w:p w14:paraId="70DB0A4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Trait Anger and Anxiety Scales of the </w:t>
            </w:r>
            <w:proofErr w:type="spellStart"/>
            <w:r w:rsidRPr="000C61A8">
              <w:rPr>
                <w:rFonts w:cs="Segoe UI"/>
                <w:sz w:val="15"/>
                <w:szCs w:val="15"/>
                <w:lang w:eastAsia="en-US"/>
              </w:rPr>
              <w:t>Speilberger</w:t>
            </w:r>
            <w:proofErr w:type="spellEnd"/>
            <w:r w:rsidRPr="000C61A8">
              <w:rPr>
                <w:rFonts w:cs="Segoe UI"/>
                <w:sz w:val="15"/>
                <w:szCs w:val="15"/>
                <w:lang w:eastAsia="en-US"/>
              </w:rPr>
              <w:t xml:space="preserve"> State-Trait Personality Inventory (STAI)</w:t>
            </w:r>
          </w:p>
          <w:p w14:paraId="1E268A0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Children’s Global Assessment Scale (CGAS) </w:t>
            </w:r>
          </w:p>
          <w:p w14:paraId="478A23F5"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Utrecht Gender Dysphoria Scale (UGS) </w:t>
            </w:r>
          </w:p>
          <w:p w14:paraId="199239A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Body Image Scale (BIS)</w:t>
            </w:r>
          </w:p>
          <w:p w14:paraId="19BBB396"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2014 study only:</w:t>
            </w:r>
          </w:p>
          <w:p w14:paraId="50E5402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WHOQOL-BREF</w:t>
            </w:r>
          </w:p>
          <w:p w14:paraId="05DA2C8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(quality of life measure </w:t>
            </w:r>
          </w:p>
          <w:p w14:paraId="1DE9DD4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World Health Organization)</w:t>
            </w:r>
          </w:p>
          <w:p w14:paraId="2FDBB2A8" w14:textId="77777777" w:rsidR="00864C43" w:rsidRPr="000C61A8" w:rsidRDefault="00864C43" w:rsidP="00864C43">
            <w:pPr>
              <w:spacing w:line="259" w:lineRule="auto"/>
              <w:rPr>
                <w:rFonts w:cs="Segoe UI"/>
                <w:sz w:val="15"/>
                <w:szCs w:val="15"/>
                <w:lang w:eastAsia="en-US"/>
              </w:rPr>
            </w:pPr>
          </w:p>
          <w:p w14:paraId="1A61AF2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Satisfaction With Life</w:t>
            </w:r>
          </w:p>
          <w:p w14:paraId="30890FA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Scale (SWLS)</w:t>
            </w:r>
          </w:p>
          <w:p w14:paraId="152A8B7B" w14:textId="77777777" w:rsidR="00864C43" w:rsidRPr="000C61A8" w:rsidRDefault="00864C43" w:rsidP="00864C43">
            <w:pPr>
              <w:spacing w:line="259" w:lineRule="auto"/>
              <w:rPr>
                <w:rFonts w:cs="Segoe UI"/>
                <w:sz w:val="15"/>
                <w:szCs w:val="15"/>
                <w:lang w:eastAsia="en-US"/>
              </w:rPr>
            </w:pPr>
          </w:p>
          <w:p w14:paraId="1C35B34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Subjective</w:t>
            </w:r>
          </w:p>
          <w:p w14:paraId="532C144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Happiness Scale (SHS)</w:t>
            </w:r>
          </w:p>
        </w:tc>
        <w:tc>
          <w:tcPr>
            <w:tcW w:w="0" w:type="auto"/>
          </w:tcPr>
          <w:p w14:paraId="5D12749B"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2011 only reported not updated for 2014 study:</w:t>
            </w:r>
          </w:p>
          <w:p w14:paraId="28103A7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44/70 lived with both </w:t>
            </w:r>
            <w:proofErr w:type="gramStart"/>
            <w:r w:rsidRPr="000C61A8">
              <w:rPr>
                <w:rFonts w:cs="Segoe UI"/>
                <w:sz w:val="15"/>
                <w:szCs w:val="15"/>
                <w:lang w:eastAsia="en-US"/>
              </w:rPr>
              <w:t>parents</w:t>
            </w:r>
            <w:proofErr w:type="gramEnd"/>
          </w:p>
          <w:p w14:paraId="119FF77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26 lived with ‘other’ (not defined)</w:t>
            </w:r>
          </w:p>
          <w:p w14:paraId="40E58352" w14:textId="77777777" w:rsidR="00864C43" w:rsidRPr="000C61A8" w:rsidRDefault="00864C43" w:rsidP="00864C43">
            <w:pPr>
              <w:spacing w:after="160" w:line="259" w:lineRule="auto"/>
              <w:rPr>
                <w:rFonts w:cs="Segoe UI"/>
                <w:sz w:val="15"/>
                <w:szCs w:val="15"/>
                <w:lang w:eastAsia="en-US"/>
              </w:rPr>
            </w:pPr>
          </w:p>
        </w:tc>
        <w:tc>
          <w:tcPr>
            <w:tcW w:w="4969" w:type="dxa"/>
            <w:shd w:val="clear" w:color="auto" w:fill="auto"/>
          </w:tcPr>
          <w:p w14:paraId="51638429" w14:textId="77777777" w:rsidR="00864C43" w:rsidRPr="000C61A8" w:rsidRDefault="00864C43" w:rsidP="00864C43">
            <w:pPr>
              <w:spacing w:line="259" w:lineRule="auto"/>
              <w:rPr>
                <w:rFonts w:cs="Segoe UI"/>
                <w:sz w:val="15"/>
                <w:szCs w:val="15"/>
                <w:lang w:eastAsia="en-US"/>
              </w:rPr>
            </w:pPr>
            <w:r w:rsidRPr="000C61A8">
              <w:rPr>
                <w:rFonts w:cs="Segoe UI"/>
                <w:b/>
                <w:bCs/>
                <w:sz w:val="15"/>
                <w:szCs w:val="15"/>
                <w:lang w:eastAsia="en-US"/>
              </w:rPr>
              <w:t>Gender Dysphoria</w:t>
            </w:r>
            <w:r w:rsidRPr="000C61A8">
              <w:rPr>
                <w:rFonts w:cs="Segoe UI"/>
                <w:sz w:val="15"/>
                <w:szCs w:val="15"/>
                <w:lang w:eastAsia="en-US"/>
              </w:rPr>
              <w:t xml:space="preserve"> (UGDS)</w:t>
            </w:r>
          </w:p>
          <w:p w14:paraId="71D1F24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[40-60 is clinical range]</w:t>
            </w:r>
          </w:p>
          <w:p w14:paraId="1E48A8B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n = 33 (2014)</w:t>
            </w:r>
          </w:p>
          <w:p w14:paraId="647E732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   53.51 (±8.29</w:t>
            </w:r>
            <w:r w:rsidRPr="000C61A8">
              <w:rPr>
                <w:rFonts w:cs="Segoe UI"/>
                <w:b/>
                <w:bCs/>
                <w:sz w:val="15"/>
                <w:szCs w:val="15"/>
                <w:lang w:eastAsia="en-US"/>
              </w:rPr>
              <w:t>)</w:t>
            </w:r>
            <w:r w:rsidRPr="000C61A8">
              <w:rPr>
                <w:rFonts w:cs="Segoe UI"/>
                <w:b/>
                <w:bCs/>
                <w:i/>
                <w:iCs/>
                <w:sz w:val="15"/>
                <w:szCs w:val="15"/>
                <w:lang w:eastAsia="en-US"/>
              </w:rPr>
              <w:t xml:space="preserve"> [PB only]</w:t>
            </w:r>
          </w:p>
          <w:p w14:paraId="6213F80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 54.39 (±7.70)</w:t>
            </w:r>
            <w:r w:rsidRPr="000C61A8">
              <w:rPr>
                <w:rFonts w:cs="Segoe UI"/>
                <w:b/>
                <w:bCs/>
                <w:i/>
                <w:iCs/>
                <w:sz w:val="15"/>
                <w:szCs w:val="15"/>
                <w:lang w:eastAsia="en-US"/>
              </w:rPr>
              <w:t xml:space="preserve"> [PB only]</w:t>
            </w:r>
          </w:p>
          <w:p w14:paraId="332011F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T2 = 15.81 (±2.78)</w:t>
            </w:r>
          </w:p>
          <w:p w14:paraId="705E2B9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T0-T2 P = &lt;0.001 </w:t>
            </w:r>
          </w:p>
          <w:p w14:paraId="67BBFBAD" w14:textId="77777777" w:rsidR="00864C43" w:rsidRPr="000C61A8" w:rsidRDefault="00864C43" w:rsidP="00864C43">
            <w:pPr>
              <w:spacing w:line="259" w:lineRule="auto"/>
              <w:rPr>
                <w:rFonts w:cs="Segoe UI"/>
                <w:sz w:val="15"/>
                <w:szCs w:val="15"/>
                <w:lang w:eastAsia="en-US"/>
              </w:rPr>
            </w:pPr>
          </w:p>
          <w:p w14:paraId="57F51982" w14:textId="1F8E696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Gender dysphoria  and body image difficulties persisted through puberty suppression (at T0 and</w:t>
            </w:r>
            <w:r w:rsidR="00577882">
              <w:rPr>
                <w:rFonts w:cs="Segoe UI"/>
                <w:sz w:val="15"/>
                <w:szCs w:val="15"/>
                <w:lang w:eastAsia="en-US"/>
              </w:rPr>
              <w:t xml:space="preserve"> </w:t>
            </w:r>
            <w:r w:rsidRPr="000C61A8">
              <w:rPr>
                <w:rFonts w:cs="Segoe UI"/>
                <w:sz w:val="15"/>
                <w:szCs w:val="15"/>
                <w:lang w:eastAsia="en-US"/>
              </w:rPr>
              <w:t>T1) and remitted after the administration</w:t>
            </w:r>
            <w:r w:rsidR="00577882">
              <w:rPr>
                <w:rFonts w:cs="Segoe UI"/>
                <w:sz w:val="15"/>
                <w:szCs w:val="15"/>
                <w:lang w:eastAsia="en-US"/>
              </w:rPr>
              <w:t xml:space="preserve"> </w:t>
            </w:r>
            <w:r w:rsidRPr="000C61A8">
              <w:rPr>
                <w:rFonts w:cs="Segoe UI"/>
                <w:sz w:val="15"/>
                <w:szCs w:val="15"/>
                <w:lang w:eastAsia="en-US"/>
              </w:rPr>
              <w:t>of GAHT and GRS (at T2)</w:t>
            </w:r>
          </w:p>
          <w:p w14:paraId="44B59EC9" w14:textId="77777777" w:rsidR="00864C43" w:rsidRPr="000C61A8" w:rsidRDefault="00864C43" w:rsidP="00864C43">
            <w:pPr>
              <w:spacing w:line="259" w:lineRule="auto"/>
              <w:rPr>
                <w:rFonts w:cs="Segoe UI"/>
                <w:b/>
                <w:bCs/>
                <w:sz w:val="15"/>
                <w:szCs w:val="15"/>
                <w:lang w:eastAsia="en-US"/>
              </w:rPr>
            </w:pPr>
          </w:p>
          <w:p w14:paraId="70D28BFC"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 xml:space="preserve">Anxiety </w:t>
            </w:r>
            <w:r w:rsidRPr="000C61A8">
              <w:rPr>
                <w:rFonts w:cs="Segoe UI"/>
                <w:sz w:val="15"/>
                <w:szCs w:val="15"/>
                <w:lang w:eastAsia="en-US"/>
              </w:rPr>
              <w:t>(STAI)</w:t>
            </w:r>
            <w:r w:rsidRPr="000C61A8">
              <w:rPr>
                <w:rFonts w:cs="Segoe UI"/>
                <w:b/>
                <w:bCs/>
                <w:sz w:val="15"/>
                <w:szCs w:val="15"/>
                <w:lang w:eastAsia="en-US"/>
              </w:rPr>
              <w:t xml:space="preserve"> </w:t>
            </w:r>
          </w:p>
          <w:p w14:paraId="58513F7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[temporary condition of "state anxiety" and the more general and long-standing quality of "trait anxiety Scoring:  “no or low anxiety” (20-37), “moderate anxiety” (38-44), and “high anxiety” (45-80).]</w:t>
            </w:r>
          </w:p>
          <w:p w14:paraId="3FFC1730" w14:textId="77777777" w:rsidR="00864C43" w:rsidRPr="000C61A8" w:rsidRDefault="00864C43" w:rsidP="00864C43">
            <w:pPr>
              <w:spacing w:line="259" w:lineRule="auto"/>
              <w:rPr>
                <w:rFonts w:cs="Segoe UI"/>
                <w:b/>
                <w:bCs/>
                <w:sz w:val="15"/>
                <w:szCs w:val="15"/>
                <w:lang w:eastAsia="en-US"/>
              </w:rPr>
            </w:pPr>
          </w:p>
          <w:p w14:paraId="4512624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 = 32 (2014)</w:t>
            </w:r>
          </w:p>
          <w:p w14:paraId="6D522A5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T0 = 39.57 (±10.53) </w:t>
            </w:r>
            <w:r w:rsidRPr="000C61A8">
              <w:rPr>
                <w:rFonts w:cs="Segoe UI"/>
                <w:b/>
                <w:bCs/>
                <w:i/>
                <w:iCs/>
                <w:sz w:val="15"/>
                <w:szCs w:val="15"/>
                <w:lang w:eastAsia="en-US"/>
              </w:rPr>
              <w:t>[PB only]</w:t>
            </w:r>
          </w:p>
          <w:p w14:paraId="042E596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 37.52 (±9.87)</w:t>
            </w:r>
            <w:r w:rsidRPr="000C61A8">
              <w:rPr>
                <w:rFonts w:cs="Segoe UI"/>
                <w:b/>
                <w:bCs/>
                <w:i/>
                <w:iCs/>
                <w:sz w:val="15"/>
                <w:szCs w:val="15"/>
                <w:lang w:eastAsia="en-US"/>
              </w:rPr>
              <w:t xml:space="preserve"> [PB only]</w:t>
            </w:r>
          </w:p>
          <w:p w14:paraId="0129183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T2 = 37.61 (10.39)</w:t>
            </w:r>
          </w:p>
          <w:p w14:paraId="2093C91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T0-T2 P = 0.45</w:t>
            </w:r>
          </w:p>
          <w:p w14:paraId="6096EEB1" w14:textId="77777777" w:rsidR="00864C43" w:rsidRPr="000C61A8" w:rsidRDefault="00864C43" w:rsidP="00864C43">
            <w:pPr>
              <w:spacing w:line="259" w:lineRule="auto"/>
              <w:rPr>
                <w:rFonts w:cs="Segoe UI"/>
                <w:b/>
                <w:bCs/>
                <w:sz w:val="15"/>
                <w:szCs w:val="15"/>
                <w:lang w:eastAsia="en-US"/>
              </w:rPr>
            </w:pPr>
          </w:p>
          <w:p w14:paraId="194FF87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[No analysis of these results </w:t>
            </w:r>
            <w:proofErr w:type="gramStart"/>
            <w:r w:rsidRPr="000C61A8">
              <w:rPr>
                <w:rFonts w:cs="Segoe UI"/>
                <w:sz w:val="15"/>
                <w:szCs w:val="15"/>
                <w:lang w:eastAsia="en-US"/>
              </w:rPr>
              <w:t>present</w:t>
            </w:r>
            <w:proofErr w:type="gramEnd"/>
            <w:r w:rsidRPr="000C61A8">
              <w:rPr>
                <w:rFonts w:cs="Segoe UI"/>
                <w:sz w:val="15"/>
                <w:szCs w:val="15"/>
                <w:lang w:eastAsia="en-US"/>
              </w:rPr>
              <w:t xml:space="preserve"> in 2014 study]</w:t>
            </w:r>
          </w:p>
          <w:p w14:paraId="2BFCE96B" w14:textId="77777777" w:rsidR="00864C43" w:rsidRPr="000C61A8" w:rsidRDefault="00864C43" w:rsidP="00864C43">
            <w:pPr>
              <w:spacing w:line="259" w:lineRule="auto"/>
              <w:rPr>
                <w:rFonts w:cs="Segoe UI"/>
                <w:b/>
                <w:bCs/>
                <w:sz w:val="15"/>
                <w:szCs w:val="15"/>
                <w:lang w:eastAsia="en-US"/>
              </w:rPr>
            </w:pPr>
          </w:p>
          <w:p w14:paraId="20937A13" w14:textId="77777777" w:rsidR="00864C43" w:rsidRPr="000C61A8" w:rsidRDefault="00864C43" w:rsidP="00864C43">
            <w:pPr>
              <w:spacing w:line="259" w:lineRule="auto"/>
              <w:rPr>
                <w:rFonts w:cs="Segoe UI"/>
                <w:sz w:val="15"/>
                <w:szCs w:val="15"/>
                <w:lang w:eastAsia="en-US"/>
              </w:rPr>
            </w:pPr>
            <w:r w:rsidRPr="000C61A8">
              <w:rPr>
                <w:rFonts w:cs="Segoe UI"/>
                <w:b/>
                <w:bCs/>
                <w:sz w:val="15"/>
                <w:szCs w:val="15"/>
                <w:lang w:eastAsia="en-US"/>
              </w:rPr>
              <w:t xml:space="preserve">Depression </w:t>
            </w:r>
            <w:r w:rsidRPr="000C61A8">
              <w:rPr>
                <w:rFonts w:cs="Segoe UI"/>
                <w:sz w:val="15"/>
                <w:szCs w:val="15"/>
                <w:lang w:eastAsia="en-US"/>
              </w:rPr>
              <w:t>(BDI- II)</w:t>
            </w:r>
          </w:p>
          <w:p w14:paraId="54BEFA5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[0–13 is considered minimal range, 14–19 is mild, 20–28 is moderate, and 29–63 is severe.]</w:t>
            </w:r>
          </w:p>
          <w:p w14:paraId="3D9630A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 = 32 (2014)</w:t>
            </w:r>
          </w:p>
          <w:p w14:paraId="45D60D4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 7.89 (±7.52)</w:t>
            </w:r>
            <w:r w:rsidRPr="000C61A8">
              <w:rPr>
                <w:rFonts w:cs="Segoe UI"/>
                <w:b/>
                <w:bCs/>
                <w:i/>
                <w:iCs/>
                <w:sz w:val="15"/>
                <w:szCs w:val="15"/>
                <w:lang w:eastAsia="en-US"/>
              </w:rPr>
              <w:t xml:space="preserve"> [PB only]</w:t>
            </w:r>
          </w:p>
          <w:p w14:paraId="3FC7372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 4.10 (±6.17)</w:t>
            </w:r>
            <w:r w:rsidRPr="000C61A8">
              <w:rPr>
                <w:rFonts w:cs="Segoe UI"/>
                <w:b/>
                <w:bCs/>
                <w:i/>
                <w:iCs/>
                <w:sz w:val="15"/>
                <w:szCs w:val="15"/>
                <w:lang w:eastAsia="en-US"/>
              </w:rPr>
              <w:t xml:space="preserve"> [PB only]</w:t>
            </w:r>
          </w:p>
          <w:p w14:paraId="589AAF8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T2 = 5.44 (±8.40)</w:t>
            </w:r>
          </w:p>
          <w:p w14:paraId="414C8CE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T0-T2 P = 0.21</w:t>
            </w:r>
          </w:p>
          <w:p w14:paraId="30C68955" w14:textId="77777777" w:rsidR="00864C43" w:rsidRPr="000C61A8" w:rsidRDefault="00864C43" w:rsidP="00864C43">
            <w:pPr>
              <w:spacing w:line="259" w:lineRule="auto"/>
              <w:rPr>
                <w:rFonts w:cs="Segoe UI"/>
                <w:b/>
                <w:bCs/>
                <w:sz w:val="15"/>
                <w:szCs w:val="15"/>
                <w:lang w:eastAsia="en-US"/>
              </w:rPr>
            </w:pPr>
          </w:p>
          <w:p w14:paraId="4B8F4EA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Quadratic trends </w:t>
            </w:r>
            <w:proofErr w:type="gramStart"/>
            <w:r w:rsidRPr="000C61A8">
              <w:rPr>
                <w:rFonts w:cs="Segoe UI"/>
                <w:sz w:val="15"/>
                <w:szCs w:val="15"/>
                <w:lang w:eastAsia="en-US"/>
              </w:rPr>
              <w:t>revealed</w:t>
            </w:r>
            <w:proofErr w:type="gramEnd"/>
          </w:p>
          <w:p w14:paraId="53CA4A0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decreased depression from T0 to T1, followed by an increase from T1 to T2 in </w:t>
            </w:r>
            <w:proofErr w:type="gramStart"/>
            <w:r w:rsidRPr="000C61A8">
              <w:rPr>
                <w:rFonts w:cs="Segoe UI"/>
                <w:sz w:val="15"/>
                <w:szCs w:val="15"/>
                <w:lang w:eastAsia="en-US"/>
              </w:rPr>
              <w:t>depression</w:t>
            </w:r>
            <w:proofErr w:type="gramEnd"/>
          </w:p>
          <w:p w14:paraId="12866F5F" w14:textId="77777777" w:rsidR="00864C43" w:rsidRPr="000C61A8" w:rsidRDefault="00864C43" w:rsidP="00864C43">
            <w:pPr>
              <w:spacing w:line="259" w:lineRule="auto"/>
              <w:rPr>
                <w:rFonts w:cs="Segoe UI"/>
                <w:b/>
                <w:bCs/>
                <w:sz w:val="15"/>
                <w:szCs w:val="15"/>
                <w:lang w:eastAsia="en-US"/>
              </w:rPr>
            </w:pPr>
          </w:p>
          <w:p w14:paraId="4A6B42EA"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 xml:space="preserve">Global functioning (CGAS) </w:t>
            </w:r>
          </w:p>
          <w:p w14:paraId="0FF2D5B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 = 32 (2014)</w:t>
            </w:r>
          </w:p>
          <w:p w14:paraId="71FD84A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 71.13 (±10.46)</w:t>
            </w:r>
            <w:r w:rsidRPr="000C61A8">
              <w:rPr>
                <w:rFonts w:cs="Segoe UI"/>
                <w:b/>
                <w:bCs/>
                <w:i/>
                <w:iCs/>
                <w:sz w:val="15"/>
                <w:szCs w:val="15"/>
                <w:lang w:eastAsia="en-US"/>
              </w:rPr>
              <w:t xml:space="preserve"> [PB only]</w:t>
            </w:r>
          </w:p>
          <w:p w14:paraId="25D5E25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 74.81 (±9.86)</w:t>
            </w:r>
            <w:r w:rsidRPr="000C61A8">
              <w:rPr>
                <w:rFonts w:cs="Segoe UI"/>
                <w:b/>
                <w:bCs/>
                <w:i/>
                <w:iCs/>
                <w:sz w:val="15"/>
                <w:szCs w:val="15"/>
                <w:lang w:eastAsia="en-US"/>
              </w:rPr>
              <w:t xml:space="preserve"> [PB only]</w:t>
            </w:r>
          </w:p>
          <w:p w14:paraId="1958F2F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T2 = 79.94 (±11.56)</w:t>
            </w:r>
          </w:p>
          <w:p w14:paraId="046D623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T0-T2  P = 0.001</w:t>
            </w:r>
          </w:p>
          <w:p w14:paraId="735CCCB0" w14:textId="77777777" w:rsidR="00864C43" w:rsidRPr="000C61A8" w:rsidRDefault="00864C43" w:rsidP="00864C43">
            <w:pPr>
              <w:spacing w:line="259" w:lineRule="auto"/>
              <w:rPr>
                <w:rFonts w:cs="Segoe UI"/>
                <w:b/>
                <w:bCs/>
                <w:sz w:val="15"/>
                <w:szCs w:val="15"/>
              </w:rPr>
            </w:pPr>
          </w:p>
          <w:p w14:paraId="4A256270" w14:textId="77777777" w:rsidR="00864C43" w:rsidRPr="000C61A8" w:rsidRDefault="00864C43" w:rsidP="00864C43">
            <w:pPr>
              <w:spacing w:line="259" w:lineRule="auto"/>
              <w:rPr>
                <w:rFonts w:cs="Segoe UI"/>
                <w:sz w:val="15"/>
                <w:szCs w:val="15"/>
              </w:rPr>
            </w:pPr>
            <w:r w:rsidRPr="000C61A8">
              <w:rPr>
                <w:rFonts w:cs="Segoe UI"/>
                <w:sz w:val="15"/>
                <w:szCs w:val="15"/>
              </w:rPr>
              <w:t>Significant linear</w:t>
            </w:r>
          </w:p>
          <w:p w14:paraId="4C6DB8A4" w14:textId="641EFE79" w:rsidR="00864C43" w:rsidRPr="000C61A8" w:rsidRDefault="00864C43" w:rsidP="00864C43">
            <w:pPr>
              <w:spacing w:line="259" w:lineRule="auto"/>
              <w:rPr>
                <w:rFonts w:cs="Segoe UI"/>
                <w:b/>
                <w:bCs/>
                <w:sz w:val="15"/>
                <w:szCs w:val="15"/>
                <w:lang w:eastAsia="en-US"/>
              </w:rPr>
            </w:pPr>
            <w:r w:rsidRPr="000C61A8">
              <w:rPr>
                <w:rFonts w:cs="Segoe UI"/>
                <w:sz w:val="15"/>
                <w:szCs w:val="15"/>
              </w:rPr>
              <w:t>effects showed improvement over</w:t>
            </w:r>
            <w:r w:rsidR="00577882">
              <w:rPr>
                <w:rFonts w:cs="Segoe UI"/>
                <w:sz w:val="15"/>
                <w:szCs w:val="15"/>
              </w:rPr>
              <w:t xml:space="preserve"> </w:t>
            </w:r>
            <w:r w:rsidRPr="000C61A8">
              <w:rPr>
                <w:rFonts w:cs="Segoe UI"/>
                <w:sz w:val="15"/>
                <w:szCs w:val="15"/>
              </w:rPr>
              <w:t xml:space="preserve">time in global </w:t>
            </w:r>
            <w:proofErr w:type="gramStart"/>
            <w:r w:rsidRPr="000C61A8">
              <w:rPr>
                <w:rFonts w:cs="Segoe UI"/>
                <w:sz w:val="15"/>
                <w:szCs w:val="15"/>
              </w:rPr>
              <w:t>functioning</w:t>
            </w:r>
            <w:proofErr w:type="gramEnd"/>
          </w:p>
          <w:p w14:paraId="285152C2" w14:textId="77777777" w:rsidR="00864C43" w:rsidRPr="000C61A8" w:rsidRDefault="00864C43" w:rsidP="00864C43">
            <w:pPr>
              <w:spacing w:line="259" w:lineRule="auto"/>
              <w:rPr>
                <w:rFonts w:cs="Segoe UI"/>
                <w:b/>
                <w:bCs/>
                <w:sz w:val="15"/>
                <w:szCs w:val="15"/>
                <w:lang w:eastAsia="en-US"/>
              </w:rPr>
            </w:pPr>
          </w:p>
          <w:p w14:paraId="52E09486" w14:textId="77777777" w:rsidR="00864C43" w:rsidRPr="000C61A8" w:rsidRDefault="00864C43" w:rsidP="00864C43">
            <w:pPr>
              <w:spacing w:line="259" w:lineRule="auto"/>
              <w:rPr>
                <w:rFonts w:cs="Segoe UI"/>
                <w:b/>
                <w:bCs/>
                <w:sz w:val="15"/>
                <w:szCs w:val="15"/>
              </w:rPr>
            </w:pPr>
            <w:r w:rsidRPr="000C61A8">
              <w:rPr>
                <w:rFonts w:cs="Segoe UI"/>
                <w:b/>
                <w:bCs/>
                <w:sz w:val="15"/>
                <w:szCs w:val="15"/>
                <w:lang w:eastAsia="en-US"/>
              </w:rPr>
              <w:t xml:space="preserve">QoL </w:t>
            </w:r>
            <w:r w:rsidRPr="000C61A8">
              <w:rPr>
                <w:rFonts w:cs="Segoe UI"/>
                <w:sz w:val="15"/>
                <w:szCs w:val="15"/>
                <w:lang w:eastAsia="en-US"/>
              </w:rPr>
              <w:t>(</w:t>
            </w:r>
            <w:r w:rsidRPr="000C61A8">
              <w:rPr>
                <w:rFonts w:cs="Segoe UI"/>
                <w:sz w:val="15"/>
                <w:szCs w:val="15"/>
              </w:rPr>
              <w:t>WHOQOL-BREF)</w:t>
            </w:r>
            <w:r w:rsidRPr="000C61A8">
              <w:rPr>
                <w:rFonts w:cs="Segoe UI"/>
                <w:b/>
                <w:bCs/>
                <w:sz w:val="15"/>
                <w:szCs w:val="15"/>
              </w:rPr>
              <w:t xml:space="preserve"> </w:t>
            </w:r>
          </w:p>
          <w:p w14:paraId="0CAEAD6D" w14:textId="77777777" w:rsidR="00864C43" w:rsidRPr="000C61A8" w:rsidRDefault="00864C43" w:rsidP="00864C43">
            <w:pPr>
              <w:spacing w:line="259" w:lineRule="auto"/>
              <w:rPr>
                <w:rFonts w:cs="Segoe UI"/>
                <w:sz w:val="15"/>
                <w:szCs w:val="15"/>
              </w:rPr>
            </w:pPr>
            <w:r w:rsidRPr="000C61A8">
              <w:rPr>
                <w:rFonts w:cs="Segoe UI"/>
                <w:sz w:val="15"/>
                <w:szCs w:val="15"/>
              </w:rPr>
              <w:t>[1–5 range with higher scores indicating better quality of life]</w:t>
            </w:r>
          </w:p>
          <w:p w14:paraId="243FF2C9" w14:textId="77777777" w:rsidR="00864C43" w:rsidRPr="000C61A8" w:rsidRDefault="00864C43" w:rsidP="00864C43">
            <w:pPr>
              <w:spacing w:line="259" w:lineRule="auto"/>
              <w:rPr>
                <w:rFonts w:cs="Segoe UI"/>
                <w:b/>
                <w:bCs/>
                <w:i/>
                <w:iCs/>
                <w:sz w:val="15"/>
                <w:szCs w:val="15"/>
              </w:rPr>
            </w:pPr>
            <w:r w:rsidRPr="000C61A8">
              <w:rPr>
                <w:rFonts w:cs="Segoe UI"/>
                <w:b/>
                <w:bCs/>
                <w:i/>
                <w:iCs/>
                <w:sz w:val="15"/>
                <w:szCs w:val="15"/>
              </w:rPr>
              <w:t>[not reported for PB T0 &amp; T1 only]</w:t>
            </w:r>
          </w:p>
          <w:p w14:paraId="4451C7BC" w14:textId="77777777" w:rsidR="00864C43" w:rsidRPr="000C61A8" w:rsidRDefault="00864C43" w:rsidP="00864C43">
            <w:pPr>
              <w:spacing w:line="259" w:lineRule="auto"/>
              <w:rPr>
                <w:rFonts w:cs="Segoe UI"/>
                <w:sz w:val="15"/>
                <w:szCs w:val="15"/>
              </w:rPr>
            </w:pPr>
            <w:r w:rsidRPr="000C61A8">
              <w:rPr>
                <w:rFonts w:cs="Segoe UI"/>
                <w:sz w:val="15"/>
                <w:szCs w:val="15"/>
              </w:rPr>
              <w:t>n = 55 (2014)</w:t>
            </w:r>
          </w:p>
          <w:p w14:paraId="1068526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Physical mean score = 15.22 (2.49)</w:t>
            </w:r>
          </w:p>
          <w:p w14:paraId="0D2E5B3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Psychological mean score = 14.66 (2.44)</w:t>
            </w:r>
          </w:p>
          <w:p w14:paraId="466D207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Social Relations score = 14.91 (2.35)</w:t>
            </w:r>
          </w:p>
          <w:p w14:paraId="63847CB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Environment score = 15.47 (2.06)</w:t>
            </w:r>
          </w:p>
          <w:p w14:paraId="6CB1EE8B" w14:textId="77777777" w:rsidR="00864C43" w:rsidRPr="000C61A8" w:rsidRDefault="00864C43" w:rsidP="00864C43">
            <w:pPr>
              <w:spacing w:line="259" w:lineRule="auto"/>
              <w:rPr>
                <w:rFonts w:cs="Segoe UI"/>
                <w:b/>
                <w:bCs/>
                <w:sz w:val="15"/>
                <w:szCs w:val="15"/>
                <w:lang w:eastAsia="en-US"/>
              </w:rPr>
            </w:pPr>
          </w:p>
          <w:p w14:paraId="3F7F275D" w14:textId="0FB7D335"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Mean scores on WHOQOL-BREF had similar scores in all areas except WHOQOL-Environment</w:t>
            </w:r>
            <w:r w:rsidR="00577882">
              <w:rPr>
                <w:rFonts w:cs="Segoe UI"/>
                <w:sz w:val="15"/>
                <w:szCs w:val="15"/>
                <w:lang w:eastAsia="en-US"/>
              </w:rPr>
              <w:t xml:space="preserve"> </w:t>
            </w:r>
            <w:r w:rsidRPr="000C61A8">
              <w:rPr>
                <w:rFonts w:cs="Segoe UI"/>
                <w:sz w:val="15"/>
                <w:szCs w:val="15"/>
                <w:lang w:eastAsia="en-US"/>
              </w:rPr>
              <w:t xml:space="preserve">subdomain, which was higher for the participants than the </w:t>
            </w:r>
            <w:proofErr w:type="gramStart"/>
            <w:r w:rsidRPr="000C61A8">
              <w:rPr>
                <w:rFonts w:cs="Segoe UI"/>
                <w:sz w:val="15"/>
                <w:szCs w:val="15"/>
                <w:lang w:eastAsia="en-US"/>
              </w:rPr>
              <w:t>norm</w:t>
            </w:r>
            <w:proofErr w:type="gramEnd"/>
          </w:p>
          <w:p w14:paraId="0C15FDD8" w14:textId="77777777" w:rsidR="00864C43" w:rsidRPr="000C61A8" w:rsidRDefault="00864C43" w:rsidP="00864C43">
            <w:pPr>
              <w:spacing w:line="259" w:lineRule="auto"/>
              <w:rPr>
                <w:rFonts w:cs="Segoe UI"/>
                <w:b/>
                <w:bCs/>
                <w:sz w:val="15"/>
                <w:szCs w:val="15"/>
                <w:lang w:eastAsia="en-US"/>
              </w:rPr>
            </w:pPr>
          </w:p>
          <w:p w14:paraId="42B80B5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(SWLS)</w:t>
            </w:r>
          </w:p>
          <w:p w14:paraId="29986B4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[5–35 range, 20 being neutral]</w:t>
            </w:r>
          </w:p>
          <w:p w14:paraId="5757D4F0" w14:textId="77777777" w:rsidR="00864C43" w:rsidRPr="000C61A8" w:rsidRDefault="00864C43" w:rsidP="00864C43">
            <w:pPr>
              <w:spacing w:line="259" w:lineRule="auto"/>
              <w:rPr>
                <w:rFonts w:cs="Segoe UI"/>
                <w:b/>
                <w:bCs/>
                <w:i/>
                <w:iCs/>
                <w:sz w:val="15"/>
                <w:szCs w:val="15"/>
              </w:rPr>
            </w:pPr>
            <w:r w:rsidRPr="000C61A8">
              <w:rPr>
                <w:rFonts w:cs="Segoe UI"/>
                <w:b/>
                <w:bCs/>
                <w:i/>
                <w:iCs/>
                <w:sz w:val="15"/>
                <w:szCs w:val="15"/>
              </w:rPr>
              <w:t>[not reported for PB T0 &amp; T1 only]</w:t>
            </w:r>
          </w:p>
          <w:p w14:paraId="5F90CEBB" w14:textId="77777777" w:rsidR="00864C43" w:rsidRPr="000C61A8" w:rsidRDefault="00864C43" w:rsidP="00864C43">
            <w:pPr>
              <w:spacing w:line="259" w:lineRule="auto"/>
              <w:rPr>
                <w:rFonts w:cs="Segoe UI"/>
                <w:sz w:val="15"/>
                <w:szCs w:val="15"/>
                <w:lang w:eastAsia="en-US"/>
              </w:rPr>
            </w:pPr>
            <w:r w:rsidRPr="000C61A8">
              <w:rPr>
                <w:rFonts w:cs="Segoe UI"/>
                <w:b/>
                <w:bCs/>
                <w:sz w:val="15"/>
                <w:szCs w:val="15"/>
                <w:lang w:eastAsia="en-US"/>
              </w:rPr>
              <w:t xml:space="preserve"> </w:t>
            </w:r>
            <w:r w:rsidRPr="000C61A8">
              <w:rPr>
                <w:rFonts w:cs="Segoe UI"/>
                <w:sz w:val="15"/>
                <w:szCs w:val="15"/>
                <w:lang w:eastAsia="en-US"/>
              </w:rPr>
              <w:t>n = 54 (2014)</w:t>
            </w:r>
          </w:p>
          <w:p w14:paraId="5157CA14" w14:textId="1A2E4091"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mean score 24.98 (6.0)</w:t>
            </w:r>
            <w:r w:rsidRPr="000C61A8">
              <w:rPr>
                <w:rFonts w:cs="Segoe UI"/>
                <w:sz w:val="15"/>
                <w:szCs w:val="15"/>
              </w:rPr>
              <w:t xml:space="preserve"> </w:t>
            </w:r>
            <w:r w:rsidRPr="000C61A8">
              <w:rPr>
                <w:rFonts w:cs="Segoe UI"/>
                <w:sz w:val="15"/>
                <w:szCs w:val="15"/>
                <w:lang w:eastAsia="en-US"/>
              </w:rPr>
              <w:t>slightly satisfied with life)</w:t>
            </w:r>
            <w:r w:rsidR="00577882">
              <w:rPr>
                <w:rFonts w:cs="Segoe UI"/>
                <w:sz w:val="15"/>
                <w:szCs w:val="15"/>
                <w:lang w:eastAsia="en-US"/>
              </w:rPr>
              <w:t xml:space="preserve"> </w:t>
            </w:r>
          </w:p>
          <w:p w14:paraId="2FF03B8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(SHS)</w:t>
            </w:r>
          </w:p>
          <w:p w14:paraId="2E298BB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[7-point </w:t>
            </w:r>
            <w:proofErr w:type="spellStart"/>
            <w:r w:rsidRPr="000C61A8">
              <w:rPr>
                <w:rFonts w:cs="Segoe UI"/>
                <w:sz w:val="15"/>
                <w:szCs w:val="15"/>
                <w:lang w:eastAsia="en-US"/>
              </w:rPr>
              <w:t>likert</w:t>
            </w:r>
            <w:proofErr w:type="spellEnd"/>
            <w:r w:rsidRPr="000C61A8">
              <w:rPr>
                <w:rFonts w:cs="Segoe UI"/>
                <w:sz w:val="15"/>
                <w:szCs w:val="15"/>
                <w:lang w:eastAsia="en-US"/>
              </w:rPr>
              <w:t xml:space="preserve"> scale, 1 not happy - 7 very happy]</w:t>
            </w:r>
          </w:p>
          <w:p w14:paraId="0AE15F6C" w14:textId="77777777" w:rsidR="00864C43" w:rsidRPr="000C61A8" w:rsidRDefault="00864C43" w:rsidP="00864C43">
            <w:pPr>
              <w:spacing w:line="259" w:lineRule="auto"/>
              <w:rPr>
                <w:rFonts w:cs="Segoe UI"/>
                <w:b/>
                <w:bCs/>
                <w:i/>
                <w:iCs/>
                <w:sz w:val="15"/>
                <w:szCs w:val="15"/>
              </w:rPr>
            </w:pPr>
            <w:r w:rsidRPr="000C61A8">
              <w:rPr>
                <w:rFonts w:cs="Segoe UI"/>
                <w:b/>
                <w:bCs/>
                <w:i/>
                <w:iCs/>
                <w:sz w:val="15"/>
                <w:szCs w:val="15"/>
              </w:rPr>
              <w:t>[not reported for PB T0 &amp; T1 only]</w:t>
            </w:r>
          </w:p>
          <w:p w14:paraId="03165C5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 = 54 (2014)</w:t>
            </w:r>
          </w:p>
          <w:p w14:paraId="0BE178F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Mean score 4.73 (0.77) ()</w:t>
            </w:r>
          </w:p>
          <w:p w14:paraId="63EA1271" w14:textId="77777777" w:rsidR="00864C43" w:rsidRPr="000C61A8" w:rsidRDefault="00864C43" w:rsidP="00864C43">
            <w:pPr>
              <w:spacing w:line="259" w:lineRule="auto"/>
              <w:rPr>
                <w:rFonts w:cs="Segoe UI"/>
                <w:b/>
                <w:bCs/>
                <w:sz w:val="15"/>
                <w:szCs w:val="15"/>
                <w:lang w:eastAsia="en-US"/>
              </w:rPr>
            </w:pPr>
          </w:p>
          <w:p w14:paraId="25D255CE"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[WHOWOL, SWLS and SHS not reported for T0, T1,T2 follow ups}</w:t>
            </w:r>
          </w:p>
          <w:p w14:paraId="44C31C3D" w14:textId="77777777" w:rsidR="000C61A8" w:rsidRPr="000C61A8" w:rsidRDefault="000C61A8" w:rsidP="00864C43">
            <w:pPr>
              <w:spacing w:line="259" w:lineRule="auto"/>
              <w:rPr>
                <w:rFonts w:cs="Segoe UI"/>
                <w:b/>
                <w:bCs/>
                <w:sz w:val="15"/>
                <w:szCs w:val="15"/>
                <w:lang w:eastAsia="en-US"/>
              </w:rPr>
            </w:pPr>
          </w:p>
          <w:p w14:paraId="5A363670"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Social, and global functioning</w:t>
            </w:r>
          </w:p>
          <w:p w14:paraId="6CD3403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(CBCL - parent)  </w:t>
            </w:r>
          </w:p>
          <w:p w14:paraId="7F53CD3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 = 40 (2014)</w:t>
            </w:r>
          </w:p>
          <w:p w14:paraId="4CF53A7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 60.20 (±12.66)</w:t>
            </w:r>
            <w:r w:rsidRPr="000C61A8">
              <w:rPr>
                <w:rFonts w:cs="Segoe UI"/>
                <w:b/>
                <w:bCs/>
                <w:i/>
                <w:iCs/>
                <w:sz w:val="15"/>
                <w:szCs w:val="15"/>
                <w:lang w:eastAsia="en-US"/>
              </w:rPr>
              <w:t xml:space="preserve"> [PB only]</w:t>
            </w:r>
          </w:p>
          <w:p w14:paraId="76D0753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=54.70 (± 11.58)</w:t>
            </w:r>
            <w:r w:rsidRPr="000C61A8">
              <w:rPr>
                <w:rFonts w:cs="Segoe UI"/>
                <w:b/>
                <w:bCs/>
                <w:i/>
                <w:iCs/>
                <w:sz w:val="15"/>
                <w:szCs w:val="15"/>
                <w:lang w:eastAsia="en-US"/>
              </w:rPr>
              <w:t xml:space="preserve"> [PB only]</w:t>
            </w:r>
          </w:p>
          <w:p w14:paraId="362EA41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T2 = 48.10 (±9.30)</w:t>
            </w:r>
          </w:p>
          <w:p w14:paraId="3659D4C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T0-T2 P=&lt;0.001</w:t>
            </w:r>
          </w:p>
          <w:p w14:paraId="2F45C37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(YSR- participant)</w:t>
            </w:r>
          </w:p>
          <w:p w14:paraId="22699EC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n = 43 (2014)</w:t>
            </w:r>
          </w:p>
          <w:p w14:paraId="48FC0DC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 54.72 (±12.08)</w:t>
            </w:r>
            <w:r w:rsidRPr="000C61A8">
              <w:rPr>
                <w:rFonts w:cs="Segoe UI"/>
                <w:b/>
                <w:bCs/>
                <w:i/>
                <w:iCs/>
                <w:sz w:val="15"/>
                <w:szCs w:val="15"/>
                <w:lang w:eastAsia="en-US"/>
              </w:rPr>
              <w:t xml:space="preserve"> [PB only]</w:t>
            </w:r>
          </w:p>
          <w:p w14:paraId="08A8956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 49.16 (±11.16)</w:t>
            </w:r>
            <w:r w:rsidRPr="000C61A8">
              <w:rPr>
                <w:rFonts w:cs="Segoe UI"/>
                <w:b/>
                <w:bCs/>
                <w:i/>
                <w:iCs/>
                <w:sz w:val="15"/>
                <w:szCs w:val="15"/>
                <w:lang w:eastAsia="en-US"/>
              </w:rPr>
              <w:t xml:space="preserve"> [PB only]</w:t>
            </w:r>
          </w:p>
          <w:p w14:paraId="4679818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T2 = 48.53 (±9.46)</w:t>
            </w:r>
          </w:p>
          <w:p w14:paraId="3E6A75A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T0-T2  P = &lt;0.005</w:t>
            </w:r>
          </w:p>
          <w:p w14:paraId="15305333" w14:textId="77777777" w:rsidR="00864C43" w:rsidRPr="000C61A8" w:rsidRDefault="00864C43" w:rsidP="00864C43">
            <w:pPr>
              <w:spacing w:line="259" w:lineRule="auto"/>
              <w:rPr>
                <w:rFonts w:cs="Segoe UI"/>
                <w:sz w:val="15"/>
                <w:szCs w:val="15"/>
                <w:lang w:eastAsia="en-US"/>
              </w:rPr>
            </w:pPr>
          </w:p>
          <w:p w14:paraId="79F4829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For all CBCL and YSR indicators except YSR/ASR externalizing, the percentage in the clinical range dropped significantly (P value</w:t>
            </w:r>
          </w:p>
          <w:p w14:paraId="344314D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,0.05) from T0 to T1, from T0 to T2, or from T1 to T2.</w:t>
            </w:r>
          </w:p>
          <w:p w14:paraId="13544819" w14:textId="46C361D1" w:rsidR="00864C43" w:rsidRPr="000C61A8" w:rsidRDefault="00864C43" w:rsidP="00864C43">
            <w:pPr>
              <w:spacing w:line="259" w:lineRule="auto"/>
              <w:rPr>
                <w:rFonts w:cs="Segoe UI"/>
                <w:sz w:val="15"/>
                <w:szCs w:val="15"/>
              </w:rPr>
            </w:pPr>
          </w:p>
        </w:tc>
        <w:tc>
          <w:tcPr>
            <w:tcW w:w="2552" w:type="dxa"/>
          </w:tcPr>
          <w:p w14:paraId="235E9B02"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Gender dysphoria </w:t>
            </w:r>
            <w:r w:rsidRPr="000C61A8">
              <w:rPr>
                <w:rFonts w:cs="Segoe UI"/>
                <w:b/>
                <w:bCs/>
                <w:color w:val="FF0000"/>
                <w:sz w:val="15"/>
                <w:szCs w:val="15"/>
                <w:lang w:eastAsia="en-US"/>
              </w:rPr>
              <w:t>Low</w:t>
            </w:r>
          </w:p>
          <w:p w14:paraId="7F6D70D7"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Suicidality; N/A</w:t>
            </w:r>
          </w:p>
          <w:p w14:paraId="248EF57F"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Self-harm;  N/A</w:t>
            </w:r>
          </w:p>
          <w:p w14:paraId="1B6CD9B0"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Anxiety; </w:t>
            </w:r>
            <w:r w:rsidRPr="000C61A8">
              <w:rPr>
                <w:rFonts w:cs="Segoe UI"/>
                <w:b/>
                <w:bCs/>
                <w:color w:val="FF0000"/>
                <w:sz w:val="15"/>
                <w:szCs w:val="15"/>
                <w:lang w:eastAsia="en-US"/>
              </w:rPr>
              <w:t>Very low</w:t>
            </w:r>
          </w:p>
          <w:p w14:paraId="39E7F287"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Depression;  </w:t>
            </w:r>
            <w:r w:rsidRPr="000C61A8">
              <w:rPr>
                <w:rFonts w:cs="Segoe UI"/>
                <w:b/>
                <w:bCs/>
                <w:color w:val="FF0000"/>
                <w:sz w:val="15"/>
                <w:szCs w:val="15"/>
                <w:lang w:eastAsia="en-US"/>
              </w:rPr>
              <w:t>Very low</w:t>
            </w:r>
          </w:p>
          <w:p w14:paraId="12500AB9"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Life satisfaction/QoL </w:t>
            </w:r>
            <w:r w:rsidRPr="000C61A8">
              <w:rPr>
                <w:rFonts w:cs="Segoe UI"/>
                <w:b/>
                <w:bCs/>
                <w:color w:val="FF0000"/>
                <w:sz w:val="15"/>
                <w:szCs w:val="15"/>
                <w:lang w:eastAsia="en-US"/>
              </w:rPr>
              <w:t>Very low</w:t>
            </w:r>
          </w:p>
          <w:p w14:paraId="23B82158" w14:textId="77777777" w:rsidR="00864C43" w:rsidRPr="000C61A8" w:rsidRDefault="00864C43" w:rsidP="00864C43">
            <w:pPr>
              <w:spacing w:after="160" w:line="259" w:lineRule="auto"/>
              <w:rPr>
                <w:rFonts w:cs="Segoe UI"/>
                <w:b/>
                <w:bCs/>
                <w:sz w:val="15"/>
                <w:szCs w:val="15"/>
                <w:lang w:eastAsia="en-US"/>
              </w:rPr>
            </w:pPr>
          </w:p>
          <w:p w14:paraId="69E3E10B" w14:textId="77777777" w:rsidR="00864C43" w:rsidRPr="000C61A8" w:rsidRDefault="00864C43" w:rsidP="00864C43">
            <w:pPr>
              <w:spacing w:after="160" w:line="259" w:lineRule="auto"/>
              <w:rPr>
                <w:rFonts w:cs="Segoe UI"/>
                <w:b/>
                <w:bCs/>
                <w:sz w:val="15"/>
                <w:szCs w:val="15"/>
                <w:lang w:eastAsia="en-US"/>
              </w:rPr>
            </w:pPr>
          </w:p>
          <w:p w14:paraId="663D460D" w14:textId="77777777" w:rsidR="00864C43" w:rsidRPr="000C61A8" w:rsidRDefault="00864C43" w:rsidP="00864C43">
            <w:pPr>
              <w:spacing w:after="160" w:line="259" w:lineRule="auto"/>
              <w:rPr>
                <w:rFonts w:cs="Segoe UI"/>
                <w:b/>
                <w:bCs/>
                <w:sz w:val="15"/>
                <w:szCs w:val="15"/>
                <w:lang w:eastAsia="en-US"/>
              </w:rPr>
            </w:pPr>
          </w:p>
          <w:p w14:paraId="57B53F81" w14:textId="77777777" w:rsidR="00864C43" w:rsidRPr="000C61A8" w:rsidRDefault="00864C43" w:rsidP="00864C43">
            <w:pPr>
              <w:spacing w:after="160" w:line="259" w:lineRule="auto"/>
              <w:rPr>
                <w:rFonts w:cs="Segoe UI"/>
                <w:b/>
                <w:bCs/>
                <w:sz w:val="15"/>
                <w:szCs w:val="15"/>
                <w:lang w:eastAsia="en-US"/>
              </w:rPr>
            </w:pPr>
          </w:p>
          <w:p w14:paraId="5F522F72" w14:textId="77777777" w:rsidR="00864C43" w:rsidRPr="000C61A8" w:rsidRDefault="00864C43" w:rsidP="00864C43">
            <w:pPr>
              <w:spacing w:after="160" w:line="259" w:lineRule="auto"/>
              <w:rPr>
                <w:rFonts w:cs="Segoe UI"/>
                <w:b/>
                <w:bCs/>
                <w:sz w:val="15"/>
                <w:szCs w:val="15"/>
                <w:lang w:eastAsia="en-US"/>
              </w:rPr>
            </w:pPr>
          </w:p>
          <w:p w14:paraId="6EF324B8" w14:textId="77777777" w:rsidR="00864C43" w:rsidRPr="000C61A8" w:rsidRDefault="00864C43" w:rsidP="00864C43">
            <w:pPr>
              <w:spacing w:after="160" w:line="259" w:lineRule="auto"/>
              <w:rPr>
                <w:rFonts w:cs="Segoe UI"/>
                <w:b/>
                <w:bCs/>
                <w:sz w:val="15"/>
                <w:szCs w:val="15"/>
                <w:lang w:eastAsia="en-US"/>
              </w:rPr>
            </w:pPr>
          </w:p>
          <w:p w14:paraId="00D48DCD" w14:textId="77777777" w:rsidR="00864C43" w:rsidRPr="000C61A8" w:rsidRDefault="00864C43" w:rsidP="00864C43">
            <w:pPr>
              <w:spacing w:after="160" w:line="259" w:lineRule="auto"/>
              <w:rPr>
                <w:rFonts w:cs="Segoe UI"/>
                <w:b/>
                <w:bCs/>
                <w:sz w:val="15"/>
                <w:szCs w:val="15"/>
                <w:lang w:eastAsia="en-US"/>
              </w:rPr>
            </w:pPr>
          </w:p>
          <w:p w14:paraId="755094C3" w14:textId="77777777" w:rsidR="00864C43" w:rsidRPr="000C61A8" w:rsidRDefault="00864C43" w:rsidP="00864C43">
            <w:pPr>
              <w:spacing w:after="160" w:line="259" w:lineRule="auto"/>
              <w:rPr>
                <w:rFonts w:cs="Segoe UI"/>
                <w:sz w:val="15"/>
                <w:szCs w:val="15"/>
                <w:lang w:eastAsia="en-US"/>
              </w:rPr>
            </w:pPr>
          </w:p>
        </w:tc>
        <w:tc>
          <w:tcPr>
            <w:tcW w:w="1701" w:type="dxa"/>
          </w:tcPr>
          <w:p w14:paraId="2F67EBE3"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Critical risk of bias</w:t>
            </w:r>
          </w:p>
          <w:p w14:paraId="40D129D3"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333E4CA2"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780EB98A"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Critical risk of bias</w:t>
            </w:r>
          </w:p>
          <w:p w14:paraId="67F0E967"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Critical risk of bias</w:t>
            </w:r>
          </w:p>
          <w:p w14:paraId="20370171" w14:textId="77777777" w:rsidR="00864C43" w:rsidRPr="000C61A8" w:rsidRDefault="00864C43" w:rsidP="00864C43">
            <w:pPr>
              <w:spacing w:after="160" w:line="259" w:lineRule="auto"/>
              <w:rPr>
                <w:rFonts w:cs="Segoe UI"/>
                <w:sz w:val="15"/>
                <w:szCs w:val="15"/>
                <w:lang w:eastAsia="en-US"/>
              </w:rPr>
            </w:pPr>
            <w:r w:rsidRPr="000C61A8">
              <w:rPr>
                <w:rFonts w:cs="Segoe UI"/>
                <w:b/>
                <w:bCs/>
                <w:color w:val="FF0000"/>
                <w:sz w:val="15"/>
                <w:szCs w:val="15"/>
                <w:lang w:eastAsia="en-US"/>
              </w:rPr>
              <w:t>Critical risk of bias</w:t>
            </w:r>
          </w:p>
        </w:tc>
      </w:tr>
      <w:tr w:rsidR="00864C43" w:rsidRPr="000C61A8" w14:paraId="23D90549" w14:textId="77777777" w:rsidTr="00864C43">
        <w:tc>
          <w:tcPr>
            <w:tcW w:w="0" w:type="auto"/>
          </w:tcPr>
          <w:p w14:paraId="02843CB5" w14:textId="77777777" w:rsidR="00864C43" w:rsidRPr="000C61A8" w:rsidRDefault="00864C43" w:rsidP="00864C43">
            <w:pPr>
              <w:spacing w:after="160" w:line="259" w:lineRule="auto"/>
              <w:rPr>
                <w:rFonts w:cs="Segoe UI"/>
                <w:sz w:val="15"/>
                <w:szCs w:val="15"/>
                <w:lang w:eastAsia="en-US"/>
              </w:rPr>
            </w:pPr>
            <w:proofErr w:type="spellStart"/>
            <w:r w:rsidRPr="000C61A8">
              <w:rPr>
                <w:rFonts w:cs="Segoe UI"/>
                <w:sz w:val="15"/>
                <w:szCs w:val="15"/>
                <w:lang w:eastAsia="en-US"/>
              </w:rPr>
              <w:t>Elkadi</w:t>
            </w:r>
            <w:proofErr w:type="spellEnd"/>
            <w:r w:rsidRPr="000C61A8">
              <w:rPr>
                <w:rFonts w:cs="Segoe UI"/>
                <w:sz w:val="15"/>
                <w:szCs w:val="15"/>
                <w:lang w:eastAsia="en-US"/>
              </w:rPr>
              <w:t xml:space="preserve"> et al. (2023)</w:t>
            </w:r>
          </w:p>
          <w:p w14:paraId="2619A6E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Developmental Pathway Choices of Young People Presenting to a Gender Service with Gender Distress: A Prospective Follow-Up Study. </w:t>
            </w:r>
            <w:r w:rsidRPr="000C61A8">
              <w:rPr>
                <w:rFonts w:cs="Segoe UI"/>
                <w:i/>
                <w:iCs/>
                <w:sz w:val="15"/>
                <w:szCs w:val="15"/>
                <w:lang w:eastAsia="en-US"/>
              </w:rPr>
              <w:t>Children,</w:t>
            </w:r>
            <w:r w:rsidRPr="000C61A8">
              <w:rPr>
                <w:rFonts w:cs="Segoe UI"/>
                <w:sz w:val="15"/>
                <w:szCs w:val="15"/>
                <w:lang w:eastAsia="en-US"/>
              </w:rPr>
              <w:t xml:space="preserve"> 10(2), 314.</w:t>
            </w:r>
          </w:p>
          <w:p w14:paraId="41239EEB"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NSW, Australia</w:t>
            </w:r>
          </w:p>
        </w:tc>
        <w:tc>
          <w:tcPr>
            <w:tcW w:w="0" w:type="auto"/>
          </w:tcPr>
          <w:p w14:paraId="0E94690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Prospective case-cohort study</w:t>
            </w:r>
          </w:p>
          <w:p w14:paraId="6E8EDCBB"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2013-2018</w:t>
            </w:r>
          </w:p>
        </w:tc>
        <w:tc>
          <w:tcPr>
            <w:tcW w:w="0" w:type="auto"/>
          </w:tcPr>
          <w:p w14:paraId="79B6D6E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79 participants </w:t>
            </w:r>
          </w:p>
          <w:p w14:paraId="76608954"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Clinically </w:t>
            </w:r>
            <w:proofErr w:type="gramStart"/>
            <w:r w:rsidRPr="000C61A8">
              <w:rPr>
                <w:rFonts w:cs="Segoe UI"/>
                <w:sz w:val="15"/>
                <w:szCs w:val="15"/>
                <w:lang w:eastAsia="en-US"/>
              </w:rPr>
              <w:t>diagnosed</w:t>
            </w:r>
            <w:proofErr w:type="gramEnd"/>
          </w:p>
          <w:p w14:paraId="70815B1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33 AMAB</w:t>
            </w:r>
          </w:p>
          <w:p w14:paraId="2D9174A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46 AFAB</w:t>
            </w:r>
          </w:p>
        </w:tc>
        <w:tc>
          <w:tcPr>
            <w:tcW w:w="0" w:type="auto"/>
          </w:tcPr>
          <w:p w14:paraId="4033F92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Gender Service at the Sydney Children’s Hospitals Network</w:t>
            </w:r>
          </w:p>
        </w:tc>
        <w:tc>
          <w:tcPr>
            <w:tcW w:w="0" w:type="auto"/>
          </w:tcPr>
          <w:p w14:paraId="24EA8E56"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13-23 years</w:t>
            </w:r>
          </w:p>
          <w:p w14:paraId="5563370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mean =19 </w:t>
            </w:r>
            <w:proofErr w:type="spellStart"/>
            <w:r w:rsidRPr="000C61A8">
              <w:rPr>
                <w:rFonts w:cs="Segoe UI"/>
                <w:sz w:val="15"/>
                <w:szCs w:val="15"/>
                <w:lang w:eastAsia="en-US"/>
              </w:rPr>
              <w:t>yr</w:t>
            </w:r>
            <w:proofErr w:type="spellEnd"/>
          </w:p>
          <w:p w14:paraId="5A440EAB" w14:textId="77777777" w:rsidR="00864C43" w:rsidRPr="000C61A8" w:rsidRDefault="00864C43" w:rsidP="00864C43">
            <w:pPr>
              <w:spacing w:after="160" w:line="259" w:lineRule="auto"/>
              <w:rPr>
                <w:rFonts w:cs="Segoe UI"/>
                <w:sz w:val="15"/>
                <w:szCs w:val="15"/>
                <w:lang w:eastAsia="en-US"/>
              </w:rPr>
            </w:pPr>
          </w:p>
        </w:tc>
        <w:tc>
          <w:tcPr>
            <w:tcW w:w="0" w:type="auto"/>
          </w:tcPr>
          <w:p w14:paraId="7FF3964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49/79 received </w:t>
            </w:r>
            <w:proofErr w:type="gramStart"/>
            <w:r w:rsidRPr="000C61A8">
              <w:rPr>
                <w:rFonts w:cs="Segoe UI"/>
                <w:sz w:val="15"/>
                <w:szCs w:val="15"/>
                <w:lang w:eastAsia="en-US"/>
              </w:rPr>
              <w:t>PBs</w:t>
            </w:r>
            <w:proofErr w:type="gramEnd"/>
          </w:p>
          <w:p w14:paraId="3ED8172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 13.26</w:t>
            </w:r>
          </w:p>
          <w:p w14:paraId="02FDF1FE" w14:textId="77777777" w:rsidR="00864C43" w:rsidRPr="000C61A8" w:rsidRDefault="00864C43" w:rsidP="00864C43">
            <w:pPr>
              <w:spacing w:after="160" w:line="259" w:lineRule="auto"/>
              <w:rPr>
                <w:rFonts w:cs="Segoe UI"/>
                <w:sz w:val="15"/>
                <w:szCs w:val="15"/>
                <w:lang w:eastAsia="en-US"/>
              </w:rPr>
            </w:pPr>
          </w:p>
        </w:tc>
        <w:tc>
          <w:tcPr>
            <w:tcW w:w="1358" w:type="dxa"/>
          </w:tcPr>
          <w:p w14:paraId="63394C2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Telephone follow-up after 4-9 years depending on referral </w:t>
            </w:r>
            <w:proofErr w:type="gramStart"/>
            <w:r w:rsidRPr="000C61A8">
              <w:rPr>
                <w:rFonts w:cs="Segoe UI"/>
                <w:sz w:val="15"/>
                <w:szCs w:val="15"/>
                <w:lang w:eastAsia="en-US"/>
              </w:rPr>
              <w:t>date</w:t>
            </w:r>
            <w:proofErr w:type="gramEnd"/>
          </w:p>
          <w:p w14:paraId="282C4F5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T0 = 79</w:t>
            </w:r>
          </w:p>
          <w:p w14:paraId="46EB8F4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T1 = 50</w:t>
            </w:r>
          </w:p>
          <w:p w14:paraId="55E52B47" w14:textId="77777777" w:rsidR="00864C43" w:rsidRPr="000C61A8" w:rsidRDefault="00864C43" w:rsidP="00864C43">
            <w:pPr>
              <w:spacing w:after="160" w:line="259" w:lineRule="auto"/>
              <w:rPr>
                <w:rFonts w:cs="Segoe UI"/>
                <w:b/>
                <w:bCs/>
                <w:sz w:val="15"/>
                <w:szCs w:val="15"/>
                <w:lang w:eastAsia="en-US"/>
              </w:rPr>
            </w:pPr>
          </w:p>
          <w:p w14:paraId="53BA265F" w14:textId="77777777" w:rsidR="00864C43" w:rsidRPr="000C61A8" w:rsidRDefault="00864C43" w:rsidP="00864C43">
            <w:pPr>
              <w:spacing w:after="160" w:line="259" w:lineRule="auto"/>
              <w:rPr>
                <w:rFonts w:cs="Segoe UI"/>
                <w:sz w:val="15"/>
                <w:szCs w:val="15"/>
                <w:lang w:eastAsia="en-US"/>
              </w:rPr>
            </w:pPr>
          </w:p>
        </w:tc>
        <w:tc>
          <w:tcPr>
            <w:tcW w:w="1439" w:type="dxa"/>
          </w:tcPr>
          <w:p w14:paraId="275EF3B6"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Multi-disciplinary clinical assessment based on DM-5 criteria for gender </w:t>
            </w:r>
            <w:proofErr w:type="gramStart"/>
            <w:r w:rsidRPr="000C61A8">
              <w:rPr>
                <w:rFonts w:cs="Segoe UI"/>
                <w:sz w:val="15"/>
                <w:szCs w:val="15"/>
                <w:lang w:eastAsia="en-US"/>
              </w:rPr>
              <w:t>dysphoria</w:t>
            </w:r>
            <w:proofErr w:type="gramEnd"/>
          </w:p>
          <w:p w14:paraId="00B867D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Custom made 5 self-report questionnaire </w:t>
            </w:r>
          </w:p>
        </w:tc>
        <w:tc>
          <w:tcPr>
            <w:tcW w:w="0" w:type="auto"/>
          </w:tcPr>
          <w:p w14:paraId="3D751520" w14:textId="77777777" w:rsidR="00864C43" w:rsidRPr="000C61A8" w:rsidRDefault="00864C43" w:rsidP="00864C43">
            <w:pPr>
              <w:spacing w:after="160" w:line="259" w:lineRule="auto"/>
              <w:rPr>
                <w:rFonts w:cs="Segoe UI"/>
                <w:sz w:val="15"/>
                <w:szCs w:val="15"/>
                <w:lang w:eastAsia="en-US"/>
              </w:rPr>
            </w:pPr>
          </w:p>
        </w:tc>
        <w:tc>
          <w:tcPr>
            <w:tcW w:w="4969" w:type="dxa"/>
          </w:tcPr>
          <w:p w14:paraId="4FB83AED" w14:textId="77777777" w:rsidR="00864C43" w:rsidRPr="000C61A8" w:rsidRDefault="00864C43" w:rsidP="00864C43">
            <w:pPr>
              <w:spacing w:line="259" w:lineRule="auto"/>
              <w:rPr>
                <w:rFonts w:cs="Segoe UI"/>
                <w:sz w:val="15"/>
                <w:szCs w:val="15"/>
                <w:lang w:eastAsia="en-US"/>
              </w:rPr>
            </w:pPr>
            <w:r w:rsidRPr="000C61A8">
              <w:rPr>
                <w:rFonts w:cs="Segoe UI"/>
                <w:b/>
                <w:bCs/>
                <w:sz w:val="15"/>
                <w:szCs w:val="15"/>
                <w:lang w:eastAsia="en-US"/>
              </w:rPr>
              <w:t>[PB group of n = 49 not reported separately for mental health and wellbeing measurements]</w:t>
            </w:r>
            <w:r w:rsidRPr="000C61A8">
              <w:rPr>
                <w:rFonts w:cs="Segoe UI"/>
                <w:sz w:val="15"/>
                <w:szCs w:val="15"/>
                <w:lang w:eastAsia="en-US"/>
              </w:rPr>
              <w:t xml:space="preserve"> </w:t>
            </w:r>
          </w:p>
          <w:p w14:paraId="69B97448" w14:textId="77777777" w:rsidR="00864C43" w:rsidRPr="000C61A8" w:rsidRDefault="00864C43" w:rsidP="00864C43">
            <w:pPr>
              <w:spacing w:line="259" w:lineRule="auto"/>
              <w:rPr>
                <w:rFonts w:cs="Segoe UI"/>
                <w:sz w:val="15"/>
                <w:szCs w:val="15"/>
                <w:lang w:eastAsia="en-US"/>
              </w:rPr>
            </w:pPr>
          </w:p>
          <w:p w14:paraId="0AAED45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Self-reported anxiety:</w:t>
            </w:r>
          </w:p>
          <w:p w14:paraId="70159DF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 63.3%</w:t>
            </w:r>
          </w:p>
          <w:p w14:paraId="085A170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T1 = 44%</w:t>
            </w:r>
          </w:p>
          <w:p w14:paraId="03330D3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Self-reported depression:</w:t>
            </w:r>
          </w:p>
          <w:p w14:paraId="588DBE8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T0 = 62.0% </w:t>
            </w:r>
          </w:p>
          <w:p w14:paraId="50D2536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T1 = 50%</w:t>
            </w:r>
          </w:p>
          <w:p w14:paraId="2FD7510B" w14:textId="77777777" w:rsidR="00864C43" w:rsidRPr="000C61A8" w:rsidRDefault="00864C43" w:rsidP="00864C43">
            <w:pPr>
              <w:spacing w:line="259" w:lineRule="auto"/>
              <w:rPr>
                <w:rFonts w:cs="Segoe UI"/>
                <w:sz w:val="15"/>
                <w:szCs w:val="15"/>
                <w:lang w:eastAsia="en-US"/>
              </w:rPr>
            </w:pPr>
          </w:p>
          <w:p w14:paraId="724CE1A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Self-reported education/occupation </w:t>
            </w:r>
          </w:p>
          <w:p w14:paraId="0A7A52B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T1: </w:t>
            </w:r>
          </w:p>
          <w:p w14:paraId="11C2DD4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48% at school</w:t>
            </w:r>
          </w:p>
          <w:p w14:paraId="7BAF3D6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20% at University</w:t>
            </w:r>
          </w:p>
          <w:p w14:paraId="0CD4D35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12% </w:t>
            </w:r>
            <w:proofErr w:type="gramStart"/>
            <w:r w:rsidRPr="000C61A8">
              <w:rPr>
                <w:rFonts w:cs="Segoe UI"/>
                <w:sz w:val="15"/>
                <w:szCs w:val="15"/>
                <w:lang w:eastAsia="en-US"/>
              </w:rPr>
              <w:t>employed</w:t>
            </w:r>
            <w:proofErr w:type="gramEnd"/>
          </w:p>
          <w:p w14:paraId="5BBBBE5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 apprenticeship</w:t>
            </w:r>
          </w:p>
          <w:p w14:paraId="4C81E95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 training programme</w:t>
            </w:r>
          </w:p>
          <w:p w14:paraId="2EE2AC37" w14:textId="7B6FC9DF" w:rsidR="00864C43" w:rsidRDefault="00864C43" w:rsidP="00864C43">
            <w:pPr>
              <w:spacing w:line="259" w:lineRule="auto"/>
              <w:rPr>
                <w:rFonts w:cs="Segoe UI"/>
                <w:sz w:val="15"/>
                <w:szCs w:val="15"/>
                <w:lang w:eastAsia="en-US"/>
              </w:rPr>
            </w:pPr>
            <w:r w:rsidRPr="000C61A8">
              <w:rPr>
                <w:rFonts w:cs="Segoe UI"/>
                <w:sz w:val="15"/>
                <w:szCs w:val="15"/>
                <w:lang w:eastAsia="en-US"/>
              </w:rPr>
              <w:t>12% unemployed</w:t>
            </w:r>
          </w:p>
          <w:p w14:paraId="0AA06FFE" w14:textId="77777777" w:rsidR="00577882" w:rsidRPr="000C61A8" w:rsidRDefault="00577882" w:rsidP="00864C43">
            <w:pPr>
              <w:spacing w:line="259" w:lineRule="auto"/>
              <w:rPr>
                <w:rFonts w:cs="Segoe UI"/>
                <w:sz w:val="15"/>
                <w:szCs w:val="15"/>
                <w:lang w:eastAsia="en-US"/>
              </w:rPr>
            </w:pPr>
          </w:p>
          <w:p w14:paraId="10C18AA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Ongoing mental health concerns were reported by 44 of 50 (88.0%) </w:t>
            </w:r>
            <w:r w:rsidRPr="000C61A8">
              <w:rPr>
                <w:rFonts w:cs="Segoe UI"/>
                <w:b/>
                <w:bCs/>
                <w:sz w:val="15"/>
                <w:szCs w:val="15"/>
                <w:lang w:eastAsia="en-US"/>
              </w:rPr>
              <w:t>[not just depression and anxiety].</w:t>
            </w:r>
            <w:r w:rsidRPr="000C61A8">
              <w:rPr>
                <w:rFonts w:cs="Segoe UI"/>
                <w:sz w:val="15"/>
                <w:szCs w:val="15"/>
                <w:lang w:eastAsia="en-US"/>
              </w:rPr>
              <w:t xml:space="preserve"> Educational/occupations outcomes varied widely</w:t>
            </w:r>
          </w:p>
        </w:tc>
        <w:tc>
          <w:tcPr>
            <w:tcW w:w="2552" w:type="dxa"/>
          </w:tcPr>
          <w:p w14:paraId="6BEFEB66"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Anxiety: </w:t>
            </w:r>
            <w:r w:rsidRPr="000C61A8">
              <w:rPr>
                <w:rFonts w:cs="Segoe UI"/>
                <w:b/>
                <w:bCs/>
                <w:color w:val="FF0000"/>
                <w:sz w:val="15"/>
                <w:szCs w:val="15"/>
                <w:lang w:eastAsia="en-US"/>
              </w:rPr>
              <w:t>Very low</w:t>
            </w:r>
          </w:p>
          <w:p w14:paraId="6E2688A3"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 xml:space="preserve">Depression: </w:t>
            </w:r>
            <w:r w:rsidRPr="000C61A8">
              <w:rPr>
                <w:rFonts w:cs="Segoe UI"/>
                <w:b/>
                <w:bCs/>
                <w:color w:val="FF0000"/>
                <w:sz w:val="15"/>
                <w:szCs w:val="15"/>
                <w:lang w:eastAsia="en-US"/>
              </w:rPr>
              <w:t>Very low</w:t>
            </w:r>
          </w:p>
          <w:p w14:paraId="5754B44C"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Life satisfaction/QoL N/A </w:t>
            </w:r>
          </w:p>
          <w:p w14:paraId="6795B4C7"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Gender dysphoria N/A</w:t>
            </w:r>
          </w:p>
          <w:p w14:paraId="75452915"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Suicidality; N/A</w:t>
            </w:r>
          </w:p>
          <w:p w14:paraId="7945EEF4"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Self-harm; N/A</w:t>
            </w:r>
          </w:p>
          <w:p w14:paraId="0AED0F3D" w14:textId="77777777" w:rsidR="00864C43" w:rsidRPr="000C61A8" w:rsidRDefault="00864C43" w:rsidP="00864C43">
            <w:pPr>
              <w:spacing w:after="160" w:line="259" w:lineRule="auto"/>
              <w:rPr>
                <w:rFonts w:cs="Segoe UI"/>
                <w:b/>
                <w:bCs/>
                <w:sz w:val="15"/>
                <w:szCs w:val="15"/>
                <w:lang w:eastAsia="en-US"/>
              </w:rPr>
            </w:pPr>
          </w:p>
        </w:tc>
        <w:tc>
          <w:tcPr>
            <w:tcW w:w="1701" w:type="dxa"/>
          </w:tcPr>
          <w:p w14:paraId="436E4FBB" w14:textId="77777777" w:rsidR="00864C43" w:rsidRPr="000C61A8" w:rsidRDefault="00864C43" w:rsidP="00864C43">
            <w:pPr>
              <w:spacing w:after="160" w:line="259" w:lineRule="auto"/>
              <w:rPr>
                <w:rFonts w:cs="Segoe UI"/>
                <w:b/>
                <w:bCs/>
                <w:sz w:val="15"/>
                <w:szCs w:val="15"/>
              </w:rPr>
            </w:pPr>
            <w:r w:rsidRPr="000C61A8">
              <w:rPr>
                <w:rFonts w:cs="Segoe UI"/>
                <w:b/>
                <w:bCs/>
                <w:color w:val="FF0000"/>
                <w:sz w:val="15"/>
                <w:szCs w:val="15"/>
              </w:rPr>
              <w:t>Critical risk of bias</w:t>
            </w:r>
          </w:p>
          <w:p w14:paraId="79F59817" w14:textId="77777777" w:rsidR="00864C43" w:rsidRPr="000C61A8" w:rsidRDefault="00864C43" w:rsidP="00864C43">
            <w:pPr>
              <w:spacing w:after="160" w:line="259" w:lineRule="auto"/>
              <w:rPr>
                <w:rFonts w:cs="Segoe UI"/>
                <w:b/>
                <w:bCs/>
                <w:sz w:val="15"/>
                <w:szCs w:val="15"/>
              </w:rPr>
            </w:pPr>
            <w:r w:rsidRPr="000C61A8">
              <w:rPr>
                <w:rFonts w:cs="Segoe UI"/>
                <w:b/>
                <w:bCs/>
                <w:color w:val="FF0000"/>
                <w:sz w:val="15"/>
                <w:szCs w:val="15"/>
              </w:rPr>
              <w:t>Critical risk of bias</w:t>
            </w:r>
            <w:r w:rsidRPr="000C61A8">
              <w:rPr>
                <w:rFonts w:cs="Segoe UI"/>
                <w:b/>
                <w:bCs/>
                <w:sz w:val="15"/>
                <w:szCs w:val="15"/>
              </w:rPr>
              <w:t xml:space="preserve"> </w:t>
            </w:r>
          </w:p>
          <w:p w14:paraId="5DD89E6B" w14:textId="77777777" w:rsidR="00864C43" w:rsidRPr="000C61A8" w:rsidRDefault="00864C43" w:rsidP="00864C43">
            <w:pPr>
              <w:spacing w:after="160" w:line="259" w:lineRule="auto"/>
              <w:rPr>
                <w:rFonts w:cs="Segoe UI"/>
                <w:b/>
                <w:bCs/>
                <w:sz w:val="15"/>
                <w:szCs w:val="15"/>
              </w:rPr>
            </w:pPr>
            <w:r w:rsidRPr="000C61A8">
              <w:rPr>
                <w:rFonts w:cs="Segoe UI"/>
                <w:b/>
                <w:bCs/>
                <w:sz w:val="15"/>
                <w:szCs w:val="15"/>
              </w:rPr>
              <w:t>N/A</w:t>
            </w:r>
          </w:p>
          <w:p w14:paraId="5A4256A5" w14:textId="77777777" w:rsidR="00864C43" w:rsidRPr="000C61A8" w:rsidRDefault="00864C43" w:rsidP="00864C43">
            <w:pPr>
              <w:spacing w:after="160" w:line="259" w:lineRule="auto"/>
              <w:rPr>
                <w:rFonts w:cs="Segoe UI"/>
                <w:b/>
                <w:bCs/>
                <w:sz w:val="15"/>
                <w:szCs w:val="15"/>
              </w:rPr>
            </w:pPr>
            <w:r w:rsidRPr="000C61A8">
              <w:rPr>
                <w:rFonts w:cs="Segoe UI"/>
                <w:b/>
                <w:bCs/>
                <w:sz w:val="15"/>
                <w:szCs w:val="15"/>
              </w:rPr>
              <w:t>N/A</w:t>
            </w:r>
          </w:p>
          <w:p w14:paraId="3E02E7BC" w14:textId="77777777" w:rsidR="00864C43" w:rsidRPr="000C61A8" w:rsidRDefault="00864C43" w:rsidP="00864C43">
            <w:pPr>
              <w:spacing w:after="160" w:line="259" w:lineRule="auto"/>
              <w:rPr>
                <w:rFonts w:cs="Segoe UI"/>
                <w:b/>
                <w:bCs/>
                <w:sz w:val="15"/>
                <w:szCs w:val="15"/>
              </w:rPr>
            </w:pPr>
            <w:r w:rsidRPr="000C61A8">
              <w:rPr>
                <w:rFonts w:cs="Segoe UI"/>
                <w:b/>
                <w:bCs/>
                <w:sz w:val="15"/>
                <w:szCs w:val="15"/>
              </w:rPr>
              <w:t>N/A</w:t>
            </w:r>
          </w:p>
          <w:p w14:paraId="1080F170" w14:textId="77777777" w:rsidR="00864C43" w:rsidRPr="000C61A8" w:rsidRDefault="00864C43" w:rsidP="00864C43">
            <w:pPr>
              <w:spacing w:after="160" w:line="259" w:lineRule="auto"/>
              <w:rPr>
                <w:rFonts w:cs="Segoe UI"/>
                <w:b/>
                <w:bCs/>
                <w:color w:val="FF0000"/>
                <w:sz w:val="15"/>
                <w:szCs w:val="15"/>
              </w:rPr>
            </w:pPr>
            <w:r w:rsidRPr="000C61A8">
              <w:rPr>
                <w:rFonts w:cs="Segoe UI"/>
                <w:b/>
                <w:bCs/>
                <w:sz w:val="15"/>
                <w:szCs w:val="15"/>
              </w:rPr>
              <w:t xml:space="preserve"> N/A</w:t>
            </w:r>
          </w:p>
          <w:p w14:paraId="3DBB1CDF" w14:textId="77777777" w:rsidR="00864C43" w:rsidRPr="000C61A8" w:rsidRDefault="00864C43" w:rsidP="00864C43">
            <w:pPr>
              <w:spacing w:after="160" w:line="259" w:lineRule="auto"/>
              <w:rPr>
                <w:rFonts w:cs="Segoe UI"/>
                <w:b/>
                <w:bCs/>
                <w:color w:val="FF0000"/>
                <w:sz w:val="15"/>
                <w:szCs w:val="15"/>
              </w:rPr>
            </w:pPr>
          </w:p>
          <w:p w14:paraId="4E4F5FEB" w14:textId="77777777" w:rsidR="00864C43" w:rsidRPr="000C61A8" w:rsidRDefault="00864C43" w:rsidP="00864C43">
            <w:pPr>
              <w:spacing w:after="160" w:line="259" w:lineRule="auto"/>
              <w:rPr>
                <w:rFonts w:cs="Segoe UI"/>
                <w:sz w:val="15"/>
                <w:szCs w:val="15"/>
                <w:lang w:eastAsia="en-US"/>
              </w:rPr>
            </w:pPr>
          </w:p>
          <w:p w14:paraId="561F8A18" w14:textId="77777777" w:rsidR="00864C43" w:rsidRPr="000C61A8" w:rsidRDefault="00864C43" w:rsidP="00864C43">
            <w:pPr>
              <w:spacing w:after="160" w:line="259" w:lineRule="auto"/>
              <w:rPr>
                <w:rFonts w:cs="Segoe UI"/>
                <w:sz w:val="15"/>
                <w:szCs w:val="15"/>
                <w:lang w:eastAsia="en-US"/>
              </w:rPr>
            </w:pPr>
          </w:p>
          <w:p w14:paraId="13019EC0" w14:textId="77777777" w:rsidR="00864C43" w:rsidRPr="000C61A8" w:rsidRDefault="00864C43" w:rsidP="00864C43">
            <w:pPr>
              <w:spacing w:after="160" w:line="259" w:lineRule="auto"/>
              <w:rPr>
                <w:rFonts w:cs="Segoe UI"/>
                <w:sz w:val="15"/>
                <w:szCs w:val="15"/>
                <w:lang w:eastAsia="en-US"/>
              </w:rPr>
            </w:pPr>
          </w:p>
          <w:p w14:paraId="4033F208" w14:textId="77777777" w:rsidR="00864C43" w:rsidRPr="000C61A8" w:rsidRDefault="00864C43" w:rsidP="00864C43">
            <w:pPr>
              <w:spacing w:after="160" w:line="259" w:lineRule="auto"/>
              <w:rPr>
                <w:rFonts w:cs="Segoe UI"/>
                <w:sz w:val="15"/>
                <w:szCs w:val="15"/>
                <w:lang w:eastAsia="en-US"/>
              </w:rPr>
            </w:pPr>
          </w:p>
        </w:tc>
      </w:tr>
      <w:tr w:rsidR="00864C43" w:rsidRPr="000C61A8" w14:paraId="77A2AA6A" w14:textId="77777777" w:rsidTr="00864C43">
        <w:tc>
          <w:tcPr>
            <w:tcW w:w="0" w:type="auto"/>
          </w:tcPr>
          <w:p w14:paraId="57AC75F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Lavender et al. (2023)</w:t>
            </w:r>
          </w:p>
          <w:p w14:paraId="0E368AA1" w14:textId="77777777" w:rsidR="00864C43" w:rsidRPr="000C61A8" w:rsidRDefault="00864C43" w:rsidP="00864C43">
            <w:pPr>
              <w:spacing w:after="160" w:line="259" w:lineRule="auto"/>
              <w:rPr>
                <w:rFonts w:cs="Segoe UI"/>
                <w:i/>
                <w:iCs/>
                <w:sz w:val="15"/>
                <w:szCs w:val="15"/>
                <w:lang w:eastAsia="en-US"/>
              </w:rPr>
            </w:pPr>
            <w:r w:rsidRPr="000C61A8">
              <w:rPr>
                <w:rFonts w:cs="Segoe UI"/>
                <w:sz w:val="15"/>
                <w:szCs w:val="15"/>
                <w:lang w:eastAsia="en-US"/>
              </w:rPr>
              <w:t xml:space="preserve">Impact of Hormone Treatment on Psychosocial Functioning in Gender-Diverse Young People. </w:t>
            </w:r>
            <w:r w:rsidRPr="000C61A8">
              <w:rPr>
                <w:rFonts w:cs="Segoe UI"/>
                <w:i/>
                <w:iCs/>
                <w:sz w:val="15"/>
                <w:szCs w:val="15"/>
                <w:lang w:eastAsia="en-US"/>
              </w:rPr>
              <w:t>LGBT health.</w:t>
            </w:r>
          </w:p>
          <w:p w14:paraId="5D710CA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England</w:t>
            </w:r>
          </w:p>
        </w:tc>
        <w:tc>
          <w:tcPr>
            <w:tcW w:w="0" w:type="auto"/>
          </w:tcPr>
          <w:p w14:paraId="54FFCF3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Retrospective observational analysis</w:t>
            </w:r>
          </w:p>
          <w:p w14:paraId="74BD5BA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2014-2018</w:t>
            </w:r>
          </w:p>
        </w:tc>
        <w:tc>
          <w:tcPr>
            <w:tcW w:w="0" w:type="auto"/>
          </w:tcPr>
          <w:p w14:paraId="1F72EED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109 participants</w:t>
            </w:r>
          </w:p>
          <w:p w14:paraId="1742673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&lt;15 years and at Tanner stage 2+, </w:t>
            </w:r>
          </w:p>
          <w:p w14:paraId="697F1F3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Clinically referred by the Gender Identity Development Service for PB and then and GAH treatment at approx. 16 years </w:t>
            </w:r>
          </w:p>
          <w:p w14:paraId="4CDC960F"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Gender</w:t>
            </w:r>
          </w:p>
          <w:p w14:paraId="45758F9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28 AFAB</w:t>
            </w:r>
          </w:p>
          <w:p w14:paraId="4A11B0E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10 AMAB</w:t>
            </w:r>
          </w:p>
          <w:p w14:paraId="23BB5D3D" w14:textId="77777777" w:rsidR="00864C43" w:rsidRPr="000C61A8" w:rsidRDefault="00864C43" w:rsidP="00864C43">
            <w:pPr>
              <w:spacing w:line="259" w:lineRule="auto"/>
              <w:rPr>
                <w:rFonts w:cs="Segoe UI"/>
                <w:b/>
                <w:bCs/>
                <w:i/>
                <w:iCs/>
                <w:sz w:val="15"/>
                <w:szCs w:val="15"/>
                <w:lang w:eastAsia="en-US"/>
              </w:rPr>
            </w:pPr>
          </w:p>
          <w:p w14:paraId="65F4BB29"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Ethnicity</w:t>
            </w:r>
          </w:p>
          <w:p w14:paraId="78BCF11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29 White</w:t>
            </w:r>
          </w:p>
          <w:p w14:paraId="037A712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1 Black</w:t>
            </w:r>
          </w:p>
          <w:p w14:paraId="0B539EA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3 Mixed </w:t>
            </w:r>
          </w:p>
          <w:p w14:paraId="21F9B94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5 unknown</w:t>
            </w:r>
          </w:p>
          <w:p w14:paraId="04454EAE" w14:textId="77777777" w:rsidR="00864C43" w:rsidRPr="000C61A8" w:rsidRDefault="00864C43" w:rsidP="00864C43">
            <w:pPr>
              <w:spacing w:line="259" w:lineRule="auto"/>
              <w:rPr>
                <w:rFonts w:cs="Segoe UI"/>
                <w:sz w:val="15"/>
                <w:szCs w:val="15"/>
                <w:lang w:eastAsia="en-US"/>
              </w:rPr>
            </w:pPr>
          </w:p>
          <w:p w14:paraId="71E82F0B" w14:textId="77777777" w:rsidR="00864C43" w:rsidRPr="000C61A8" w:rsidRDefault="00864C43" w:rsidP="00864C43">
            <w:pPr>
              <w:spacing w:line="259" w:lineRule="auto"/>
              <w:rPr>
                <w:rFonts w:cs="Segoe UI"/>
                <w:sz w:val="15"/>
                <w:szCs w:val="15"/>
                <w:lang w:eastAsia="en-US"/>
              </w:rPr>
            </w:pPr>
          </w:p>
        </w:tc>
        <w:tc>
          <w:tcPr>
            <w:tcW w:w="0" w:type="auto"/>
          </w:tcPr>
          <w:p w14:paraId="73619DE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Endocrine clinic </w:t>
            </w:r>
          </w:p>
        </w:tc>
        <w:tc>
          <w:tcPr>
            <w:tcW w:w="0" w:type="auto"/>
          </w:tcPr>
          <w:p w14:paraId="02F45A5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10-14 years</w:t>
            </w:r>
          </w:p>
          <w:p w14:paraId="733AECA9"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AFAB</w:t>
            </w:r>
          </w:p>
          <w:p w14:paraId="3695F18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mean age starting </w:t>
            </w:r>
          </w:p>
          <w:p w14:paraId="31609D3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PB = 14.19 </w:t>
            </w:r>
            <w:proofErr w:type="spellStart"/>
            <w:r w:rsidRPr="000C61A8">
              <w:rPr>
                <w:rFonts w:cs="Segoe UI"/>
                <w:sz w:val="15"/>
                <w:szCs w:val="15"/>
                <w:lang w:eastAsia="en-US"/>
              </w:rPr>
              <w:t>yr</w:t>
            </w:r>
            <w:proofErr w:type="spellEnd"/>
          </w:p>
          <w:p w14:paraId="627B3B0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GAH=16.06yr</w:t>
            </w:r>
          </w:p>
          <w:p w14:paraId="2C93D69B" w14:textId="77777777" w:rsidR="00864C43" w:rsidRPr="000C61A8" w:rsidRDefault="00864C43" w:rsidP="00864C43">
            <w:pPr>
              <w:spacing w:line="259" w:lineRule="auto"/>
              <w:rPr>
                <w:rFonts w:cs="Segoe UI"/>
                <w:sz w:val="15"/>
                <w:szCs w:val="15"/>
                <w:lang w:eastAsia="en-US"/>
              </w:rPr>
            </w:pPr>
          </w:p>
          <w:p w14:paraId="3E9CBD18"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AMAB</w:t>
            </w:r>
          </w:p>
          <w:p w14:paraId="1E0F11D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mean age starting </w:t>
            </w:r>
          </w:p>
          <w:p w14:paraId="432B5F6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PB =13.51 </w:t>
            </w:r>
            <w:proofErr w:type="spellStart"/>
            <w:r w:rsidRPr="000C61A8">
              <w:rPr>
                <w:rFonts w:cs="Segoe UI"/>
                <w:sz w:val="15"/>
                <w:szCs w:val="15"/>
                <w:lang w:eastAsia="en-US"/>
              </w:rPr>
              <w:t>yr</w:t>
            </w:r>
            <w:proofErr w:type="spellEnd"/>
          </w:p>
          <w:p w14:paraId="71F8FD5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GAH=16.25yr</w:t>
            </w:r>
          </w:p>
          <w:p w14:paraId="781CC308" w14:textId="77777777" w:rsidR="00864C43" w:rsidRPr="000C61A8" w:rsidRDefault="00864C43" w:rsidP="00864C43">
            <w:pPr>
              <w:spacing w:after="160" w:line="259" w:lineRule="auto"/>
              <w:rPr>
                <w:rFonts w:cs="Segoe UI"/>
                <w:sz w:val="15"/>
                <w:szCs w:val="15"/>
                <w:lang w:eastAsia="en-US"/>
              </w:rPr>
            </w:pPr>
          </w:p>
        </w:tc>
        <w:tc>
          <w:tcPr>
            <w:tcW w:w="0" w:type="auto"/>
          </w:tcPr>
          <w:p w14:paraId="0272F9A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109 </w:t>
            </w:r>
            <w:proofErr w:type="gramStart"/>
            <w:r w:rsidRPr="000C61A8">
              <w:rPr>
                <w:rFonts w:cs="Segoe UI"/>
                <w:sz w:val="15"/>
                <w:szCs w:val="15"/>
                <w:lang w:eastAsia="en-US"/>
              </w:rPr>
              <w:t>received</w:t>
            </w:r>
            <w:proofErr w:type="gramEnd"/>
          </w:p>
          <w:p w14:paraId="0FDF4260" w14:textId="77777777" w:rsidR="00864C43" w:rsidRPr="000C61A8" w:rsidRDefault="00864C43" w:rsidP="00864C43">
            <w:pPr>
              <w:spacing w:after="160" w:line="259" w:lineRule="auto"/>
              <w:rPr>
                <w:rFonts w:cs="Segoe UI"/>
                <w:sz w:val="15"/>
                <w:szCs w:val="15"/>
                <w:lang w:eastAsia="en-US"/>
              </w:rPr>
            </w:pPr>
          </w:p>
        </w:tc>
        <w:tc>
          <w:tcPr>
            <w:tcW w:w="1358" w:type="dxa"/>
          </w:tcPr>
          <w:p w14:paraId="030208C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N = 38/109</w:t>
            </w:r>
          </w:p>
          <w:p w14:paraId="0017E27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 71 excluded because of non-completion of </w:t>
            </w:r>
            <w:proofErr w:type="gramStart"/>
            <w:r w:rsidRPr="000C61A8">
              <w:rPr>
                <w:rFonts w:cs="Segoe UI"/>
                <w:sz w:val="15"/>
                <w:szCs w:val="15"/>
                <w:lang w:eastAsia="en-US"/>
              </w:rPr>
              <w:t>questionnaires</w:t>
            </w:r>
            <w:proofErr w:type="gramEnd"/>
          </w:p>
          <w:p w14:paraId="2F5686E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T0 = first assessment</w:t>
            </w:r>
          </w:p>
          <w:p w14:paraId="25814C5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T1 = 12mths after PB</w:t>
            </w:r>
          </w:p>
          <w:p w14:paraId="6C59551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T2 = 12 </w:t>
            </w:r>
            <w:proofErr w:type="spellStart"/>
            <w:r w:rsidRPr="000C61A8">
              <w:rPr>
                <w:rFonts w:cs="Segoe UI"/>
                <w:sz w:val="15"/>
                <w:szCs w:val="15"/>
                <w:lang w:eastAsia="en-US"/>
              </w:rPr>
              <w:t>mths</w:t>
            </w:r>
            <w:proofErr w:type="spellEnd"/>
            <w:r w:rsidRPr="000C61A8">
              <w:rPr>
                <w:rFonts w:cs="Segoe UI"/>
                <w:sz w:val="15"/>
                <w:szCs w:val="15"/>
                <w:lang w:eastAsia="en-US"/>
              </w:rPr>
              <w:t xml:space="preserve"> after GAH</w:t>
            </w:r>
          </w:p>
        </w:tc>
        <w:tc>
          <w:tcPr>
            <w:tcW w:w="1439" w:type="dxa"/>
          </w:tcPr>
          <w:p w14:paraId="3A233CF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The Youth Self Report (YSR) </w:t>
            </w:r>
          </w:p>
          <w:p w14:paraId="74E7E3D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Child Behaviour Checklist (CBCL)</w:t>
            </w:r>
          </w:p>
          <w:p w14:paraId="7F1BB95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Body Image Scale (BIS),</w:t>
            </w:r>
          </w:p>
          <w:p w14:paraId="65A143F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Utrecht Gender Dysphoria Scale (UGDS)</w:t>
            </w:r>
          </w:p>
          <w:p w14:paraId="76B88DE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Social Responsiveness Scale-Second Edition (SRS-2)</w:t>
            </w:r>
          </w:p>
        </w:tc>
        <w:tc>
          <w:tcPr>
            <w:tcW w:w="0" w:type="auto"/>
          </w:tcPr>
          <w:p w14:paraId="2129B65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Participants all continued therapeutic engagement with the</w:t>
            </w:r>
          </w:p>
          <w:p w14:paraId="5844B0D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Clinic</w:t>
            </w:r>
          </w:p>
        </w:tc>
        <w:tc>
          <w:tcPr>
            <w:tcW w:w="4969" w:type="dxa"/>
          </w:tcPr>
          <w:p w14:paraId="5E404F3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“No set of young people and their caregivers completed </w:t>
            </w:r>
            <w:proofErr w:type="gramStart"/>
            <w:r w:rsidRPr="000C61A8">
              <w:rPr>
                <w:rFonts w:cs="Segoe UI"/>
                <w:sz w:val="15"/>
                <w:szCs w:val="15"/>
                <w:lang w:eastAsia="en-US"/>
              </w:rPr>
              <w:t>every</w:t>
            </w:r>
            <w:proofErr w:type="gramEnd"/>
          </w:p>
          <w:p w14:paraId="642CC70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questionnaire at all time points”</w:t>
            </w:r>
          </w:p>
          <w:p w14:paraId="24DC38A7" w14:textId="77777777" w:rsidR="00864C43" w:rsidRPr="000C61A8" w:rsidRDefault="00864C43" w:rsidP="00864C43">
            <w:pPr>
              <w:spacing w:line="259" w:lineRule="auto"/>
              <w:rPr>
                <w:rFonts w:cs="Segoe UI"/>
                <w:sz w:val="15"/>
                <w:szCs w:val="15"/>
                <w:lang w:eastAsia="en-US"/>
              </w:rPr>
            </w:pPr>
          </w:p>
          <w:p w14:paraId="2F7621BB"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Gender Dysphoria (UGDS)</w:t>
            </w:r>
          </w:p>
          <w:p w14:paraId="61F8CC3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[40-60 is clinical range]</w:t>
            </w:r>
          </w:p>
          <w:p w14:paraId="20BF262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w:t>
            </w:r>
            <w:r w:rsidRPr="000C61A8">
              <w:rPr>
                <w:rFonts w:cs="Segoe UI"/>
                <w:b/>
                <w:bCs/>
                <w:sz w:val="15"/>
                <w:szCs w:val="15"/>
                <w:lang w:eastAsia="en-US"/>
              </w:rPr>
              <w:t>n = 19</w:t>
            </w:r>
            <w:r w:rsidRPr="000C61A8">
              <w:rPr>
                <w:rFonts w:cs="Segoe UI"/>
                <w:sz w:val="15"/>
                <w:szCs w:val="15"/>
                <w:lang w:eastAsia="en-US"/>
              </w:rPr>
              <w:t xml:space="preserve"> </w:t>
            </w:r>
          </w:p>
          <w:p w14:paraId="6028A87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Baseline mean score = 4.70 </w:t>
            </w:r>
          </w:p>
          <w:p w14:paraId="12D4FEA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PB =4.60 p &lt;0.63</w:t>
            </w:r>
          </w:p>
          <w:p w14:paraId="103A49C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GAH = 3.97 p &lt;0.02</w:t>
            </w:r>
          </w:p>
          <w:p w14:paraId="272DFDFD" w14:textId="77777777" w:rsidR="00864C43" w:rsidRPr="000C61A8" w:rsidRDefault="00864C43" w:rsidP="00864C43">
            <w:pPr>
              <w:spacing w:line="259" w:lineRule="auto"/>
              <w:rPr>
                <w:rFonts w:cs="Segoe UI"/>
                <w:b/>
                <w:bCs/>
                <w:sz w:val="15"/>
                <w:szCs w:val="15"/>
                <w:lang w:eastAsia="en-US"/>
              </w:rPr>
            </w:pPr>
          </w:p>
          <w:p w14:paraId="2A75957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A significant reduction of dissatisfaction with primary sexual</w:t>
            </w:r>
          </w:p>
          <w:p w14:paraId="7BF31BA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characteristics over time was observed, most notably, dissatisfaction at baseline and 1 year after GAH was </w:t>
            </w:r>
            <w:proofErr w:type="gramStart"/>
            <w:r w:rsidRPr="000C61A8">
              <w:rPr>
                <w:rFonts w:cs="Segoe UI"/>
                <w:sz w:val="15"/>
                <w:szCs w:val="15"/>
                <w:lang w:eastAsia="en-US"/>
              </w:rPr>
              <w:t>found</w:t>
            </w:r>
            <w:proofErr w:type="gramEnd"/>
          </w:p>
          <w:p w14:paraId="38784BA1" w14:textId="77777777" w:rsidR="00864C43" w:rsidRPr="000C61A8" w:rsidRDefault="00864C43" w:rsidP="00864C43">
            <w:pPr>
              <w:spacing w:line="259" w:lineRule="auto"/>
              <w:rPr>
                <w:rFonts w:cs="Segoe UI"/>
                <w:b/>
                <w:bCs/>
                <w:sz w:val="15"/>
                <w:szCs w:val="15"/>
                <w:lang w:eastAsia="en-US"/>
              </w:rPr>
            </w:pPr>
          </w:p>
          <w:p w14:paraId="79FA2C70"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Body Image (BIS)</w:t>
            </w:r>
          </w:p>
          <w:p w14:paraId="0D87B36F"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 xml:space="preserve"> n = 21</w:t>
            </w:r>
          </w:p>
          <w:p w14:paraId="29FB6EC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mean score = 3.30</w:t>
            </w:r>
          </w:p>
          <w:p w14:paraId="2DD5D71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PB = 3.5 p&lt;0.53</w:t>
            </w:r>
          </w:p>
          <w:p w14:paraId="7FAA089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GAH = 3.46 p&lt;0.58</w:t>
            </w:r>
          </w:p>
          <w:p w14:paraId="77CB759E"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 xml:space="preserve">Psychological and behaviour function </w:t>
            </w:r>
          </w:p>
          <w:p w14:paraId="536C2456"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(YSR-participant)</w:t>
            </w:r>
          </w:p>
          <w:p w14:paraId="76BACD7B"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 xml:space="preserve"> n = 20</w:t>
            </w:r>
          </w:p>
          <w:p w14:paraId="7769EA8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mean score = 59.25</w:t>
            </w:r>
          </w:p>
          <w:p w14:paraId="35565CC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PB = 57.44 p &lt; 0.56</w:t>
            </w:r>
          </w:p>
          <w:p w14:paraId="4D316F1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1 year after </w:t>
            </w:r>
            <w:proofErr w:type="spellStart"/>
            <w:r w:rsidRPr="000C61A8">
              <w:rPr>
                <w:rFonts w:cs="Segoe UI"/>
                <w:sz w:val="15"/>
                <w:szCs w:val="15"/>
                <w:lang w:eastAsia="en-US"/>
              </w:rPr>
              <w:t>GaH</w:t>
            </w:r>
            <w:proofErr w:type="spellEnd"/>
            <w:r w:rsidRPr="000C61A8">
              <w:rPr>
                <w:rFonts w:cs="Segoe UI"/>
                <w:sz w:val="15"/>
                <w:szCs w:val="15"/>
                <w:lang w:eastAsia="en-US"/>
              </w:rPr>
              <w:t xml:space="preserve"> = 55.84 p &lt; 0.28</w:t>
            </w:r>
          </w:p>
          <w:p w14:paraId="7C7FC5C7" w14:textId="77777777" w:rsidR="00864C43" w:rsidRPr="000C61A8" w:rsidRDefault="00864C43" w:rsidP="00864C43">
            <w:pPr>
              <w:spacing w:line="259" w:lineRule="auto"/>
              <w:rPr>
                <w:rFonts w:cs="Segoe UI"/>
                <w:b/>
                <w:bCs/>
                <w:i/>
                <w:iCs/>
                <w:sz w:val="15"/>
                <w:szCs w:val="15"/>
                <w:lang w:eastAsia="en-US"/>
              </w:rPr>
            </w:pPr>
          </w:p>
          <w:p w14:paraId="4CD3703C"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Self-harm/suicidality</w:t>
            </w:r>
            <w:r w:rsidRPr="000C61A8">
              <w:rPr>
                <w:rFonts w:cs="Segoe UI"/>
                <w:sz w:val="15"/>
                <w:szCs w:val="15"/>
                <w:lang w:eastAsia="en-US"/>
              </w:rPr>
              <w:t xml:space="preserve"> </w:t>
            </w:r>
            <w:r w:rsidRPr="000C61A8">
              <w:rPr>
                <w:rFonts w:cs="Segoe UI"/>
                <w:b/>
                <w:bCs/>
                <w:sz w:val="15"/>
                <w:szCs w:val="15"/>
                <w:lang w:eastAsia="en-US"/>
              </w:rPr>
              <w:t>(YSR)</w:t>
            </w:r>
          </w:p>
          <w:p w14:paraId="66857AE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 = 11</w:t>
            </w:r>
          </w:p>
          <w:p w14:paraId="29C89FE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no thoughts/actions = 36%</w:t>
            </w:r>
          </w:p>
          <w:p w14:paraId="10AA117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Sometimes/often = 64%</w:t>
            </w:r>
          </w:p>
          <w:p w14:paraId="676BF75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PB no thought/act = 73%</w:t>
            </w:r>
          </w:p>
          <w:p w14:paraId="33FB9B0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Sometimes/often = 27%</w:t>
            </w:r>
          </w:p>
          <w:p w14:paraId="5677CCD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GAH=no thou/act = 91%</w:t>
            </w:r>
          </w:p>
          <w:p w14:paraId="4CF91CE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Sometimes/often = 9%</w:t>
            </w:r>
          </w:p>
          <w:p w14:paraId="0BD6C5DA" w14:textId="77777777" w:rsidR="00864C43" w:rsidRPr="000C61A8" w:rsidRDefault="00864C43" w:rsidP="00864C43">
            <w:pPr>
              <w:spacing w:line="259" w:lineRule="auto"/>
              <w:rPr>
                <w:rFonts w:cs="Segoe UI"/>
                <w:b/>
                <w:bCs/>
                <w:i/>
                <w:iCs/>
                <w:sz w:val="15"/>
                <w:szCs w:val="15"/>
                <w:lang w:eastAsia="en-US"/>
              </w:rPr>
            </w:pPr>
          </w:p>
          <w:p w14:paraId="4971004E" w14:textId="77777777" w:rsidR="00864C43" w:rsidRPr="000C61A8" w:rsidRDefault="00864C43" w:rsidP="00864C43">
            <w:pPr>
              <w:spacing w:line="259" w:lineRule="auto"/>
              <w:rPr>
                <w:rFonts w:cs="Segoe UI"/>
                <w:b/>
                <w:bCs/>
                <w:sz w:val="15"/>
                <w:szCs w:val="15"/>
                <w:lang w:eastAsia="en-US"/>
              </w:rPr>
            </w:pPr>
            <w:r w:rsidRPr="000C61A8">
              <w:rPr>
                <w:rFonts w:cs="Segoe UI"/>
                <w:b/>
                <w:bCs/>
                <w:i/>
                <w:iCs/>
                <w:sz w:val="15"/>
                <w:szCs w:val="15"/>
                <w:lang w:eastAsia="en-US"/>
              </w:rPr>
              <w:t>(</w:t>
            </w:r>
            <w:r w:rsidRPr="000C61A8">
              <w:rPr>
                <w:rFonts w:cs="Segoe UI"/>
                <w:b/>
                <w:bCs/>
                <w:sz w:val="15"/>
                <w:szCs w:val="15"/>
                <w:lang w:eastAsia="en-US"/>
              </w:rPr>
              <w:t>CBCL- caregiver)</w:t>
            </w:r>
          </w:p>
          <w:p w14:paraId="0F258E73"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 xml:space="preserve"> n = 18</w:t>
            </w:r>
          </w:p>
          <w:p w14:paraId="2ED68AA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mean score = 57.48</w:t>
            </w:r>
          </w:p>
          <w:p w14:paraId="7791D6F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PB = 39.71 p&lt; 0.07</w:t>
            </w:r>
          </w:p>
          <w:p w14:paraId="30F0F20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GAH = 56.05 p &lt; 0.76</w:t>
            </w:r>
          </w:p>
          <w:p w14:paraId="26822C8C"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Self-harm/suicidality</w:t>
            </w:r>
            <w:r w:rsidRPr="000C61A8">
              <w:rPr>
                <w:rFonts w:cs="Segoe UI"/>
                <w:sz w:val="15"/>
                <w:szCs w:val="15"/>
                <w:lang w:eastAsia="en-US"/>
              </w:rPr>
              <w:t xml:space="preserve"> (</w:t>
            </w:r>
            <w:r w:rsidRPr="000C61A8">
              <w:rPr>
                <w:rFonts w:cs="Segoe UI"/>
                <w:b/>
                <w:bCs/>
                <w:sz w:val="15"/>
                <w:szCs w:val="15"/>
                <w:lang w:eastAsia="en-US"/>
              </w:rPr>
              <w:t>CBCL)</w:t>
            </w:r>
          </w:p>
          <w:p w14:paraId="6AF3B23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 = 11</w:t>
            </w:r>
          </w:p>
          <w:p w14:paraId="2208495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no thoughts/actions = 55%</w:t>
            </w:r>
          </w:p>
          <w:p w14:paraId="32F236F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Sometimes/often = 45%</w:t>
            </w:r>
          </w:p>
          <w:p w14:paraId="1134847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PB no thought/act=82%</w:t>
            </w:r>
          </w:p>
          <w:p w14:paraId="26C9B88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Sometimes/often = 18%</w:t>
            </w:r>
          </w:p>
          <w:p w14:paraId="23B9900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GAH=no thot/act= 100%</w:t>
            </w:r>
          </w:p>
          <w:p w14:paraId="20D6323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Sometimes/often = 0%</w:t>
            </w:r>
          </w:p>
          <w:p w14:paraId="5451E04B" w14:textId="77777777" w:rsidR="00864C43" w:rsidRPr="000C61A8" w:rsidRDefault="00864C43" w:rsidP="00864C43">
            <w:pPr>
              <w:spacing w:line="259" w:lineRule="auto"/>
              <w:rPr>
                <w:rFonts w:cs="Segoe UI"/>
                <w:b/>
                <w:bCs/>
                <w:sz w:val="15"/>
                <w:szCs w:val="15"/>
                <w:lang w:eastAsia="en-US"/>
              </w:rPr>
            </w:pPr>
          </w:p>
          <w:p w14:paraId="6416756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CBCL and YFS mean scores were within the normal ranges using general population reference ranges across both CBCLs and YSRs at baseline. </w:t>
            </w:r>
          </w:p>
          <w:p w14:paraId="4CA41B82" w14:textId="77777777" w:rsidR="00864C43" w:rsidRPr="000C61A8" w:rsidRDefault="00864C43" w:rsidP="00864C43">
            <w:pPr>
              <w:spacing w:line="259" w:lineRule="auto"/>
              <w:rPr>
                <w:rFonts w:cs="Segoe UI"/>
                <w:sz w:val="15"/>
                <w:szCs w:val="15"/>
                <w:lang w:eastAsia="en-US"/>
              </w:rPr>
            </w:pPr>
          </w:p>
          <w:p w14:paraId="4EC0318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Internalizing</w:t>
            </w:r>
          </w:p>
          <w:p w14:paraId="3E39DA9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T-scores reported from the CBCL (parent) demonstrated a significant reduction across time (p = 0.0). There was a reduction in mean internalizing scores from baseline to 1 year after PB (p = 0.03)</w:t>
            </w:r>
          </w:p>
          <w:p w14:paraId="4C82DF8A" w14:textId="77777777" w:rsidR="00864C43" w:rsidRPr="000C61A8" w:rsidRDefault="00864C43" w:rsidP="00864C43">
            <w:pPr>
              <w:spacing w:line="259" w:lineRule="auto"/>
              <w:rPr>
                <w:rFonts w:cs="Segoe UI"/>
                <w:sz w:val="15"/>
                <w:szCs w:val="15"/>
                <w:lang w:eastAsia="en-US"/>
              </w:rPr>
            </w:pPr>
          </w:p>
          <w:p w14:paraId="53C69C6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There was no significant difference in internalizing and</w:t>
            </w:r>
          </w:p>
          <w:p w14:paraId="1C2EDFE8" w14:textId="3E463342"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externalizing YSR scores (participant)  across time points, although a general</w:t>
            </w:r>
            <w:r w:rsidR="00577882">
              <w:rPr>
                <w:rFonts w:cs="Segoe UI"/>
                <w:sz w:val="15"/>
                <w:szCs w:val="15"/>
                <w:lang w:eastAsia="en-US"/>
              </w:rPr>
              <w:t xml:space="preserve"> </w:t>
            </w:r>
            <w:r w:rsidRPr="000C61A8">
              <w:rPr>
                <w:rFonts w:cs="Segoe UI"/>
                <w:sz w:val="15"/>
                <w:szCs w:val="15"/>
                <w:lang w:eastAsia="en-US"/>
              </w:rPr>
              <w:t xml:space="preserve">improvement over time was </w:t>
            </w:r>
            <w:proofErr w:type="gramStart"/>
            <w:r w:rsidRPr="000C61A8">
              <w:rPr>
                <w:rFonts w:cs="Segoe UI"/>
                <w:sz w:val="15"/>
                <w:szCs w:val="15"/>
                <w:lang w:eastAsia="en-US"/>
              </w:rPr>
              <w:t>evident</w:t>
            </w:r>
            <w:proofErr w:type="gramEnd"/>
          </w:p>
          <w:p w14:paraId="4D5079B5" w14:textId="77777777" w:rsidR="00864C43" w:rsidRPr="000C61A8" w:rsidRDefault="00864C43" w:rsidP="00864C43">
            <w:pPr>
              <w:spacing w:line="259" w:lineRule="auto"/>
              <w:rPr>
                <w:rFonts w:cs="Segoe UI"/>
                <w:sz w:val="15"/>
                <w:szCs w:val="15"/>
                <w:lang w:eastAsia="en-US"/>
              </w:rPr>
            </w:pPr>
          </w:p>
          <w:p w14:paraId="2359F7F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Of the young people and their caregivers who completed</w:t>
            </w:r>
          </w:p>
          <w:p w14:paraId="4D8A5EB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the statements regarding self-harm behaviours and suicidality</w:t>
            </w:r>
          </w:p>
          <w:p w14:paraId="5060CE8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PB, and</w:t>
            </w:r>
          </w:p>
          <w:p w14:paraId="2CE0CDE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GAH (n = 11), improvements were noted in</w:t>
            </w:r>
          </w:p>
          <w:p w14:paraId="474869E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self-harm and suicidality statements from baseline to</w:t>
            </w:r>
          </w:p>
          <w:p w14:paraId="4014230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PB and further improvements with GAH</w:t>
            </w:r>
          </w:p>
          <w:p w14:paraId="5F90A865" w14:textId="77777777" w:rsidR="00864C43" w:rsidRPr="000C61A8" w:rsidRDefault="00864C43" w:rsidP="00864C43">
            <w:pPr>
              <w:spacing w:line="259" w:lineRule="auto"/>
              <w:rPr>
                <w:rFonts w:cs="Segoe UI"/>
                <w:sz w:val="15"/>
                <w:szCs w:val="15"/>
                <w:lang w:eastAsia="en-US"/>
              </w:rPr>
            </w:pPr>
          </w:p>
          <w:p w14:paraId="4B991743"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Social wellbeing/QoL (SRS-2)</w:t>
            </w:r>
          </w:p>
          <w:p w14:paraId="4B1E46B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[&lt;59 designated as normal range, 60–75 considered mild-to-moderate, and a T-score &gt;75 indicating severe impairment]</w:t>
            </w:r>
          </w:p>
          <w:p w14:paraId="638CEC52"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n = 19</w:t>
            </w:r>
          </w:p>
          <w:p w14:paraId="3052E4F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overall mean score = 45.12</w:t>
            </w:r>
          </w:p>
          <w:p w14:paraId="77260BF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PB = 51.97 p&lt;0.31</w:t>
            </w:r>
          </w:p>
          <w:p w14:paraId="09A65D8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year after GAH = 56.84 p&lt;0.09</w:t>
            </w:r>
          </w:p>
          <w:p w14:paraId="4E5EA024" w14:textId="77777777" w:rsidR="00864C43" w:rsidRPr="000C61A8" w:rsidRDefault="00864C43" w:rsidP="00864C43">
            <w:pPr>
              <w:spacing w:line="259" w:lineRule="auto"/>
              <w:rPr>
                <w:rFonts w:cs="Segoe UI"/>
                <w:i/>
                <w:iCs/>
                <w:sz w:val="15"/>
                <w:szCs w:val="15"/>
                <w:lang w:eastAsia="en-US"/>
              </w:rPr>
            </w:pPr>
          </w:p>
          <w:p w14:paraId="6B19C769" w14:textId="708E3F6F" w:rsidR="00864C43" w:rsidRPr="000C61A8" w:rsidRDefault="00864C43" w:rsidP="00577882">
            <w:pPr>
              <w:spacing w:after="160" w:line="259" w:lineRule="auto"/>
              <w:rPr>
                <w:rFonts w:cs="Segoe UI"/>
                <w:sz w:val="15"/>
                <w:szCs w:val="15"/>
                <w:lang w:eastAsia="en-US"/>
              </w:rPr>
            </w:pPr>
            <w:r w:rsidRPr="000C61A8">
              <w:rPr>
                <w:rFonts w:cs="Segoe UI"/>
                <w:sz w:val="15"/>
                <w:szCs w:val="15"/>
                <w:lang w:eastAsia="en-US"/>
              </w:rPr>
              <w:t>SRS-2 scores all lay within the ‘”normal” range</w:t>
            </w:r>
          </w:p>
        </w:tc>
        <w:tc>
          <w:tcPr>
            <w:tcW w:w="2552" w:type="dxa"/>
          </w:tcPr>
          <w:p w14:paraId="5703F9EF" w14:textId="77777777" w:rsidR="00864C43" w:rsidRPr="000C61A8" w:rsidRDefault="00864C43" w:rsidP="000C61A8">
            <w:pPr>
              <w:spacing w:after="160" w:line="259" w:lineRule="auto"/>
              <w:rPr>
                <w:rFonts w:cs="Segoe UI"/>
                <w:b/>
                <w:bCs/>
                <w:sz w:val="15"/>
                <w:szCs w:val="15"/>
                <w:lang w:eastAsia="en-US"/>
              </w:rPr>
            </w:pPr>
            <w:r w:rsidRPr="000C61A8">
              <w:rPr>
                <w:rFonts w:cs="Segoe UI"/>
                <w:b/>
                <w:bCs/>
                <w:sz w:val="15"/>
                <w:szCs w:val="15"/>
                <w:lang w:eastAsia="en-US"/>
              </w:rPr>
              <w:t>Anxiety: N/A</w:t>
            </w:r>
          </w:p>
          <w:p w14:paraId="4E982A27" w14:textId="77777777" w:rsidR="00864C43" w:rsidRPr="000C61A8" w:rsidRDefault="00864C43" w:rsidP="000C61A8">
            <w:pPr>
              <w:spacing w:after="160" w:line="259" w:lineRule="auto"/>
              <w:rPr>
                <w:rFonts w:cs="Segoe UI"/>
                <w:b/>
                <w:bCs/>
                <w:sz w:val="15"/>
                <w:szCs w:val="15"/>
                <w:lang w:eastAsia="en-US"/>
              </w:rPr>
            </w:pPr>
            <w:r w:rsidRPr="000C61A8">
              <w:rPr>
                <w:rFonts w:cs="Segoe UI"/>
                <w:b/>
                <w:bCs/>
                <w:sz w:val="15"/>
                <w:szCs w:val="15"/>
                <w:lang w:eastAsia="en-US"/>
              </w:rPr>
              <w:t>Depression: N/A</w:t>
            </w:r>
          </w:p>
          <w:p w14:paraId="3E95FC53" w14:textId="77777777" w:rsidR="00864C43" w:rsidRPr="000C61A8" w:rsidRDefault="00864C43" w:rsidP="000C61A8">
            <w:pPr>
              <w:spacing w:after="160" w:line="259" w:lineRule="auto"/>
              <w:rPr>
                <w:rFonts w:cs="Segoe UI"/>
                <w:b/>
                <w:bCs/>
                <w:color w:val="FF0000"/>
                <w:sz w:val="15"/>
                <w:szCs w:val="15"/>
                <w:lang w:eastAsia="en-US"/>
              </w:rPr>
            </w:pPr>
            <w:r w:rsidRPr="000C61A8">
              <w:rPr>
                <w:rFonts w:cs="Segoe UI"/>
                <w:b/>
                <w:bCs/>
                <w:sz w:val="15"/>
                <w:szCs w:val="15"/>
                <w:lang w:eastAsia="en-US"/>
              </w:rPr>
              <w:t xml:space="preserve">Gender dysphoria </w:t>
            </w:r>
            <w:r w:rsidRPr="000C61A8">
              <w:rPr>
                <w:rFonts w:cs="Segoe UI"/>
                <w:b/>
                <w:bCs/>
                <w:color w:val="FF0000"/>
                <w:sz w:val="15"/>
                <w:szCs w:val="15"/>
                <w:lang w:eastAsia="en-US"/>
              </w:rPr>
              <w:t>Very low</w:t>
            </w:r>
          </w:p>
          <w:p w14:paraId="16BC8650"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Suicidality </w:t>
            </w:r>
            <w:r w:rsidRPr="000C61A8">
              <w:rPr>
                <w:rFonts w:cs="Segoe UI"/>
                <w:b/>
                <w:bCs/>
                <w:color w:val="FF0000"/>
                <w:sz w:val="15"/>
                <w:szCs w:val="15"/>
                <w:lang w:eastAsia="en-US"/>
              </w:rPr>
              <w:t>Very low</w:t>
            </w:r>
          </w:p>
          <w:p w14:paraId="59795625"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Self-harm </w:t>
            </w:r>
            <w:r w:rsidRPr="000C61A8">
              <w:rPr>
                <w:rFonts w:cs="Segoe UI"/>
                <w:b/>
                <w:bCs/>
                <w:color w:val="FF0000"/>
                <w:sz w:val="15"/>
                <w:szCs w:val="15"/>
                <w:lang w:eastAsia="en-US"/>
              </w:rPr>
              <w:t>Very low</w:t>
            </w:r>
          </w:p>
          <w:p w14:paraId="1EEAB44B" w14:textId="77777777" w:rsidR="00864C43" w:rsidRPr="000C61A8" w:rsidRDefault="00864C43" w:rsidP="00864C43">
            <w:pPr>
              <w:spacing w:after="160" w:line="259" w:lineRule="auto"/>
              <w:rPr>
                <w:rFonts w:cs="Segoe UI"/>
                <w:sz w:val="15"/>
                <w:szCs w:val="15"/>
                <w:lang w:eastAsia="en-US"/>
              </w:rPr>
            </w:pPr>
            <w:r w:rsidRPr="000C61A8">
              <w:rPr>
                <w:rFonts w:cs="Segoe UI"/>
                <w:b/>
                <w:bCs/>
                <w:sz w:val="15"/>
                <w:szCs w:val="15"/>
                <w:lang w:eastAsia="en-US"/>
              </w:rPr>
              <w:t xml:space="preserve">Life satisfaction/QoL </w:t>
            </w:r>
            <w:r w:rsidRPr="000C61A8">
              <w:rPr>
                <w:rFonts w:cs="Segoe UI"/>
                <w:b/>
                <w:bCs/>
                <w:color w:val="FF0000"/>
                <w:sz w:val="15"/>
                <w:szCs w:val="15"/>
                <w:lang w:eastAsia="en-US"/>
              </w:rPr>
              <w:t>Very low</w:t>
            </w:r>
          </w:p>
        </w:tc>
        <w:tc>
          <w:tcPr>
            <w:tcW w:w="1701" w:type="dxa"/>
          </w:tcPr>
          <w:p w14:paraId="2D135579" w14:textId="77777777" w:rsidR="00864C43" w:rsidRPr="000C61A8" w:rsidRDefault="00864C43" w:rsidP="000C61A8">
            <w:pPr>
              <w:spacing w:after="160" w:line="259" w:lineRule="auto"/>
              <w:rPr>
                <w:rFonts w:cs="Segoe UI"/>
                <w:b/>
                <w:bCs/>
                <w:sz w:val="15"/>
                <w:szCs w:val="15"/>
                <w:lang w:eastAsia="en-US"/>
              </w:rPr>
            </w:pPr>
            <w:r w:rsidRPr="000C61A8">
              <w:rPr>
                <w:rFonts w:cs="Segoe UI"/>
                <w:b/>
                <w:bCs/>
                <w:sz w:val="15"/>
                <w:szCs w:val="15"/>
                <w:lang w:eastAsia="en-US"/>
              </w:rPr>
              <w:t>N/A</w:t>
            </w:r>
          </w:p>
          <w:p w14:paraId="2155CA09" w14:textId="77777777" w:rsidR="00864C43" w:rsidRPr="000C61A8" w:rsidRDefault="00864C43" w:rsidP="000C61A8">
            <w:pPr>
              <w:spacing w:after="160" w:line="259" w:lineRule="auto"/>
              <w:rPr>
                <w:rFonts w:cs="Segoe UI"/>
                <w:b/>
                <w:bCs/>
                <w:sz w:val="15"/>
                <w:szCs w:val="15"/>
                <w:lang w:eastAsia="en-US"/>
              </w:rPr>
            </w:pPr>
            <w:r w:rsidRPr="000C61A8">
              <w:rPr>
                <w:rFonts w:cs="Segoe UI"/>
                <w:b/>
                <w:bCs/>
                <w:sz w:val="15"/>
                <w:szCs w:val="15"/>
                <w:lang w:eastAsia="en-US"/>
              </w:rPr>
              <w:t>N/A</w:t>
            </w:r>
          </w:p>
          <w:p w14:paraId="421B526C" w14:textId="77777777" w:rsidR="00864C43" w:rsidRPr="000C61A8" w:rsidRDefault="00864C43" w:rsidP="000C61A8">
            <w:pPr>
              <w:spacing w:after="160" w:line="259" w:lineRule="auto"/>
              <w:rPr>
                <w:rFonts w:cs="Segoe UI"/>
                <w:b/>
                <w:bCs/>
                <w:color w:val="FF0000"/>
                <w:sz w:val="15"/>
                <w:szCs w:val="15"/>
                <w:lang w:eastAsia="en-US"/>
              </w:rPr>
            </w:pPr>
            <w:r w:rsidRPr="000C61A8">
              <w:rPr>
                <w:rFonts w:cs="Segoe UI"/>
                <w:b/>
                <w:bCs/>
                <w:color w:val="FF0000"/>
                <w:sz w:val="15"/>
                <w:szCs w:val="15"/>
                <w:lang w:eastAsia="en-US"/>
              </w:rPr>
              <w:t>Critical risk of bias</w:t>
            </w:r>
          </w:p>
          <w:p w14:paraId="067BFFBB" w14:textId="77777777" w:rsidR="00864C43" w:rsidRPr="000C61A8" w:rsidRDefault="00864C43" w:rsidP="000C61A8">
            <w:pPr>
              <w:spacing w:after="160" w:line="259" w:lineRule="auto"/>
              <w:rPr>
                <w:rFonts w:cs="Segoe UI"/>
                <w:b/>
                <w:bCs/>
                <w:color w:val="FF0000"/>
                <w:sz w:val="15"/>
                <w:szCs w:val="15"/>
                <w:lang w:eastAsia="en-US"/>
              </w:rPr>
            </w:pPr>
            <w:r w:rsidRPr="000C61A8">
              <w:rPr>
                <w:rFonts w:cs="Segoe UI"/>
                <w:b/>
                <w:bCs/>
                <w:color w:val="FF0000"/>
                <w:sz w:val="15"/>
                <w:szCs w:val="15"/>
                <w:lang w:eastAsia="en-US"/>
              </w:rPr>
              <w:t>Critical risk of bias</w:t>
            </w:r>
          </w:p>
          <w:p w14:paraId="68ED6EF3" w14:textId="77777777" w:rsidR="00864C43" w:rsidRPr="000C61A8" w:rsidRDefault="00864C43" w:rsidP="000C61A8">
            <w:pPr>
              <w:spacing w:after="160" w:line="259" w:lineRule="auto"/>
              <w:rPr>
                <w:rFonts w:cs="Segoe UI"/>
                <w:b/>
                <w:bCs/>
                <w:color w:val="FF0000"/>
                <w:sz w:val="15"/>
                <w:szCs w:val="15"/>
                <w:lang w:eastAsia="en-US"/>
              </w:rPr>
            </w:pPr>
            <w:r w:rsidRPr="000C61A8">
              <w:rPr>
                <w:rFonts w:cs="Segoe UI"/>
                <w:b/>
                <w:bCs/>
                <w:color w:val="FF0000"/>
                <w:sz w:val="15"/>
                <w:szCs w:val="15"/>
                <w:lang w:eastAsia="en-US"/>
              </w:rPr>
              <w:t>Critical risk of bias</w:t>
            </w:r>
          </w:p>
          <w:p w14:paraId="103C62B0" w14:textId="77777777" w:rsidR="00864C43" w:rsidRPr="000C61A8" w:rsidRDefault="00864C43" w:rsidP="000C61A8">
            <w:pPr>
              <w:spacing w:after="160" w:line="259" w:lineRule="auto"/>
              <w:rPr>
                <w:rFonts w:cs="Segoe UI"/>
                <w:b/>
                <w:bCs/>
                <w:sz w:val="15"/>
                <w:szCs w:val="15"/>
                <w:lang w:eastAsia="en-US"/>
              </w:rPr>
            </w:pPr>
            <w:r w:rsidRPr="000C61A8">
              <w:rPr>
                <w:rFonts w:cs="Segoe UI"/>
                <w:b/>
                <w:bCs/>
                <w:color w:val="FF0000"/>
                <w:sz w:val="15"/>
                <w:szCs w:val="15"/>
                <w:lang w:eastAsia="en-US"/>
              </w:rPr>
              <w:t>Critical risk of bias</w:t>
            </w:r>
          </w:p>
        </w:tc>
      </w:tr>
      <w:tr w:rsidR="00864C43" w:rsidRPr="000C61A8" w14:paraId="1174D82E" w14:textId="77777777" w:rsidTr="00864C43">
        <w:tc>
          <w:tcPr>
            <w:tcW w:w="0" w:type="auto"/>
          </w:tcPr>
          <w:p w14:paraId="3670925B"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Lopez de Lara (2020)</w:t>
            </w:r>
          </w:p>
          <w:p w14:paraId="17AB6BA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Psychosocial assessment in transgender adolescents.</w:t>
            </w:r>
            <w:r w:rsidRPr="000C61A8">
              <w:rPr>
                <w:rFonts w:cs="Segoe UI"/>
                <w:i/>
                <w:iCs/>
                <w:sz w:val="15"/>
                <w:szCs w:val="15"/>
                <w:lang w:eastAsia="en-US"/>
              </w:rPr>
              <w:t xml:space="preserve"> </w:t>
            </w:r>
            <w:proofErr w:type="spellStart"/>
            <w:r w:rsidRPr="000C61A8">
              <w:rPr>
                <w:rFonts w:cs="Segoe UI"/>
                <w:i/>
                <w:iCs/>
                <w:sz w:val="15"/>
                <w:szCs w:val="15"/>
                <w:lang w:eastAsia="en-US"/>
              </w:rPr>
              <w:t>Anales</w:t>
            </w:r>
            <w:proofErr w:type="spellEnd"/>
            <w:r w:rsidRPr="000C61A8">
              <w:rPr>
                <w:rFonts w:cs="Segoe UI"/>
                <w:i/>
                <w:iCs/>
                <w:sz w:val="15"/>
                <w:szCs w:val="15"/>
                <w:lang w:eastAsia="en-US"/>
              </w:rPr>
              <w:t xml:space="preserve"> de </w:t>
            </w:r>
            <w:proofErr w:type="spellStart"/>
            <w:r w:rsidRPr="000C61A8">
              <w:rPr>
                <w:rFonts w:cs="Segoe UI"/>
                <w:i/>
                <w:iCs/>
                <w:sz w:val="15"/>
                <w:szCs w:val="15"/>
                <w:lang w:eastAsia="en-US"/>
              </w:rPr>
              <w:t>Pediatria</w:t>
            </w:r>
            <w:proofErr w:type="spellEnd"/>
            <w:r w:rsidRPr="000C61A8">
              <w:rPr>
                <w:rFonts w:cs="Segoe UI"/>
                <w:i/>
                <w:iCs/>
                <w:sz w:val="15"/>
                <w:szCs w:val="15"/>
                <w:lang w:eastAsia="en-US"/>
              </w:rPr>
              <w:t>, 93</w:t>
            </w:r>
            <w:r w:rsidRPr="000C61A8">
              <w:rPr>
                <w:rFonts w:cs="Segoe UI"/>
                <w:sz w:val="15"/>
                <w:szCs w:val="15"/>
                <w:lang w:eastAsia="en-US"/>
              </w:rPr>
              <w:t>(1), 41-48.</w:t>
            </w:r>
          </w:p>
          <w:p w14:paraId="264CA64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Spain</w:t>
            </w:r>
          </w:p>
        </w:tc>
        <w:tc>
          <w:tcPr>
            <w:tcW w:w="0" w:type="auto"/>
          </w:tcPr>
          <w:p w14:paraId="6594B54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Prospective analytical study</w:t>
            </w:r>
          </w:p>
          <w:p w14:paraId="14FA844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2018-2019</w:t>
            </w:r>
          </w:p>
        </w:tc>
        <w:tc>
          <w:tcPr>
            <w:tcW w:w="0" w:type="auto"/>
          </w:tcPr>
          <w:p w14:paraId="69B1C02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53 participants 23 transgender adolescents </w:t>
            </w:r>
          </w:p>
          <w:p w14:paraId="63259DF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30 cisgender comparison group matched for ethnicity, age and socioeconomic status.</w:t>
            </w:r>
          </w:p>
          <w:p w14:paraId="352ADC7C" w14:textId="77777777" w:rsidR="00864C43" w:rsidRPr="000C61A8" w:rsidRDefault="00864C43" w:rsidP="00864C43">
            <w:pPr>
              <w:spacing w:line="259" w:lineRule="auto"/>
              <w:rPr>
                <w:rFonts w:cs="Segoe UI"/>
                <w:sz w:val="15"/>
                <w:szCs w:val="15"/>
                <w:lang w:eastAsia="en-US"/>
              </w:rPr>
            </w:pPr>
          </w:p>
          <w:p w14:paraId="48595843"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Trans cohort</w:t>
            </w:r>
          </w:p>
          <w:p w14:paraId="269BECAA"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Gender</w:t>
            </w:r>
          </w:p>
          <w:p w14:paraId="46D305E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16 AFAB </w:t>
            </w:r>
          </w:p>
          <w:p w14:paraId="289762F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7 AMAB</w:t>
            </w:r>
          </w:p>
          <w:p w14:paraId="52BB651B" w14:textId="77777777" w:rsidR="00864C43" w:rsidRPr="000C61A8" w:rsidRDefault="00864C43" w:rsidP="00864C43">
            <w:pPr>
              <w:spacing w:line="259" w:lineRule="auto"/>
              <w:rPr>
                <w:rFonts w:cs="Segoe UI"/>
                <w:b/>
                <w:bCs/>
                <w:sz w:val="15"/>
                <w:szCs w:val="15"/>
                <w:lang w:eastAsia="en-US"/>
              </w:rPr>
            </w:pPr>
            <w:r w:rsidRPr="000C61A8">
              <w:rPr>
                <w:rFonts w:cs="Segoe UI"/>
                <w:b/>
                <w:bCs/>
                <w:i/>
                <w:iCs/>
                <w:sz w:val="15"/>
                <w:szCs w:val="15"/>
                <w:lang w:eastAsia="en-US"/>
              </w:rPr>
              <w:t>Ethnicity</w:t>
            </w:r>
          </w:p>
          <w:p w14:paraId="7A22A76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21 White </w:t>
            </w:r>
          </w:p>
          <w:p w14:paraId="1E7E130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1 Black Colombian, </w:t>
            </w:r>
          </w:p>
          <w:p w14:paraId="65AC0AD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1 Chinese. </w:t>
            </w:r>
          </w:p>
          <w:p w14:paraId="1429CA02"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Socioeconomic</w:t>
            </w:r>
          </w:p>
          <w:p w14:paraId="22375CA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40-50% in middle socioeconomic class with parents who had university education</w:t>
            </w:r>
          </w:p>
          <w:p w14:paraId="40EA8022" w14:textId="77777777" w:rsidR="00864C43" w:rsidRPr="000C61A8" w:rsidRDefault="00864C43" w:rsidP="00864C43">
            <w:pPr>
              <w:spacing w:line="259" w:lineRule="auto"/>
              <w:rPr>
                <w:rFonts w:cs="Segoe UI"/>
                <w:sz w:val="15"/>
                <w:szCs w:val="15"/>
                <w:lang w:eastAsia="en-US"/>
              </w:rPr>
            </w:pPr>
          </w:p>
          <w:p w14:paraId="32C7979D" w14:textId="77777777" w:rsidR="00864C43" w:rsidRPr="000C61A8" w:rsidRDefault="00864C43" w:rsidP="00864C43">
            <w:pPr>
              <w:spacing w:line="259" w:lineRule="auto"/>
              <w:rPr>
                <w:rFonts w:cs="Segoe UI"/>
                <w:sz w:val="15"/>
                <w:szCs w:val="15"/>
                <w:lang w:eastAsia="en-US"/>
              </w:rPr>
            </w:pPr>
            <w:r w:rsidRPr="000C61A8">
              <w:rPr>
                <w:rFonts w:cs="Segoe UI"/>
                <w:b/>
                <w:bCs/>
                <w:sz w:val="15"/>
                <w:szCs w:val="15"/>
                <w:lang w:eastAsia="en-US"/>
              </w:rPr>
              <w:t>Cisgender</w:t>
            </w:r>
            <w:r w:rsidRPr="000C61A8">
              <w:rPr>
                <w:rFonts w:cs="Segoe UI"/>
                <w:sz w:val="15"/>
                <w:szCs w:val="15"/>
                <w:lang w:eastAsia="en-US"/>
              </w:rPr>
              <w:t xml:space="preserve"> </w:t>
            </w:r>
          </w:p>
          <w:p w14:paraId="2E1025FF"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Gender</w:t>
            </w:r>
          </w:p>
          <w:p w14:paraId="3C8E77C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12 AFAB</w:t>
            </w:r>
          </w:p>
          <w:p w14:paraId="409727A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18 AMAB</w:t>
            </w:r>
          </w:p>
          <w:p w14:paraId="01D9EBC5"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Ethnicity</w:t>
            </w:r>
          </w:p>
          <w:p w14:paraId="2036A8D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30 White </w:t>
            </w:r>
          </w:p>
          <w:p w14:paraId="6BF792B3"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Socioeconomic</w:t>
            </w:r>
          </w:p>
          <w:p w14:paraId="13C3CB0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40-50% in middle socioeconomic class with parents who had university education</w:t>
            </w:r>
          </w:p>
          <w:p w14:paraId="59507188" w14:textId="77777777" w:rsidR="00864C43" w:rsidRPr="000C61A8" w:rsidRDefault="00864C43" w:rsidP="00864C43">
            <w:pPr>
              <w:spacing w:line="259" w:lineRule="auto"/>
              <w:rPr>
                <w:rFonts w:cs="Segoe UI"/>
                <w:sz w:val="15"/>
                <w:szCs w:val="15"/>
                <w:lang w:eastAsia="en-US"/>
              </w:rPr>
            </w:pPr>
          </w:p>
          <w:p w14:paraId="7E204BC3" w14:textId="77777777" w:rsidR="00864C43" w:rsidRPr="000C61A8" w:rsidRDefault="00864C43" w:rsidP="00864C43">
            <w:pPr>
              <w:spacing w:after="160" w:line="259" w:lineRule="auto"/>
              <w:rPr>
                <w:rFonts w:cs="Segoe UI"/>
                <w:sz w:val="15"/>
                <w:szCs w:val="15"/>
                <w:lang w:eastAsia="en-US"/>
              </w:rPr>
            </w:pPr>
          </w:p>
          <w:p w14:paraId="3807847B" w14:textId="77777777" w:rsidR="00864C43" w:rsidRPr="000C61A8" w:rsidRDefault="00864C43" w:rsidP="00864C43">
            <w:pPr>
              <w:spacing w:after="160" w:line="259" w:lineRule="auto"/>
              <w:rPr>
                <w:rFonts w:cs="Segoe UI"/>
                <w:sz w:val="15"/>
                <w:szCs w:val="15"/>
                <w:lang w:eastAsia="en-US"/>
              </w:rPr>
            </w:pPr>
          </w:p>
        </w:tc>
        <w:tc>
          <w:tcPr>
            <w:tcW w:w="0" w:type="auto"/>
          </w:tcPr>
          <w:p w14:paraId="13723A4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Paediatric endocrinology clinic of the Hospital </w:t>
            </w:r>
            <w:proofErr w:type="spellStart"/>
            <w:r w:rsidRPr="000C61A8">
              <w:rPr>
                <w:rFonts w:cs="Segoe UI"/>
                <w:sz w:val="15"/>
                <w:szCs w:val="15"/>
                <w:lang w:eastAsia="en-US"/>
              </w:rPr>
              <w:t>Clínico</w:t>
            </w:r>
            <w:proofErr w:type="spellEnd"/>
            <w:r w:rsidRPr="000C61A8">
              <w:rPr>
                <w:rFonts w:cs="Segoe UI"/>
                <w:sz w:val="15"/>
                <w:szCs w:val="15"/>
                <w:lang w:eastAsia="en-US"/>
              </w:rPr>
              <w:t xml:space="preserve"> San Carlos</w:t>
            </w:r>
          </w:p>
        </w:tc>
        <w:tc>
          <w:tcPr>
            <w:tcW w:w="0" w:type="auto"/>
          </w:tcPr>
          <w:p w14:paraId="2032763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14-18 years</w:t>
            </w:r>
          </w:p>
          <w:p w14:paraId="4AEE975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=16 years</w:t>
            </w:r>
          </w:p>
          <w:p w14:paraId="3E31B423" w14:textId="77777777" w:rsidR="00864C43" w:rsidRPr="000C61A8" w:rsidRDefault="00864C43" w:rsidP="00864C43">
            <w:pPr>
              <w:spacing w:after="160" w:line="259" w:lineRule="auto"/>
              <w:rPr>
                <w:rFonts w:cs="Segoe UI"/>
                <w:sz w:val="15"/>
                <w:szCs w:val="15"/>
                <w:lang w:eastAsia="en-US"/>
              </w:rPr>
            </w:pPr>
          </w:p>
        </w:tc>
        <w:tc>
          <w:tcPr>
            <w:tcW w:w="0" w:type="auto"/>
          </w:tcPr>
          <w:p w14:paraId="13D8650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23/23 trans participants received whilst &lt;14 years old</w:t>
            </w:r>
          </w:p>
        </w:tc>
        <w:tc>
          <w:tcPr>
            <w:tcW w:w="1358" w:type="dxa"/>
          </w:tcPr>
          <w:p w14:paraId="6FA88DD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T0 = start PB </w:t>
            </w:r>
          </w:p>
          <w:p w14:paraId="30574CB3"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T1 = 12 months post commencement of cross-sex hormone treatment </w:t>
            </w:r>
          </w:p>
        </w:tc>
        <w:tc>
          <w:tcPr>
            <w:tcW w:w="1439" w:type="dxa"/>
          </w:tcPr>
          <w:p w14:paraId="20263AC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Utrecht Gender Dysphoria Scale (UGDS)</w:t>
            </w:r>
          </w:p>
          <w:p w14:paraId="75A9D6A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Strengths and Difficulties Questionnaire, Spanish Version (SDQ-Cas)</w:t>
            </w:r>
          </w:p>
          <w:p w14:paraId="0F9BE5B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Family APGAR test</w:t>
            </w:r>
          </w:p>
          <w:p w14:paraId="6AC931E3"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State-Trait Anxiety Inventory</w:t>
            </w:r>
          </w:p>
          <w:p w14:paraId="438BD47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Beck Depression Inventory II (BDI-II)</w:t>
            </w:r>
          </w:p>
        </w:tc>
        <w:tc>
          <w:tcPr>
            <w:tcW w:w="0" w:type="auto"/>
          </w:tcPr>
          <w:p w14:paraId="6661BA0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Families of transgender participants provided a highly supportive environment, as demonstrated by the family APGAR scores.</w:t>
            </w:r>
          </w:p>
        </w:tc>
        <w:tc>
          <w:tcPr>
            <w:tcW w:w="4969" w:type="dxa"/>
          </w:tcPr>
          <w:p w14:paraId="4E29B917"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Gender Dysphoria (UGDS)</w:t>
            </w:r>
          </w:p>
          <w:p w14:paraId="31AE837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[40-60 is clinical range]</w:t>
            </w:r>
          </w:p>
          <w:p w14:paraId="0EF568F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T0 baseline mean </w:t>
            </w:r>
            <w:proofErr w:type="gramStart"/>
            <w:r w:rsidRPr="000C61A8">
              <w:rPr>
                <w:rFonts w:cs="Segoe UI"/>
                <w:sz w:val="15"/>
                <w:szCs w:val="15"/>
                <w:lang w:eastAsia="en-US"/>
              </w:rPr>
              <w:t>score</w:t>
            </w:r>
            <w:proofErr w:type="gramEnd"/>
            <w:r w:rsidRPr="000C61A8">
              <w:rPr>
                <w:rFonts w:cs="Segoe UI"/>
                <w:sz w:val="15"/>
                <w:szCs w:val="15"/>
                <w:lang w:eastAsia="en-US"/>
              </w:rPr>
              <w:t xml:space="preserve"> </w:t>
            </w:r>
          </w:p>
          <w:p w14:paraId="77C84FD9"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57.1 (±4.1)</w:t>
            </w:r>
          </w:p>
          <w:p w14:paraId="5AAC37A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T1 mean </w:t>
            </w:r>
            <w:proofErr w:type="gramStart"/>
            <w:r w:rsidRPr="000C61A8">
              <w:rPr>
                <w:rFonts w:cs="Segoe UI"/>
                <w:sz w:val="15"/>
                <w:szCs w:val="15"/>
                <w:lang w:eastAsia="en-US"/>
              </w:rPr>
              <w:t>score</w:t>
            </w:r>
            <w:proofErr w:type="gramEnd"/>
            <w:r w:rsidRPr="000C61A8">
              <w:rPr>
                <w:rFonts w:cs="Segoe UI"/>
                <w:sz w:val="15"/>
                <w:szCs w:val="15"/>
                <w:lang w:eastAsia="en-US"/>
              </w:rPr>
              <w:t xml:space="preserve"> </w:t>
            </w:r>
          </w:p>
          <w:p w14:paraId="1BE023BE"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14.7 (±3.2) P&lt;0.001</w:t>
            </w:r>
          </w:p>
          <w:p w14:paraId="00C7DF3C" w14:textId="77777777" w:rsidR="00864C43" w:rsidRPr="000C61A8" w:rsidRDefault="00864C43" w:rsidP="00864C43">
            <w:pPr>
              <w:spacing w:line="259" w:lineRule="auto"/>
              <w:rPr>
                <w:rFonts w:cs="Segoe UI"/>
                <w:b/>
                <w:bCs/>
                <w:sz w:val="15"/>
                <w:szCs w:val="15"/>
                <w:lang w:eastAsia="en-US"/>
              </w:rPr>
            </w:pPr>
          </w:p>
          <w:p w14:paraId="0ECB9E8C" w14:textId="77777777" w:rsidR="00864C43" w:rsidRPr="000C61A8" w:rsidRDefault="00864C43" w:rsidP="00864C43">
            <w:pPr>
              <w:spacing w:line="259" w:lineRule="auto"/>
              <w:rPr>
                <w:rFonts w:cs="Segoe UI"/>
                <w:b/>
                <w:bCs/>
                <w:sz w:val="15"/>
                <w:szCs w:val="15"/>
                <w:lang w:eastAsia="en-US"/>
              </w:rPr>
            </w:pPr>
            <w:r w:rsidRPr="000C61A8">
              <w:rPr>
                <w:rFonts w:cs="Segoe UI"/>
                <w:sz w:val="15"/>
                <w:szCs w:val="15"/>
                <w:lang w:eastAsia="en-US"/>
              </w:rPr>
              <w:t xml:space="preserve">Significant improvement at 12 months of treatment. Every trans participant had gender dysphoria at </w:t>
            </w:r>
            <w:proofErr w:type="gramStart"/>
            <w:r w:rsidRPr="000C61A8">
              <w:rPr>
                <w:rFonts w:cs="Segoe UI"/>
                <w:sz w:val="15"/>
                <w:szCs w:val="15"/>
                <w:lang w:eastAsia="en-US"/>
              </w:rPr>
              <w:t>T0</w:t>
            </w:r>
            <w:proofErr w:type="gramEnd"/>
            <w:r w:rsidRPr="000C61A8">
              <w:rPr>
                <w:rFonts w:cs="Segoe UI"/>
                <w:sz w:val="15"/>
                <w:szCs w:val="15"/>
                <w:lang w:eastAsia="en-US"/>
              </w:rPr>
              <w:t xml:space="preserve"> and none had gender dysphoria at T1 </w:t>
            </w:r>
          </w:p>
          <w:p w14:paraId="348E189C" w14:textId="77777777" w:rsidR="00864C43" w:rsidRPr="000C61A8" w:rsidRDefault="00864C43" w:rsidP="00864C43">
            <w:pPr>
              <w:spacing w:line="259" w:lineRule="auto"/>
              <w:rPr>
                <w:rFonts w:cs="Segoe UI"/>
                <w:b/>
                <w:bCs/>
                <w:sz w:val="15"/>
                <w:szCs w:val="15"/>
                <w:lang w:eastAsia="en-US"/>
              </w:rPr>
            </w:pPr>
          </w:p>
          <w:p w14:paraId="4A52DD0B"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State-Trait Anxiety</w:t>
            </w:r>
          </w:p>
          <w:p w14:paraId="67F6D25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[temporary condition of "state anxiety" and the more general and long-standing quality of "trait anxiety]</w:t>
            </w:r>
          </w:p>
          <w:p w14:paraId="02EF2B05" w14:textId="77777777" w:rsidR="00864C43" w:rsidRPr="000C61A8" w:rsidRDefault="00864C43" w:rsidP="00864C43">
            <w:pPr>
              <w:spacing w:line="259" w:lineRule="auto"/>
              <w:rPr>
                <w:rFonts w:cs="Segoe UI"/>
                <w:b/>
                <w:bCs/>
                <w:sz w:val="15"/>
                <w:szCs w:val="15"/>
                <w:lang w:eastAsia="en-US"/>
              </w:rPr>
            </w:pPr>
          </w:p>
          <w:p w14:paraId="2C521E2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baseline mean state anxiety:</w:t>
            </w:r>
          </w:p>
          <w:p w14:paraId="655AC47C"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33.3 (±9.1) </w:t>
            </w:r>
          </w:p>
          <w:p w14:paraId="6630BA7C"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11.8 (±3.8)</w:t>
            </w:r>
          </w:p>
          <w:p w14:paraId="766F276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mean state anxiety:</w:t>
            </w:r>
          </w:p>
          <w:p w14:paraId="214753AA"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16.8 (±8.1) P &lt;0.001 </w:t>
            </w:r>
          </w:p>
          <w:p w14:paraId="486171E8"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12.3 (±3.8) P&lt;0.001</w:t>
            </w:r>
          </w:p>
          <w:p w14:paraId="5D5BA041" w14:textId="77777777" w:rsidR="00864C43" w:rsidRPr="000C61A8" w:rsidRDefault="00864C43" w:rsidP="00864C43">
            <w:pPr>
              <w:spacing w:line="259" w:lineRule="auto"/>
              <w:rPr>
                <w:rFonts w:cs="Segoe UI"/>
                <w:sz w:val="15"/>
                <w:szCs w:val="15"/>
                <w:lang w:eastAsia="en-US"/>
              </w:rPr>
            </w:pPr>
          </w:p>
          <w:p w14:paraId="1F1FC8B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State anxiety in the trans group improved significantly, with the mean score decreasing by 16.5 ± 1.1 points (</w:t>
            </w:r>
            <w:r w:rsidRPr="000C61A8">
              <w:rPr>
                <w:rFonts w:cs="Segoe UI"/>
                <w:i/>
                <w:iCs/>
                <w:sz w:val="15"/>
                <w:szCs w:val="15"/>
                <w:lang w:eastAsia="en-US"/>
              </w:rPr>
              <w:t xml:space="preserve">P </w:t>
            </w:r>
            <w:r w:rsidRPr="000C61A8">
              <w:rPr>
                <w:rFonts w:cs="Segoe UI"/>
                <w:sz w:val="15"/>
                <w:szCs w:val="15"/>
                <w:lang w:eastAsia="en-US"/>
              </w:rPr>
              <w:t xml:space="preserve">&lt; .001),corresponding to a decrease from the 75th to 85th percentile at T0 to below the 50th percentile at T1. On the other hand, participants in the control group had similar scores at T0 and T1. </w:t>
            </w:r>
          </w:p>
          <w:p w14:paraId="2162D112" w14:textId="77777777" w:rsidR="00864C43" w:rsidRPr="000C61A8" w:rsidRDefault="00864C43" w:rsidP="00864C43">
            <w:pPr>
              <w:spacing w:line="259" w:lineRule="auto"/>
              <w:rPr>
                <w:rFonts w:cs="Segoe UI"/>
                <w:sz w:val="15"/>
                <w:szCs w:val="15"/>
                <w:lang w:eastAsia="en-US"/>
              </w:rPr>
            </w:pPr>
          </w:p>
          <w:p w14:paraId="66FB5DC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Comparing the trans and cis groups at T0, we found a difference in the mean score of 21.5 ± 1.8 (</w:t>
            </w:r>
            <w:r w:rsidRPr="000C61A8">
              <w:rPr>
                <w:rFonts w:cs="Segoe UI"/>
                <w:i/>
                <w:iCs/>
                <w:sz w:val="15"/>
                <w:szCs w:val="15"/>
                <w:lang w:eastAsia="en-US"/>
              </w:rPr>
              <w:t xml:space="preserve">P </w:t>
            </w:r>
            <w:r w:rsidRPr="000C61A8">
              <w:rPr>
                <w:rFonts w:cs="Segoe UI"/>
                <w:sz w:val="15"/>
                <w:szCs w:val="15"/>
                <w:lang w:eastAsia="en-US"/>
              </w:rPr>
              <w:t>&lt; .001), and there was still a mean difference at T1, in this case of 4.6 ± 1.6points (</w:t>
            </w:r>
            <w:r w:rsidRPr="000C61A8">
              <w:rPr>
                <w:rFonts w:cs="Segoe UI"/>
                <w:i/>
                <w:iCs/>
                <w:sz w:val="15"/>
                <w:szCs w:val="15"/>
                <w:lang w:eastAsia="en-US"/>
              </w:rPr>
              <w:t xml:space="preserve">P </w:t>
            </w:r>
            <w:r w:rsidRPr="000C61A8">
              <w:rPr>
                <w:rFonts w:cs="Segoe UI"/>
                <w:sz w:val="15"/>
                <w:szCs w:val="15"/>
                <w:lang w:eastAsia="en-US"/>
              </w:rPr>
              <w:t xml:space="preserve">&lt; .008) </w:t>
            </w:r>
          </w:p>
          <w:p w14:paraId="544A7F80" w14:textId="77777777" w:rsidR="00864C43" w:rsidRPr="000C61A8" w:rsidRDefault="00864C43" w:rsidP="00864C43">
            <w:pPr>
              <w:spacing w:line="259" w:lineRule="auto"/>
              <w:rPr>
                <w:rFonts w:cs="Segoe UI"/>
                <w:sz w:val="15"/>
                <w:szCs w:val="15"/>
                <w:lang w:eastAsia="en-US"/>
              </w:rPr>
            </w:pPr>
          </w:p>
          <w:p w14:paraId="490A3F4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There was a higher level of anxiety in cases compared to controls at 1 year despite </w:t>
            </w:r>
            <w:proofErr w:type="gramStart"/>
            <w:r w:rsidRPr="000C61A8">
              <w:rPr>
                <w:rFonts w:cs="Segoe UI"/>
                <w:sz w:val="15"/>
                <w:szCs w:val="15"/>
                <w:lang w:eastAsia="en-US"/>
              </w:rPr>
              <w:t>treatment</w:t>
            </w:r>
            <w:proofErr w:type="gramEnd"/>
          </w:p>
          <w:p w14:paraId="292A17E1" w14:textId="77777777" w:rsidR="00864C43" w:rsidRPr="000C61A8" w:rsidRDefault="00864C43" w:rsidP="00864C43">
            <w:pPr>
              <w:spacing w:line="259" w:lineRule="auto"/>
              <w:rPr>
                <w:rFonts w:cs="Segoe UI"/>
                <w:sz w:val="15"/>
                <w:szCs w:val="15"/>
                <w:lang w:eastAsia="en-US"/>
              </w:rPr>
            </w:pPr>
          </w:p>
          <w:p w14:paraId="4EE2D61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baseline mean trait anxiety:</w:t>
            </w:r>
          </w:p>
          <w:p w14:paraId="6F3C623C"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33.0 (±7.2) </w:t>
            </w:r>
          </w:p>
          <w:p w14:paraId="7A9179E0"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14.2 (±4.8)</w:t>
            </w:r>
          </w:p>
          <w:p w14:paraId="39FD7DB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mean trait anxiety:</w:t>
            </w:r>
          </w:p>
          <w:p w14:paraId="4CCD7CC6"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18.5 (±8.4) P &lt;0.001 </w:t>
            </w:r>
          </w:p>
          <w:p w14:paraId="02388BDA"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14.2 (±4.8) P&lt;0.001</w:t>
            </w:r>
          </w:p>
          <w:p w14:paraId="4E59EE74" w14:textId="77777777" w:rsidR="00864C43" w:rsidRPr="000C61A8" w:rsidRDefault="00864C43" w:rsidP="00864C43">
            <w:pPr>
              <w:spacing w:line="259" w:lineRule="auto"/>
              <w:rPr>
                <w:rFonts w:cs="Segoe UI"/>
                <w:b/>
                <w:bCs/>
                <w:sz w:val="15"/>
                <w:szCs w:val="15"/>
                <w:lang w:eastAsia="en-US"/>
              </w:rPr>
            </w:pPr>
          </w:p>
          <w:p w14:paraId="6B1DC430" w14:textId="77777777" w:rsidR="00864C43" w:rsidRPr="000C61A8" w:rsidRDefault="00864C43" w:rsidP="00864C43">
            <w:pPr>
              <w:spacing w:line="259" w:lineRule="auto"/>
              <w:rPr>
                <w:rFonts w:cs="Segoe UI"/>
                <w:sz w:val="15"/>
                <w:szCs w:val="15"/>
                <w:lang w:eastAsia="en-US"/>
              </w:rPr>
            </w:pPr>
          </w:p>
          <w:p w14:paraId="6FFC536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Trait anxiety decreased by a mean of 14.5 ± 0.9 points between T0 and T1 in the trans group (</w:t>
            </w:r>
            <w:r w:rsidRPr="000C61A8">
              <w:rPr>
                <w:rFonts w:cs="Segoe UI"/>
                <w:i/>
                <w:iCs/>
                <w:sz w:val="15"/>
                <w:szCs w:val="15"/>
                <w:lang w:eastAsia="en-US"/>
              </w:rPr>
              <w:t xml:space="preserve">P </w:t>
            </w:r>
            <w:r w:rsidRPr="000C61A8">
              <w:rPr>
                <w:rFonts w:cs="Segoe UI"/>
                <w:sz w:val="15"/>
                <w:szCs w:val="15"/>
                <w:lang w:eastAsia="en-US"/>
              </w:rPr>
              <w:t>&lt; .001), with no difference between time points in the control group. In contrast, controls had similar scores at T0 and T1. Comparing the trans and cis groups at T0, we found a mean difference of 18.8 ± 1.6 points (</w:t>
            </w:r>
            <w:r w:rsidRPr="000C61A8">
              <w:rPr>
                <w:rFonts w:cs="Segoe UI"/>
                <w:i/>
                <w:iCs/>
                <w:sz w:val="15"/>
                <w:szCs w:val="15"/>
                <w:lang w:eastAsia="en-US"/>
              </w:rPr>
              <w:t xml:space="preserve">P </w:t>
            </w:r>
            <w:r w:rsidRPr="000C61A8">
              <w:rPr>
                <w:rFonts w:cs="Segoe UI"/>
                <w:sz w:val="15"/>
                <w:szCs w:val="15"/>
                <w:lang w:eastAsia="en-US"/>
              </w:rPr>
              <w:t>&lt; .001), and we also found differences between groups at T1, with a mean difference of 4.3 ± 1.8 points (</w:t>
            </w:r>
            <w:r w:rsidRPr="000C61A8">
              <w:rPr>
                <w:rFonts w:cs="Segoe UI"/>
                <w:i/>
                <w:iCs/>
                <w:sz w:val="15"/>
                <w:szCs w:val="15"/>
                <w:lang w:eastAsia="en-US"/>
              </w:rPr>
              <w:t xml:space="preserve">P </w:t>
            </w:r>
            <w:r w:rsidRPr="000C61A8">
              <w:rPr>
                <w:rFonts w:cs="Segoe UI"/>
                <w:sz w:val="15"/>
                <w:szCs w:val="15"/>
                <w:lang w:eastAsia="en-US"/>
              </w:rPr>
              <w:t xml:space="preserve">&lt; .02). </w:t>
            </w:r>
          </w:p>
          <w:p w14:paraId="3E1995AD" w14:textId="77777777" w:rsidR="00864C43" w:rsidRPr="000C61A8" w:rsidRDefault="00864C43" w:rsidP="00864C43">
            <w:pPr>
              <w:spacing w:line="259" w:lineRule="auto"/>
              <w:rPr>
                <w:rFonts w:cs="Segoe UI"/>
                <w:sz w:val="15"/>
                <w:szCs w:val="15"/>
                <w:lang w:eastAsia="en-US"/>
              </w:rPr>
            </w:pPr>
          </w:p>
          <w:p w14:paraId="768FEB4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While there was improvement in the score for trait anxiety, the level of anxiety continued to be higher in the trans group compared to the control group at </w:t>
            </w:r>
            <w:proofErr w:type="gramStart"/>
            <w:r w:rsidRPr="000C61A8">
              <w:rPr>
                <w:rFonts w:cs="Segoe UI"/>
                <w:sz w:val="15"/>
                <w:szCs w:val="15"/>
                <w:lang w:eastAsia="en-US"/>
              </w:rPr>
              <w:t>T1</w:t>
            </w:r>
            <w:proofErr w:type="gramEnd"/>
          </w:p>
          <w:p w14:paraId="0A421668" w14:textId="77777777" w:rsidR="00864C43" w:rsidRPr="000C61A8" w:rsidRDefault="00864C43" w:rsidP="00864C43">
            <w:pPr>
              <w:spacing w:line="259" w:lineRule="auto"/>
              <w:rPr>
                <w:rFonts w:cs="Segoe UI"/>
                <w:b/>
                <w:bCs/>
                <w:sz w:val="15"/>
                <w:szCs w:val="15"/>
                <w:lang w:eastAsia="en-US"/>
              </w:rPr>
            </w:pPr>
          </w:p>
          <w:p w14:paraId="246240F7"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Depression ( BDI-II)</w:t>
            </w:r>
          </w:p>
          <w:p w14:paraId="68630B8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[&gt;30 severe - 0-9 no depression] </w:t>
            </w:r>
          </w:p>
          <w:p w14:paraId="3ABD7AE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baseline mean depression:</w:t>
            </w:r>
          </w:p>
          <w:p w14:paraId="121FDEDC"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19.3 (±5.5)</w:t>
            </w:r>
          </w:p>
          <w:p w14:paraId="6BB55E95"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+ 7.2 (±3.9)</w:t>
            </w:r>
          </w:p>
          <w:p w14:paraId="27FA70F8" w14:textId="77777777" w:rsidR="00864C43" w:rsidRPr="000C61A8" w:rsidRDefault="00864C43" w:rsidP="00864C43">
            <w:pPr>
              <w:spacing w:line="259" w:lineRule="auto"/>
              <w:rPr>
                <w:rFonts w:cs="Segoe UI"/>
                <w:sz w:val="15"/>
                <w:szCs w:val="15"/>
                <w:lang w:eastAsia="en-US"/>
              </w:rPr>
            </w:pPr>
          </w:p>
          <w:p w14:paraId="4DCC90D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mean depression:</w:t>
            </w:r>
          </w:p>
          <w:p w14:paraId="3BDE6605"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9.7 (±3.9) P &lt;0.001</w:t>
            </w:r>
          </w:p>
          <w:p w14:paraId="5DFCB1B2"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7.4 (±3.6) P&lt;0.001</w:t>
            </w:r>
          </w:p>
          <w:p w14:paraId="4239D860" w14:textId="77777777" w:rsidR="00864C43" w:rsidRPr="000C61A8" w:rsidRDefault="00864C43" w:rsidP="00864C43">
            <w:pPr>
              <w:spacing w:line="259" w:lineRule="auto"/>
              <w:rPr>
                <w:rFonts w:cs="Segoe UI"/>
                <w:sz w:val="15"/>
                <w:szCs w:val="15"/>
                <w:lang w:eastAsia="en-US"/>
              </w:rPr>
            </w:pPr>
          </w:p>
          <w:p w14:paraId="402EA52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We found a decrease in symptoms of depression between T0 and T1 in the trans group, with a mean difference in the BDI-II score of 9.5 ± 0.6 points (</w:t>
            </w:r>
            <w:r w:rsidRPr="000C61A8">
              <w:rPr>
                <w:rFonts w:cs="Segoe UI"/>
                <w:i/>
                <w:iCs/>
                <w:sz w:val="15"/>
                <w:szCs w:val="15"/>
                <w:lang w:eastAsia="en-US"/>
              </w:rPr>
              <w:t xml:space="preserve">P </w:t>
            </w:r>
            <w:r w:rsidRPr="000C61A8">
              <w:rPr>
                <w:rFonts w:cs="Segoe UI"/>
                <w:sz w:val="15"/>
                <w:szCs w:val="15"/>
                <w:lang w:eastAsia="en-US"/>
              </w:rPr>
              <w:t xml:space="preserve">&lt; .001), while there were no differences in the control </w:t>
            </w:r>
            <w:proofErr w:type="gramStart"/>
            <w:r w:rsidRPr="000C61A8">
              <w:rPr>
                <w:rFonts w:cs="Segoe UI"/>
                <w:sz w:val="15"/>
                <w:szCs w:val="15"/>
                <w:lang w:eastAsia="en-US"/>
              </w:rPr>
              <w:t>group</w:t>
            </w:r>
            <w:proofErr w:type="gramEnd"/>
          </w:p>
          <w:p w14:paraId="5881BD0D" w14:textId="77777777" w:rsidR="00864C43" w:rsidRPr="000C61A8" w:rsidRDefault="00864C43" w:rsidP="00864C43">
            <w:pPr>
              <w:spacing w:line="259" w:lineRule="auto"/>
              <w:rPr>
                <w:rFonts w:cs="Segoe UI"/>
                <w:sz w:val="15"/>
                <w:szCs w:val="15"/>
                <w:lang w:eastAsia="en-US"/>
              </w:rPr>
            </w:pPr>
          </w:p>
          <w:p w14:paraId="043E824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Comparing the trans and cis groups at T0, we found a mean difference of 12.0 ± 1.3 points in the score (</w:t>
            </w:r>
            <w:r w:rsidRPr="000C61A8">
              <w:rPr>
                <w:rFonts w:cs="Segoe UI"/>
                <w:i/>
                <w:iCs/>
                <w:sz w:val="15"/>
                <w:szCs w:val="15"/>
                <w:lang w:eastAsia="en-US"/>
              </w:rPr>
              <w:t xml:space="preserve">P </w:t>
            </w:r>
            <w:r w:rsidRPr="000C61A8">
              <w:rPr>
                <w:rFonts w:cs="Segoe UI"/>
                <w:sz w:val="15"/>
                <w:szCs w:val="15"/>
                <w:lang w:eastAsia="en-US"/>
              </w:rPr>
              <w:t>&lt; .001)that had decreased to 2.4 ± 0.7 points at T1 (</w:t>
            </w:r>
            <w:r w:rsidRPr="000C61A8">
              <w:rPr>
                <w:rFonts w:cs="Segoe UI"/>
                <w:i/>
                <w:iCs/>
                <w:sz w:val="15"/>
                <w:szCs w:val="15"/>
                <w:lang w:eastAsia="en-US"/>
              </w:rPr>
              <w:t xml:space="preserve">P </w:t>
            </w:r>
            <w:r w:rsidRPr="000C61A8">
              <w:rPr>
                <w:rFonts w:cs="Segoe UI"/>
                <w:sz w:val="15"/>
                <w:szCs w:val="15"/>
                <w:lang w:eastAsia="en-US"/>
              </w:rPr>
              <w:t>&lt; .034).</w:t>
            </w:r>
          </w:p>
          <w:p w14:paraId="6D1990FF" w14:textId="77777777" w:rsidR="00864C43" w:rsidRPr="000C61A8" w:rsidRDefault="00864C43" w:rsidP="00864C43">
            <w:pPr>
              <w:spacing w:line="259" w:lineRule="auto"/>
              <w:rPr>
                <w:rFonts w:cs="Segoe UI"/>
                <w:sz w:val="15"/>
                <w:szCs w:val="15"/>
                <w:lang w:eastAsia="en-US"/>
              </w:rPr>
            </w:pPr>
          </w:p>
          <w:p w14:paraId="08DC7C5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Trans participants had more depression symptoms compared to controls at T0 and, despite improvement, also at </w:t>
            </w:r>
            <w:proofErr w:type="gramStart"/>
            <w:r w:rsidRPr="000C61A8">
              <w:rPr>
                <w:rFonts w:cs="Segoe UI"/>
                <w:sz w:val="15"/>
                <w:szCs w:val="15"/>
                <w:lang w:eastAsia="en-US"/>
              </w:rPr>
              <w:t>T1</w:t>
            </w:r>
            <w:proofErr w:type="gramEnd"/>
          </w:p>
          <w:p w14:paraId="0D9B49F6" w14:textId="77777777" w:rsidR="00864C43" w:rsidRPr="000C61A8" w:rsidRDefault="00864C43" w:rsidP="00864C43">
            <w:pPr>
              <w:spacing w:line="259" w:lineRule="auto"/>
              <w:rPr>
                <w:rFonts w:cs="Segoe UI"/>
                <w:sz w:val="15"/>
                <w:szCs w:val="15"/>
                <w:lang w:eastAsia="en-US"/>
              </w:rPr>
            </w:pPr>
          </w:p>
          <w:p w14:paraId="19711DDD"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Social wellbeing/</w:t>
            </w:r>
            <w:proofErr w:type="spellStart"/>
            <w:r w:rsidRPr="000C61A8">
              <w:rPr>
                <w:rFonts w:cs="Segoe UI"/>
                <w:b/>
                <w:bCs/>
                <w:sz w:val="15"/>
                <w:szCs w:val="15"/>
                <w:lang w:eastAsia="en-US"/>
              </w:rPr>
              <w:t>Qol</w:t>
            </w:r>
            <w:proofErr w:type="spellEnd"/>
            <w:r w:rsidRPr="000C61A8">
              <w:rPr>
                <w:rFonts w:cs="Segoe UI"/>
                <w:b/>
                <w:bCs/>
                <w:sz w:val="15"/>
                <w:szCs w:val="15"/>
                <w:lang w:eastAsia="en-US"/>
              </w:rPr>
              <w:t xml:space="preserve"> (SDQ-Cas)</w:t>
            </w:r>
          </w:p>
          <w:p w14:paraId="2393634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[normal 0-14, abnormal 20-40]</w:t>
            </w:r>
          </w:p>
          <w:p w14:paraId="68556DC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T0 baseline mean total difficulties:</w:t>
            </w:r>
          </w:p>
          <w:p w14:paraId="3060EE84"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14.7 (±3.3)</w:t>
            </w:r>
          </w:p>
          <w:p w14:paraId="11AB108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61% normal range, 34.7% borderline, 4.3% abnormal (1 person)</w:t>
            </w:r>
          </w:p>
          <w:p w14:paraId="6AA5C4F6"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11.3 (±2.3)</w:t>
            </w:r>
          </w:p>
          <w:p w14:paraId="7481FAD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T1 mean total difficulties:</w:t>
            </w:r>
          </w:p>
          <w:p w14:paraId="3981E6E6"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10.3 (±2.9) P &lt;0.001</w:t>
            </w:r>
          </w:p>
          <w:p w14:paraId="4783CDB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95.6% normal, 4.3% borderline, 05 abnormal</w:t>
            </w:r>
          </w:p>
          <w:p w14:paraId="267795E3"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11.3 (±2.3) P&lt;0.001</w:t>
            </w:r>
          </w:p>
          <w:p w14:paraId="54BDE5FA" w14:textId="77777777" w:rsidR="00864C43" w:rsidRPr="000C61A8" w:rsidRDefault="00864C43" w:rsidP="00864C43">
            <w:pPr>
              <w:spacing w:line="259" w:lineRule="auto"/>
              <w:rPr>
                <w:rFonts w:cs="Segoe UI"/>
                <w:sz w:val="15"/>
                <w:szCs w:val="15"/>
                <w:lang w:eastAsia="en-US"/>
              </w:rPr>
            </w:pPr>
          </w:p>
          <w:p w14:paraId="142C90B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When we compared the trans and cis groups at T0, we found significant differences, with a mean difference in the questionnaire score of 3.3 ± 0.7 (</w:t>
            </w:r>
            <w:r w:rsidRPr="000C61A8">
              <w:rPr>
                <w:rFonts w:cs="Segoe UI"/>
                <w:i/>
                <w:iCs/>
                <w:sz w:val="15"/>
                <w:szCs w:val="15"/>
                <w:lang w:eastAsia="en-US"/>
              </w:rPr>
              <w:t xml:space="preserve">P </w:t>
            </w:r>
            <w:r w:rsidRPr="000C61A8">
              <w:rPr>
                <w:rFonts w:cs="Segoe UI"/>
                <w:sz w:val="15"/>
                <w:szCs w:val="15"/>
                <w:lang w:eastAsia="en-US"/>
              </w:rPr>
              <w:t>&lt; .001), a difference that was nearly reversed after 1 year of treatment (−1.0 ± 0.7;</w:t>
            </w:r>
            <w:r w:rsidRPr="000C61A8">
              <w:rPr>
                <w:rFonts w:cs="Segoe UI"/>
                <w:i/>
                <w:iCs/>
                <w:sz w:val="15"/>
                <w:szCs w:val="15"/>
                <w:lang w:eastAsia="en-US"/>
              </w:rPr>
              <w:t xml:space="preserve">P </w:t>
            </w:r>
            <w:r w:rsidRPr="000C61A8">
              <w:rPr>
                <w:rFonts w:cs="Segoe UI"/>
                <w:sz w:val="15"/>
                <w:szCs w:val="15"/>
                <w:lang w:eastAsia="en-US"/>
              </w:rPr>
              <w:t xml:space="preserve">= .153), so that emotional symptoms and conduct problems had both become comparable to those of the control group at T1. </w:t>
            </w:r>
          </w:p>
          <w:p w14:paraId="0CB8C813" w14:textId="77777777" w:rsidR="00864C43" w:rsidRPr="000C61A8" w:rsidRDefault="00864C43" w:rsidP="00864C43">
            <w:pPr>
              <w:spacing w:line="259" w:lineRule="auto"/>
              <w:rPr>
                <w:rFonts w:cs="Segoe UI"/>
                <w:sz w:val="15"/>
                <w:szCs w:val="15"/>
                <w:lang w:eastAsia="en-US"/>
              </w:rPr>
            </w:pPr>
          </w:p>
          <w:p w14:paraId="27E0439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Of the 5 groups of difficulties that compose the SDQ, we found significant improvement between T0 and T1 in the trans group in the areas of emotional symptoms, conduct problems, hyperactivity and prosocial behaviour (</w:t>
            </w:r>
            <w:r w:rsidRPr="000C61A8">
              <w:rPr>
                <w:rFonts w:cs="Segoe UI"/>
                <w:i/>
                <w:iCs/>
                <w:sz w:val="15"/>
                <w:szCs w:val="15"/>
                <w:lang w:eastAsia="en-US"/>
              </w:rPr>
              <w:t xml:space="preserve">P </w:t>
            </w:r>
            <w:r w:rsidRPr="000C61A8">
              <w:rPr>
                <w:rFonts w:cs="Segoe UI"/>
                <w:sz w:val="15"/>
                <w:szCs w:val="15"/>
                <w:lang w:eastAsia="en-US"/>
              </w:rPr>
              <w:t>&lt; .001), with no significant change in the area of peer relationship problems, with similar scores at T0 and T1.</w:t>
            </w:r>
          </w:p>
          <w:p w14:paraId="618DC4A8" w14:textId="77777777" w:rsidR="00864C43" w:rsidRPr="000C61A8" w:rsidRDefault="00864C43" w:rsidP="00864C43">
            <w:pPr>
              <w:spacing w:line="259" w:lineRule="auto"/>
              <w:rPr>
                <w:rFonts w:cs="Segoe UI"/>
                <w:sz w:val="15"/>
                <w:szCs w:val="15"/>
                <w:lang w:eastAsia="en-US"/>
              </w:rPr>
            </w:pPr>
          </w:p>
          <w:p w14:paraId="16BE41D7"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Family APGAR</w:t>
            </w:r>
          </w:p>
          <w:p w14:paraId="1BF0A2A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[17-20 functional, &lt;9 severely </w:t>
            </w:r>
            <w:proofErr w:type="spellStart"/>
            <w:r w:rsidRPr="000C61A8">
              <w:rPr>
                <w:rFonts w:cs="Segoe UI"/>
                <w:sz w:val="15"/>
                <w:szCs w:val="15"/>
                <w:lang w:eastAsia="en-US"/>
              </w:rPr>
              <w:t>dysf</w:t>
            </w:r>
            <w:proofErr w:type="spellEnd"/>
            <w:r w:rsidRPr="000C61A8">
              <w:rPr>
                <w:rFonts w:cs="Segoe UI"/>
                <w:sz w:val="15"/>
                <w:szCs w:val="15"/>
                <w:lang w:eastAsia="en-US"/>
              </w:rPr>
              <w:t>]</w:t>
            </w:r>
          </w:p>
          <w:p w14:paraId="799CE0C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T0 baseline mean </w:t>
            </w:r>
            <w:proofErr w:type="gramStart"/>
            <w:r w:rsidRPr="000C61A8">
              <w:rPr>
                <w:rFonts w:cs="Segoe UI"/>
                <w:sz w:val="15"/>
                <w:szCs w:val="15"/>
                <w:lang w:eastAsia="en-US"/>
              </w:rPr>
              <w:t>score</w:t>
            </w:r>
            <w:proofErr w:type="gramEnd"/>
            <w:r w:rsidRPr="000C61A8">
              <w:rPr>
                <w:rFonts w:cs="Segoe UI"/>
                <w:sz w:val="15"/>
                <w:szCs w:val="15"/>
                <w:lang w:eastAsia="en-US"/>
              </w:rPr>
              <w:t xml:space="preserve"> </w:t>
            </w:r>
          </w:p>
          <w:p w14:paraId="1268BCD1"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17.9</w:t>
            </w:r>
          </w:p>
          <w:p w14:paraId="57205526"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“no difference”</w:t>
            </w:r>
          </w:p>
          <w:p w14:paraId="0E6F67A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T1 mean </w:t>
            </w:r>
            <w:proofErr w:type="gramStart"/>
            <w:r w:rsidRPr="000C61A8">
              <w:rPr>
                <w:rFonts w:cs="Segoe UI"/>
                <w:sz w:val="15"/>
                <w:szCs w:val="15"/>
                <w:lang w:eastAsia="en-US"/>
              </w:rPr>
              <w:t>score</w:t>
            </w:r>
            <w:proofErr w:type="gramEnd"/>
            <w:r w:rsidRPr="000C61A8">
              <w:rPr>
                <w:rFonts w:cs="Segoe UI"/>
                <w:sz w:val="15"/>
                <w:szCs w:val="15"/>
                <w:lang w:eastAsia="en-US"/>
              </w:rPr>
              <w:t xml:space="preserve"> </w:t>
            </w:r>
          </w:p>
          <w:p w14:paraId="62E73047"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Trans</w:t>
            </w:r>
            <w:r w:rsidRPr="000C61A8">
              <w:rPr>
                <w:rFonts w:cs="Segoe UI"/>
                <w:sz w:val="15"/>
                <w:szCs w:val="15"/>
                <w:lang w:eastAsia="en-US"/>
              </w:rPr>
              <w:t xml:space="preserve"> = 18.0</w:t>
            </w:r>
          </w:p>
          <w:p w14:paraId="5A33F4C0"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Cis</w:t>
            </w:r>
            <w:r w:rsidRPr="000C61A8">
              <w:rPr>
                <w:rFonts w:cs="Segoe UI"/>
                <w:sz w:val="15"/>
                <w:szCs w:val="15"/>
                <w:lang w:eastAsia="en-US"/>
              </w:rPr>
              <w:t xml:space="preserve"> = “no difference”</w:t>
            </w:r>
          </w:p>
          <w:p w14:paraId="1641453E" w14:textId="77777777" w:rsidR="00864C43" w:rsidRPr="000C61A8" w:rsidRDefault="00864C43" w:rsidP="00864C43">
            <w:pPr>
              <w:spacing w:line="259" w:lineRule="auto"/>
              <w:rPr>
                <w:rFonts w:cs="Segoe UI"/>
                <w:b/>
                <w:bCs/>
                <w:sz w:val="15"/>
                <w:szCs w:val="15"/>
                <w:lang w:eastAsia="en-US"/>
              </w:rPr>
            </w:pPr>
          </w:p>
          <w:p w14:paraId="610A06A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We did not find differences between T0 and T1 or between the case and control groups.</w:t>
            </w:r>
          </w:p>
          <w:p w14:paraId="58AF3307" w14:textId="77777777" w:rsidR="00864C43" w:rsidRPr="000C61A8" w:rsidRDefault="00864C43" w:rsidP="00864C43">
            <w:pPr>
              <w:spacing w:line="259" w:lineRule="auto"/>
              <w:rPr>
                <w:rFonts w:cs="Segoe UI"/>
                <w:sz w:val="15"/>
                <w:szCs w:val="15"/>
                <w:lang w:eastAsia="en-US"/>
              </w:rPr>
            </w:pPr>
          </w:p>
        </w:tc>
        <w:tc>
          <w:tcPr>
            <w:tcW w:w="2552" w:type="dxa"/>
          </w:tcPr>
          <w:p w14:paraId="54456A02"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Gender dysphoria </w:t>
            </w:r>
            <w:r w:rsidRPr="000C61A8">
              <w:rPr>
                <w:rFonts w:cs="Segoe UI"/>
                <w:b/>
                <w:bCs/>
                <w:color w:val="C45911"/>
                <w:sz w:val="15"/>
                <w:szCs w:val="15"/>
              </w:rPr>
              <w:t>Moderate</w:t>
            </w:r>
            <w:r w:rsidRPr="000C61A8">
              <w:rPr>
                <w:rFonts w:cs="Segoe UI"/>
                <w:b/>
                <w:bCs/>
                <w:sz w:val="15"/>
                <w:szCs w:val="15"/>
                <w:lang w:eastAsia="en-US"/>
              </w:rPr>
              <w:t xml:space="preserve"> </w:t>
            </w:r>
          </w:p>
          <w:p w14:paraId="0600C019"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Suicidality N/A</w:t>
            </w:r>
          </w:p>
          <w:p w14:paraId="65D62BBD"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Self-harm N/A</w:t>
            </w:r>
          </w:p>
          <w:p w14:paraId="6458D563"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Anxiety: </w:t>
            </w:r>
            <w:r w:rsidRPr="000C61A8">
              <w:rPr>
                <w:rFonts w:cs="Segoe UI"/>
                <w:b/>
                <w:bCs/>
                <w:color w:val="C45911"/>
                <w:sz w:val="15"/>
                <w:szCs w:val="15"/>
              </w:rPr>
              <w:t>Moderate</w:t>
            </w:r>
          </w:p>
          <w:p w14:paraId="3EFF2E1A"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 xml:space="preserve">Depression: </w:t>
            </w:r>
            <w:r w:rsidRPr="000C61A8">
              <w:rPr>
                <w:rFonts w:cs="Segoe UI"/>
                <w:b/>
                <w:bCs/>
                <w:color w:val="C45911"/>
                <w:sz w:val="15"/>
                <w:szCs w:val="15"/>
              </w:rPr>
              <w:t>Moderate</w:t>
            </w:r>
          </w:p>
          <w:p w14:paraId="5E986DF1" w14:textId="77777777" w:rsidR="00864C43" w:rsidRPr="000C61A8" w:rsidRDefault="00864C43" w:rsidP="00864C43">
            <w:pPr>
              <w:spacing w:after="160" w:line="259" w:lineRule="auto"/>
              <w:rPr>
                <w:rFonts w:cs="Segoe UI"/>
                <w:b/>
                <w:bCs/>
                <w:color w:val="C45911"/>
                <w:sz w:val="15"/>
                <w:szCs w:val="15"/>
              </w:rPr>
            </w:pPr>
            <w:r w:rsidRPr="000C61A8">
              <w:rPr>
                <w:rFonts w:cs="Segoe UI"/>
                <w:b/>
                <w:bCs/>
                <w:sz w:val="15"/>
                <w:szCs w:val="15"/>
                <w:lang w:eastAsia="en-US"/>
              </w:rPr>
              <w:t xml:space="preserve">Life satisfaction/QoL </w:t>
            </w:r>
            <w:r w:rsidRPr="000C61A8">
              <w:rPr>
                <w:rFonts w:cs="Segoe UI"/>
                <w:b/>
                <w:bCs/>
                <w:color w:val="C45911"/>
                <w:sz w:val="15"/>
                <w:szCs w:val="15"/>
              </w:rPr>
              <w:t>Moderate</w:t>
            </w:r>
          </w:p>
          <w:p w14:paraId="18BE8FDE" w14:textId="77777777" w:rsidR="00864C43" w:rsidRPr="000C61A8" w:rsidRDefault="00864C43" w:rsidP="00864C43">
            <w:pPr>
              <w:spacing w:after="160" w:line="259" w:lineRule="auto"/>
              <w:rPr>
                <w:rFonts w:cs="Segoe UI"/>
                <w:sz w:val="15"/>
                <w:szCs w:val="15"/>
                <w:lang w:eastAsia="en-US"/>
              </w:rPr>
            </w:pPr>
          </w:p>
        </w:tc>
        <w:tc>
          <w:tcPr>
            <w:tcW w:w="1701" w:type="dxa"/>
          </w:tcPr>
          <w:p w14:paraId="61A1FEE7"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1EBCDA28"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4E09FC22"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701A88C1"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44FD3D3D"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42232101"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58B60704" w14:textId="77777777" w:rsidR="00864C43" w:rsidRPr="000C61A8" w:rsidRDefault="00864C43" w:rsidP="00864C43">
            <w:pPr>
              <w:spacing w:after="160" w:line="259" w:lineRule="auto"/>
              <w:rPr>
                <w:rFonts w:cs="Segoe UI"/>
                <w:b/>
                <w:bCs/>
                <w:color w:val="FF0000"/>
                <w:sz w:val="15"/>
                <w:szCs w:val="15"/>
                <w:lang w:eastAsia="en-US"/>
              </w:rPr>
            </w:pPr>
          </w:p>
          <w:p w14:paraId="5A38149F" w14:textId="77777777" w:rsidR="00864C43" w:rsidRPr="000C61A8" w:rsidRDefault="00864C43" w:rsidP="00864C43">
            <w:pPr>
              <w:spacing w:after="160" w:line="259" w:lineRule="auto"/>
              <w:rPr>
                <w:rFonts w:cs="Segoe UI"/>
                <w:b/>
                <w:bCs/>
                <w:color w:val="FF0000"/>
                <w:sz w:val="15"/>
                <w:szCs w:val="15"/>
                <w:lang w:eastAsia="en-US"/>
              </w:rPr>
            </w:pPr>
          </w:p>
          <w:p w14:paraId="347BEE61" w14:textId="77777777" w:rsidR="00864C43" w:rsidRPr="000C61A8" w:rsidRDefault="00864C43" w:rsidP="00864C43">
            <w:pPr>
              <w:spacing w:after="160" w:line="259" w:lineRule="auto"/>
              <w:rPr>
                <w:rFonts w:cs="Segoe UI"/>
                <w:b/>
                <w:bCs/>
                <w:sz w:val="15"/>
                <w:szCs w:val="15"/>
                <w:lang w:eastAsia="en-US"/>
              </w:rPr>
            </w:pPr>
          </w:p>
        </w:tc>
      </w:tr>
      <w:tr w:rsidR="00864C43" w:rsidRPr="000C61A8" w14:paraId="2F436D39" w14:textId="77777777" w:rsidTr="00864C43">
        <w:tc>
          <w:tcPr>
            <w:tcW w:w="0" w:type="auto"/>
          </w:tcPr>
          <w:p w14:paraId="4A96277D" w14:textId="77777777" w:rsidR="00864C43" w:rsidRPr="000C61A8" w:rsidRDefault="00864C43" w:rsidP="00864C43">
            <w:pPr>
              <w:spacing w:after="160" w:line="259" w:lineRule="auto"/>
              <w:rPr>
                <w:rFonts w:cs="Segoe UI"/>
                <w:sz w:val="15"/>
                <w:szCs w:val="15"/>
                <w:lang w:eastAsia="en-US"/>
              </w:rPr>
            </w:pPr>
            <w:proofErr w:type="spellStart"/>
            <w:r w:rsidRPr="000C61A8">
              <w:rPr>
                <w:rFonts w:cs="Segoe UI"/>
                <w:sz w:val="15"/>
                <w:szCs w:val="15"/>
                <w:lang w:eastAsia="en-US"/>
              </w:rPr>
              <w:t>Olsavsky</w:t>
            </w:r>
            <w:proofErr w:type="spellEnd"/>
            <w:r w:rsidRPr="000C61A8">
              <w:rPr>
                <w:rFonts w:cs="Segoe UI"/>
                <w:sz w:val="15"/>
                <w:szCs w:val="15"/>
                <w:lang w:eastAsia="en-US"/>
              </w:rPr>
              <w:t xml:space="preserve"> (2022)</w:t>
            </w:r>
          </w:p>
          <w:p w14:paraId="7D75CAE3"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Associations Among Gender-Affirming Hormonal Interventions, Social Support, and Transgender Adolescents' Mental Health </w:t>
            </w:r>
            <w:r w:rsidRPr="000C61A8">
              <w:rPr>
                <w:rFonts w:cs="Segoe UI"/>
                <w:i/>
                <w:iCs/>
                <w:sz w:val="15"/>
                <w:szCs w:val="15"/>
                <w:lang w:eastAsia="en-US"/>
              </w:rPr>
              <w:t>The Journal of adolescent health : official publication of the Society for Adolescent Medicine,</w:t>
            </w:r>
            <w:r w:rsidRPr="000C61A8">
              <w:rPr>
                <w:rFonts w:cs="Segoe UI"/>
                <w:sz w:val="15"/>
                <w:szCs w:val="15"/>
                <w:lang w:eastAsia="en-US"/>
              </w:rPr>
              <w:t xml:space="preserve"> 72(6), 860-868.</w:t>
            </w:r>
          </w:p>
          <w:p w14:paraId="2AF5568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Midwest, USA</w:t>
            </w:r>
          </w:p>
          <w:p w14:paraId="21067B9A" w14:textId="77777777" w:rsidR="00864C43" w:rsidRPr="000C61A8" w:rsidRDefault="00864C43" w:rsidP="00864C43">
            <w:pPr>
              <w:spacing w:after="160" w:line="259" w:lineRule="auto"/>
              <w:rPr>
                <w:rFonts w:cs="Segoe UI"/>
                <w:sz w:val="15"/>
                <w:szCs w:val="15"/>
                <w:lang w:eastAsia="en-US"/>
              </w:rPr>
            </w:pPr>
          </w:p>
          <w:p w14:paraId="10C079A5" w14:textId="77777777" w:rsidR="00864C43" w:rsidRPr="000C61A8" w:rsidRDefault="00864C43" w:rsidP="00864C43">
            <w:pPr>
              <w:spacing w:after="160" w:line="259" w:lineRule="auto"/>
              <w:rPr>
                <w:rFonts w:cs="Segoe UI"/>
                <w:sz w:val="15"/>
                <w:szCs w:val="15"/>
                <w:lang w:eastAsia="en-US"/>
              </w:rPr>
            </w:pPr>
          </w:p>
        </w:tc>
        <w:tc>
          <w:tcPr>
            <w:tcW w:w="0" w:type="auto"/>
          </w:tcPr>
          <w:p w14:paraId="4307795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Cross sectional study </w:t>
            </w:r>
          </w:p>
          <w:p w14:paraId="10C70CF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2018-2022</w:t>
            </w:r>
          </w:p>
        </w:tc>
        <w:tc>
          <w:tcPr>
            <w:tcW w:w="0" w:type="auto"/>
          </w:tcPr>
          <w:p w14:paraId="3F49646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75 participants</w:t>
            </w:r>
          </w:p>
          <w:p w14:paraId="7D9E9DB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Clinically </w:t>
            </w:r>
            <w:proofErr w:type="gramStart"/>
            <w:r w:rsidRPr="000C61A8">
              <w:rPr>
                <w:rFonts w:cs="Segoe UI"/>
                <w:sz w:val="15"/>
                <w:szCs w:val="15"/>
                <w:lang w:eastAsia="en-US"/>
              </w:rPr>
              <w:t>diagnosed</w:t>
            </w:r>
            <w:proofErr w:type="gramEnd"/>
          </w:p>
          <w:p w14:paraId="491623F7"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Gender</w:t>
            </w:r>
          </w:p>
          <w:p w14:paraId="716E9F8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43 AFAB </w:t>
            </w:r>
          </w:p>
          <w:p w14:paraId="3BEA23D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32 AMAB </w:t>
            </w:r>
          </w:p>
          <w:p w14:paraId="206D618C" w14:textId="77777777" w:rsidR="00864C43" w:rsidRPr="000C61A8" w:rsidRDefault="00864C43" w:rsidP="00864C43">
            <w:pPr>
              <w:spacing w:after="160" w:line="259" w:lineRule="auto"/>
              <w:rPr>
                <w:rFonts w:cs="Segoe UI"/>
                <w:b/>
                <w:bCs/>
                <w:sz w:val="15"/>
                <w:szCs w:val="15"/>
                <w:lang w:eastAsia="en-US"/>
              </w:rPr>
            </w:pPr>
          </w:p>
          <w:p w14:paraId="1F43F00F"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Ethnicity</w:t>
            </w:r>
          </w:p>
          <w:p w14:paraId="0C5D2BC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 Asian/Pacific</w:t>
            </w:r>
          </w:p>
          <w:p w14:paraId="6D64E08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 African Am</w:t>
            </w:r>
          </w:p>
          <w:p w14:paraId="5205C10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2 Native Am</w:t>
            </w:r>
          </w:p>
          <w:p w14:paraId="41CC0A3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58 White</w:t>
            </w:r>
          </w:p>
          <w:p w14:paraId="4BB1529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7 Multi-racial</w:t>
            </w:r>
          </w:p>
          <w:p w14:paraId="6CBA974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2 not </w:t>
            </w:r>
            <w:proofErr w:type="gramStart"/>
            <w:r w:rsidRPr="000C61A8">
              <w:rPr>
                <w:rFonts w:cs="Segoe UI"/>
                <w:sz w:val="15"/>
                <w:szCs w:val="15"/>
                <w:lang w:eastAsia="en-US"/>
              </w:rPr>
              <w:t>disclosed</w:t>
            </w:r>
            <w:proofErr w:type="gramEnd"/>
          </w:p>
          <w:p w14:paraId="4D49E3D1" w14:textId="77777777" w:rsidR="00864C43" w:rsidRPr="000C61A8" w:rsidRDefault="00864C43" w:rsidP="00864C43">
            <w:pPr>
              <w:spacing w:after="160" w:line="259" w:lineRule="auto"/>
              <w:rPr>
                <w:rFonts w:cs="Segoe UI"/>
                <w:sz w:val="15"/>
                <w:szCs w:val="15"/>
                <w:lang w:eastAsia="en-US"/>
              </w:rPr>
            </w:pPr>
          </w:p>
          <w:p w14:paraId="26B5BA25" w14:textId="77777777" w:rsidR="00864C43" w:rsidRPr="000C61A8" w:rsidRDefault="00864C43" w:rsidP="00864C43">
            <w:pPr>
              <w:spacing w:after="160" w:line="259" w:lineRule="auto"/>
              <w:rPr>
                <w:rFonts w:cs="Segoe UI"/>
                <w:sz w:val="15"/>
                <w:szCs w:val="15"/>
                <w:lang w:eastAsia="en-US"/>
              </w:rPr>
            </w:pPr>
          </w:p>
        </w:tc>
        <w:tc>
          <w:tcPr>
            <w:tcW w:w="0" w:type="auto"/>
          </w:tcPr>
          <w:p w14:paraId="24B2E28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Children’s Hospital, gender-affirming multidisciplinary clinic </w:t>
            </w:r>
          </w:p>
        </w:tc>
        <w:tc>
          <w:tcPr>
            <w:tcW w:w="0" w:type="auto"/>
          </w:tcPr>
          <w:p w14:paraId="7DA91AA6"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11-18 years</w:t>
            </w:r>
          </w:p>
          <w:p w14:paraId="5B7048B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 16.39 years</w:t>
            </w:r>
          </w:p>
        </w:tc>
        <w:tc>
          <w:tcPr>
            <w:tcW w:w="0" w:type="auto"/>
          </w:tcPr>
          <w:p w14:paraId="7DA187D6"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7/39 PBs only </w:t>
            </w:r>
          </w:p>
          <w:p w14:paraId="38E51F45"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39/75   on gender affirming hormonal </w:t>
            </w:r>
            <w:proofErr w:type="gramStart"/>
            <w:r w:rsidRPr="000C61A8">
              <w:rPr>
                <w:rFonts w:cs="Segoe UI"/>
                <w:sz w:val="15"/>
                <w:szCs w:val="15"/>
                <w:lang w:eastAsia="en-US"/>
              </w:rPr>
              <w:t>intervention</w:t>
            </w:r>
            <w:proofErr w:type="gramEnd"/>
          </w:p>
          <w:p w14:paraId="48ED5DB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36/75 not receiving any treatment</w:t>
            </w:r>
          </w:p>
        </w:tc>
        <w:tc>
          <w:tcPr>
            <w:tcW w:w="1358" w:type="dxa"/>
          </w:tcPr>
          <w:p w14:paraId="5531833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No follow up</w:t>
            </w:r>
          </w:p>
          <w:p w14:paraId="67846664" w14:textId="77777777" w:rsidR="00864C43" w:rsidRPr="000C61A8" w:rsidRDefault="00864C43" w:rsidP="00864C43">
            <w:pPr>
              <w:spacing w:after="160" w:line="259" w:lineRule="auto"/>
              <w:rPr>
                <w:rFonts w:cs="Segoe UI"/>
                <w:sz w:val="15"/>
                <w:szCs w:val="15"/>
                <w:lang w:eastAsia="en-US"/>
              </w:rPr>
            </w:pPr>
          </w:p>
        </w:tc>
        <w:tc>
          <w:tcPr>
            <w:tcW w:w="1439" w:type="dxa"/>
          </w:tcPr>
          <w:p w14:paraId="5D59031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Multidimensional Scale of Perceived Social Support (MSPSS)</w:t>
            </w:r>
          </w:p>
          <w:p w14:paraId="3AD941E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Screen for Child Anxiety Related Emotional Disorders (SCARED)</w:t>
            </w:r>
          </w:p>
          <w:p w14:paraId="3BC1467B"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Children’s Depression Inventory (CDI) (1985)</w:t>
            </w:r>
          </w:p>
          <w:p w14:paraId="00B9AC3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One question based </w:t>
            </w:r>
            <w:proofErr w:type="gramStart"/>
            <w:r w:rsidRPr="000C61A8">
              <w:rPr>
                <w:rFonts w:cs="Segoe UI"/>
                <w:sz w:val="15"/>
                <w:szCs w:val="15"/>
                <w:lang w:eastAsia="en-US"/>
              </w:rPr>
              <w:t>from</w:t>
            </w:r>
            <w:proofErr w:type="gramEnd"/>
            <w:r w:rsidRPr="000C61A8">
              <w:rPr>
                <w:rFonts w:cs="Segoe UI"/>
                <w:sz w:val="15"/>
                <w:szCs w:val="15"/>
                <w:lang w:eastAsia="en-US"/>
              </w:rPr>
              <w:t xml:space="preserve"> the Suicide </w:t>
            </w:r>
            <w:proofErr w:type="spellStart"/>
            <w:r w:rsidRPr="000C61A8">
              <w:rPr>
                <w:rFonts w:cs="Segoe UI"/>
                <w:sz w:val="15"/>
                <w:szCs w:val="15"/>
                <w:lang w:eastAsia="en-US"/>
              </w:rPr>
              <w:t>Behaviors</w:t>
            </w:r>
            <w:proofErr w:type="spellEnd"/>
            <w:r w:rsidRPr="000C61A8">
              <w:rPr>
                <w:rFonts w:cs="Segoe UI"/>
                <w:sz w:val="15"/>
                <w:szCs w:val="15"/>
                <w:lang w:eastAsia="en-US"/>
              </w:rPr>
              <w:t xml:space="preserve"> Questionnaire-Revised (SBQ-R) and Columbia Suicide Severity Rating Scale(C-SSRS) were used to assess non suicidal </w:t>
            </w:r>
            <w:proofErr w:type="spellStart"/>
            <w:r w:rsidRPr="000C61A8">
              <w:rPr>
                <w:rFonts w:cs="Segoe UI"/>
                <w:sz w:val="15"/>
                <w:szCs w:val="15"/>
                <w:lang w:eastAsia="en-US"/>
              </w:rPr>
              <w:t>self injury</w:t>
            </w:r>
            <w:proofErr w:type="spellEnd"/>
            <w:r w:rsidRPr="000C61A8">
              <w:rPr>
                <w:rFonts w:cs="Segoe UI"/>
                <w:sz w:val="15"/>
                <w:szCs w:val="15"/>
                <w:lang w:eastAsia="en-US"/>
              </w:rPr>
              <w:t xml:space="preserve"> (NSSI)</w:t>
            </w:r>
          </w:p>
        </w:tc>
        <w:tc>
          <w:tcPr>
            <w:tcW w:w="0" w:type="auto"/>
          </w:tcPr>
          <w:p w14:paraId="6E0F563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Peer/other and family support</w:t>
            </w:r>
          </w:p>
          <w:p w14:paraId="5D6AB52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Community based comparison cohort </w:t>
            </w:r>
          </w:p>
          <w:p w14:paraId="61B54BD9" w14:textId="77777777" w:rsidR="00864C43" w:rsidRPr="000C61A8" w:rsidRDefault="00864C43" w:rsidP="00864C43">
            <w:pPr>
              <w:spacing w:after="160" w:line="259" w:lineRule="auto"/>
              <w:rPr>
                <w:rFonts w:cs="Segoe UI"/>
                <w:sz w:val="15"/>
                <w:szCs w:val="15"/>
                <w:lang w:eastAsia="en-US"/>
              </w:rPr>
            </w:pPr>
          </w:p>
          <w:p w14:paraId="032BAF22" w14:textId="77777777" w:rsidR="00864C43" w:rsidRPr="000C61A8" w:rsidRDefault="00864C43" w:rsidP="00864C43">
            <w:pPr>
              <w:spacing w:after="160" w:line="259" w:lineRule="auto"/>
              <w:rPr>
                <w:rFonts w:cs="Segoe UI"/>
                <w:sz w:val="15"/>
                <w:szCs w:val="15"/>
                <w:lang w:eastAsia="en-US"/>
              </w:rPr>
            </w:pPr>
          </w:p>
          <w:p w14:paraId="3DEA6306" w14:textId="77777777" w:rsidR="00864C43" w:rsidRPr="000C61A8" w:rsidRDefault="00864C43" w:rsidP="00864C43">
            <w:pPr>
              <w:spacing w:after="160" w:line="259" w:lineRule="auto"/>
              <w:rPr>
                <w:rFonts w:cs="Segoe UI"/>
                <w:sz w:val="15"/>
                <w:szCs w:val="15"/>
                <w:lang w:eastAsia="en-US"/>
              </w:rPr>
            </w:pPr>
          </w:p>
          <w:p w14:paraId="63E5B572" w14:textId="77777777" w:rsidR="00864C43" w:rsidRPr="000C61A8" w:rsidRDefault="00864C43" w:rsidP="00864C43">
            <w:pPr>
              <w:spacing w:after="160" w:line="259" w:lineRule="auto"/>
              <w:rPr>
                <w:rFonts w:cs="Segoe UI"/>
                <w:sz w:val="15"/>
                <w:szCs w:val="15"/>
                <w:lang w:eastAsia="en-US"/>
              </w:rPr>
            </w:pPr>
          </w:p>
          <w:p w14:paraId="7E6EC634" w14:textId="77777777" w:rsidR="00864C43" w:rsidRPr="000C61A8" w:rsidRDefault="00864C43" w:rsidP="00864C43">
            <w:pPr>
              <w:spacing w:after="160" w:line="259" w:lineRule="auto"/>
              <w:rPr>
                <w:rFonts w:cs="Segoe UI"/>
                <w:sz w:val="15"/>
                <w:szCs w:val="15"/>
                <w:lang w:eastAsia="en-US"/>
              </w:rPr>
            </w:pPr>
          </w:p>
          <w:p w14:paraId="7AB6B964" w14:textId="77777777" w:rsidR="00864C43" w:rsidRPr="000C61A8" w:rsidRDefault="00864C43" w:rsidP="00864C43">
            <w:pPr>
              <w:spacing w:after="160" w:line="259" w:lineRule="auto"/>
              <w:rPr>
                <w:rFonts w:cs="Segoe UI"/>
                <w:sz w:val="15"/>
                <w:szCs w:val="15"/>
                <w:lang w:eastAsia="en-US"/>
              </w:rPr>
            </w:pPr>
          </w:p>
          <w:p w14:paraId="4EF31EF3" w14:textId="77777777" w:rsidR="00864C43" w:rsidRPr="000C61A8" w:rsidRDefault="00864C43" w:rsidP="00864C43">
            <w:pPr>
              <w:spacing w:after="160" w:line="259" w:lineRule="auto"/>
              <w:rPr>
                <w:rFonts w:cs="Segoe UI"/>
                <w:sz w:val="15"/>
                <w:szCs w:val="15"/>
                <w:lang w:eastAsia="en-US"/>
              </w:rPr>
            </w:pPr>
          </w:p>
          <w:p w14:paraId="5FF72039" w14:textId="77777777" w:rsidR="00864C43" w:rsidRPr="000C61A8" w:rsidRDefault="00864C43" w:rsidP="00864C43">
            <w:pPr>
              <w:spacing w:after="160" w:line="259" w:lineRule="auto"/>
              <w:rPr>
                <w:rFonts w:cs="Segoe UI"/>
                <w:sz w:val="15"/>
                <w:szCs w:val="15"/>
                <w:lang w:eastAsia="en-US"/>
              </w:rPr>
            </w:pPr>
          </w:p>
        </w:tc>
        <w:tc>
          <w:tcPr>
            <w:tcW w:w="4969" w:type="dxa"/>
          </w:tcPr>
          <w:p w14:paraId="269C23A5"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 xml:space="preserve">Anxiety (SCARED) </w:t>
            </w:r>
          </w:p>
          <w:p w14:paraId="4F102AD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A total score of ≥ 25 may indicate the presence of an Anxiety Disorder</w:t>
            </w:r>
          </w:p>
          <w:p w14:paraId="3A49236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Mean score  = 43.47 (±16.98) </w:t>
            </w:r>
          </w:p>
          <w:p w14:paraId="22E0B67C"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[PB only group not reported separately]</w:t>
            </w:r>
          </w:p>
          <w:p w14:paraId="21C57B2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N = 75</w:t>
            </w:r>
          </w:p>
          <w:p w14:paraId="301170C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Support from friends (p = 0.007)</w:t>
            </w:r>
          </w:p>
          <w:p w14:paraId="2820BA05"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and gender-affirming hormonal (0.046) intervention use </w:t>
            </w:r>
            <w:proofErr w:type="gramStart"/>
            <w:r w:rsidRPr="000C61A8">
              <w:rPr>
                <w:rFonts w:cs="Segoe UI"/>
                <w:sz w:val="15"/>
                <w:szCs w:val="15"/>
                <w:lang w:eastAsia="en-US"/>
              </w:rPr>
              <w:t>were</w:t>
            </w:r>
            <w:proofErr w:type="gramEnd"/>
            <w:r w:rsidRPr="000C61A8">
              <w:rPr>
                <w:rFonts w:cs="Segoe UI"/>
                <w:sz w:val="15"/>
                <w:szCs w:val="15"/>
                <w:lang w:eastAsia="en-US"/>
              </w:rPr>
              <w:t xml:space="preserve"> each associated with fewer anxiety symptoms, accounting for all other variables. (mean T-scores not reported)</w:t>
            </w:r>
          </w:p>
          <w:p w14:paraId="0A8D13FB"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Depression (CDI)</w:t>
            </w:r>
          </w:p>
          <w:p w14:paraId="6144469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&gt;20 indicative of depression</w:t>
            </w:r>
          </w:p>
          <w:p w14:paraId="1354265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Mean score  = 16.33 (±7.92)</w:t>
            </w:r>
          </w:p>
          <w:p w14:paraId="1E4F55CF"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[PB only group not reported separately]</w:t>
            </w:r>
          </w:p>
          <w:p w14:paraId="649BB240" w14:textId="77777777" w:rsidR="00864C43" w:rsidRPr="000C61A8" w:rsidRDefault="00864C43" w:rsidP="00864C43">
            <w:pPr>
              <w:spacing w:line="259" w:lineRule="auto"/>
              <w:rPr>
                <w:rFonts w:cs="Segoe UI"/>
                <w:sz w:val="15"/>
                <w:szCs w:val="15"/>
                <w:lang w:eastAsia="en-US"/>
              </w:rPr>
            </w:pPr>
          </w:p>
          <w:p w14:paraId="4412291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Fewer depressive symptoms were associated </w:t>
            </w:r>
            <w:proofErr w:type="gramStart"/>
            <w:r w:rsidRPr="000C61A8">
              <w:rPr>
                <w:rFonts w:cs="Segoe UI"/>
                <w:sz w:val="15"/>
                <w:szCs w:val="15"/>
                <w:lang w:eastAsia="en-US"/>
              </w:rPr>
              <w:t>with</w:t>
            </w:r>
            <w:proofErr w:type="gramEnd"/>
          </w:p>
          <w:p w14:paraId="07BF9AD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family support (p =0.003) and marginally associated</w:t>
            </w:r>
          </w:p>
          <w:p w14:paraId="5CA4267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with gender-affirming hormonal intervention use (p =</w:t>
            </w:r>
          </w:p>
          <w:p w14:paraId="206550F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.05), accounting for all other variables. (mean T-score not reported)</w:t>
            </w:r>
          </w:p>
          <w:p w14:paraId="69DFFF7A" w14:textId="77777777" w:rsidR="00864C43" w:rsidRPr="000C61A8" w:rsidRDefault="00864C43" w:rsidP="00864C43">
            <w:pPr>
              <w:spacing w:line="259" w:lineRule="auto"/>
              <w:rPr>
                <w:rFonts w:cs="Segoe UI"/>
                <w:sz w:val="15"/>
                <w:szCs w:val="15"/>
                <w:lang w:eastAsia="en-US"/>
              </w:rPr>
            </w:pPr>
          </w:p>
          <w:p w14:paraId="5158CCCD"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 xml:space="preserve">Suicidality </w:t>
            </w:r>
          </w:p>
          <w:p w14:paraId="56B5BA60"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[PB only group not reported separately]</w:t>
            </w:r>
          </w:p>
          <w:p w14:paraId="14BBCFEA" w14:textId="77777777" w:rsidR="00864C43" w:rsidRPr="000C61A8" w:rsidRDefault="00864C43" w:rsidP="00864C43">
            <w:pPr>
              <w:spacing w:after="160" w:line="259" w:lineRule="auto"/>
              <w:rPr>
                <w:rFonts w:cs="Segoe UI"/>
                <w:b/>
                <w:bCs/>
                <w:sz w:val="15"/>
                <w:szCs w:val="15"/>
                <w:lang w:eastAsia="en-US"/>
              </w:rPr>
            </w:pPr>
            <w:r w:rsidRPr="000C61A8">
              <w:rPr>
                <w:rFonts w:cs="Segoe UI"/>
                <w:sz w:val="15"/>
                <w:szCs w:val="15"/>
                <w:lang w:eastAsia="en-US"/>
              </w:rPr>
              <w:t xml:space="preserve">59% all participants reported considering suicide at least once in the past year with non-significant difference between treatment </w:t>
            </w:r>
            <w:proofErr w:type="gramStart"/>
            <w:r w:rsidRPr="000C61A8">
              <w:rPr>
                <w:rFonts w:cs="Segoe UI"/>
                <w:sz w:val="15"/>
                <w:szCs w:val="15"/>
                <w:lang w:eastAsia="en-US"/>
              </w:rPr>
              <w:t>groups</w:t>
            </w:r>
            <w:proofErr w:type="gramEnd"/>
          </w:p>
          <w:p w14:paraId="0424121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Greater friend support ( p = 0.03) was significantly associated with</w:t>
            </w:r>
          </w:p>
          <w:p w14:paraId="76D693C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less suicidality.</w:t>
            </w:r>
          </w:p>
          <w:p w14:paraId="20F1406C" w14:textId="77777777" w:rsidR="00864C43" w:rsidRPr="000C61A8" w:rsidRDefault="00864C43" w:rsidP="00864C43">
            <w:pPr>
              <w:spacing w:line="259" w:lineRule="auto"/>
              <w:rPr>
                <w:rFonts w:cs="Segoe UI"/>
                <w:b/>
                <w:bCs/>
                <w:sz w:val="15"/>
                <w:szCs w:val="15"/>
                <w:lang w:eastAsia="en-US"/>
              </w:rPr>
            </w:pPr>
          </w:p>
          <w:p w14:paraId="62412901"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Non suicidal self-injury</w:t>
            </w:r>
          </w:p>
          <w:p w14:paraId="78CEE6EC"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[PB only group not reported separately]</w:t>
            </w:r>
            <w:r w:rsidRPr="000C61A8">
              <w:rPr>
                <w:rFonts w:cs="Segoe UI"/>
                <w:b/>
                <w:bCs/>
                <w:sz w:val="15"/>
                <w:szCs w:val="15"/>
                <w:lang w:eastAsia="en-US"/>
              </w:rPr>
              <w:t xml:space="preserve"> </w:t>
            </w:r>
          </w:p>
          <w:p w14:paraId="347DEA9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41% all participants reported engaging in NSSI at least once in the past year with non-significant difference between treatment </w:t>
            </w:r>
            <w:proofErr w:type="gramStart"/>
            <w:r w:rsidRPr="000C61A8">
              <w:rPr>
                <w:rFonts w:cs="Segoe UI"/>
                <w:sz w:val="15"/>
                <w:szCs w:val="15"/>
                <w:lang w:eastAsia="en-US"/>
              </w:rPr>
              <w:t>groups</w:t>
            </w:r>
            <w:proofErr w:type="gramEnd"/>
          </w:p>
          <w:p w14:paraId="5D9D6A4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Identifying as nonbinary ( p = 0</w:t>
            </w:r>
          </w:p>
          <w:p w14:paraId="7B026A2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.008) and having greater family support (p = 0 .019)</w:t>
            </w:r>
          </w:p>
          <w:p w14:paraId="26AF1D8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were each significantly associated with fewer reports of NSSI,</w:t>
            </w:r>
          </w:p>
          <w:p w14:paraId="270CA94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accounting for all other variables.</w:t>
            </w:r>
          </w:p>
        </w:tc>
        <w:tc>
          <w:tcPr>
            <w:tcW w:w="2552" w:type="dxa"/>
          </w:tcPr>
          <w:p w14:paraId="2BC6A51E" w14:textId="77777777" w:rsidR="00864C43" w:rsidRPr="000C61A8" w:rsidRDefault="00864C43" w:rsidP="00864C43">
            <w:pPr>
              <w:spacing w:after="160" w:line="259" w:lineRule="auto"/>
              <w:rPr>
                <w:rFonts w:cs="Segoe UI"/>
                <w:b/>
                <w:bCs/>
                <w:color w:val="FF0000"/>
                <w:sz w:val="15"/>
                <w:szCs w:val="15"/>
              </w:rPr>
            </w:pPr>
            <w:r w:rsidRPr="000C61A8">
              <w:rPr>
                <w:rFonts w:cs="Segoe UI"/>
                <w:b/>
                <w:bCs/>
                <w:sz w:val="15"/>
                <w:szCs w:val="15"/>
              </w:rPr>
              <w:t>Anxiety</w:t>
            </w:r>
            <w:r w:rsidRPr="000C61A8">
              <w:rPr>
                <w:rFonts w:cs="Segoe UI"/>
                <w:b/>
                <w:bCs/>
                <w:color w:val="FF0000"/>
                <w:sz w:val="15"/>
                <w:szCs w:val="15"/>
              </w:rPr>
              <w:t xml:space="preserve"> Very low</w:t>
            </w:r>
          </w:p>
          <w:p w14:paraId="7EB93CB2" w14:textId="77777777" w:rsidR="00864C43" w:rsidRPr="000C61A8" w:rsidRDefault="00864C43" w:rsidP="00864C43">
            <w:pPr>
              <w:spacing w:after="160" w:line="259" w:lineRule="auto"/>
              <w:rPr>
                <w:rFonts w:cs="Segoe UI"/>
                <w:b/>
                <w:bCs/>
                <w:color w:val="FF0000"/>
                <w:sz w:val="15"/>
                <w:szCs w:val="15"/>
              </w:rPr>
            </w:pPr>
            <w:r w:rsidRPr="000C61A8">
              <w:rPr>
                <w:rFonts w:cs="Segoe UI"/>
                <w:b/>
                <w:bCs/>
                <w:sz w:val="15"/>
                <w:szCs w:val="15"/>
              </w:rPr>
              <w:t xml:space="preserve">Depression </w:t>
            </w:r>
            <w:r w:rsidRPr="000C61A8">
              <w:rPr>
                <w:rFonts w:cs="Segoe UI"/>
                <w:b/>
                <w:bCs/>
                <w:color w:val="FF0000"/>
                <w:sz w:val="15"/>
                <w:szCs w:val="15"/>
              </w:rPr>
              <w:t>Very low</w:t>
            </w:r>
          </w:p>
          <w:p w14:paraId="235A7FD6" w14:textId="77777777" w:rsidR="00864C43" w:rsidRPr="000C61A8" w:rsidRDefault="00864C43" w:rsidP="00864C43">
            <w:pPr>
              <w:spacing w:after="160" w:line="259" w:lineRule="auto"/>
              <w:rPr>
                <w:rFonts w:cs="Segoe UI"/>
                <w:b/>
                <w:bCs/>
                <w:color w:val="FF0000"/>
                <w:sz w:val="15"/>
                <w:szCs w:val="15"/>
              </w:rPr>
            </w:pPr>
            <w:r w:rsidRPr="000C61A8">
              <w:rPr>
                <w:rFonts w:cs="Segoe UI"/>
                <w:b/>
                <w:bCs/>
                <w:sz w:val="15"/>
                <w:szCs w:val="15"/>
              </w:rPr>
              <w:t>Suicidality</w:t>
            </w:r>
            <w:r w:rsidRPr="000C61A8">
              <w:rPr>
                <w:rFonts w:cs="Segoe UI"/>
                <w:b/>
                <w:bCs/>
                <w:color w:val="FF0000"/>
                <w:sz w:val="15"/>
                <w:szCs w:val="15"/>
              </w:rPr>
              <w:t xml:space="preserve"> Very low</w:t>
            </w:r>
          </w:p>
          <w:p w14:paraId="61E7024B" w14:textId="77777777" w:rsidR="00864C43" w:rsidRPr="000C61A8" w:rsidRDefault="00864C43" w:rsidP="00864C43">
            <w:pPr>
              <w:spacing w:after="160" w:line="259" w:lineRule="auto"/>
              <w:rPr>
                <w:rFonts w:cs="Segoe UI"/>
                <w:b/>
                <w:bCs/>
                <w:color w:val="FF0000"/>
                <w:sz w:val="15"/>
                <w:szCs w:val="15"/>
              </w:rPr>
            </w:pPr>
            <w:r w:rsidRPr="000C61A8">
              <w:rPr>
                <w:rFonts w:cs="Segoe UI"/>
                <w:b/>
                <w:bCs/>
                <w:sz w:val="15"/>
                <w:szCs w:val="15"/>
              </w:rPr>
              <w:t xml:space="preserve">Self-harm </w:t>
            </w:r>
            <w:r w:rsidRPr="000C61A8">
              <w:rPr>
                <w:rFonts w:cs="Segoe UI"/>
                <w:b/>
                <w:bCs/>
                <w:color w:val="FF0000"/>
                <w:sz w:val="15"/>
                <w:szCs w:val="15"/>
              </w:rPr>
              <w:t>Very low</w:t>
            </w:r>
          </w:p>
          <w:p w14:paraId="764FD102" w14:textId="77777777" w:rsidR="00864C43" w:rsidRPr="000C61A8" w:rsidRDefault="00864C43" w:rsidP="00864C43">
            <w:pPr>
              <w:spacing w:after="160" w:line="259" w:lineRule="auto"/>
              <w:rPr>
                <w:rFonts w:cs="Segoe UI"/>
                <w:b/>
                <w:bCs/>
                <w:sz w:val="15"/>
                <w:szCs w:val="15"/>
              </w:rPr>
            </w:pPr>
            <w:r w:rsidRPr="000C61A8">
              <w:rPr>
                <w:rFonts w:cs="Segoe UI"/>
                <w:b/>
                <w:bCs/>
                <w:sz w:val="15"/>
                <w:szCs w:val="15"/>
              </w:rPr>
              <w:t>Gender Dysphoria N/A</w:t>
            </w:r>
          </w:p>
          <w:p w14:paraId="6F122ACA" w14:textId="77777777" w:rsidR="00864C43" w:rsidRPr="000C61A8" w:rsidRDefault="00864C43" w:rsidP="00864C43">
            <w:pPr>
              <w:spacing w:after="160" w:line="259" w:lineRule="auto"/>
              <w:rPr>
                <w:rFonts w:cs="Segoe UI"/>
                <w:b/>
                <w:bCs/>
                <w:color w:val="FF0000"/>
                <w:sz w:val="15"/>
                <w:szCs w:val="15"/>
              </w:rPr>
            </w:pPr>
            <w:r w:rsidRPr="000C61A8">
              <w:rPr>
                <w:rFonts w:cs="Segoe UI"/>
                <w:b/>
                <w:bCs/>
                <w:sz w:val="15"/>
                <w:szCs w:val="15"/>
              </w:rPr>
              <w:t>QoL N/A</w:t>
            </w:r>
          </w:p>
        </w:tc>
        <w:tc>
          <w:tcPr>
            <w:tcW w:w="1701" w:type="dxa"/>
          </w:tcPr>
          <w:p w14:paraId="27008B55"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5AEE10C5"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7A064E0C"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5EED258F"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4AC6BAE3"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44FC6B6F"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22B25A6B" w14:textId="77777777" w:rsidR="00864C43" w:rsidRPr="000C61A8" w:rsidRDefault="00864C43" w:rsidP="00864C43">
            <w:pPr>
              <w:spacing w:after="160" w:line="259" w:lineRule="auto"/>
              <w:rPr>
                <w:rFonts w:cs="Segoe UI"/>
                <w:b/>
                <w:bCs/>
                <w:sz w:val="15"/>
                <w:szCs w:val="15"/>
                <w:lang w:eastAsia="en-US"/>
              </w:rPr>
            </w:pPr>
          </w:p>
        </w:tc>
      </w:tr>
      <w:tr w:rsidR="00864C43" w:rsidRPr="000C61A8" w14:paraId="7940F07A" w14:textId="77777777" w:rsidTr="00864C43">
        <w:trPr>
          <w:trHeight w:val="53"/>
        </w:trPr>
        <w:tc>
          <w:tcPr>
            <w:tcW w:w="0" w:type="auto"/>
          </w:tcPr>
          <w:p w14:paraId="48C1FFF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Tordoff, D. M., </w:t>
            </w:r>
            <w:proofErr w:type="spellStart"/>
            <w:r w:rsidRPr="000C61A8">
              <w:rPr>
                <w:rFonts w:cs="Segoe UI"/>
                <w:sz w:val="15"/>
                <w:szCs w:val="15"/>
                <w:lang w:eastAsia="en-US"/>
              </w:rPr>
              <w:t>Wanta</w:t>
            </w:r>
            <w:proofErr w:type="spellEnd"/>
            <w:r w:rsidRPr="000C61A8">
              <w:rPr>
                <w:rFonts w:cs="Segoe UI"/>
                <w:sz w:val="15"/>
                <w:szCs w:val="15"/>
                <w:lang w:eastAsia="en-US"/>
              </w:rPr>
              <w:t>, J. W., Collin, A., Stepney, C., Inwards-Breland, D. J., &amp; Ahrens, K. (2022)</w:t>
            </w:r>
          </w:p>
          <w:p w14:paraId="5584B164"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Mental Health Outcomes in Transgender and Nonbinary Youths Receiving Gender-Affirming Care. </w:t>
            </w:r>
            <w:r w:rsidRPr="000C61A8">
              <w:rPr>
                <w:rFonts w:cs="Segoe UI"/>
                <w:i/>
                <w:iCs/>
                <w:sz w:val="15"/>
                <w:szCs w:val="15"/>
                <w:lang w:eastAsia="en-US"/>
              </w:rPr>
              <w:t>JAMA network open</w:t>
            </w:r>
            <w:r w:rsidRPr="000C61A8">
              <w:rPr>
                <w:rFonts w:cs="Segoe UI"/>
                <w:sz w:val="15"/>
                <w:szCs w:val="15"/>
                <w:lang w:eastAsia="en-US"/>
              </w:rPr>
              <w:t>, 5(2), e220978.</w:t>
            </w:r>
          </w:p>
          <w:p w14:paraId="5E96384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Seattle, USA</w:t>
            </w:r>
          </w:p>
        </w:tc>
        <w:tc>
          <w:tcPr>
            <w:tcW w:w="0" w:type="auto"/>
          </w:tcPr>
          <w:p w14:paraId="43FA95D3"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Prospective observational cohort study</w:t>
            </w:r>
          </w:p>
          <w:p w14:paraId="7F528DC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2017-2018</w:t>
            </w:r>
          </w:p>
        </w:tc>
        <w:tc>
          <w:tcPr>
            <w:tcW w:w="0" w:type="auto"/>
          </w:tcPr>
          <w:p w14:paraId="1D16DC9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104 participants</w:t>
            </w:r>
          </w:p>
          <w:p w14:paraId="111A9003"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Self or clinician referral</w:t>
            </w:r>
          </w:p>
          <w:p w14:paraId="43138B2C"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Gender</w:t>
            </w:r>
          </w:p>
          <w:p w14:paraId="5FCEE6C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33 AMAB</w:t>
            </w:r>
          </w:p>
          <w:p w14:paraId="1F7871A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71 AFAB</w:t>
            </w:r>
          </w:p>
          <w:p w14:paraId="6AACFC31" w14:textId="77777777" w:rsidR="00864C43" w:rsidRPr="000C61A8" w:rsidRDefault="00864C43" w:rsidP="00864C43">
            <w:pPr>
              <w:spacing w:line="259" w:lineRule="auto"/>
              <w:rPr>
                <w:rFonts w:cs="Segoe UI"/>
                <w:sz w:val="15"/>
                <w:szCs w:val="15"/>
                <w:lang w:eastAsia="en-US"/>
              </w:rPr>
            </w:pPr>
          </w:p>
          <w:p w14:paraId="0953CC8E"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Ethnicity</w:t>
            </w:r>
          </w:p>
          <w:p w14:paraId="6EDB148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4 Asian/Pacific</w:t>
            </w:r>
          </w:p>
          <w:p w14:paraId="65AED6E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3 African Am</w:t>
            </w:r>
          </w:p>
          <w:p w14:paraId="7F76682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9 Latinx</w:t>
            </w:r>
          </w:p>
          <w:p w14:paraId="7C86880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6 Native Am, Alaskan or Hawaiian</w:t>
            </w:r>
          </w:p>
          <w:p w14:paraId="501CF85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67 White</w:t>
            </w:r>
          </w:p>
          <w:p w14:paraId="0270EBD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9 multi-ethnic</w:t>
            </w:r>
          </w:p>
          <w:p w14:paraId="4113773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6 missing</w:t>
            </w:r>
          </w:p>
          <w:p w14:paraId="2609335B" w14:textId="77777777" w:rsidR="00864C43" w:rsidRPr="000C61A8" w:rsidRDefault="00864C43" w:rsidP="00864C43">
            <w:pPr>
              <w:spacing w:after="160" w:line="259" w:lineRule="auto"/>
              <w:rPr>
                <w:rFonts w:cs="Segoe UI"/>
                <w:sz w:val="15"/>
                <w:szCs w:val="15"/>
                <w:lang w:eastAsia="en-US"/>
              </w:rPr>
            </w:pPr>
          </w:p>
        </w:tc>
        <w:tc>
          <w:tcPr>
            <w:tcW w:w="0" w:type="auto"/>
          </w:tcPr>
          <w:p w14:paraId="4A03FAD5"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Enrolled in an urban multidisciplinary gender clinic </w:t>
            </w:r>
          </w:p>
        </w:tc>
        <w:tc>
          <w:tcPr>
            <w:tcW w:w="0" w:type="auto"/>
          </w:tcPr>
          <w:p w14:paraId="15BA8FE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13-20 years</w:t>
            </w:r>
          </w:p>
          <w:p w14:paraId="312E5DB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 15.8 years</w:t>
            </w:r>
          </w:p>
          <w:p w14:paraId="5ACD168E" w14:textId="77777777" w:rsidR="00864C43" w:rsidRPr="000C61A8" w:rsidRDefault="00864C43" w:rsidP="00864C43">
            <w:pPr>
              <w:spacing w:after="160" w:line="259" w:lineRule="auto"/>
              <w:rPr>
                <w:rFonts w:cs="Segoe UI"/>
                <w:sz w:val="15"/>
                <w:szCs w:val="15"/>
                <w:lang w:eastAsia="en-US"/>
              </w:rPr>
            </w:pPr>
          </w:p>
        </w:tc>
        <w:tc>
          <w:tcPr>
            <w:tcW w:w="0" w:type="auto"/>
          </w:tcPr>
          <w:p w14:paraId="08E73BD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Over </w:t>
            </w:r>
            <w:proofErr w:type="gramStart"/>
            <w:r w:rsidRPr="000C61A8">
              <w:rPr>
                <w:rFonts w:cs="Segoe UI"/>
                <w:sz w:val="15"/>
                <w:szCs w:val="15"/>
                <w:lang w:eastAsia="en-US"/>
              </w:rPr>
              <w:t>12 month</w:t>
            </w:r>
            <w:proofErr w:type="gramEnd"/>
            <w:r w:rsidRPr="000C61A8">
              <w:rPr>
                <w:rFonts w:cs="Segoe UI"/>
                <w:sz w:val="15"/>
                <w:szCs w:val="15"/>
                <w:lang w:eastAsia="en-US"/>
              </w:rPr>
              <w:t xml:space="preserve"> period:</w:t>
            </w:r>
          </w:p>
          <w:p w14:paraId="29EED942" w14:textId="77777777" w:rsidR="00864C43" w:rsidRPr="000C61A8" w:rsidRDefault="00864C43" w:rsidP="00864C43">
            <w:pPr>
              <w:spacing w:line="259" w:lineRule="auto"/>
              <w:rPr>
                <w:rFonts w:cs="Segoe UI"/>
                <w:sz w:val="15"/>
                <w:szCs w:val="15"/>
                <w:lang w:eastAsia="en-US"/>
              </w:rPr>
            </w:pPr>
          </w:p>
          <w:p w14:paraId="4B117704" w14:textId="77777777" w:rsidR="00864C43" w:rsidRPr="000C61A8" w:rsidRDefault="00864C43" w:rsidP="00864C43">
            <w:pPr>
              <w:spacing w:line="259" w:lineRule="auto"/>
              <w:rPr>
                <w:rFonts w:cs="Segoe UI"/>
                <w:b/>
                <w:bCs/>
                <w:i/>
                <w:iCs/>
                <w:sz w:val="15"/>
                <w:szCs w:val="15"/>
                <w:lang w:eastAsia="en-US"/>
              </w:rPr>
            </w:pPr>
            <w:r w:rsidRPr="000C61A8">
              <w:rPr>
                <w:rFonts w:cs="Segoe UI"/>
                <w:sz w:val="15"/>
                <w:szCs w:val="15"/>
                <w:lang w:eastAsia="en-US"/>
              </w:rPr>
              <w:t>57 received PB/GAH [</w:t>
            </w:r>
            <w:r w:rsidRPr="000C61A8">
              <w:rPr>
                <w:rFonts w:cs="Segoe UI"/>
                <w:b/>
                <w:bCs/>
                <w:i/>
                <w:iCs/>
                <w:sz w:val="15"/>
                <w:szCs w:val="15"/>
                <w:lang w:eastAsia="en-US"/>
              </w:rPr>
              <w:t>5 PB only]</w:t>
            </w:r>
          </w:p>
          <w:p w14:paraId="780FBD93" w14:textId="77777777" w:rsidR="00864C43" w:rsidRPr="000C61A8" w:rsidRDefault="00864C43" w:rsidP="00864C43">
            <w:pPr>
              <w:spacing w:line="259" w:lineRule="auto"/>
              <w:rPr>
                <w:rFonts w:cs="Segoe UI"/>
                <w:sz w:val="15"/>
                <w:szCs w:val="15"/>
                <w:lang w:eastAsia="en-US"/>
              </w:rPr>
            </w:pPr>
          </w:p>
          <w:p w14:paraId="0EE8AA8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8 not </w:t>
            </w:r>
            <w:proofErr w:type="gramStart"/>
            <w:r w:rsidRPr="000C61A8">
              <w:rPr>
                <w:rFonts w:cs="Segoe UI"/>
                <w:sz w:val="15"/>
                <w:szCs w:val="15"/>
                <w:lang w:eastAsia="en-US"/>
              </w:rPr>
              <w:t>received</w:t>
            </w:r>
            <w:proofErr w:type="gramEnd"/>
          </w:p>
          <w:p w14:paraId="0EE3269C" w14:textId="77777777" w:rsidR="00864C43" w:rsidRPr="000C61A8" w:rsidRDefault="00864C43" w:rsidP="00864C43">
            <w:pPr>
              <w:spacing w:line="259" w:lineRule="auto"/>
              <w:rPr>
                <w:rFonts w:cs="Segoe UI"/>
                <w:sz w:val="15"/>
                <w:szCs w:val="15"/>
                <w:lang w:eastAsia="en-US"/>
              </w:rPr>
            </w:pPr>
          </w:p>
          <w:p w14:paraId="3B4CE42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At T3:</w:t>
            </w:r>
          </w:p>
          <w:p w14:paraId="0FDA39FD"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5 PB only</w:t>
            </w:r>
          </w:p>
          <w:p w14:paraId="41EF55C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50 GAH </w:t>
            </w:r>
          </w:p>
          <w:p w14:paraId="15B9CBD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14 PB+GAH</w:t>
            </w:r>
          </w:p>
          <w:p w14:paraId="13CCF0B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35 no Tx</w:t>
            </w:r>
          </w:p>
          <w:p w14:paraId="383A48A9" w14:textId="77777777" w:rsidR="00864C43" w:rsidRPr="000C61A8" w:rsidRDefault="00864C43" w:rsidP="00864C43">
            <w:pPr>
              <w:spacing w:line="259" w:lineRule="auto"/>
              <w:rPr>
                <w:rFonts w:cs="Segoe UI"/>
                <w:sz w:val="15"/>
                <w:szCs w:val="15"/>
                <w:lang w:eastAsia="en-US"/>
              </w:rPr>
            </w:pPr>
          </w:p>
          <w:p w14:paraId="2F024221" w14:textId="77777777" w:rsidR="00864C43" w:rsidRPr="000C61A8" w:rsidRDefault="00864C43" w:rsidP="00864C43">
            <w:pPr>
              <w:spacing w:line="259" w:lineRule="auto"/>
              <w:rPr>
                <w:rFonts w:cs="Segoe UI"/>
                <w:sz w:val="15"/>
                <w:szCs w:val="15"/>
                <w:lang w:eastAsia="en-US"/>
              </w:rPr>
            </w:pPr>
          </w:p>
          <w:p w14:paraId="04AFB173" w14:textId="77777777" w:rsidR="00864C43" w:rsidRPr="000C61A8" w:rsidRDefault="00864C43" w:rsidP="00864C43">
            <w:pPr>
              <w:spacing w:after="160" w:line="259" w:lineRule="auto"/>
              <w:rPr>
                <w:rFonts w:cs="Segoe UI"/>
                <w:sz w:val="15"/>
                <w:szCs w:val="15"/>
                <w:lang w:eastAsia="en-US"/>
              </w:rPr>
            </w:pPr>
          </w:p>
        </w:tc>
        <w:tc>
          <w:tcPr>
            <w:tcW w:w="1358" w:type="dxa"/>
          </w:tcPr>
          <w:p w14:paraId="63374AD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T0 = 104</w:t>
            </w:r>
          </w:p>
          <w:p w14:paraId="5B3FE21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T1 = 3 months 84/104 responses</w:t>
            </w:r>
          </w:p>
          <w:p w14:paraId="3CD0819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T1 = 6 months 84/104 responses</w:t>
            </w:r>
          </w:p>
          <w:p w14:paraId="2608486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T3 = 12 months 65/104 responses</w:t>
            </w:r>
          </w:p>
        </w:tc>
        <w:tc>
          <w:tcPr>
            <w:tcW w:w="1439" w:type="dxa"/>
          </w:tcPr>
          <w:p w14:paraId="26CEB3B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Patient Health Questionnaire 8-item scale (PHQ-8)</w:t>
            </w:r>
          </w:p>
          <w:p w14:paraId="62D16FE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Patient Health Questionnaire 9-item scale (PHQ-9)  [Depression]</w:t>
            </w:r>
          </w:p>
          <w:p w14:paraId="17C018B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Generalized Anxiety Disorder 7-item scale (GAD-7)</w:t>
            </w:r>
          </w:p>
          <w:p w14:paraId="3F80E5B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Self-harm and suicidal thoughts were assessed using PHQ-9 question </w:t>
            </w:r>
            <w:proofErr w:type="gramStart"/>
            <w:r w:rsidRPr="000C61A8">
              <w:rPr>
                <w:rFonts w:cs="Segoe UI"/>
                <w:sz w:val="15"/>
                <w:szCs w:val="15"/>
                <w:lang w:eastAsia="en-US"/>
              </w:rPr>
              <w:t>9</w:t>
            </w:r>
            <w:proofErr w:type="gramEnd"/>
          </w:p>
          <w:p w14:paraId="4EFA8BE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Connor-Davidson Resilience Scale (CD-RISC</w:t>
            </w:r>
          </w:p>
        </w:tc>
        <w:tc>
          <w:tcPr>
            <w:tcW w:w="0" w:type="auto"/>
          </w:tcPr>
          <w:p w14:paraId="7CD5191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Race and ethnicity </w:t>
            </w:r>
          </w:p>
          <w:p w14:paraId="163180B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Ongoing mental health therapy </w:t>
            </w:r>
          </w:p>
          <w:p w14:paraId="0422FC9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Tension with parents or guardians </w:t>
            </w:r>
          </w:p>
          <w:p w14:paraId="4D41E59B"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Substance use </w:t>
            </w:r>
          </w:p>
          <w:p w14:paraId="74124B97" w14:textId="77777777" w:rsidR="00864C43" w:rsidRPr="000C61A8" w:rsidRDefault="00864C43" w:rsidP="00864C43">
            <w:pPr>
              <w:spacing w:after="160" w:line="259" w:lineRule="auto"/>
              <w:rPr>
                <w:rFonts w:cs="Segoe UI"/>
                <w:sz w:val="15"/>
                <w:szCs w:val="15"/>
                <w:lang w:eastAsia="en-US"/>
              </w:rPr>
            </w:pPr>
          </w:p>
          <w:p w14:paraId="7CEAC95A" w14:textId="77777777" w:rsidR="00864C43" w:rsidRPr="000C61A8" w:rsidRDefault="00864C43" w:rsidP="00864C43">
            <w:pPr>
              <w:spacing w:after="160" w:line="259" w:lineRule="auto"/>
              <w:rPr>
                <w:rFonts w:cs="Segoe UI"/>
                <w:sz w:val="15"/>
                <w:szCs w:val="15"/>
                <w:lang w:eastAsia="en-US"/>
              </w:rPr>
            </w:pPr>
          </w:p>
          <w:p w14:paraId="563B784E" w14:textId="77777777" w:rsidR="00864C43" w:rsidRPr="000C61A8" w:rsidRDefault="00864C43" w:rsidP="00864C43">
            <w:pPr>
              <w:spacing w:after="160" w:line="259" w:lineRule="auto"/>
              <w:rPr>
                <w:rFonts w:cs="Segoe UI"/>
                <w:sz w:val="15"/>
                <w:szCs w:val="15"/>
                <w:lang w:eastAsia="en-US"/>
              </w:rPr>
            </w:pPr>
          </w:p>
          <w:p w14:paraId="428336DB" w14:textId="77777777" w:rsidR="00864C43" w:rsidRPr="000C61A8" w:rsidRDefault="00864C43" w:rsidP="00864C43">
            <w:pPr>
              <w:spacing w:after="160" w:line="259" w:lineRule="auto"/>
              <w:rPr>
                <w:rFonts w:cs="Segoe UI"/>
                <w:sz w:val="15"/>
                <w:szCs w:val="15"/>
                <w:lang w:eastAsia="en-US"/>
              </w:rPr>
            </w:pPr>
          </w:p>
          <w:p w14:paraId="3EDC4653" w14:textId="77777777" w:rsidR="00864C43" w:rsidRPr="000C61A8" w:rsidRDefault="00864C43" w:rsidP="00864C43">
            <w:pPr>
              <w:spacing w:after="160" w:line="259" w:lineRule="auto"/>
              <w:rPr>
                <w:rFonts w:cs="Segoe UI"/>
                <w:sz w:val="15"/>
                <w:szCs w:val="15"/>
                <w:lang w:eastAsia="en-US"/>
              </w:rPr>
            </w:pPr>
          </w:p>
        </w:tc>
        <w:tc>
          <w:tcPr>
            <w:tcW w:w="4969" w:type="dxa"/>
          </w:tcPr>
          <w:p w14:paraId="2382C508"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Depression</w:t>
            </w:r>
          </w:p>
          <w:p w14:paraId="6ACD8671"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[PB only group not reported separately]</w:t>
            </w:r>
            <w:r w:rsidRPr="000C61A8">
              <w:rPr>
                <w:rFonts w:cs="Segoe UI"/>
                <w:b/>
                <w:bCs/>
                <w:sz w:val="15"/>
                <w:szCs w:val="15"/>
                <w:lang w:eastAsia="en-US"/>
              </w:rPr>
              <w:t xml:space="preserve"> </w:t>
            </w:r>
          </w:p>
          <w:p w14:paraId="69AB824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59.7% moderate to severe</w:t>
            </w:r>
          </w:p>
          <w:p w14:paraId="73B1C6E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T3:</w:t>
            </w:r>
          </w:p>
          <w:p w14:paraId="0628F92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Received PBs or GAH:</w:t>
            </w:r>
          </w:p>
          <w:p w14:paraId="6CEAB6E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60% lower odds of moderate severe depression (</w:t>
            </w:r>
            <w:proofErr w:type="spellStart"/>
            <w:r w:rsidRPr="000C61A8">
              <w:rPr>
                <w:rFonts w:cs="Segoe UI"/>
                <w:sz w:val="15"/>
                <w:szCs w:val="15"/>
                <w:lang w:eastAsia="en-US"/>
              </w:rPr>
              <w:t>aOR</w:t>
            </w:r>
            <w:proofErr w:type="spellEnd"/>
            <w:r w:rsidRPr="000C61A8">
              <w:rPr>
                <w:rFonts w:cs="Segoe UI"/>
                <w:sz w:val="15"/>
                <w:szCs w:val="15"/>
                <w:lang w:eastAsia="en-US"/>
              </w:rPr>
              <w:t xml:space="preserve">, 0.40; 95%CI, 0.17-0.95) </w:t>
            </w:r>
          </w:p>
          <w:p w14:paraId="03780AE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w:t>
            </w:r>
          </w:p>
          <w:p w14:paraId="2F45DB2A"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Anxiety</w:t>
            </w:r>
          </w:p>
          <w:p w14:paraId="25F59F0B"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[PB only group not reported separately]</w:t>
            </w:r>
            <w:r w:rsidRPr="000C61A8">
              <w:rPr>
                <w:rFonts w:cs="Segoe UI"/>
                <w:b/>
                <w:bCs/>
                <w:sz w:val="15"/>
                <w:szCs w:val="15"/>
                <w:lang w:eastAsia="en-US"/>
              </w:rPr>
              <w:t xml:space="preserve"> </w:t>
            </w:r>
          </w:p>
          <w:p w14:paraId="5AE3391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50.0% moderate to severe</w:t>
            </w:r>
          </w:p>
          <w:p w14:paraId="5A122E3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T3:</w:t>
            </w:r>
          </w:p>
          <w:p w14:paraId="06843F1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There was no association between receipt of PBs or GAHs and</w:t>
            </w:r>
          </w:p>
          <w:p w14:paraId="1A75FF6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moderate to severe anxiety (</w:t>
            </w:r>
            <w:proofErr w:type="spellStart"/>
            <w:r w:rsidRPr="000C61A8">
              <w:rPr>
                <w:rFonts w:cs="Segoe UI"/>
                <w:sz w:val="15"/>
                <w:szCs w:val="15"/>
                <w:lang w:eastAsia="en-US"/>
              </w:rPr>
              <w:t>aOR</w:t>
            </w:r>
            <w:proofErr w:type="spellEnd"/>
            <w:r w:rsidRPr="000C61A8">
              <w:rPr>
                <w:rFonts w:cs="Segoe UI"/>
                <w:sz w:val="15"/>
                <w:szCs w:val="15"/>
                <w:lang w:eastAsia="en-US"/>
              </w:rPr>
              <w:t>, 1.01; 95%CI, 0.41-2.51).</w:t>
            </w:r>
          </w:p>
          <w:p w14:paraId="3BD49B71" w14:textId="77777777" w:rsidR="00864C43" w:rsidRPr="000C61A8" w:rsidRDefault="00864C43" w:rsidP="00864C43">
            <w:pPr>
              <w:spacing w:line="259" w:lineRule="auto"/>
              <w:rPr>
                <w:rFonts w:cs="Segoe UI"/>
                <w:b/>
                <w:bCs/>
                <w:sz w:val="15"/>
                <w:szCs w:val="15"/>
                <w:lang w:eastAsia="en-US"/>
              </w:rPr>
            </w:pPr>
          </w:p>
          <w:p w14:paraId="665C0348"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Self-harm or suicidality</w:t>
            </w:r>
          </w:p>
          <w:p w14:paraId="72F6DB10"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[PB only group not reported separately]</w:t>
            </w:r>
            <w:r w:rsidRPr="000C61A8">
              <w:rPr>
                <w:rFonts w:cs="Segoe UI"/>
                <w:b/>
                <w:bCs/>
                <w:sz w:val="15"/>
                <w:szCs w:val="15"/>
                <w:lang w:eastAsia="en-US"/>
              </w:rPr>
              <w:t xml:space="preserve"> </w:t>
            </w:r>
          </w:p>
          <w:p w14:paraId="033EE2F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Baseline: 43.3% reported thoughts </w:t>
            </w:r>
          </w:p>
          <w:p w14:paraId="1E95AB7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T3:</w:t>
            </w:r>
          </w:p>
          <w:p w14:paraId="6EDEF11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73% lower odds of self-harm or suicidal thoughts (</w:t>
            </w:r>
            <w:proofErr w:type="spellStart"/>
            <w:r w:rsidRPr="000C61A8">
              <w:rPr>
                <w:rFonts w:cs="Segoe UI"/>
                <w:sz w:val="15"/>
                <w:szCs w:val="15"/>
                <w:lang w:eastAsia="en-US"/>
              </w:rPr>
              <w:t>aOR</w:t>
            </w:r>
            <w:proofErr w:type="spellEnd"/>
            <w:r w:rsidRPr="000C61A8">
              <w:rPr>
                <w:rFonts w:cs="Segoe UI"/>
                <w:sz w:val="15"/>
                <w:szCs w:val="15"/>
                <w:lang w:eastAsia="en-US"/>
              </w:rPr>
              <w:t xml:space="preserve">, 0.27; 95%CI, 0.11-0.65) compared with </w:t>
            </w:r>
            <w:proofErr w:type="gramStart"/>
            <w:r w:rsidRPr="000C61A8">
              <w:rPr>
                <w:rFonts w:cs="Segoe UI"/>
                <w:sz w:val="15"/>
                <w:szCs w:val="15"/>
                <w:lang w:eastAsia="en-US"/>
              </w:rPr>
              <w:t>youths</w:t>
            </w:r>
            <w:proofErr w:type="gramEnd"/>
          </w:p>
          <w:p w14:paraId="79D48E9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who had not yet initiated PBs or GAHs. </w:t>
            </w:r>
          </w:p>
        </w:tc>
        <w:tc>
          <w:tcPr>
            <w:tcW w:w="2552" w:type="dxa"/>
          </w:tcPr>
          <w:p w14:paraId="6A6F4BBC" w14:textId="77777777" w:rsidR="00864C43" w:rsidRPr="000C61A8" w:rsidRDefault="00864C43" w:rsidP="00864C43">
            <w:pPr>
              <w:spacing w:after="160" w:line="259" w:lineRule="auto"/>
              <w:rPr>
                <w:rFonts w:cs="Segoe UI"/>
                <w:b/>
                <w:bCs/>
                <w:color w:val="ED7D31"/>
                <w:sz w:val="15"/>
                <w:szCs w:val="15"/>
                <w:lang w:eastAsia="en-US"/>
              </w:rPr>
            </w:pPr>
            <w:r w:rsidRPr="000C61A8">
              <w:rPr>
                <w:rFonts w:cs="Segoe UI"/>
                <w:b/>
                <w:bCs/>
                <w:sz w:val="15"/>
                <w:szCs w:val="15"/>
                <w:lang w:eastAsia="en-US"/>
              </w:rPr>
              <w:t>Depression</w:t>
            </w:r>
            <w:r w:rsidRPr="000C61A8">
              <w:rPr>
                <w:rFonts w:cs="Segoe UI"/>
                <w:b/>
                <w:bCs/>
                <w:color w:val="ED7D31"/>
                <w:sz w:val="15"/>
                <w:szCs w:val="15"/>
                <w:lang w:eastAsia="en-US"/>
              </w:rPr>
              <w:t xml:space="preserve"> Moderate</w:t>
            </w:r>
          </w:p>
          <w:p w14:paraId="4AB96880" w14:textId="77777777" w:rsidR="00864C43" w:rsidRPr="000C61A8" w:rsidRDefault="00864C43" w:rsidP="00864C43">
            <w:pPr>
              <w:spacing w:after="160" w:line="259" w:lineRule="auto"/>
              <w:rPr>
                <w:rFonts w:cs="Segoe UI"/>
                <w:b/>
                <w:bCs/>
                <w:color w:val="ED7D31"/>
                <w:sz w:val="15"/>
                <w:szCs w:val="15"/>
                <w:lang w:eastAsia="en-US"/>
              </w:rPr>
            </w:pPr>
            <w:r w:rsidRPr="000C61A8">
              <w:rPr>
                <w:rFonts w:cs="Segoe UI"/>
                <w:b/>
                <w:bCs/>
                <w:sz w:val="15"/>
                <w:szCs w:val="15"/>
                <w:lang w:eastAsia="en-US"/>
              </w:rPr>
              <w:t>Anxiety</w:t>
            </w:r>
            <w:r w:rsidRPr="000C61A8">
              <w:rPr>
                <w:rFonts w:cs="Segoe UI"/>
                <w:b/>
                <w:bCs/>
                <w:color w:val="ED7D31"/>
                <w:sz w:val="15"/>
                <w:szCs w:val="15"/>
                <w:lang w:eastAsia="en-US"/>
              </w:rPr>
              <w:t xml:space="preserve"> Moderate</w:t>
            </w:r>
          </w:p>
          <w:p w14:paraId="45EAE458"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Suicidality</w:t>
            </w:r>
            <w:r w:rsidRPr="000C61A8">
              <w:rPr>
                <w:rFonts w:cs="Segoe UI"/>
                <w:b/>
                <w:bCs/>
                <w:color w:val="FF0000"/>
                <w:sz w:val="15"/>
                <w:szCs w:val="15"/>
                <w:lang w:eastAsia="en-US"/>
              </w:rPr>
              <w:t xml:space="preserve">  Low</w:t>
            </w:r>
          </w:p>
          <w:p w14:paraId="5F46E8BF"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Self-harm</w:t>
            </w:r>
            <w:r w:rsidRPr="000C61A8">
              <w:rPr>
                <w:rFonts w:cs="Segoe UI"/>
                <w:b/>
                <w:bCs/>
                <w:color w:val="FF0000"/>
                <w:sz w:val="15"/>
                <w:szCs w:val="15"/>
                <w:lang w:eastAsia="en-US"/>
              </w:rPr>
              <w:t xml:space="preserve">  Low</w:t>
            </w:r>
          </w:p>
          <w:p w14:paraId="3E5BCCFD" w14:textId="77777777" w:rsidR="00864C43" w:rsidRPr="000C61A8" w:rsidRDefault="00864C43" w:rsidP="00864C43">
            <w:pPr>
              <w:spacing w:after="160" w:line="259" w:lineRule="auto"/>
              <w:rPr>
                <w:rFonts w:cs="Segoe UI"/>
                <w:b/>
                <w:bCs/>
                <w:sz w:val="15"/>
                <w:szCs w:val="15"/>
              </w:rPr>
            </w:pPr>
            <w:r w:rsidRPr="000C61A8">
              <w:rPr>
                <w:rFonts w:cs="Segoe UI"/>
                <w:b/>
                <w:bCs/>
                <w:sz w:val="15"/>
                <w:szCs w:val="15"/>
              </w:rPr>
              <w:t>Gender Dysphoria N/A</w:t>
            </w:r>
          </w:p>
          <w:p w14:paraId="62D3EB70"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rPr>
              <w:t>QoL N/A</w:t>
            </w:r>
          </w:p>
          <w:p w14:paraId="76FC063E" w14:textId="77777777" w:rsidR="00864C43" w:rsidRPr="000C61A8" w:rsidRDefault="00864C43" w:rsidP="00864C43">
            <w:pPr>
              <w:spacing w:after="160" w:line="259" w:lineRule="auto"/>
              <w:rPr>
                <w:rFonts w:cs="Segoe UI"/>
                <w:b/>
                <w:bCs/>
                <w:color w:val="FF0000"/>
                <w:sz w:val="15"/>
                <w:szCs w:val="15"/>
                <w:lang w:eastAsia="en-US"/>
              </w:rPr>
            </w:pPr>
          </w:p>
          <w:p w14:paraId="3D888191" w14:textId="77777777" w:rsidR="00864C43" w:rsidRPr="000C61A8" w:rsidRDefault="00864C43" w:rsidP="00864C43">
            <w:pPr>
              <w:spacing w:after="160" w:line="259" w:lineRule="auto"/>
              <w:rPr>
                <w:rFonts w:cs="Segoe UI"/>
                <w:sz w:val="15"/>
                <w:szCs w:val="15"/>
                <w:lang w:eastAsia="en-US"/>
              </w:rPr>
            </w:pPr>
          </w:p>
        </w:tc>
        <w:tc>
          <w:tcPr>
            <w:tcW w:w="1701" w:type="dxa"/>
          </w:tcPr>
          <w:p w14:paraId="38DF7A0F"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705A57E1"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54EA490D"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3B014A5F"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3B8EDF66"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731D316E"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N/A</w:t>
            </w:r>
          </w:p>
          <w:p w14:paraId="41FE3FF3" w14:textId="77777777" w:rsidR="00864C43" w:rsidRPr="000C61A8" w:rsidRDefault="00864C43" w:rsidP="00864C43">
            <w:pPr>
              <w:spacing w:after="160" w:line="259" w:lineRule="auto"/>
              <w:rPr>
                <w:rFonts w:cs="Segoe UI"/>
                <w:b/>
                <w:bCs/>
                <w:color w:val="FF0000"/>
                <w:sz w:val="15"/>
                <w:szCs w:val="15"/>
                <w:lang w:eastAsia="en-US"/>
              </w:rPr>
            </w:pPr>
          </w:p>
          <w:p w14:paraId="51E811D6" w14:textId="77777777" w:rsidR="00864C43" w:rsidRPr="000C61A8" w:rsidRDefault="00864C43" w:rsidP="00864C43">
            <w:pPr>
              <w:spacing w:after="160" w:line="259" w:lineRule="auto"/>
              <w:rPr>
                <w:rFonts w:cs="Segoe UI"/>
                <w:sz w:val="15"/>
                <w:szCs w:val="15"/>
                <w:lang w:eastAsia="en-US"/>
              </w:rPr>
            </w:pPr>
          </w:p>
          <w:p w14:paraId="4F01204C" w14:textId="77777777" w:rsidR="00864C43" w:rsidRPr="000C61A8" w:rsidRDefault="00864C43" w:rsidP="00864C43">
            <w:pPr>
              <w:spacing w:after="160" w:line="259" w:lineRule="auto"/>
              <w:rPr>
                <w:rFonts w:cs="Segoe UI"/>
                <w:sz w:val="15"/>
                <w:szCs w:val="15"/>
                <w:lang w:eastAsia="en-US"/>
              </w:rPr>
            </w:pPr>
          </w:p>
        </w:tc>
      </w:tr>
      <w:tr w:rsidR="00864C43" w:rsidRPr="000C61A8" w14:paraId="45263BF1" w14:textId="77777777" w:rsidTr="00864C43">
        <w:tc>
          <w:tcPr>
            <w:tcW w:w="0" w:type="auto"/>
          </w:tcPr>
          <w:p w14:paraId="4B56759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Turban, J. L., King, D., Carswell, J. M., &amp; </w:t>
            </w:r>
            <w:proofErr w:type="spellStart"/>
            <w:r w:rsidRPr="000C61A8">
              <w:rPr>
                <w:rFonts w:cs="Segoe UI"/>
                <w:sz w:val="15"/>
                <w:szCs w:val="15"/>
                <w:lang w:eastAsia="en-US"/>
              </w:rPr>
              <w:t>Keuroghlian</w:t>
            </w:r>
            <w:proofErr w:type="spellEnd"/>
            <w:r w:rsidRPr="000C61A8">
              <w:rPr>
                <w:rFonts w:cs="Segoe UI"/>
                <w:sz w:val="15"/>
                <w:szCs w:val="15"/>
                <w:lang w:eastAsia="en-US"/>
              </w:rPr>
              <w:t xml:space="preserve">, A. S. (2020). Pubertal Suppression for Transgender Youth and Risk of Suicidal Ideation. </w:t>
            </w:r>
            <w:proofErr w:type="spellStart"/>
            <w:r w:rsidRPr="000C61A8">
              <w:rPr>
                <w:rFonts w:cs="Segoe UI"/>
                <w:i/>
                <w:iCs/>
                <w:sz w:val="15"/>
                <w:szCs w:val="15"/>
                <w:lang w:eastAsia="en-US"/>
              </w:rPr>
              <w:t>Pediatrics</w:t>
            </w:r>
            <w:proofErr w:type="spellEnd"/>
            <w:r w:rsidRPr="000C61A8">
              <w:rPr>
                <w:rFonts w:cs="Segoe UI"/>
                <w:i/>
                <w:iCs/>
                <w:sz w:val="15"/>
                <w:szCs w:val="15"/>
                <w:lang w:eastAsia="en-US"/>
              </w:rPr>
              <w:t>,</w:t>
            </w:r>
            <w:r w:rsidRPr="000C61A8">
              <w:rPr>
                <w:rFonts w:cs="Segoe UI"/>
                <w:sz w:val="15"/>
                <w:szCs w:val="15"/>
                <w:lang w:eastAsia="en-US"/>
              </w:rPr>
              <w:t xml:space="preserve"> 145(2)</w:t>
            </w:r>
          </w:p>
          <w:p w14:paraId="4EEA6365" w14:textId="77777777" w:rsidR="00864C43" w:rsidRPr="000C61A8" w:rsidRDefault="00864C43" w:rsidP="00864C43">
            <w:pPr>
              <w:spacing w:after="160" w:line="259" w:lineRule="auto"/>
              <w:rPr>
                <w:rFonts w:cs="Segoe UI"/>
                <w:sz w:val="15"/>
                <w:szCs w:val="15"/>
                <w:lang w:eastAsia="en-US"/>
              </w:rPr>
            </w:pPr>
          </w:p>
          <w:p w14:paraId="10F3FA5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USA</w:t>
            </w:r>
          </w:p>
        </w:tc>
        <w:tc>
          <w:tcPr>
            <w:tcW w:w="0" w:type="auto"/>
          </w:tcPr>
          <w:p w14:paraId="7AD80E4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Retrospective analysis of self-reported cross-sectional survey</w:t>
            </w:r>
          </w:p>
          <w:p w14:paraId="4DA9CEB4"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2015</w:t>
            </w:r>
          </w:p>
        </w:tc>
        <w:tc>
          <w:tcPr>
            <w:tcW w:w="0" w:type="auto"/>
          </w:tcPr>
          <w:p w14:paraId="066BBFB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3494</w:t>
            </w:r>
          </w:p>
          <w:p w14:paraId="6EA6674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individuals between the ages</w:t>
            </w:r>
          </w:p>
          <w:p w14:paraId="00D6126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of 18 and 36 who ever wanted</w:t>
            </w:r>
          </w:p>
          <w:p w14:paraId="2F8C9EA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pubertal suppression</w:t>
            </w:r>
          </w:p>
          <w:p w14:paraId="40AF777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at the time of the survey</w:t>
            </w:r>
          </w:p>
          <w:p w14:paraId="2685D1F4" w14:textId="77777777" w:rsidR="00864C43" w:rsidRPr="000C61A8" w:rsidRDefault="00864C43" w:rsidP="00864C43">
            <w:pPr>
              <w:spacing w:line="259" w:lineRule="auto"/>
              <w:rPr>
                <w:rFonts w:cs="Segoe UI"/>
                <w:sz w:val="15"/>
                <w:szCs w:val="15"/>
                <w:lang w:eastAsia="en-US"/>
              </w:rPr>
            </w:pPr>
          </w:p>
          <w:p w14:paraId="76D439B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PBs </w:t>
            </w:r>
            <w:proofErr w:type="gramStart"/>
            <w:r w:rsidRPr="000C61A8">
              <w:rPr>
                <w:rFonts w:cs="Segoe UI"/>
                <w:sz w:val="15"/>
                <w:szCs w:val="15"/>
                <w:lang w:eastAsia="en-US"/>
              </w:rPr>
              <w:t>received</w:t>
            </w:r>
            <w:proofErr w:type="gramEnd"/>
          </w:p>
          <w:p w14:paraId="46B7AEB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 n = 89 </w:t>
            </w:r>
          </w:p>
          <w:p w14:paraId="0FB5D4EF" w14:textId="77777777" w:rsidR="00864C43" w:rsidRPr="000C61A8" w:rsidRDefault="00864C43" w:rsidP="00864C43">
            <w:pPr>
              <w:spacing w:line="259" w:lineRule="auto"/>
              <w:rPr>
                <w:rFonts w:cs="Segoe UI"/>
                <w:b/>
                <w:bCs/>
                <w:sz w:val="15"/>
                <w:szCs w:val="15"/>
                <w:lang w:eastAsia="en-US"/>
              </w:rPr>
            </w:pPr>
          </w:p>
          <w:p w14:paraId="4DB68860"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Gender</w:t>
            </w:r>
          </w:p>
          <w:p w14:paraId="6E9AA38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50 = AMAB </w:t>
            </w:r>
          </w:p>
          <w:p w14:paraId="3D7FD43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39 = AFAB</w:t>
            </w:r>
          </w:p>
          <w:p w14:paraId="6BFD5D74" w14:textId="77777777" w:rsidR="00864C43" w:rsidRPr="000C61A8" w:rsidRDefault="00864C43" w:rsidP="00864C43">
            <w:pPr>
              <w:spacing w:line="259" w:lineRule="auto"/>
              <w:rPr>
                <w:rFonts w:cs="Segoe UI"/>
                <w:b/>
                <w:bCs/>
                <w:sz w:val="15"/>
                <w:szCs w:val="15"/>
                <w:lang w:eastAsia="en-US"/>
              </w:rPr>
            </w:pPr>
          </w:p>
          <w:p w14:paraId="71F727AB"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Ethnicity</w:t>
            </w:r>
          </w:p>
          <w:p w14:paraId="31B9C72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racial min = 28</w:t>
            </w:r>
          </w:p>
          <w:p w14:paraId="3F19082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White = 61</w:t>
            </w:r>
          </w:p>
          <w:p w14:paraId="3E5A2E09" w14:textId="77777777" w:rsidR="00864C43" w:rsidRPr="000C61A8" w:rsidRDefault="00864C43" w:rsidP="00864C43">
            <w:pPr>
              <w:spacing w:line="259" w:lineRule="auto"/>
              <w:rPr>
                <w:rFonts w:cs="Segoe UI"/>
                <w:sz w:val="15"/>
                <w:szCs w:val="15"/>
                <w:lang w:eastAsia="en-US"/>
              </w:rPr>
            </w:pPr>
          </w:p>
          <w:p w14:paraId="24A4EAC2" w14:textId="77777777" w:rsidR="00864C43" w:rsidRPr="000C61A8" w:rsidRDefault="00864C43" w:rsidP="00864C43">
            <w:pPr>
              <w:spacing w:line="259" w:lineRule="auto"/>
              <w:rPr>
                <w:rFonts w:cs="Segoe UI"/>
                <w:sz w:val="15"/>
                <w:szCs w:val="15"/>
                <w:lang w:eastAsia="en-US"/>
              </w:rPr>
            </w:pPr>
          </w:p>
        </w:tc>
        <w:tc>
          <w:tcPr>
            <w:tcW w:w="0" w:type="auto"/>
          </w:tcPr>
          <w:p w14:paraId="65CEE5F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2015 US Transgender Survey (USTS)</w:t>
            </w:r>
          </w:p>
          <w:p w14:paraId="4D5A5974"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Participants were recruited through community outreach in collaboration with &gt; 400 lesbian, gay, bisexual, and transgender organizations</w:t>
            </w:r>
          </w:p>
        </w:tc>
        <w:tc>
          <w:tcPr>
            <w:tcW w:w="0" w:type="auto"/>
          </w:tcPr>
          <w:p w14:paraId="1E268D9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N = 89</w:t>
            </w:r>
          </w:p>
          <w:p w14:paraId="481364AD"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began PBs = 15.7 years</w:t>
            </w:r>
          </w:p>
        </w:tc>
        <w:tc>
          <w:tcPr>
            <w:tcW w:w="0" w:type="auto"/>
          </w:tcPr>
          <w:p w14:paraId="2B0A13D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89/3494 (2.5%) who wanted PBs had received it</w:t>
            </w:r>
          </w:p>
          <w:p w14:paraId="3CA90F6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3405/3494 (97.5% who wanted PBs did not receive it</w:t>
            </w:r>
          </w:p>
          <w:p w14:paraId="3CBFCD03" w14:textId="77777777" w:rsidR="00864C43" w:rsidRPr="000C61A8" w:rsidRDefault="00864C43" w:rsidP="00864C43">
            <w:pPr>
              <w:spacing w:after="160" w:line="259" w:lineRule="auto"/>
              <w:rPr>
                <w:rFonts w:cs="Segoe UI"/>
                <w:sz w:val="15"/>
                <w:szCs w:val="15"/>
                <w:lang w:eastAsia="en-US"/>
              </w:rPr>
            </w:pPr>
          </w:p>
        </w:tc>
        <w:tc>
          <w:tcPr>
            <w:tcW w:w="1358" w:type="dxa"/>
          </w:tcPr>
          <w:p w14:paraId="2528BE96"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Retrospective study, follow up time period varied depending on age of </w:t>
            </w:r>
            <w:proofErr w:type="gramStart"/>
            <w:r w:rsidRPr="000C61A8">
              <w:rPr>
                <w:rFonts w:cs="Segoe UI"/>
                <w:sz w:val="15"/>
                <w:szCs w:val="15"/>
                <w:lang w:eastAsia="en-US"/>
              </w:rPr>
              <w:t>participant</w:t>
            </w:r>
            <w:proofErr w:type="gramEnd"/>
          </w:p>
          <w:p w14:paraId="272459C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Access to pubertal suppression was associated with a greater total household income, family </w:t>
            </w:r>
            <w:proofErr w:type="gramStart"/>
            <w:r w:rsidRPr="000C61A8">
              <w:rPr>
                <w:rFonts w:cs="Segoe UI"/>
                <w:sz w:val="15"/>
                <w:szCs w:val="15"/>
                <w:lang w:eastAsia="en-US"/>
              </w:rPr>
              <w:t>support</w:t>
            </w:r>
            <w:proofErr w:type="gramEnd"/>
            <w:r w:rsidRPr="000C61A8">
              <w:rPr>
                <w:rFonts w:cs="Segoe UI"/>
                <w:sz w:val="15"/>
                <w:szCs w:val="15"/>
                <w:lang w:eastAsia="en-US"/>
              </w:rPr>
              <w:t xml:space="preserve"> </w:t>
            </w:r>
          </w:p>
          <w:p w14:paraId="38962175" w14:textId="77777777" w:rsidR="00864C43" w:rsidRPr="000C61A8" w:rsidRDefault="00864C43" w:rsidP="00864C43">
            <w:pPr>
              <w:spacing w:after="160" w:line="259" w:lineRule="auto"/>
              <w:rPr>
                <w:rFonts w:cs="Segoe UI"/>
                <w:sz w:val="15"/>
                <w:szCs w:val="15"/>
                <w:lang w:eastAsia="en-US"/>
              </w:rPr>
            </w:pPr>
          </w:p>
          <w:p w14:paraId="596E35D7" w14:textId="40FA283E"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Access to pubertal suppression was associated with male sex assignment at birth, heterosexual sexual orientation</w:t>
            </w:r>
          </w:p>
        </w:tc>
        <w:tc>
          <w:tcPr>
            <w:tcW w:w="1439" w:type="dxa"/>
          </w:tcPr>
          <w:p w14:paraId="74145D95"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Kessler Psychological Distress Scale [K6],</w:t>
            </w:r>
          </w:p>
          <w:p w14:paraId="4C570D3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Survey questions:</w:t>
            </w:r>
          </w:p>
          <w:p w14:paraId="42A3135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Past-month binge drinking </w:t>
            </w:r>
          </w:p>
          <w:p w14:paraId="052A672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Lifetime </w:t>
            </w:r>
          </w:p>
          <w:p w14:paraId="46C2DAA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illicit drug use (not including</w:t>
            </w:r>
          </w:p>
          <w:p w14:paraId="3C4B93C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marijuana), </w:t>
            </w:r>
          </w:p>
          <w:p w14:paraId="3A7057D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Past-year suicidal</w:t>
            </w:r>
          </w:p>
          <w:p w14:paraId="02E5945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ideation,</w:t>
            </w:r>
          </w:p>
          <w:p w14:paraId="3C7895E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Past-year suicidal ideation</w:t>
            </w:r>
          </w:p>
          <w:p w14:paraId="791BF05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with a plan, </w:t>
            </w:r>
          </w:p>
          <w:p w14:paraId="3FE07BF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Past-year suicide</w:t>
            </w:r>
          </w:p>
          <w:p w14:paraId="2200B9D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attempts, </w:t>
            </w:r>
          </w:p>
          <w:p w14:paraId="10E5C09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Past-year suicide attempts</w:t>
            </w:r>
          </w:p>
          <w:p w14:paraId="591A8B7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resulting in inpatient care, Lifetime</w:t>
            </w:r>
          </w:p>
          <w:p w14:paraId="6A6544E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suicidal ideation, Lifetime suicide</w:t>
            </w:r>
          </w:p>
          <w:p w14:paraId="4A11F2C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attempts.</w:t>
            </w:r>
          </w:p>
        </w:tc>
        <w:tc>
          <w:tcPr>
            <w:tcW w:w="0" w:type="auto"/>
          </w:tcPr>
          <w:p w14:paraId="2D9B2BA9" w14:textId="77777777" w:rsidR="00864C43" w:rsidRPr="000C61A8" w:rsidRDefault="00864C43" w:rsidP="00864C43">
            <w:pPr>
              <w:spacing w:after="160" w:line="259" w:lineRule="auto"/>
              <w:rPr>
                <w:rFonts w:cs="Segoe UI"/>
                <w:sz w:val="15"/>
                <w:szCs w:val="15"/>
                <w:lang w:eastAsia="en-US"/>
              </w:rPr>
            </w:pPr>
            <w:r w:rsidRPr="000C61A8">
              <w:rPr>
                <w:rFonts w:cs="Segoe UI"/>
                <w:b/>
                <w:bCs/>
                <w:sz w:val="15"/>
                <w:szCs w:val="15"/>
                <w:lang w:eastAsia="en-US"/>
              </w:rPr>
              <w:t>All outcomes</w:t>
            </w:r>
            <w:r w:rsidRPr="000C61A8">
              <w:rPr>
                <w:rFonts w:cs="Segoe UI"/>
                <w:sz w:val="15"/>
                <w:szCs w:val="15"/>
                <w:lang w:eastAsia="en-US"/>
              </w:rPr>
              <w:t>:</w:t>
            </w:r>
          </w:p>
          <w:p w14:paraId="34E6BFC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Family support, sexual</w:t>
            </w:r>
          </w:p>
          <w:p w14:paraId="1358C0F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orientation, education level,</w:t>
            </w:r>
          </w:p>
          <w:p w14:paraId="4EEE8A2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employment status, and total</w:t>
            </w:r>
          </w:p>
          <w:p w14:paraId="3036171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household income</w:t>
            </w:r>
          </w:p>
          <w:p w14:paraId="2621886E" w14:textId="77777777" w:rsidR="00864C43" w:rsidRPr="000C61A8" w:rsidRDefault="00864C43" w:rsidP="00864C43">
            <w:pPr>
              <w:spacing w:line="259" w:lineRule="auto"/>
              <w:rPr>
                <w:rFonts w:cs="Segoe UI"/>
                <w:sz w:val="15"/>
                <w:szCs w:val="15"/>
                <w:lang w:eastAsia="en-US"/>
              </w:rPr>
            </w:pPr>
          </w:p>
          <w:p w14:paraId="6F7BB614"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Some outcomes:</w:t>
            </w:r>
          </w:p>
          <w:p w14:paraId="7805207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Age, gender identity, ethnicity</w:t>
            </w:r>
          </w:p>
          <w:p w14:paraId="77BB512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and relationship status</w:t>
            </w:r>
          </w:p>
          <w:p w14:paraId="6825B3AA" w14:textId="77777777" w:rsidR="00864C43" w:rsidRPr="000C61A8" w:rsidRDefault="00864C43" w:rsidP="00864C43">
            <w:pPr>
              <w:spacing w:after="160" w:line="259" w:lineRule="auto"/>
              <w:rPr>
                <w:rFonts w:cs="Segoe UI"/>
                <w:sz w:val="15"/>
                <w:szCs w:val="15"/>
                <w:lang w:eastAsia="en-US"/>
              </w:rPr>
            </w:pPr>
          </w:p>
          <w:p w14:paraId="096A60E5" w14:textId="77777777" w:rsidR="00864C43" w:rsidRPr="000C61A8" w:rsidRDefault="00864C43" w:rsidP="00864C43">
            <w:pPr>
              <w:spacing w:after="160" w:line="259" w:lineRule="auto"/>
              <w:rPr>
                <w:rFonts w:cs="Segoe UI"/>
                <w:sz w:val="15"/>
                <w:szCs w:val="15"/>
                <w:lang w:eastAsia="en-US"/>
              </w:rPr>
            </w:pPr>
          </w:p>
          <w:p w14:paraId="5113E664" w14:textId="77777777" w:rsidR="00864C43" w:rsidRPr="000C61A8" w:rsidRDefault="00864C43" w:rsidP="00864C43">
            <w:pPr>
              <w:spacing w:after="160" w:line="259" w:lineRule="auto"/>
              <w:rPr>
                <w:rFonts w:cs="Segoe UI"/>
                <w:sz w:val="15"/>
                <w:szCs w:val="15"/>
                <w:lang w:eastAsia="en-US"/>
              </w:rPr>
            </w:pPr>
          </w:p>
        </w:tc>
        <w:tc>
          <w:tcPr>
            <w:tcW w:w="4969" w:type="dxa"/>
          </w:tcPr>
          <w:p w14:paraId="037A62D3"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Suicidality</w:t>
            </w:r>
          </w:p>
          <w:p w14:paraId="092DD9A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Receiving PBs was associated </w:t>
            </w:r>
            <w:proofErr w:type="gramStart"/>
            <w:r w:rsidRPr="000C61A8">
              <w:rPr>
                <w:rFonts w:cs="Segoe UI"/>
                <w:sz w:val="15"/>
                <w:szCs w:val="15"/>
                <w:lang w:eastAsia="en-US"/>
              </w:rPr>
              <w:t>with</w:t>
            </w:r>
            <w:proofErr w:type="gramEnd"/>
          </w:p>
          <w:p w14:paraId="3F027F9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decreased odds of past-year:</w:t>
            </w:r>
          </w:p>
          <w:p w14:paraId="5DE624CA" w14:textId="77777777" w:rsidR="00864C43" w:rsidRPr="000C61A8" w:rsidRDefault="00864C43" w:rsidP="00864C43">
            <w:pPr>
              <w:spacing w:line="259" w:lineRule="auto"/>
              <w:rPr>
                <w:rFonts w:cs="Segoe UI"/>
                <w:sz w:val="15"/>
                <w:szCs w:val="15"/>
                <w:lang w:eastAsia="en-US"/>
              </w:rPr>
            </w:pPr>
          </w:p>
          <w:p w14:paraId="611E3E2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Suicidal ideation (p = 0.09)</w:t>
            </w:r>
          </w:p>
          <w:p w14:paraId="6043907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Lifetime suicidal ideation (0.001) </w:t>
            </w:r>
          </w:p>
          <w:p w14:paraId="1B0B3DA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Past-month severe psychological distress (p = 0.38)</w:t>
            </w:r>
          </w:p>
          <w:p w14:paraId="19498152" w14:textId="77777777" w:rsidR="00864C43" w:rsidRPr="000C61A8" w:rsidRDefault="00864C43" w:rsidP="00864C43">
            <w:pPr>
              <w:spacing w:line="259" w:lineRule="auto"/>
              <w:rPr>
                <w:rFonts w:cs="Segoe UI"/>
                <w:sz w:val="15"/>
                <w:szCs w:val="15"/>
                <w:lang w:eastAsia="en-US"/>
              </w:rPr>
            </w:pPr>
          </w:p>
          <w:p w14:paraId="33F2E31B" w14:textId="77777777" w:rsidR="00864C43" w:rsidRPr="000C61A8" w:rsidRDefault="00864C43" w:rsidP="00864C43">
            <w:pPr>
              <w:spacing w:line="259" w:lineRule="auto"/>
              <w:rPr>
                <w:rFonts w:cs="Segoe UI"/>
                <w:sz w:val="15"/>
                <w:szCs w:val="15"/>
                <w:lang w:eastAsia="en-US"/>
              </w:rPr>
            </w:pPr>
          </w:p>
        </w:tc>
        <w:tc>
          <w:tcPr>
            <w:tcW w:w="2552" w:type="dxa"/>
          </w:tcPr>
          <w:p w14:paraId="07FF651E"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Suicidality</w:t>
            </w:r>
            <w:r w:rsidRPr="000C61A8">
              <w:rPr>
                <w:rFonts w:cs="Segoe UI"/>
                <w:b/>
                <w:bCs/>
                <w:color w:val="FF0000"/>
                <w:sz w:val="15"/>
                <w:szCs w:val="15"/>
                <w:lang w:eastAsia="en-US"/>
              </w:rPr>
              <w:t xml:space="preserve"> Very Low</w:t>
            </w:r>
          </w:p>
          <w:p w14:paraId="6BD6EF5C"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Depression N/A</w:t>
            </w:r>
          </w:p>
          <w:p w14:paraId="2FA996DB"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Anxiety N/A</w:t>
            </w:r>
          </w:p>
          <w:p w14:paraId="180D21E8"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Self-harm  N/A</w:t>
            </w:r>
          </w:p>
          <w:p w14:paraId="4ADA8CA9" w14:textId="77777777" w:rsidR="00864C43" w:rsidRPr="000C61A8" w:rsidRDefault="00864C43" w:rsidP="00864C43">
            <w:pPr>
              <w:spacing w:after="160" w:line="259" w:lineRule="auto"/>
              <w:rPr>
                <w:rFonts w:cs="Segoe UI"/>
                <w:b/>
                <w:bCs/>
                <w:sz w:val="15"/>
                <w:szCs w:val="15"/>
              </w:rPr>
            </w:pPr>
            <w:r w:rsidRPr="000C61A8">
              <w:rPr>
                <w:rFonts w:cs="Segoe UI"/>
                <w:b/>
                <w:bCs/>
                <w:sz w:val="15"/>
                <w:szCs w:val="15"/>
              </w:rPr>
              <w:t>Gender Dysphoria N/A</w:t>
            </w:r>
          </w:p>
          <w:p w14:paraId="3D52FEE5"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rPr>
              <w:t>QoL N/A</w:t>
            </w:r>
          </w:p>
          <w:p w14:paraId="34096651" w14:textId="77777777" w:rsidR="00864C43" w:rsidRPr="000C61A8" w:rsidRDefault="00864C43" w:rsidP="00864C43">
            <w:pPr>
              <w:spacing w:after="160" w:line="259" w:lineRule="auto"/>
              <w:rPr>
                <w:rFonts w:cs="Segoe UI"/>
                <w:b/>
                <w:bCs/>
                <w:sz w:val="15"/>
                <w:szCs w:val="15"/>
                <w:lang w:eastAsia="en-US"/>
              </w:rPr>
            </w:pPr>
          </w:p>
        </w:tc>
        <w:tc>
          <w:tcPr>
            <w:tcW w:w="1701" w:type="dxa"/>
          </w:tcPr>
          <w:p w14:paraId="67A70412"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0D540DCB"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6CA1E3C2"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19AB8077"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636C19CA" w14:textId="77777777" w:rsidR="00864C43" w:rsidRPr="000C61A8" w:rsidRDefault="00864C43" w:rsidP="00864C43">
            <w:pPr>
              <w:spacing w:after="160" w:line="259" w:lineRule="auto"/>
              <w:rPr>
                <w:rFonts w:cs="Segoe UI"/>
                <w:sz w:val="15"/>
                <w:szCs w:val="15"/>
                <w:lang w:eastAsia="en-US"/>
              </w:rPr>
            </w:pPr>
            <w:r w:rsidRPr="000C61A8">
              <w:rPr>
                <w:rFonts w:cs="Segoe UI"/>
                <w:b/>
                <w:bCs/>
                <w:sz w:val="15"/>
                <w:szCs w:val="15"/>
                <w:lang w:eastAsia="en-US"/>
              </w:rPr>
              <w:t>N/A</w:t>
            </w:r>
          </w:p>
        </w:tc>
      </w:tr>
      <w:tr w:rsidR="00864C43" w:rsidRPr="000C61A8" w14:paraId="38EBCC51" w14:textId="77777777" w:rsidTr="00864C43">
        <w:tc>
          <w:tcPr>
            <w:tcW w:w="0" w:type="auto"/>
          </w:tcPr>
          <w:p w14:paraId="66D6530E" w14:textId="77777777" w:rsidR="00864C43" w:rsidRPr="000C61A8" w:rsidRDefault="00864C43" w:rsidP="00864C43">
            <w:pPr>
              <w:spacing w:after="160" w:line="259" w:lineRule="auto"/>
              <w:rPr>
                <w:rFonts w:cs="Segoe UI"/>
                <w:sz w:val="15"/>
                <w:szCs w:val="15"/>
                <w:lang w:eastAsia="en-US"/>
              </w:rPr>
            </w:pPr>
            <w:proofErr w:type="spellStart"/>
            <w:r w:rsidRPr="000C61A8">
              <w:rPr>
                <w:rFonts w:cs="Segoe UI"/>
                <w:sz w:val="15"/>
                <w:szCs w:val="15"/>
                <w:lang w:eastAsia="en-US"/>
              </w:rPr>
              <w:t>Kuper</w:t>
            </w:r>
            <w:proofErr w:type="spellEnd"/>
            <w:r w:rsidRPr="000C61A8">
              <w:rPr>
                <w:rFonts w:cs="Segoe UI"/>
                <w:sz w:val="15"/>
                <w:szCs w:val="15"/>
                <w:lang w:eastAsia="en-US"/>
              </w:rPr>
              <w:t xml:space="preserve">, L. E., Stewart, S., Preston, S., Lau, M., &amp; Lopez, X. (2020). Body Dissatisfaction and Mental Health Outcomes of Youth on Gender-Affirming Hormone Therapy. </w:t>
            </w:r>
            <w:proofErr w:type="spellStart"/>
            <w:r w:rsidRPr="000C61A8">
              <w:rPr>
                <w:rFonts w:cs="Segoe UI"/>
                <w:i/>
                <w:iCs/>
                <w:sz w:val="15"/>
                <w:szCs w:val="15"/>
                <w:lang w:eastAsia="en-US"/>
              </w:rPr>
              <w:t>Pediatrics</w:t>
            </w:r>
            <w:proofErr w:type="spellEnd"/>
            <w:r w:rsidRPr="000C61A8">
              <w:rPr>
                <w:rFonts w:cs="Segoe UI"/>
                <w:i/>
                <w:iCs/>
                <w:sz w:val="15"/>
                <w:szCs w:val="15"/>
                <w:lang w:eastAsia="en-US"/>
              </w:rPr>
              <w:t>,</w:t>
            </w:r>
            <w:r w:rsidRPr="000C61A8">
              <w:rPr>
                <w:rFonts w:cs="Segoe UI"/>
                <w:sz w:val="15"/>
                <w:szCs w:val="15"/>
                <w:lang w:eastAsia="en-US"/>
              </w:rPr>
              <w:t xml:space="preserve"> 145(4). </w:t>
            </w:r>
          </w:p>
          <w:p w14:paraId="473D3D5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Texas, USA</w:t>
            </w:r>
          </w:p>
        </w:tc>
        <w:tc>
          <w:tcPr>
            <w:tcW w:w="0" w:type="auto"/>
          </w:tcPr>
          <w:p w14:paraId="13680D9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Longitudinal cohort study</w:t>
            </w:r>
          </w:p>
          <w:p w14:paraId="19DE873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2014-2018</w:t>
            </w:r>
          </w:p>
        </w:tc>
        <w:tc>
          <w:tcPr>
            <w:tcW w:w="0" w:type="auto"/>
          </w:tcPr>
          <w:p w14:paraId="08F71524"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148 participants</w:t>
            </w:r>
          </w:p>
          <w:p w14:paraId="09F2C1B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Clinically </w:t>
            </w:r>
            <w:proofErr w:type="gramStart"/>
            <w:r w:rsidRPr="000C61A8">
              <w:rPr>
                <w:rFonts w:cs="Segoe UI"/>
                <w:sz w:val="15"/>
                <w:szCs w:val="15"/>
                <w:lang w:eastAsia="en-US"/>
              </w:rPr>
              <w:t>diagnosed</w:t>
            </w:r>
            <w:proofErr w:type="gramEnd"/>
          </w:p>
          <w:p w14:paraId="40FEA029"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Gender</w:t>
            </w:r>
          </w:p>
          <w:p w14:paraId="0353297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55 AMAB</w:t>
            </w:r>
          </w:p>
          <w:p w14:paraId="2869F17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94 AFAB</w:t>
            </w:r>
          </w:p>
          <w:p w14:paraId="0361A0DB" w14:textId="77777777" w:rsidR="00864C43" w:rsidRPr="000C61A8" w:rsidRDefault="00864C43" w:rsidP="00864C43">
            <w:pPr>
              <w:spacing w:line="259" w:lineRule="auto"/>
              <w:rPr>
                <w:rFonts w:cs="Segoe UI"/>
                <w:b/>
                <w:bCs/>
                <w:sz w:val="15"/>
                <w:szCs w:val="15"/>
                <w:lang w:eastAsia="en-US"/>
              </w:rPr>
            </w:pPr>
          </w:p>
          <w:p w14:paraId="53649945"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Ethnicity</w:t>
            </w:r>
          </w:p>
          <w:p w14:paraId="5558D03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White 137 (95%)</w:t>
            </w:r>
          </w:p>
          <w:p w14:paraId="4B39D51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African American 3 (2%)</w:t>
            </w:r>
          </w:p>
          <w:p w14:paraId="04B14CF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Multiracial 3 (2%)</w:t>
            </w:r>
          </w:p>
          <w:p w14:paraId="20E1951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American Indian 1 (1%)</w:t>
            </w:r>
          </w:p>
          <w:p w14:paraId="09225207" w14:textId="77777777" w:rsidR="00864C43" w:rsidRPr="000C61A8" w:rsidRDefault="00864C43" w:rsidP="00864C43">
            <w:pPr>
              <w:spacing w:line="259" w:lineRule="auto"/>
              <w:rPr>
                <w:rFonts w:cs="Segoe UI"/>
                <w:sz w:val="15"/>
                <w:szCs w:val="15"/>
                <w:lang w:eastAsia="en-US"/>
              </w:rPr>
            </w:pPr>
          </w:p>
          <w:p w14:paraId="04B19DE1"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Tanner stage</w:t>
            </w:r>
          </w:p>
          <w:p w14:paraId="2D02713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I  = 3 (2%)</w:t>
            </w:r>
          </w:p>
          <w:p w14:paraId="51BE38D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II  = 6 (4%)</w:t>
            </w:r>
          </w:p>
          <w:p w14:paraId="0996DB6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III  = 5 (4%)</w:t>
            </w:r>
          </w:p>
          <w:p w14:paraId="7B6CF08F"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IV  =32 (23%)</w:t>
            </w:r>
          </w:p>
          <w:p w14:paraId="1D55A9D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V  = 94 (67%)</w:t>
            </w:r>
          </w:p>
          <w:p w14:paraId="7A617BBD" w14:textId="77777777" w:rsidR="00864C43" w:rsidRPr="000C61A8" w:rsidRDefault="00864C43" w:rsidP="00864C43">
            <w:pPr>
              <w:spacing w:after="160" w:line="259" w:lineRule="auto"/>
              <w:rPr>
                <w:rFonts w:cs="Segoe UI"/>
                <w:sz w:val="15"/>
                <w:szCs w:val="15"/>
                <w:lang w:eastAsia="en-US"/>
              </w:rPr>
            </w:pPr>
          </w:p>
        </w:tc>
        <w:tc>
          <w:tcPr>
            <w:tcW w:w="0" w:type="auto"/>
          </w:tcPr>
          <w:p w14:paraId="08D4EB50"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Multidisciplinary clinic </w:t>
            </w:r>
          </w:p>
        </w:tc>
        <w:tc>
          <w:tcPr>
            <w:tcW w:w="0" w:type="auto"/>
          </w:tcPr>
          <w:p w14:paraId="6B54140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9-18 years </w:t>
            </w:r>
          </w:p>
          <w:p w14:paraId="13916B0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PB sub-group at start  of treatment = 13.7 years</w:t>
            </w:r>
          </w:p>
        </w:tc>
        <w:tc>
          <w:tcPr>
            <w:tcW w:w="0" w:type="auto"/>
          </w:tcPr>
          <w:p w14:paraId="4CC473D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PBs n = 25 (17%)</w:t>
            </w:r>
          </w:p>
          <w:p w14:paraId="279BE534"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GAH n = 93 (63%</w:t>
            </w:r>
          </w:p>
          <w:p w14:paraId="22B4D24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Both n = 30 (20%)</w:t>
            </w:r>
          </w:p>
        </w:tc>
        <w:tc>
          <w:tcPr>
            <w:tcW w:w="1358" w:type="dxa"/>
          </w:tcPr>
          <w:p w14:paraId="0DF3FE8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T1 = 11-18mths</w:t>
            </w:r>
          </w:p>
          <w:p w14:paraId="647964B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PBs T1 = 23/25 </w:t>
            </w:r>
          </w:p>
          <w:p w14:paraId="201A16ED" w14:textId="77777777" w:rsidR="00864C43" w:rsidRPr="000C61A8" w:rsidRDefault="00864C43" w:rsidP="00864C43">
            <w:pPr>
              <w:spacing w:after="160" w:line="259" w:lineRule="auto"/>
              <w:rPr>
                <w:rFonts w:cs="Segoe UI"/>
                <w:sz w:val="15"/>
                <w:szCs w:val="15"/>
                <w:lang w:eastAsia="en-US"/>
              </w:rPr>
            </w:pPr>
          </w:p>
          <w:p w14:paraId="23EE5665" w14:textId="77777777" w:rsidR="00864C43" w:rsidRPr="000C61A8" w:rsidRDefault="00864C43" w:rsidP="00864C43">
            <w:pPr>
              <w:spacing w:after="160" w:line="259" w:lineRule="auto"/>
              <w:rPr>
                <w:rFonts w:cs="Segoe UI"/>
                <w:sz w:val="15"/>
                <w:szCs w:val="15"/>
                <w:lang w:eastAsia="en-US"/>
              </w:rPr>
            </w:pPr>
          </w:p>
        </w:tc>
        <w:tc>
          <w:tcPr>
            <w:tcW w:w="1439" w:type="dxa"/>
          </w:tcPr>
          <w:p w14:paraId="0975216F"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Body Image Scale (BIS)</w:t>
            </w:r>
          </w:p>
          <w:p w14:paraId="6D905066"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Screen for Child Anxiety Related</w:t>
            </w:r>
          </w:p>
          <w:p w14:paraId="5469584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Emotional Disorders (SCARED)</w:t>
            </w:r>
          </w:p>
          <w:p w14:paraId="686CAC7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Quick Inventory of Depressive Symptoms (QIDS)</w:t>
            </w:r>
          </w:p>
        </w:tc>
        <w:tc>
          <w:tcPr>
            <w:tcW w:w="0" w:type="auto"/>
          </w:tcPr>
          <w:p w14:paraId="2C21BAD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Tanner stage</w:t>
            </w:r>
          </w:p>
          <w:p w14:paraId="250A4B0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Therapy </w:t>
            </w:r>
            <w:proofErr w:type="gramStart"/>
            <w:r w:rsidRPr="000C61A8">
              <w:rPr>
                <w:rFonts w:cs="Segoe UI"/>
                <w:sz w:val="15"/>
                <w:szCs w:val="15"/>
                <w:lang w:eastAsia="en-US"/>
              </w:rPr>
              <w:t>received</w:t>
            </w:r>
            <w:proofErr w:type="gramEnd"/>
            <w:r w:rsidRPr="000C61A8">
              <w:rPr>
                <w:rFonts w:cs="Segoe UI"/>
                <w:sz w:val="15"/>
                <w:szCs w:val="15"/>
                <w:lang w:eastAsia="en-US"/>
              </w:rPr>
              <w:t xml:space="preserve"> </w:t>
            </w:r>
          </w:p>
          <w:p w14:paraId="16ED6C3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No correlations were found between change scores and demographic and treatment-related characteristics.</w:t>
            </w:r>
          </w:p>
        </w:tc>
        <w:tc>
          <w:tcPr>
            <w:tcW w:w="4969" w:type="dxa"/>
          </w:tcPr>
          <w:p w14:paraId="2D5C5810"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 xml:space="preserve">No statistical significance in follow up scores found for the PB sub-group alone for any </w:t>
            </w:r>
            <w:proofErr w:type="gramStart"/>
            <w:r w:rsidRPr="000C61A8">
              <w:rPr>
                <w:rFonts w:cs="Segoe UI"/>
                <w:b/>
                <w:bCs/>
                <w:i/>
                <w:iCs/>
                <w:sz w:val="15"/>
                <w:szCs w:val="15"/>
                <w:lang w:eastAsia="en-US"/>
              </w:rPr>
              <w:t>measure</w:t>
            </w:r>
            <w:proofErr w:type="gramEnd"/>
          </w:p>
          <w:p w14:paraId="4AAB237F" w14:textId="77777777" w:rsidR="00864C43" w:rsidRPr="000C61A8" w:rsidRDefault="00864C43" w:rsidP="00864C43">
            <w:pPr>
              <w:spacing w:line="259" w:lineRule="auto"/>
              <w:rPr>
                <w:rFonts w:cs="Segoe UI"/>
                <w:b/>
                <w:bCs/>
                <w:sz w:val="15"/>
                <w:szCs w:val="15"/>
                <w:lang w:eastAsia="en-US"/>
              </w:rPr>
            </w:pPr>
          </w:p>
          <w:p w14:paraId="227D9621"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Body dissatisfaction (BIS)</w:t>
            </w:r>
          </w:p>
          <w:p w14:paraId="46F5456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[score 1-100, &gt;score indicates  more disturbance]</w:t>
            </w:r>
          </w:p>
          <w:p w14:paraId="4A748351" w14:textId="77777777" w:rsidR="00864C43" w:rsidRPr="000C61A8" w:rsidRDefault="00864C43" w:rsidP="00864C43">
            <w:pPr>
              <w:spacing w:line="259" w:lineRule="auto"/>
              <w:rPr>
                <w:rFonts w:cs="Segoe UI"/>
                <w:i/>
                <w:iCs/>
                <w:color w:val="FF0000"/>
                <w:sz w:val="15"/>
                <w:szCs w:val="15"/>
                <w:lang w:eastAsia="en-US"/>
              </w:rPr>
            </w:pPr>
            <w:r w:rsidRPr="000C61A8">
              <w:rPr>
                <w:rFonts w:cs="Segoe UI"/>
                <w:sz w:val="15"/>
                <w:szCs w:val="15"/>
                <w:lang w:eastAsia="en-US"/>
              </w:rPr>
              <w:t xml:space="preserve">PB responses </w:t>
            </w:r>
            <w:r w:rsidRPr="000C61A8">
              <w:rPr>
                <w:rFonts w:cs="Segoe UI"/>
                <w:i/>
                <w:iCs/>
                <w:color w:val="FF0000"/>
                <w:sz w:val="15"/>
                <w:szCs w:val="15"/>
                <w:lang w:eastAsia="en-US"/>
              </w:rPr>
              <w:t>n = 10</w:t>
            </w:r>
          </w:p>
          <w:p w14:paraId="72DEA0C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 64.1 (±18.2)</w:t>
            </w:r>
          </w:p>
          <w:p w14:paraId="61CAD0C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Follow up = 53.8 (±20.1)</w:t>
            </w:r>
          </w:p>
          <w:p w14:paraId="3CB83E15" w14:textId="77777777" w:rsidR="00864C43" w:rsidRPr="000C61A8" w:rsidRDefault="00864C43" w:rsidP="00864C43">
            <w:pPr>
              <w:spacing w:line="259" w:lineRule="auto"/>
              <w:rPr>
                <w:rFonts w:cs="Segoe UI"/>
                <w:b/>
                <w:bCs/>
                <w:sz w:val="15"/>
                <w:szCs w:val="15"/>
                <w:lang w:eastAsia="en-US"/>
              </w:rPr>
            </w:pPr>
          </w:p>
          <w:p w14:paraId="033272AA"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Depression (QIDS)</w:t>
            </w:r>
          </w:p>
          <w:p w14:paraId="41659EBA"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[score 0-27, 0 none, 27 severe]</w:t>
            </w:r>
          </w:p>
          <w:p w14:paraId="72871D89" w14:textId="77777777" w:rsidR="00864C43" w:rsidRPr="000C61A8" w:rsidRDefault="00864C43" w:rsidP="00864C43">
            <w:pPr>
              <w:spacing w:line="259" w:lineRule="auto"/>
              <w:rPr>
                <w:rFonts w:cs="Segoe UI"/>
                <w:i/>
                <w:iCs/>
                <w:sz w:val="15"/>
                <w:szCs w:val="15"/>
                <w:lang w:eastAsia="en-US"/>
              </w:rPr>
            </w:pPr>
            <w:r w:rsidRPr="000C61A8">
              <w:rPr>
                <w:rFonts w:cs="Segoe UI"/>
                <w:i/>
                <w:iCs/>
                <w:sz w:val="15"/>
                <w:szCs w:val="15"/>
                <w:lang w:eastAsia="en-US"/>
              </w:rPr>
              <w:t xml:space="preserve">Self-report PB responses </w:t>
            </w:r>
            <w:r w:rsidRPr="000C61A8">
              <w:rPr>
                <w:rFonts w:cs="Segoe UI"/>
                <w:i/>
                <w:iCs/>
                <w:color w:val="FF0000"/>
                <w:sz w:val="15"/>
                <w:szCs w:val="15"/>
                <w:lang w:eastAsia="en-US"/>
              </w:rPr>
              <w:t>n = 13</w:t>
            </w:r>
          </w:p>
          <w:p w14:paraId="44850B0D"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 8.2 (±6.1)</w:t>
            </w:r>
          </w:p>
          <w:p w14:paraId="3F05DC5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Follow up = 7.0 (±5.6)</w:t>
            </w:r>
          </w:p>
          <w:p w14:paraId="5EE30804" w14:textId="77777777" w:rsidR="00864C43" w:rsidRPr="000C61A8" w:rsidRDefault="00864C43" w:rsidP="00864C43">
            <w:pPr>
              <w:spacing w:line="259" w:lineRule="auto"/>
              <w:rPr>
                <w:rFonts w:cs="Segoe UI"/>
                <w:i/>
                <w:iCs/>
                <w:sz w:val="15"/>
                <w:szCs w:val="15"/>
                <w:lang w:eastAsia="en-US"/>
              </w:rPr>
            </w:pPr>
            <w:r w:rsidRPr="000C61A8">
              <w:rPr>
                <w:rFonts w:cs="Segoe UI"/>
                <w:i/>
                <w:iCs/>
                <w:sz w:val="15"/>
                <w:szCs w:val="15"/>
                <w:lang w:eastAsia="en-US"/>
              </w:rPr>
              <w:t xml:space="preserve">Clinician PB responses </w:t>
            </w:r>
            <w:r w:rsidRPr="000C61A8">
              <w:rPr>
                <w:rFonts w:cs="Segoe UI"/>
                <w:i/>
                <w:iCs/>
                <w:color w:val="FF0000"/>
                <w:sz w:val="15"/>
                <w:szCs w:val="15"/>
                <w:lang w:eastAsia="en-US"/>
              </w:rPr>
              <w:t>n = 19</w:t>
            </w:r>
          </w:p>
          <w:p w14:paraId="46B7587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 5.3 (±4.9)</w:t>
            </w:r>
          </w:p>
          <w:p w14:paraId="02C8E2D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Follow up = 5.5(±4.8)</w:t>
            </w:r>
          </w:p>
          <w:p w14:paraId="6FB2E1EA" w14:textId="77777777" w:rsidR="00864C43" w:rsidRPr="000C61A8" w:rsidRDefault="00864C43" w:rsidP="00864C43">
            <w:pPr>
              <w:spacing w:line="259" w:lineRule="auto"/>
              <w:rPr>
                <w:rFonts w:cs="Segoe UI"/>
                <w:sz w:val="15"/>
                <w:szCs w:val="15"/>
                <w:lang w:eastAsia="en-US"/>
              </w:rPr>
            </w:pPr>
          </w:p>
          <w:p w14:paraId="3C91B45D" w14:textId="77777777" w:rsidR="00864C43" w:rsidRPr="000C61A8" w:rsidRDefault="00864C43" w:rsidP="00864C43">
            <w:pPr>
              <w:spacing w:line="259" w:lineRule="auto"/>
              <w:rPr>
                <w:rFonts w:cs="Segoe UI"/>
                <w:sz w:val="15"/>
                <w:szCs w:val="15"/>
                <w:lang w:eastAsia="en-US"/>
              </w:rPr>
            </w:pPr>
            <w:r w:rsidRPr="000C61A8">
              <w:rPr>
                <w:rFonts w:cs="Segoe UI"/>
                <w:b/>
                <w:bCs/>
                <w:sz w:val="15"/>
                <w:szCs w:val="15"/>
                <w:lang w:eastAsia="en-US"/>
              </w:rPr>
              <w:t xml:space="preserve">Anxiety (SCARED total score) </w:t>
            </w:r>
            <w:r w:rsidRPr="000C61A8">
              <w:rPr>
                <w:rFonts w:cs="Segoe UI"/>
                <w:sz w:val="15"/>
                <w:szCs w:val="15"/>
                <w:lang w:eastAsia="en-US"/>
              </w:rPr>
              <w:t>[total score of &gt;25 may indicate the presence of an Anxiety Disorder]</w:t>
            </w:r>
          </w:p>
          <w:p w14:paraId="3CC122F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PB responses </w:t>
            </w:r>
            <w:r w:rsidRPr="000C61A8">
              <w:rPr>
                <w:rFonts w:cs="Segoe UI"/>
                <w:i/>
                <w:iCs/>
                <w:color w:val="FF0000"/>
                <w:sz w:val="15"/>
                <w:szCs w:val="15"/>
                <w:lang w:eastAsia="en-US"/>
              </w:rPr>
              <w:t>n = 22</w:t>
            </w:r>
          </w:p>
          <w:p w14:paraId="5867F72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Baseline = 31.8 (±16.6)</w:t>
            </w:r>
          </w:p>
          <w:p w14:paraId="2781C307"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Follow up = 29.3 (±17.1)</w:t>
            </w:r>
          </w:p>
          <w:p w14:paraId="3823A2EF" w14:textId="77777777" w:rsidR="00864C43" w:rsidRPr="000C61A8" w:rsidRDefault="00864C43" w:rsidP="00864C43">
            <w:pPr>
              <w:spacing w:line="259" w:lineRule="auto"/>
              <w:rPr>
                <w:rFonts w:cs="Segoe UI"/>
                <w:sz w:val="15"/>
                <w:szCs w:val="15"/>
                <w:lang w:eastAsia="en-US"/>
              </w:rPr>
            </w:pPr>
          </w:p>
          <w:p w14:paraId="4A2E77ED"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Suicidality and self-harm</w:t>
            </w:r>
          </w:p>
          <w:p w14:paraId="73BB956A"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[PB only group not reported separately]</w:t>
            </w:r>
            <w:r w:rsidRPr="000C61A8">
              <w:rPr>
                <w:rFonts w:cs="Segoe UI"/>
                <w:b/>
                <w:bCs/>
                <w:sz w:val="15"/>
                <w:szCs w:val="15"/>
                <w:lang w:eastAsia="en-US"/>
              </w:rPr>
              <w:t xml:space="preserve"> </w:t>
            </w:r>
            <w:r w:rsidRPr="000C61A8">
              <w:rPr>
                <w:rFonts w:cs="Segoe UI"/>
                <w:sz w:val="15"/>
                <w:szCs w:val="15"/>
                <w:lang w:eastAsia="en-US"/>
              </w:rPr>
              <w:t>n = 148</w:t>
            </w:r>
          </w:p>
          <w:p w14:paraId="7E5FE6EF" w14:textId="77777777" w:rsidR="00864C43" w:rsidRPr="000C61A8" w:rsidRDefault="00864C43" w:rsidP="000C61A8">
            <w:pPr>
              <w:spacing w:after="160" w:line="259" w:lineRule="auto"/>
              <w:rPr>
                <w:rFonts w:cs="Segoe UI"/>
                <w:sz w:val="15"/>
                <w:szCs w:val="15"/>
                <w:lang w:eastAsia="en-US"/>
              </w:rPr>
            </w:pPr>
            <w:r w:rsidRPr="000C61A8">
              <w:rPr>
                <w:rFonts w:cs="Segoe UI"/>
                <w:sz w:val="15"/>
                <w:szCs w:val="15"/>
                <w:lang w:eastAsia="en-US"/>
              </w:rPr>
              <w:t>Of those who experienced suicidal ideation during the follow-up period, 94% had a lifetime history. These figures were 67% for suicide attempt and 87% for non-suicidal self-injury.</w:t>
            </w:r>
          </w:p>
        </w:tc>
        <w:tc>
          <w:tcPr>
            <w:tcW w:w="2552" w:type="dxa"/>
          </w:tcPr>
          <w:p w14:paraId="402B6087"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 xml:space="preserve">Gender Dysphoria </w:t>
            </w:r>
            <w:r w:rsidRPr="000C61A8">
              <w:rPr>
                <w:rFonts w:cs="Segoe UI"/>
                <w:b/>
                <w:bCs/>
                <w:color w:val="FF0000"/>
                <w:sz w:val="15"/>
                <w:szCs w:val="15"/>
                <w:lang w:eastAsia="en-US"/>
              </w:rPr>
              <w:t>Very Low</w:t>
            </w:r>
          </w:p>
          <w:p w14:paraId="5B22DEB4" w14:textId="77777777" w:rsidR="00864C43" w:rsidRPr="000C61A8" w:rsidRDefault="00864C43" w:rsidP="00864C43">
            <w:pPr>
              <w:spacing w:after="160" w:line="259" w:lineRule="auto"/>
              <w:rPr>
                <w:rFonts w:cs="Segoe UI"/>
                <w:b/>
                <w:bCs/>
                <w:color w:val="ED7D31"/>
                <w:sz w:val="15"/>
                <w:szCs w:val="15"/>
                <w:lang w:eastAsia="en-US"/>
              </w:rPr>
            </w:pPr>
            <w:r w:rsidRPr="000C61A8">
              <w:rPr>
                <w:rFonts w:cs="Segoe UI"/>
                <w:b/>
                <w:bCs/>
                <w:sz w:val="15"/>
                <w:szCs w:val="15"/>
                <w:lang w:eastAsia="en-US"/>
              </w:rPr>
              <w:t>Depression</w:t>
            </w:r>
            <w:r w:rsidRPr="000C61A8">
              <w:rPr>
                <w:rFonts w:cs="Segoe UI"/>
                <w:b/>
                <w:bCs/>
                <w:color w:val="ED7D31"/>
                <w:sz w:val="15"/>
                <w:szCs w:val="15"/>
                <w:lang w:eastAsia="en-US"/>
              </w:rPr>
              <w:t xml:space="preserve"> Moderate</w:t>
            </w:r>
          </w:p>
          <w:p w14:paraId="63C67A0D" w14:textId="77777777" w:rsidR="00864C43" w:rsidRPr="000C61A8" w:rsidRDefault="00864C43" w:rsidP="00864C43">
            <w:pPr>
              <w:spacing w:after="160" w:line="259" w:lineRule="auto"/>
              <w:rPr>
                <w:rFonts w:cs="Segoe UI"/>
                <w:b/>
                <w:bCs/>
                <w:color w:val="ED7D31"/>
                <w:sz w:val="15"/>
                <w:szCs w:val="15"/>
                <w:lang w:eastAsia="en-US"/>
              </w:rPr>
            </w:pPr>
            <w:r w:rsidRPr="000C61A8">
              <w:rPr>
                <w:rFonts w:cs="Segoe UI"/>
                <w:b/>
                <w:bCs/>
                <w:sz w:val="15"/>
                <w:szCs w:val="15"/>
                <w:lang w:eastAsia="en-US"/>
              </w:rPr>
              <w:t>Anxiety</w:t>
            </w:r>
            <w:r w:rsidRPr="000C61A8">
              <w:rPr>
                <w:rFonts w:cs="Segoe UI"/>
                <w:b/>
                <w:bCs/>
                <w:color w:val="ED7D31"/>
                <w:sz w:val="15"/>
                <w:szCs w:val="15"/>
                <w:lang w:eastAsia="en-US"/>
              </w:rPr>
              <w:t xml:space="preserve"> Moderate</w:t>
            </w:r>
          </w:p>
          <w:p w14:paraId="50453CAF"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Self-harm</w:t>
            </w:r>
            <w:r w:rsidRPr="000C61A8">
              <w:rPr>
                <w:rFonts w:cs="Segoe UI"/>
                <w:b/>
                <w:bCs/>
                <w:color w:val="FF0000"/>
                <w:sz w:val="15"/>
                <w:szCs w:val="15"/>
                <w:lang w:eastAsia="en-US"/>
              </w:rPr>
              <w:t xml:space="preserve"> Very Low</w:t>
            </w:r>
          </w:p>
          <w:p w14:paraId="0B35D800"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Suicidality</w:t>
            </w:r>
            <w:r w:rsidRPr="000C61A8">
              <w:rPr>
                <w:rFonts w:cs="Segoe UI"/>
                <w:b/>
                <w:bCs/>
                <w:color w:val="FF0000"/>
                <w:sz w:val="15"/>
                <w:szCs w:val="15"/>
                <w:lang w:eastAsia="en-US"/>
              </w:rPr>
              <w:t xml:space="preserve"> Very Low</w:t>
            </w:r>
          </w:p>
          <w:p w14:paraId="2BAC23FC"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QoL N/A</w:t>
            </w:r>
          </w:p>
          <w:p w14:paraId="05ED45EE" w14:textId="77777777" w:rsidR="00864C43" w:rsidRPr="000C61A8" w:rsidRDefault="00864C43" w:rsidP="00864C43">
            <w:pPr>
              <w:spacing w:after="160" w:line="259" w:lineRule="auto"/>
              <w:rPr>
                <w:rFonts w:cs="Segoe UI"/>
                <w:b/>
                <w:bCs/>
                <w:color w:val="FF0000"/>
                <w:sz w:val="15"/>
                <w:szCs w:val="15"/>
                <w:lang w:eastAsia="en-US"/>
              </w:rPr>
            </w:pPr>
          </w:p>
          <w:p w14:paraId="7AA06498" w14:textId="77777777" w:rsidR="00864C43" w:rsidRPr="000C61A8" w:rsidRDefault="00864C43" w:rsidP="00864C43">
            <w:pPr>
              <w:spacing w:after="160" w:line="259" w:lineRule="auto"/>
              <w:rPr>
                <w:rFonts w:cs="Segoe UI"/>
                <w:b/>
                <w:bCs/>
                <w:sz w:val="15"/>
                <w:szCs w:val="15"/>
                <w:lang w:eastAsia="en-US"/>
              </w:rPr>
            </w:pPr>
          </w:p>
        </w:tc>
        <w:tc>
          <w:tcPr>
            <w:tcW w:w="1701" w:type="dxa"/>
          </w:tcPr>
          <w:p w14:paraId="764010B4"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12CDC267"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7AA7AA61"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0D403797"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73A14224"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Serious risk of bias</w:t>
            </w:r>
          </w:p>
          <w:p w14:paraId="0C735851"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400FCB01" w14:textId="77777777" w:rsidR="00864C43" w:rsidRPr="000C61A8" w:rsidRDefault="00864C43" w:rsidP="00864C43">
            <w:pPr>
              <w:spacing w:after="160" w:line="259" w:lineRule="auto"/>
              <w:rPr>
                <w:rFonts w:cs="Segoe UI"/>
                <w:b/>
                <w:bCs/>
                <w:color w:val="FF0000"/>
                <w:sz w:val="15"/>
                <w:szCs w:val="15"/>
                <w:lang w:eastAsia="en-US"/>
              </w:rPr>
            </w:pPr>
          </w:p>
        </w:tc>
      </w:tr>
      <w:tr w:rsidR="00864C43" w:rsidRPr="000C61A8" w14:paraId="666F7D59" w14:textId="77777777" w:rsidTr="00864C43">
        <w:tc>
          <w:tcPr>
            <w:tcW w:w="0" w:type="auto"/>
          </w:tcPr>
          <w:p w14:paraId="490A08EE"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Achille, C., Taggart, T., Eaton, N. R., </w:t>
            </w:r>
            <w:proofErr w:type="spellStart"/>
            <w:r w:rsidRPr="000C61A8">
              <w:rPr>
                <w:rFonts w:cs="Segoe UI"/>
                <w:sz w:val="15"/>
                <w:szCs w:val="15"/>
                <w:lang w:eastAsia="en-US"/>
              </w:rPr>
              <w:t>Osipoff</w:t>
            </w:r>
            <w:proofErr w:type="spellEnd"/>
            <w:r w:rsidRPr="000C61A8">
              <w:rPr>
                <w:rFonts w:cs="Segoe UI"/>
                <w:sz w:val="15"/>
                <w:szCs w:val="15"/>
                <w:lang w:eastAsia="en-US"/>
              </w:rPr>
              <w:t xml:space="preserve">, J., Tafuri, K., Lane, A., &amp; Wilson, T. A. (2020). </w:t>
            </w:r>
          </w:p>
          <w:p w14:paraId="21057392" w14:textId="6A6A7410"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Longitudinal impact of gender-affirming endocrine intervention on the mental health and well-being of transgender youths: preliminary results. </w:t>
            </w:r>
            <w:r w:rsidRPr="000C61A8">
              <w:rPr>
                <w:rFonts w:cs="Segoe UI"/>
                <w:i/>
                <w:iCs/>
                <w:sz w:val="15"/>
                <w:szCs w:val="15"/>
                <w:lang w:eastAsia="en-US"/>
              </w:rPr>
              <w:t xml:space="preserve">International journal of </w:t>
            </w:r>
            <w:r w:rsidR="00577882" w:rsidRPr="000C61A8">
              <w:rPr>
                <w:rFonts w:cs="Segoe UI"/>
                <w:i/>
                <w:iCs/>
                <w:sz w:val="15"/>
                <w:szCs w:val="15"/>
                <w:lang w:eastAsia="en-US"/>
              </w:rPr>
              <w:t>paediatric</w:t>
            </w:r>
            <w:r w:rsidRPr="000C61A8">
              <w:rPr>
                <w:rFonts w:cs="Segoe UI"/>
                <w:i/>
                <w:iCs/>
                <w:sz w:val="15"/>
                <w:szCs w:val="15"/>
                <w:lang w:eastAsia="en-US"/>
              </w:rPr>
              <w:t xml:space="preserve"> endocrinology,</w:t>
            </w:r>
            <w:r w:rsidRPr="000C61A8">
              <w:rPr>
                <w:rFonts w:cs="Segoe UI"/>
                <w:sz w:val="15"/>
                <w:szCs w:val="15"/>
                <w:lang w:eastAsia="en-US"/>
              </w:rPr>
              <w:t xml:space="preserve"> 2020, 8.</w:t>
            </w:r>
          </w:p>
          <w:p w14:paraId="692F6B1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New York, USA</w:t>
            </w:r>
          </w:p>
        </w:tc>
        <w:tc>
          <w:tcPr>
            <w:tcW w:w="0" w:type="auto"/>
          </w:tcPr>
          <w:p w14:paraId="5B2C8DB9"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Longitudinal cohort study</w:t>
            </w:r>
          </w:p>
          <w:p w14:paraId="5745E4C5"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2013-2018</w:t>
            </w:r>
          </w:p>
        </w:tc>
        <w:tc>
          <w:tcPr>
            <w:tcW w:w="0" w:type="auto"/>
          </w:tcPr>
          <w:p w14:paraId="2F664F5B"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116 participants</w:t>
            </w:r>
          </w:p>
          <w:p w14:paraId="02FF1E38" w14:textId="77777777" w:rsidR="00864C43" w:rsidRPr="000C61A8" w:rsidRDefault="00864C43" w:rsidP="00864C43">
            <w:pPr>
              <w:spacing w:line="259" w:lineRule="auto"/>
              <w:rPr>
                <w:rFonts w:cs="Segoe UI"/>
                <w:sz w:val="15"/>
                <w:szCs w:val="15"/>
                <w:lang w:eastAsia="en-US"/>
              </w:rPr>
            </w:pPr>
          </w:p>
          <w:p w14:paraId="1036FAC0"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95= 0 Tx</w:t>
            </w:r>
          </w:p>
          <w:p w14:paraId="283E584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21 = prior Tx</w:t>
            </w:r>
          </w:p>
          <w:p w14:paraId="7ACD023D" w14:textId="77777777" w:rsidR="00864C43" w:rsidRPr="000C61A8" w:rsidRDefault="00864C43" w:rsidP="00864C43">
            <w:pPr>
              <w:spacing w:line="259" w:lineRule="auto"/>
              <w:rPr>
                <w:rFonts w:cs="Segoe UI"/>
                <w:sz w:val="15"/>
                <w:szCs w:val="15"/>
                <w:lang w:eastAsia="en-US"/>
              </w:rPr>
            </w:pPr>
          </w:p>
          <w:p w14:paraId="25DBE0B0" w14:textId="77777777" w:rsidR="00864C43" w:rsidRPr="000C61A8" w:rsidRDefault="00864C43" w:rsidP="00864C43">
            <w:pPr>
              <w:spacing w:line="259" w:lineRule="auto"/>
              <w:rPr>
                <w:rFonts w:cs="Segoe UI"/>
                <w:sz w:val="15"/>
                <w:szCs w:val="15"/>
                <w:lang w:eastAsia="en-US"/>
              </w:rPr>
            </w:pPr>
          </w:p>
          <w:p w14:paraId="7F478398"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Gender</w:t>
            </w:r>
          </w:p>
          <w:p w14:paraId="75905F3E"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33 AFAB</w:t>
            </w:r>
          </w:p>
          <w:p w14:paraId="3EA2C5A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17 AMAB</w:t>
            </w:r>
          </w:p>
        </w:tc>
        <w:tc>
          <w:tcPr>
            <w:tcW w:w="0" w:type="auto"/>
          </w:tcPr>
          <w:p w14:paraId="0584B84A" w14:textId="22B7B42C"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Referrals to </w:t>
            </w:r>
            <w:r w:rsidR="0084178A" w:rsidRPr="000C61A8">
              <w:rPr>
                <w:rFonts w:cs="Segoe UI"/>
                <w:sz w:val="15"/>
                <w:szCs w:val="15"/>
                <w:lang w:eastAsia="en-US"/>
              </w:rPr>
              <w:t>Paediatric</w:t>
            </w:r>
            <w:r w:rsidRPr="000C61A8">
              <w:rPr>
                <w:rFonts w:cs="Segoe UI"/>
                <w:sz w:val="15"/>
                <w:szCs w:val="15"/>
                <w:lang w:eastAsia="en-US"/>
              </w:rPr>
              <w:t xml:space="preserve"> Endocrine Department for gender dysphoria</w:t>
            </w:r>
          </w:p>
        </w:tc>
        <w:tc>
          <w:tcPr>
            <w:tcW w:w="0" w:type="auto"/>
          </w:tcPr>
          <w:p w14:paraId="4F9E999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9-25 years</w:t>
            </w:r>
          </w:p>
          <w:p w14:paraId="1277243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Mean age = 16.2 years</w:t>
            </w:r>
          </w:p>
        </w:tc>
        <w:tc>
          <w:tcPr>
            <w:tcW w:w="0" w:type="auto"/>
          </w:tcPr>
          <w:p w14:paraId="7FB58DE6"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23 Received PBs</w:t>
            </w:r>
          </w:p>
          <w:p w14:paraId="73119FA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46 received GAH or </w:t>
            </w:r>
            <w:proofErr w:type="gramStart"/>
            <w:r w:rsidRPr="000C61A8">
              <w:rPr>
                <w:rFonts w:cs="Segoe UI"/>
                <w:sz w:val="15"/>
                <w:szCs w:val="15"/>
                <w:lang w:eastAsia="en-US"/>
              </w:rPr>
              <w:t>both</w:t>
            </w:r>
            <w:proofErr w:type="gramEnd"/>
          </w:p>
          <w:p w14:paraId="062771B7"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3 received no </w:t>
            </w:r>
            <w:proofErr w:type="spellStart"/>
            <w:proofErr w:type="gramStart"/>
            <w:r w:rsidRPr="000C61A8">
              <w:rPr>
                <w:rFonts w:cs="Segoe UI"/>
                <w:sz w:val="15"/>
                <w:szCs w:val="15"/>
                <w:lang w:eastAsia="en-US"/>
              </w:rPr>
              <w:t>tx</w:t>
            </w:r>
            <w:proofErr w:type="spellEnd"/>
            <w:proofErr w:type="gramEnd"/>
          </w:p>
          <w:p w14:paraId="32422012" w14:textId="77777777" w:rsidR="00864C43" w:rsidRPr="000C61A8" w:rsidRDefault="00864C43" w:rsidP="00864C43">
            <w:pPr>
              <w:spacing w:after="160" w:line="259" w:lineRule="auto"/>
              <w:rPr>
                <w:rFonts w:cs="Segoe UI"/>
                <w:sz w:val="15"/>
                <w:szCs w:val="15"/>
                <w:lang w:eastAsia="en-US"/>
              </w:rPr>
            </w:pPr>
          </w:p>
        </w:tc>
        <w:tc>
          <w:tcPr>
            <w:tcW w:w="1358" w:type="dxa"/>
          </w:tcPr>
          <w:p w14:paraId="2DD51AEC"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T0 = Baseline</w:t>
            </w:r>
          </w:p>
          <w:p w14:paraId="6376950B"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T2= 6 </w:t>
            </w:r>
            <w:proofErr w:type="spellStart"/>
            <w:r w:rsidRPr="000C61A8">
              <w:rPr>
                <w:rFonts w:cs="Segoe UI"/>
                <w:sz w:val="15"/>
                <w:szCs w:val="15"/>
                <w:lang w:eastAsia="en-US"/>
              </w:rPr>
              <w:t>mths</w:t>
            </w:r>
            <w:proofErr w:type="spellEnd"/>
          </w:p>
          <w:p w14:paraId="5740A182"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T3 = 12 </w:t>
            </w:r>
            <w:proofErr w:type="spellStart"/>
            <w:r w:rsidRPr="000C61A8">
              <w:rPr>
                <w:rFonts w:cs="Segoe UI"/>
                <w:sz w:val="15"/>
                <w:szCs w:val="15"/>
                <w:lang w:eastAsia="en-US"/>
              </w:rPr>
              <w:t>mths</w:t>
            </w:r>
            <w:proofErr w:type="spellEnd"/>
          </w:p>
          <w:p w14:paraId="6580E240" w14:textId="77777777" w:rsidR="00864C43" w:rsidRPr="000C61A8" w:rsidRDefault="00864C43" w:rsidP="00864C43">
            <w:pPr>
              <w:spacing w:after="160" w:line="259" w:lineRule="auto"/>
              <w:rPr>
                <w:rFonts w:cs="Segoe UI"/>
                <w:sz w:val="15"/>
                <w:szCs w:val="15"/>
                <w:lang w:eastAsia="en-US"/>
              </w:rPr>
            </w:pPr>
          </w:p>
          <w:p w14:paraId="1C748BE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50/95 completed all 3 follow up questionnaire </w:t>
            </w:r>
            <w:proofErr w:type="gramStart"/>
            <w:r w:rsidRPr="000C61A8">
              <w:rPr>
                <w:rFonts w:cs="Segoe UI"/>
                <w:sz w:val="15"/>
                <w:szCs w:val="15"/>
                <w:lang w:eastAsia="en-US"/>
              </w:rPr>
              <w:t>waves</w:t>
            </w:r>
            <w:proofErr w:type="gramEnd"/>
          </w:p>
          <w:p w14:paraId="3E28619B" w14:textId="77777777" w:rsidR="00864C43" w:rsidRPr="000C61A8" w:rsidRDefault="00864C43" w:rsidP="00864C43">
            <w:pPr>
              <w:spacing w:after="160" w:line="259" w:lineRule="auto"/>
              <w:rPr>
                <w:rFonts w:cs="Segoe UI"/>
                <w:b/>
                <w:bCs/>
                <w:i/>
                <w:iCs/>
                <w:sz w:val="15"/>
                <w:szCs w:val="15"/>
                <w:lang w:eastAsia="en-US"/>
              </w:rPr>
            </w:pPr>
          </w:p>
        </w:tc>
        <w:tc>
          <w:tcPr>
            <w:tcW w:w="1439" w:type="dxa"/>
          </w:tcPr>
          <w:p w14:paraId="2E3549BB" w14:textId="77777777" w:rsidR="00864C43" w:rsidRPr="000C61A8" w:rsidRDefault="00864C43" w:rsidP="00864C43">
            <w:pPr>
              <w:spacing w:line="259" w:lineRule="auto"/>
              <w:rPr>
                <w:rFonts w:cs="Segoe UI"/>
                <w:sz w:val="15"/>
                <w:szCs w:val="15"/>
                <w:lang w:eastAsia="en-US"/>
              </w:rPr>
            </w:pPr>
            <w:proofErr w:type="spellStart"/>
            <w:r w:rsidRPr="000C61A8">
              <w:rPr>
                <w:rFonts w:cs="Segoe UI"/>
                <w:sz w:val="15"/>
                <w:szCs w:val="15"/>
                <w:lang w:eastAsia="en-US"/>
              </w:rPr>
              <w:t>Center</w:t>
            </w:r>
            <w:proofErr w:type="spellEnd"/>
          </w:p>
          <w:p w14:paraId="4D5A5D4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for Epidemiologic Studies Depression Scale</w:t>
            </w:r>
          </w:p>
          <w:p w14:paraId="1EB95E8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(CESD-R)</w:t>
            </w:r>
          </w:p>
          <w:p w14:paraId="486C7D45" w14:textId="77777777" w:rsidR="00864C43" w:rsidRPr="000C61A8" w:rsidRDefault="00864C43" w:rsidP="00864C43">
            <w:pPr>
              <w:spacing w:line="259" w:lineRule="auto"/>
              <w:rPr>
                <w:rFonts w:cs="Segoe UI"/>
                <w:sz w:val="15"/>
                <w:szCs w:val="15"/>
                <w:lang w:eastAsia="en-US"/>
              </w:rPr>
            </w:pPr>
          </w:p>
          <w:p w14:paraId="050E8F32"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The Patient Health Questionnaire</w:t>
            </w:r>
          </w:p>
          <w:p w14:paraId="1A981D7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Modified for Teens (PHQ-9)</w:t>
            </w:r>
          </w:p>
          <w:p w14:paraId="58AE85AA" w14:textId="77777777" w:rsidR="00864C43" w:rsidRPr="000C61A8" w:rsidRDefault="00864C43" w:rsidP="00864C43">
            <w:pPr>
              <w:spacing w:line="259" w:lineRule="auto"/>
              <w:rPr>
                <w:rFonts w:cs="Segoe UI"/>
                <w:sz w:val="15"/>
                <w:szCs w:val="15"/>
                <w:lang w:eastAsia="en-US"/>
              </w:rPr>
            </w:pPr>
          </w:p>
          <w:p w14:paraId="3A4AB023"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Quality of Life Enjoyment and Satisfaction Questionnaire</w:t>
            </w:r>
          </w:p>
          <w:p w14:paraId="5E53FF56"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(QLES-Q-SF)</w:t>
            </w:r>
          </w:p>
        </w:tc>
        <w:tc>
          <w:tcPr>
            <w:tcW w:w="0" w:type="auto"/>
          </w:tcPr>
          <w:p w14:paraId="5777712A"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Psychiatric medication</w:t>
            </w:r>
          </w:p>
          <w:p w14:paraId="1C3D39D1"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Engagement in psychotherapy</w:t>
            </w:r>
          </w:p>
          <w:p w14:paraId="73DFCD6E" w14:textId="77777777" w:rsidR="00864C43" w:rsidRPr="000C61A8" w:rsidRDefault="00864C43" w:rsidP="00864C43">
            <w:pPr>
              <w:spacing w:after="160" w:line="259" w:lineRule="auto"/>
              <w:rPr>
                <w:rFonts w:cs="Segoe UI"/>
                <w:sz w:val="15"/>
                <w:szCs w:val="15"/>
                <w:lang w:eastAsia="en-US"/>
              </w:rPr>
            </w:pPr>
          </w:p>
        </w:tc>
        <w:tc>
          <w:tcPr>
            <w:tcW w:w="4969" w:type="dxa"/>
          </w:tcPr>
          <w:p w14:paraId="6BD8F23D" w14:textId="77777777" w:rsidR="00864C43" w:rsidRPr="000C61A8" w:rsidRDefault="00864C43" w:rsidP="00864C43">
            <w:pPr>
              <w:spacing w:line="259" w:lineRule="auto"/>
              <w:rPr>
                <w:rFonts w:cs="Segoe UI"/>
                <w:b/>
                <w:bCs/>
                <w:sz w:val="15"/>
                <w:szCs w:val="15"/>
                <w:lang w:eastAsia="en-US"/>
              </w:rPr>
            </w:pPr>
            <w:r w:rsidRPr="000C61A8">
              <w:rPr>
                <w:rFonts w:cs="Segoe UI"/>
                <w:b/>
                <w:bCs/>
                <w:sz w:val="15"/>
                <w:szCs w:val="15"/>
                <w:lang w:eastAsia="en-US"/>
              </w:rPr>
              <w:t xml:space="preserve">Depression </w:t>
            </w:r>
          </w:p>
          <w:p w14:paraId="7CD202F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(CESD-R)</w:t>
            </w:r>
          </w:p>
          <w:p w14:paraId="1FC8EB31"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[&lt;16 no clinical depression]</w:t>
            </w:r>
          </w:p>
          <w:p w14:paraId="79F37D74"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[PB only group not reported separately]</w:t>
            </w:r>
            <w:r w:rsidRPr="000C61A8">
              <w:rPr>
                <w:rFonts w:cs="Segoe UI"/>
                <w:b/>
                <w:bCs/>
                <w:sz w:val="15"/>
                <w:szCs w:val="15"/>
                <w:lang w:eastAsia="en-US"/>
              </w:rPr>
              <w:t xml:space="preserve"> </w:t>
            </w:r>
          </w:p>
          <w:p w14:paraId="0D20D65C"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 xml:space="preserve">Mean baseline CESD-R score = 21.4 </w:t>
            </w:r>
          </w:p>
          <w:p w14:paraId="3FCC4DC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                           T3 = 13.9 p &lt; 0.001</w:t>
            </w:r>
          </w:p>
          <w:p w14:paraId="1BD0BAA4"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(PHQ-9)</w:t>
            </w:r>
          </w:p>
          <w:p w14:paraId="3194D5E8"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[0-27 0 being minimal, 27 severe)</w:t>
            </w:r>
          </w:p>
          <w:p w14:paraId="35DF0531" w14:textId="77777777" w:rsidR="00864C43" w:rsidRPr="000C61A8" w:rsidRDefault="00864C43" w:rsidP="00864C43">
            <w:pPr>
              <w:spacing w:line="259" w:lineRule="auto"/>
              <w:rPr>
                <w:rFonts w:cs="Segoe UI"/>
                <w:b/>
                <w:bCs/>
                <w:i/>
                <w:iCs/>
                <w:sz w:val="15"/>
                <w:szCs w:val="15"/>
                <w:lang w:eastAsia="en-US"/>
              </w:rPr>
            </w:pPr>
            <w:r w:rsidRPr="000C61A8">
              <w:rPr>
                <w:rFonts w:cs="Segoe UI"/>
                <w:b/>
                <w:bCs/>
                <w:i/>
                <w:iCs/>
                <w:sz w:val="15"/>
                <w:szCs w:val="15"/>
                <w:lang w:eastAsia="en-US"/>
              </w:rPr>
              <w:t>[PB only group not reported separately]</w:t>
            </w:r>
            <w:r w:rsidRPr="000C61A8">
              <w:rPr>
                <w:rFonts w:cs="Segoe UI"/>
                <w:b/>
                <w:bCs/>
                <w:sz w:val="15"/>
                <w:szCs w:val="15"/>
                <w:lang w:eastAsia="en-US"/>
              </w:rPr>
              <w:t xml:space="preserve"> </w:t>
            </w:r>
          </w:p>
          <w:p w14:paraId="47D6EF7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Mean baseline scores =not reported</w:t>
            </w:r>
          </w:p>
          <w:p w14:paraId="1BAD405C" w14:textId="7C87D3B9" w:rsidR="00864C43" w:rsidRDefault="00864C43" w:rsidP="00864C43">
            <w:pPr>
              <w:spacing w:after="160" w:line="259" w:lineRule="auto"/>
              <w:rPr>
                <w:rFonts w:cs="Segoe UI"/>
                <w:sz w:val="15"/>
                <w:szCs w:val="15"/>
                <w:lang w:eastAsia="en-US"/>
              </w:rPr>
            </w:pPr>
            <w:r w:rsidRPr="000C61A8">
              <w:rPr>
                <w:rFonts w:cs="Segoe UI"/>
                <w:sz w:val="15"/>
                <w:szCs w:val="15"/>
                <w:lang w:eastAsia="en-US"/>
              </w:rPr>
              <w:t xml:space="preserve">           T3 = not reported as number</w:t>
            </w:r>
          </w:p>
          <w:p w14:paraId="608ACFA1" w14:textId="77777777" w:rsidR="00864C43" w:rsidRPr="000C61A8" w:rsidRDefault="00864C43" w:rsidP="0084178A">
            <w:pPr>
              <w:keepNext/>
              <w:spacing w:line="259" w:lineRule="auto"/>
              <w:rPr>
                <w:rFonts w:cs="Segoe UI"/>
                <w:b/>
                <w:bCs/>
                <w:sz w:val="15"/>
                <w:szCs w:val="15"/>
                <w:lang w:eastAsia="en-US"/>
              </w:rPr>
            </w:pPr>
            <w:r w:rsidRPr="000C61A8">
              <w:rPr>
                <w:rFonts w:cs="Segoe UI"/>
                <w:b/>
                <w:bCs/>
                <w:sz w:val="15"/>
                <w:szCs w:val="15"/>
                <w:lang w:eastAsia="en-US"/>
              </w:rPr>
              <w:t>Quality of Life (QLES-Q-SF)</w:t>
            </w:r>
          </w:p>
          <w:p w14:paraId="484C34E5"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[rating scales 1 being poor, 5 being good]</w:t>
            </w:r>
          </w:p>
          <w:p w14:paraId="2E961420" w14:textId="77777777" w:rsidR="00864C43" w:rsidRPr="000C61A8" w:rsidRDefault="00864C43" w:rsidP="00864C43">
            <w:pPr>
              <w:spacing w:line="259" w:lineRule="auto"/>
              <w:rPr>
                <w:rFonts w:cs="Segoe UI"/>
                <w:sz w:val="15"/>
                <w:szCs w:val="15"/>
                <w:lang w:eastAsia="en-US"/>
              </w:rPr>
            </w:pPr>
            <w:r w:rsidRPr="000C61A8">
              <w:rPr>
                <w:rFonts w:cs="Segoe UI"/>
                <w:b/>
                <w:bCs/>
                <w:i/>
                <w:iCs/>
                <w:sz w:val="15"/>
                <w:szCs w:val="15"/>
                <w:lang w:eastAsia="en-US"/>
              </w:rPr>
              <w:t>[PB only group not reported separately]</w:t>
            </w:r>
            <w:r w:rsidRPr="000C61A8">
              <w:rPr>
                <w:rFonts w:cs="Segoe UI"/>
                <w:b/>
                <w:bCs/>
                <w:sz w:val="15"/>
                <w:szCs w:val="15"/>
                <w:lang w:eastAsia="en-US"/>
              </w:rPr>
              <w:t xml:space="preserve"> </w:t>
            </w:r>
          </w:p>
          <w:p w14:paraId="4E8EEEC9" w14:textId="77777777" w:rsidR="00864C43" w:rsidRPr="000C61A8" w:rsidRDefault="00864C43" w:rsidP="00864C43">
            <w:pPr>
              <w:spacing w:line="259" w:lineRule="auto"/>
              <w:rPr>
                <w:rFonts w:cs="Segoe UI"/>
                <w:sz w:val="15"/>
                <w:szCs w:val="15"/>
                <w:lang w:eastAsia="en-US"/>
              </w:rPr>
            </w:pPr>
            <w:r w:rsidRPr="000C61A8">
              <w:rPr>
                <w:rFonts w:cs="Segoe UI"/>
                <w:sz w:val="15"/>
                <w:szCs w:val="15"/>
                <w:lang w:eastAsia="en-US"/>
              </w:rPr>
              <w:t>Mean baseline scores =not reported</w:t>
            </w:r>
          </w:p>
          <w:p w14:paraId="5C6B62B8" w14:textId="77777777" w:rsidR="00864C43" w:rsidRPr="000C61A8" w:rsidRDefault="00864C43" w:rsidP="00864C43">
            <w:pPr>
              <w:spacing w:after="160" w:line="259" w:lineRule="auto"/>
              <w:rPr>
                <w:rFonts w:cs="Segoe UI"/>
                <w:sz w:val="15"/>
                <w:szCs w:val="15"/>
                <w:lang w:eastAsia="en-US"/>
              </w:rPr>
            </w:pPr>
            <w:r w:rsidRPr="000C61A8">
              <w:rPr>
                <w:rFonts w:cs="Segoe UI"/>
                <w:sz w:val="15"/>
                <w:szCs w:val="15"/>
                <w:lang w:eastAsia="en-US"/>
              </w:rPr>
              <w:t xml:space="preserve">           T3 = not reported as number</w:t>
            </w:r>
          </w:p>
        </w:tc>
        <w:tc>
          <w:tcPr>
            <w:tcW w:w="2552" w:type="dxa"/>
          </w:tcPr>
          <w:p w14:paraId="1EB7148C"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 xml:space="preserve">Depression: </w:t>
            </w:r>
            <w:r w:rsidRPr="000C61A8">
              <w:rPr>
                <w:rFonts w:cs="Segoe UI"/>
                <w:b/>
                <w:bCs/>
                <w:color w:val="FF0000"/>
                <w:sz w:val="15"/>
                <w:szCs w:val="15"/>
                <w:lang w:eastAsia="en-US"/>
              </w:rPr>
              <w:t xml:space="preserve">Very low </w:t>
            </w:r>
          </w:p>
          <w:p w14:paraId="709C0151"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sz w:val="15"/>
                <w:szCs w:val="15"/>
                <w:lang w:eastAsia="en-US"/>
              </w:rPr>
              <w:t xml:space="preserve">QoL: </w:t>
            </w:r>
            <w:r w:rsidRPr="000C61A8">
              <w:rPr>
                <w:rFonts w:cs="Segoe UI"/>
                <w:b/>
                <w:bCs/>
                <w:color w:val="FF0000"/>
                <w:sz w:val="15"/>
                <w:szCs w:val="15"/>
                <w:lang w:eastAsia="en-US"/>
              </w:rPr>
              <w:t>Very low</w:t>
            </w:r>
          </w:p>
          <w:p w14:paraId="2BEB850D"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Gender Dysphoria N/A</w:t>
            </w:r>
          </w:p>
          <w:p w14:paraId="055C0AAF"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Anxiety N/A</w:t>
            </w:r>
          </w:p>
          <w:p w14:paraId="37128F93"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Self-harm N/A</w:t>
            </w:r>
          </w:p>
          <w:p w14:paraId="5E1AD67D"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Suicidality N/A</w:t>
            </w:r>
          </w:p>
          <w:p w14:paraId="46A35C51" w14:textId="77777777" w:rsidR="00864C43" w:rsidRPr="000C61A8" w:rsidRDefault="00864C43" w:rsidP="00864C43">
            <w:pPr>
              <w:spacing w:after="160" w:line="259" w:lineRule="auto"/>
              <w:rPr>
                <w:rFonts w:cs="Segoe UI"/>
                <w:b/>
                <w:bCs/>
                <w:sz w:val="15"/>
                <w:szCs w:val="15"/>
                <w:lang w:eastAsia="en-US"/>
              </w:rPr>
            </w:pPr>
          </w:p>
        </w:tc>
        <w:tc>
          <w:tcPr>
            <w:tcW w:w="1701" w:type="dxa"/>
          </w:tcPr>
          <w:p w14:paraId="04196047"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Critical risk of bias</w:t>
            </w:r>
          </w:p>
          <w:p w14:paraId="5C8F36E5" w14:textId="77777777" w:rsidR="00864C43" w:rsidRPr="000C61A8" w:rsidRDefault="00864C43" w:rsidP="00864C43">
            <w:pPr>
              <w:spacing w:after="160" w:line="259" w:lineRule="auto"/>
              <w:rPr>
                <w:rFonts w:cs="Segoe UI"/>
                <w:b/>
                <w:bCs/>
                <w:color w:val="FF0000"/>
                <w:sz w:val="15"/>
                <w:szCs w:val="15"/>
                <w:lang w:eastAsia="en-US"/>
              </w:rPr>
            </w:pPr>
            <w:r w:rsidRPr="000C61A8">
              <w:rPr>
                <w:rFonts w:cs="Segoe UI"/>
                <w:b/>
                <w:bCs/>
                <w:color w:val="FF0000"/>
                <w:sz w:val="15"/>
                <w:szCs w:val="15"/>
                <w:lang w:eastAsia="en-US"/>
              </w:rPr>
              <w:t>Critical risk of bias</w:t>
            </w:r>
          </w:p>
          <w:p w14:paraId="7D39C462"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2C2FD199"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4188A6EF"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p w14:paraId="3278FC30" w14:textId="77777777" w:rsidR="00864C43" w:rsidRPr="000C61A8" w:rsidRDefault="00864C43" w:rsidP="00864C43">
            <w:pPr>
              <w:spacing w:after="160" w:line="259" w:lineRule="auto"/>
              <w:rPr>
                <w:rFonts w:cs="Segoe UI"/>
                <w:b/>
                <w:bCs/>
                <w:sz w:val="15"/>
                <w:szCs w:val="15"/>
                <w:lang w:eastAsia="en-US"/>
              </w:rPr>
            </w:pPr>
            <w:r w:rsidRPr="000C61A8">
              <w:rPr>
                <w:rFonts w:cs="Segoe UI"/>
                <w:b/>
                <w:bCs/>
                <w:sz w:val="15"/>
                <w:szCs w:val="15"/>
                <w:lang w:eastAsia="en-US"/>
              </w:rPr>
              <w:t>N/A</w:t>
            </w:r>
          </w:p>
        </w:tc>
      </w:tr>
      <w:bookmarkEnd w:id="104"/>
    </w:tbl>
    <w:p w14:paraId="7A47C860" w14:textId="2EDF0469" w:rsidR="006D1014" w:rsidRDefault="006D1014" w:rsidP="006D1014"/>
    <w:p w14:paraId="1A11A4D2" w14:textId="0BF14A6D" w:rsidR="0084178A" w:rsidRDefault="0084178A" w:rsidP="0084178A">
      <w:pPr>
        <w:pStyle w:val="ListParagraph"/>
        <w:numPr>
          <w:ilvl w:val="0"/>
          <w:numId w:val="13"/>
        </w:numPr>
        <w:spacing w:after="120"/>
        <w:ind w:left="425" w:hanging="425"/>
        <w:contextualSpacing w:val="0"/>
      </w:pPr>
      <w:r>
        <w:t>Confounding factors controlled for (European/white ethnicity; family support; enrolled in a specialised service; puberty development (Tanner stage)</w:t>
      </w:r>
    </w:p>
    <w:p w14:paraId="31ECC576" w14:textId="3BC14787" w:rsidR="0084178A" w:rsidRDefault="0084178A" w:rsidP="0084178A">
      <w:pPr>
        <w:pStyle w:val="ListParagraph"/>
        <w:numPr>
          <w:ilvl w:val="0"/>
          <w:numId w:val="13"/>
        </w:numPr>
        <w:spacing w:after="120"/>
        <w:ind w:left="425" w:hanging="425"/>
        <w:contextualSpacing w:val="0"/>
      </w:pPr>
      <w:r>
        <w:t>(Gender dysphoria +/-; Suicidality; Self-harm; Anxiety; Depression; Life satisfaction/QoL)</w:t>
      </w:r>
    </w:p>
    <w:p w14:paraId="63600A0B" w14:textId="7815BAF2" w:rsidR="0084178A" w:rsidRDefault="0084178A" w:rsidP="0084178A">
      <w:pPr>
        <w:pStyle w:val="ListParagraph"/>
        <w:numPr>
          <w:ilvl w:val="0"/>
          <w:numId w:val="13"/>
        </w:numPr>
        <w:spacing w:after="120"/>
        <w:ind w:left="425" w:hanging="425"/>
        <w:contextualSpacing w:val="0"/>
      </w:pPr>
      <w:r>
        <w:t>High; Moderate; Low; Very Low</w:t>
      </w:r>
    </w:p>
    <w:p w14:paraId="3CB8FB99" w14:textId="311DA27D" w:rsidR="006D1014" w:rsidRDefault="0084178A" w:rsidP="0084178A">
      <w:pPr>
        <w:pStyle w:val="ListParagraph"/>
        <w:numPr>
          <w:ilvl w:val="0"/>
          <w:numId w:val="13"/>
        </w:numPr>
        <w:spacing w:after="120"/>
        <w:ind w:left="425" w:hanging="425"/>
        <w:contextualSpacing w:val="0"/>
      </w:pPr>
      <w:r>
        <w:t>Low; Moderate; Serious; Critical; No Information</w:t>
      </w:r>
    </w:p>
    <w:p w14:paraId="49B104BA" w14:textId="270F2698" w:rsidR="006D1014" w:rsidRDefault="006D1014" w:rsidP="0084178A">
      <w:pPr>
        <w:spacing w:after="120"/>
        <w:ind w:left="425" w:hanging="425"/>
      </w:pPr>
    </w:p>
    <w:p w14:paraId="225DA434" w14:textId="77777777" w:rsidR="006D1014" w:rsidRDefault="006D1014" w:rsidP="006D1014">
      <w:pPr>
        <w:sectPr w:rsidR="006D1014" w:rsidSect="0062447B">
          <w:footerReference w:type="default" r:id="rId52"/>
          <w:pgSz w:w="23811" w:h="16838" w:orient="landscape" w:code="8"/>
          <w:pgMar w:top="1134" w:right="1701" w:bottom="1418" w:left="1843" w:header="567" w:footer="425" w:gutter="284"/>
          <w:cols w:space="720"/>
          <w:docGrid w:linePitch="286"/>
        </w:sectPr>
      </w:pPr>
    </w:p>
    <w:p w14:paraId="0B485297" w14:textId="70951543" w:rsidR="006D1014" w:rsidRPr="009E3F33" w:rsidRDefault="006D1014" w:rsidP="006D1014"/>
    <w:p w14:paraId="743C2C99" w14:textId="7505EF70" w:rsidR="00B8792B" w:rsidRDefault="003935D7" w:rsidP="003935D7">
      <w:pPr>
        <w:pStyle w:val="Heading1"/>
      </w:pPr>
      <w:bookmarkStart w:id="105" w:name="_Toc164782038"/>
      <w:r>
        <w:t xml:space="preserve">Appendix </w:t>
      </w:r>
      <w:r w:rsidR="00BA2538">
        <w:t>5</w:t>
      </w:r>
      <w:r>
        <w:t xml:space="preserve">: </w:t>
      </w:r>
      <w:r w:rsidR="00B8792B" w:rsidRPr="00B8792B">
        <w:t xml:space="preserve">Targeted </w:t>
      </w:r>
      <w:r w:rsidR="00B8792B">
        <w:t>m</w:t>
      </w:r>
      <w:r w:rsidRPr="003935D7">
        <w:t>ental health and wellbeing interventions for gender dysphoria</w:t>
      </w:r>
      <w:bookmarkEnd w:id="105"/>
      <w:r w:rsidRPr="003935D7">
        <w:t xml:space="preserve">  </w:t>
      </w:r>
    </w:p>
    <w:p w14:paraId="744F8BDD" w14:textId="4A78C767" w:rsidR="00B8792B" w:rsidRDefault="00B8792B" w:rsidP="00B8792B">
      <w:pPr>
        <w:pStyle w:val="Heading3"/>
      </w:pPr>
      <w:r>
        <w:t>S</w:t>
      </w:r>
      <w:r w:rsidRPr="00B8792B">
        <w:t>ystematic review method</w:t>
      </w:r>
    </w:p>
    <w:p w14:paraId="3777DB1A" w14:textId="4BE4FECD" w:rsidR="00BF0FE0" w:rsidRDefault="00BF0FE0" w:rsidP="00BF0FE0">
      <w:pPr>
        <w:rPr>
          <w:lang w:eastAsia="en-NZ"/>
        </w:rPr>
      </w:pPr>
      <w:r w:rsidRPr="00715CE3">
        <w:rPr>
          <w:lang w:eastAsia="en-NZ"/>
        </w:rPr>
        <w:t xml:space="preserve">The review question has been formulated using the qualitative research version of the </w:t>
      </w:r>
      <w:r w:rsidRPr="00715CE3">
        <w:rPr>
          <w:b/>
          <w:bCs/>
          <w:color w:val="FF0000"/>
          <w:lang w:eastAsia="en-NZ"/>
        </w:rPr>
        <w:t>P</w:t>
      </w:r>
      <w:r w:rsidRPr="00715CE3">
        <w:rPr>
          <w:lang w:eastAsia="en-NZ"/>
        </w:rPr>
        <w:t xml:space="preserve">opulation, phenomena of </w:t>
      </w:r>
      <w:r w:rsidRPr="00715CE3">
        <w:rPr>
          <w:b/>
          <w:bCs/>
          <w:color w:val="FF0000"/>
          <w:lang w:eastAsia="en-NZ"/>
        </w:rPr>
        <w:t>I</w:t>
      </w:r>
      <w:r w:rsidRPr="00715CE3">
        <w:rPr>
          <w:lang w:eastAsia="en-NZ"/>
        </w:rPr>
        <w:t xml:space="preserve">nterest and the </w:t>
      </w:r>
      <w:r w:rsidRPr="00715CE3">
        <w:rPr>
          <w:b/>
          <w:bCs/>
          <w:color w:val="FF0000"/>
          <w:lang w:eastAsia="en-NZ"/>
        </w:rPr>
        <w:t>Co</w:t>
      </w:r>
      <w:r w:rsidRPr="00715CE3">
        <w:rPr>
          <w:lang w:eastAsia="en-NZ"/>
        </w:rPr>
        <w:t>ntext (</w:t>
      </w:r>
      <w:proofErr w:type="spellStart"/>
      <w:r w:rsidRPr="00715CE3">
        <w:rPr>
          <w:lang w:eastAsia="en-NZ"/>
        </w:rPr>
        <w:t>PICo</w:t>
      </w:r>
      <w:proofErr w:type="spellEnd"/>
      <w:r w:rsidRPr="00715CE3">
        <w:rPr>
          <w:lang w:eastAsia="en-NZ"/>
        </w:rPr>
        <w:t xml:space="preserve">) guidelines recommended for qualitative systematic reviews </w:t>
      </w:r>
      <w:r w:rsidRPr="00715CE3">
        <w:rPr>
          <w:lang w:eastAsia="en-NZ"/>
        </w:rPr>
        <w:fldChar w:fldCharType="begin"/>
      </w:r>
      <w:r w:rsidRPr="00715CE3">
        <w:rPr>
          <w:lang w:eastAsia="en-NZ"/>
        </w:rPr>
        <w:instrText xml:space="preserve"> ADDIN EN.CITE &lt;EndNote&gt;&lt;Cite&gt;&lt;Author&gt;Stern&lt;/Author&gt;&lt;Year&gt;2014&lt;/Year&gt;&lt;RecNum&gt;697&lt;/RecNum&gt;&lt;DisplayText&gt;(Stern, Jordan, &amp;amp; McArthur, 2014)&lt;/DisplayText&gt;&lt;record&gt;&lt;rec-number&gt;697&lt;/rec-number&gt;&lt;foreign-keys&gt;&lt;key app="EN" db-id="29fv5dww0522suedzzlvd2anzswzx22ra0pz" timestamp="1699577605"&gt;697&lt;/key&gt;&lt;/foreign-keys&gt;&lt;ref-type name="Journal Article"&gt;17&lt;/ref-type&gt;&lt;contributors&gt;&lt;authors&gt;&lt;author&gt;Stern, Cindy&lt;/author&gt;&lt;author&gt;Jordan, Zoe&lt;/author&gt;&lt;author&gt;McArthur, Alexa&lt;/author&gt;&lt;/authors&gt;&lt;/contributors&gt;&lt;titles&gt;&lt;title&gt;Developing the Review Question and Inclusion Criteria&lt;/title&gt;&lt;secondary-title&gt;AJN The American Journal of Nursing&lt;/secondary-title&gt;&lt;/titles&gt;&lt;periodical&gt;&lt;full-title&gt;AJN The American Journal of Nursing&lt;/full-title&gt;&lt;/periodical&gt;&lt;pages&gt;53-56&lt;/pages&gt;&lt;volume&gt;114&lt;/volume&gt;&lt;number&gt;4&lt;/number&gt;&lt;keywords&gt;&lt;keyword&gt;clinical question&lt;/keyword&gt;&lt;keyword&gt;inclusion criteria&lt;/keyword&gt;&lt;keyword&gt;qualitative review&lt;/keyword&gt;&lt;keyword&gt;quantitative review&lt;/keyword&gt;&lt;keyword&gt;review question&lt;/keyword&gt;&lt;keyword&gt;systematic review&lt;/keyword&gt;&lt;/keywords&gt;&lt;dates&gt;&lt;year&gt;2014&lt;/year&gt;&lt;/dates&gt;&lt;isbn&gt;0002-936X&lt;/isbn&gt;&lt;accession-num&gt;00000446-201404000-00030&lt;/accession-num&gt;&lt;urls&gt;&lt;related-urls&gt;&lt;url&gt;https://journals.lww.com/ajnonline/fulltext/2014/04000/developing_the_review_question_and_inclusion.30.aspx&lt;/url&gt;&lt;/related-urls&gt;&lt;/urls&gt;&lt;electronic-resource-num&gt;10.1097/01.Naj.0000445689.67800.86&lt;/electronic-resource-num&gt;&lt;/record&gt;&lt;/Cite&gt;&lt;/EndNote&gt;</w:instrText>
      </w:r>
      <w:r w:rsidRPr="00715CE3">
        <w:rPr>
          <w:lang w:eastAsia="en-NZ"/>
        </w:rPr>
        <w:fldChar w:fldCharType="separate"/>
      </w:r>
      <w:r w:rsidRPr="00715CE3">
        <w:rPr>
          <w:noProof/>
          <w:lang w:eastAsia="en-NZ"/>
        </w:rPr>
        <w:t>(Stern, Jordan, McArthur 2014)</w:t>
      </w:r>
      <w:r w:rsidRPr="00715CE3">
        <w:rPr>
          <w:lang w:eastAsia="en-NZ"/>
        </w:rPr>
        <w:fldChar w:fldCharType="end"/>
      </w:r>
      <w:r>
        <w:rPr>
          <w:lang w:eastAsia="en-NZ"/>
        </w:rPr>
        <w:t>.</w:t>
      </w:r>
      <w:r w:rsidRPr="00715CE3">
        <w:rPr>
          <w:lang w:eastAsia="en-NZ"/>
        </w:rPr>
        <w:t xml:space="preserve"> </w:t>
      </w:r>
      <w:r>
        <w:rPr>
          <w:lang w:eastAsia="en-NZ"/>
        </w:rPr>
        <w:t>A</w:t>
      </w:r>
      <w:r w:rsidRPr="00715CE3">
        <w:rPr>
          <w:lang w:eastAsia="en-NZ"/>
        </w:rPr>
        <w:t>s advised in the Joanna Briggs Institute (JBI) Manual for Evidence Synthesis</w:t>
      </w:r>
      <w:r>
        <w:rPr>
          <w:lang w:eastAsia="en-NZ"/>
        </w:rPr>
        <w:t xml:space="preserve"> on page 8</w:t>
      </w:r>
      <w:r w:rsidRPr="00715CE3">
        <w:rPr>
          <w:lang w:eastAsia="en-NZ"/>
        </w:rPr>
        <w:t xml:space="preserve"> </w:t>
      </w:r>
      <w:r w:rsidRPr="00715CE3">
        <w:rPr>
          <w:lang w:eastAsia="en-NZ"/>
        </w:rPr>
        <w:fldChar w:fldCharType="begin"/>
      </w:r>
      <w:r w:rsidRPr="00715CE3">
        <w:rPr>
          <w:lang w:eastAsia="en-NZ"/>
        </w:rPr>
        <w:instrText xml:space="preserve"> ADDIN EN.CITE &lt;EndNote&gt;&lt;Cite&gt;&lt;Author&gt;Lockwood&lt;/Author&gt;&lt;Year&gt;2020&lt;/Year&gt;&lt;RecNum&gt;698&lt;/RecNum&gt;&lt;Pages&gt;8&lt;/Pages&gt;&lt;DisplayText&gt;(Lockwood et al., 2020, p. 8)&lt;/DisplayText&gt;&lt;record&gt;&lt;rec-number&gt;698&lt;/rec-number&gt;&lt;foreign-keys&gt;&lt;key app="EN" db-id="29fv5dww0522suedzzlvd2anzswzx22ra0pz" timestamp="1699577605"&gt;698&lt;/key&gt;&lt;/foreign-keys&gt;&lt;ref-type name="Book Section"&gt;5&lt;/ref-type&gt;&lt;contributors&gt;&lt;authors&gt;&lt;author&gt;Lockwood, C,&lt;/author&gt;&lt;author&gt;Porrit, K, &lt;/author&gt;&lt;author&gt;Munn, Z, &lt;/author&gt;&lt;author&gt;Rittenmeyer, L, &lt;/author&gt;&lt;author&gt;Salmond, S, &lt;/author&gt;&lt;author&gt;Bjerrum, M, &lt;/author&gt;&lt;author&gt;Loveday, H, &lt;/author&gt;&lt;author&gt;Carrier, J, &lt;/author&gt;&lt;author&gt;Stannard, D&lt;/author&gt;&lt;/authors&gt;&lt;secondary-authors&gt;&lt;author&gt;Aromataris E, Munn Z&lt;/author&gt;&lt;/secondary-authors&gt;&lt;/contributors&gt;&lt;titles&gt;&lt;title&gt;Systematic reviews of qualitative evidence&lt;/title&gt;&lt;secondary-title&gt;JBI manual for evidence synthesis&lt;/secondary-title&gt;&lt;/titles&gt;&lt;dates&gt;&lt;year&gt;2020&lt;/year&gt;&lt;/dates&gt;&lt;urls&gt;&lt;related-urls&gt;&lt;url&gt;https://jbi-global-wiki.refined.site/space/MANUAL&lt;/url&gt;&lt;/related-urls&gt;&lt;/urls&gt;&lt;electronic-resource-num&gt;doi.org/10.46658&amp;#xD;/JBIMES-20-03&lt;/electronic-resource-num&gt;&lt;/record&gt;&lt;/Cite&gt;&lt;/EndNote&gt;</w:instrText>
      </w:r>
      <w:r w:rsidRPr="00715CE3">
        <w:rPr>
          <w:lang w:eastAsia="en-NZ"/>
        </w:rPr>
        <w:fldChar w:fldCharType="separate"/>
      </w:r>
      <w:r w:rsidRPr="00715CE3">
        <w:rPr>
          <w:noProof/>
          <w:lang w:eastAsia="en-NZ"/>
        </w:rPr>
        <w:t>(Lockwood et al 2020)</w:t>
      </w:r>
      <w:r w:rsidRPr="00715CE3">
        <w:rPr>
          <w:lang w:eastAsia="en-NZ"/>
        </w:rPr>
        <w:fldChar w:fldCharType="end"/>
      </w:r>
      <w:r>
        <w:rPr>
          <w:lang w:eastAsia="en-NZ"/>
        </w:rPr>
        <w:t>.</w:t>
      </w:r>
    </w:p>
    <w:p w14:paraId="2B0FD923" w14:textId="77777777" w:rsidR="00BF0FE0" w:rsidRPr="00715CE3" w:rsidRDefault="00BF0FE0" w:rsidP="00BF0FE0">
      <w:pPr>
        <w:rPr>
          <w:lang w:eastAsia="en-NZ"/>
        </w:rPr>
      </w:pPr>
    </w:p>
    <w:p w14:paraId="0C1D4D64" w14:textId="23355912" w:rsidR="00BF0FE0" w:rsidRDefault="00BF0FE0" w:rsidP="00BF0FE0">
      <w:pPr>
        <w:rPr>
          <w:lang w:eastAsia="en-NZ"/>
        </w:rPr>
      </w:pPr>
      <w:r>
        <w:rPr>
          <w:lang w:eastAsia="en-NZ"/>
        </w:rPr>
        <w:t>The question therefore focuses on w</w:t>
      </w:r>
      <w:r w:rsidRPr="00715CE3">
        <w:rPr>
          <w:lang w:eastAsia="en-NZ"/>
        </w:rPr>
        <w:t>hich targeted interventions (</w:t>
      </w:r>
      <w:r w:rsidRPr="00715CE3">
        <w:rPr>
          <w:color w:val="FF0000"/>
          <w:lang w:eastAsia="en-NZ"/>
        </w:rPr>
        <w:t>Co</w:t>
      </w:r>
      <w:r w:rsidRPr="00715CE3">
        <w:rPr>
          <w:lang w:eastAsia="en-NZ"/>
        </w:rPr>
        <w:t>ntext) do adolescents aged 12-18 years</w:t>
      </w:r>
      <w:r>
        <w:rPr>
          <w:lang w:eastAsia="en-NZ"/>
        </w:rPr>
        <w:t>,</w:t>
      </w:r>
      <w:r w:rsidRPr="00715CE3">
        <w:rPr>
          <w:lang w:eastAsia="en-NZ"/>
        </w:rPr>
        <w:t xml:space="preserve"> experiencing gender dysphoria (phenomena of </w:t>
      </w:r>
      <w:r w:rsidRPr="00715CE3">
        <w:rPr>
          <w:color w:val="FF0000"/>
          <w:lang w:eastAsia="en-NZ"/>
        </w:rPr>
        <w:t>I</w:t>
      </w:r>
      <w:r w:rsidRPr="00715CE3">
        <w:rPr>
          <w:lang w:eastAsia="en-NZ"/>
        </w:rPr>
        <w:t>nterest), and their families (</w:t>
      </w:r>
      <w:r w:rsidRPr="00715CE3">
        <w:rPr>
          <w:color w:val="FF0000"/>
          <w:lang w:eastAsia="en-NZ"/>
        </w:rPr>
        <w:t>P</w:t>
      </w:r>
      <w:r w:rsidRPr="00715CE3">
        <w:rPr>
          <w:lang w:eastAsia="en-NZ"/>
        </w:rPr>
        <w:t>opulation), positively impact on mental health and wellbeing outcomes</w:t>
      </w:r>
      <w:r>
        <w:rPr>
          <w:lang w:eastAsia="en-NZ"/>
        </w:rPr>
        <w:t>.</w:t>
      </w:r>
      <w:r w:rsidRPr="00715CE3">
        <w:rPr>
          <w:lang w:eastAsia="en-NZ"/>
        </w:rPr>
        <w:t xml:space="preserve"> </w:t>
      </w:r>
    </w:p>
    <w:p w14:paraId="08AF007D" w14:textId="77777777" w:rsidR="00BF0FE0" w:rsidRPr="00715CE3" w:rsidRDefault="00BF0FE0" w:rsidP="00BF0FE0">
      <w:pPr>
        <w:rPr>
          <w:lang w:eastAsia="en-NZ"/>
        </w:rPr>
      </w:pPr>
    </w:p>
    <w:p w14:paraId="5B2E99BE" w14:textId="77777777" w:rsidR="00BF0FE0" w:rsidRPr="00715CE3" w:rsidRDefault="00BF0FE0" w:rsidP="00BF0FE0">
      <w:r w:rsidRPr="00715CE3">
        <w:rPr>
          <w:lang w:eastAsia="en-NZ"/>
        </w:rPr>
        <w:t xml:space="preserve">The JBI methodology guides the review question, evaluation of the available evidence through a systematic search strategy and a transparent assessment of the quality of evidence. JBI uses a meta-aggregation approach which </w:t>
      </w:r>
      <w:r>
        <w:rPr>
          <w:lang w:eastAsia="en-NZ"/>
        </w:rPr>
        <w:t>’</w:t>
      </w:r>
      <w:r w:rsidRPr="00715CE3">
        <w:rPr>
          <w:lang w:eastAsia="en-NZ"/>
        </w:rPr>
        <w:t>is sensitive to the practicality and usability of the primary author’s findings and does not seek to re-interpret those findings...</w:t>
      </w:r>
      <w:r>
        <w:rPr>
          <w:lang w:eastAsia="en-NZ"/>
        </w:rPr>
        <w:t>’</w:t>
      </w:r>
      <w:r w:rsidRPr="00715CE3">
        <w:rPr>
          <w:lang w:eastAsia="en-NZ"/>
        </w:rPr>
        <w:t xml:space="preserve"> </w:t>
      </w:r>
      <w:r w:rsidRPr="00715CE3">
        <w:rPr>
          <w:lang w:eastAsia="en-NZ"/>
        </w:rPr>
        <w:fldChar w:fldCharType="begin"/>
      </w:r>
      <w:r w:rsidRPr="00715CE3">
        <w:rPr>
          <w:lang w:eastAsia="en-NZ"/>
        </w:rPr>
        <w:instrText xml:space="preserve"> ADDIN EN.CITE &lt;EndNote&gt;&lt;Cite&gt;&lt;Author&gt;Lockwood&lt;/Author&gt;&lt;Year&gt;2020&lt;/Year&gt;&lt;RecNum&gt;698&lt;/RecNum&gt;&lt;Pages&gt;28&lt;/Pages&gt;&lt;DisplayText&gt;(Lockwood et al., 2020, p. 28)&lt;/DisplayText&gt;&lt;record&gt;&lt;rec-number&gt;698&lt;/rec-number&gt;&lt;foreign-keys&gt;&lt;key app="EN" db-id="29fv5dww0522suedzzlvd2anzswzx22ra0pz" timestamp="1699577605"&gt;698&lt;/key&gt;&lt;/foreign-keys&gt;&lt;ref-type name="Book Section"&gt;5&lt;/ref-type&gt;&lt;contributors&gt;&lt;authors&gt;&lt;author&gt;Lockwood, C,&lt;/author&gt;&lt;author&gt;Porrit, K, &lt;/author&gt;&lt;author&gt;Munn, Z, &lt;/author&gt;&lt;author&gt;Rittenmeyer, L, &lt;/author&gt;&lt;author&gt;Salmond, S, &lt;/author&gt;&lt;author&gt;Bjerrum, M, &lt;/author&gt;&lt;author&gt;Loveday, H, &lt;/author&gt;&lt;author&gt;Carrier, J, &lt;/author&gt;&lt;author&gt;Stannard, D&lt;/author&gt;&lt;/authors&gt;&lt;secondary-authors&gt;&lt;author&gt;Aromataris E, Munn Z&lt;/author&gt;&lt;/secondary-authors&gt;&lt;/contributors&gt;&lt;titles&gt;&lt;title&gt;Systematic reviews of qualitative evidence&lt;/title&gt;&lt;secondary-title&gt;JBI manual for evidence synthesis&lt;/secondary-title&gt;&lt;/titles&gt;&lt;dates&gt;&lt;year&gt;2020&lt;/year&gt;&lt;/dates&gt;&lt;urls&gt;&lt;related-urls&gt;&lt;url&gt;https://jbi-global-wiki.refined.site/space/MANUAL&lt;/url&gt;&lt;/related-urls&gt;&lt;/urls&gt;&lt;electronic-resource-num&gt;doi.org/10.46658&amp;#xD;/JBIMES-20-03&lt;/electronic-resource-num&gt;&lt;/record&gt;&lt;/Cite&gt;&lt;/EndNote&gt;</w:instrText>
      </w:r>
      <w:r w:rsidRPr="00715CE3">
        <w:rPr>
          <w:lang w:eastAsia="en-NZ"/>
        </w:rPr>
        <w:fldChar w:fldCharType="separate"/>
      </w:r>
      <w:r w:rsidRPr="00715CE3">
        <w:rPr>
          <w:noProof/>
          <w:lang w:eastAsia="en-NZ"/>
        </w:rPr>
        <w:t>(Lockwood et al 2020)</w:t>
      </w:r>
      <w:r w:rsidRPr="00715CE3">
        <w:rPr>
          <w:lang w:eastAsia="en-NZ"/>
        </w:rPr>
        <w:fldChar w:fldCharType="end"/>
      </w:r>
      <w:r w:rsidRPr="00715CE3">
        <w:rPr>
          <w:lang w:eastAsia="en-NZ"/>
        </w:rPr>
        <w:t xml:space="preserve">. The quality of research </w:t>
      </w:r>
      <w:r w:rsidRPr="00715CE3">
        <w:t xml:space="preserve">is assessed by the reviewer through close reading of the findings of a paper (such as themes, metaphors or concepts) identified by the researchers (not the reviewer). </w:t>
      </w:r>
      <w:r w:rsidRPr="00715CE3">
        <w:rPr>
          <w:lang w:eastAsia="en-NZ"/>
        </w:rPr>
        <w:t xml:space="preserve">Verbatim quotations and/or descriptions of participant experiences which support these findings are considered primary evidence for the assessment of quality of evidence. </w:t>
      </w:r>
    </w:p>
    <w:p w14:paraId="31F88128" w14:textId="77777777" w:rsidR="00B8792B" w:rsidRPr="00715CE3" w:rsidRDefault="00B8792B" w:rsidP="00B8792B">
      <w:pPr>
        <w:pStyle w:val="Heading4"/>
        <w:rPr>
          <w:lang w:eastAsia="en-NZ"/>
        </w:rPr>
      </w:pPr>
      <w:r w:rsidRPr="00715CE3">
        <w:rPr>
          <w:lang w:eastAsia="en-NZ"/>
        </w:rPr>
        <w:t>Eligibility criteria</w:t>
      </w:r>
    </w:p>
    <w:p w14:paraId="252B5294" w14:textId="071417D9" w:rsidR="00BF0FE0" w:rsidRPr="00715CE3" w:rsidRDefault="00BF0FE0" w:rsidP="00BF0FE0">
      <w:pPr>
        <w:rPr>
          <w:lang w:eastAsia="en-NZ"/>
        </w:rPr>
      </w:pPr>
      <w:r w:rsidRPr="00715CE3">
        <w:rPr>
          <w:lang w:eastAsia="en-NZ"/>
        </w:rPr>
        <w:t xml:space="preserve">A comprehensive search strategy was designed and implemented with a senior Ministry of Health librarian and is detailed in </w:t>
      </w:r>
      <w:r w:rsidR="003D1978" w:rsidRPr="00A80A98">
        <w:rPr>
          <w:bCs/>
          <w:lang w:eastAsia="en-NZ"/>
        </w:rPr>
        <w:t>Supplementary Material 4.5</w:t>
      </w:r>
      <w:r w:rsidRPr="00715CE3">
        <w:rPr>
          <w:lang w:eastAsia="en-NZ"/>
        </w:rPr>
        <w:t>.  Inclusion criteria for the search was:</w:t>
      </w:r>
    </w:p>
    <w:p w14:paraId="025AB211" w14:textId="77777777" w:rsidR="00BF0FE0" w:rsidRPr="00715CE3" w:rsidRDefault="00BF0FE0" w:rsidP="00BF0FE0">
      <w:pPr>
        <w:pStyle w:val="Bullet"/>
      </w:pPr>
      <w:r w:rsidRPr="00715CE3">
        <w:t>English language publication</w:t>
      </w:r>
    </w:p>
    <w:p w14:paraId="6C6DF9D5" w14:textId="77777777" w:rsidR="00BF0FE0" w:rsidRPr="00715CE3" w:rsidRDefault="00BF0FE0" w:rsidP="00BF0FE0">
      <w:pPr>
        <w:pStyle w:val="Bullet"/>
      </w:pPr>
      <w:r>
        <w:t>a</w:t>
      </w:r>
      <w:r w:rsidRPr="00715CE3">
        <w:t>cademic publications which have been peer reviewed</w:t>
      </w:r>
    </w:p>
    <w:p w14:paraId="52166168" w14:textId="77777777" w:rsidR="00BF0FE0" w:rsidRPr="00715CE3" w:rsidRDefault="00BF0FE0" w:rsidP="00BF0FE0">
      <w:pPr>
        <w:pStyle w:val="Bullet"/>
      </w:pPr>
      <w:r>
        <w:t>s</w:t>
      </w:r>
      <w:r w:rsidRPr="00715CE3">
        <w:t xml:space="preserve">tudies that focus on qualitative experiential data including, but not limited to, designs such as phenomenology, grounded theory, ethnography, action research and </w:t>
      </w:r>
      <w:r>
        <w:t>l</w:t>
      </w:r>
      <w:r w:rsidRPr="00715CE3">
        <w:t xml:space="preserve">esbian, </w:t>
      </w:r>
      <w:r>
        <w:t>g</w:t>
      </w:r>
      <w:r w:rsidRPr="00715CE3">
        <w:t xml:space="preserve">ay, </w:t>
      </w:r>
      <w:r>
        <w:t>b</w:t>
      </w:r>
      <w:r w:rsidRPr="00715CE3">
        <w:t xml:space="preserve">isexual, </w:t>
      </w:r>
      <w:r>
        <w:t>t</w:t>
      </w:r>
      <w:r w:rsidRPr="00715CE3">
        <w:t xml:space="preserve">ransgender, </w:t>
      </w:r>
      <w:r>
        <w:t>q</w:t>
      </w:r>
      <w:r w:rsidRPr="00715CE3">
        <w:t xml:space="preserve">ueer, </w:t>
      </w:r>
      <w:r>
        <w:t>i</w:t>
      </w:r>
      <w:r w:rsidRPr="00715CE3">
        <w:t xml:space="preserve">ntersex and </w:t>
      </w:r>
      <w:r>
        <w:t>a</w:t>
      </w:r>
      <w:r w:rsidRPr="00715CE3">
        <w:t>sexual (LGBTQIA+)/</w:t>
      </w:r>
      <w:r>
        <w:t>q</w:t>
      </w:r>
      <w:r w:rsidRPr="00715CE3">
        <w:t>ueer theory.</w:t>
      </w:r>
    </w:p>
    <w:p w14:paraId="3FA3BB75" w14:textId="77777777" w:rsidR="00BF0FE0" w:rsidRPr="00715CE3" w:rsidRDefault="00BF0FE0" w:rsidP="00BF0FE0">
      <w:pPr>
        <w:pStyle w:val="Bullet"/>
      </w:pPr>
      <w:r>
        <w:t>p</w:t>
      </w:r>
      <w:r w:rsidRPr="00715CE3">
        <w:t xml:space="preserve">ublished between 2000 </w:t>
      </w:r>
      <w:r>
        <w:t>and</w:t>
      </w:r>
      <w:r w:rsidRPr="00715CE3">
        <w:t xml:space="preserve"> 31 August 2023 </w:t>
      </w:r>
      <w:r>
        <w:t>(</w:t>
      </w:r>
      <w:r w:rsidRPr="00715CE3">
        <w:t>gender dysphoria interventions just being established in early 2000’s</w:t>
      </w:r>
      <w:r>
        <w:t>)</w:t>
      </w:r>
    </w:p>
    <w:p w14:paraId="075B47D5" w14:textId="77777777" w:rsidR="00BF0FE0" w:rsidRPr="00715CE3" w:rsidRDefault="00BF0FE0" w:rsidP="00BF0FE0">
      <w:pPr>
        <w:pStyle w:val="Bullet"/>
      </w:pPr>
      <w:r>
        <w:t>a</w:t>
      </w:r>
      <w:r w:rsidRPr="00715CE3">
        <w:t xml:space="preserve">ge of young people within 12-18 years </w:t>
      </w:r>
    </w:p>
    <w:p w14:paraId="53DF5F10" w14:textId="77777777" w:rsidR="00BF0FE0" w:rsidRPr="00715CE3" w:rsidRDefault="00BF0FE0" w:rsidP="00BF0FE0">
      <w:pPr>
        <w:pStyle w:val="Bullet"/>
      </w:pPr>
      <w:r>
        <w:t>e</w:t>
      </w:r>
      <w:r w:rsidRPr="00715CE3">
        <w:t>xperiencing gender dysphoria diagnosed by clinician OR self-</w:t>
      </w:r>
      <w:proofErr w:type="gramStart"/>
      <w:r w:rsidRPr="00715CE3">
        <w:t>reported</w:t>
      </w:r>
      <w:proofErr w:type="gramEnd"/>
    </w:p>
    <w:p w14:paraId="3B4EDADB" w14:textId="77777777" w:rsidR="00BF0FE0" w:rsidRPr="00715CE3" w:rsidRDefault="00BF0FE0" w:rsidP="00BF0FE0">
      <w:pPr>
        <w:pStyle w:val="Bullet"/>
      </w:pPr>
      <w:r>
        <w:t>a</w:t>
      </w:r>
      <w:r w:rsidRPr="00715CE3">
        <w:t xml:space="preserve">ny intervention targeting mental health or wellbeing intervention for individuals and/or their </w:t>
      </w:r>
      <w:proofErr w:type="gramStart"/>
      <w:r w:rsidRPr="00715CE3">
        <w:t>family</w:t>
      </w:r>
      <w:proofErr w:type="gramEnd"/>
    </w:p>
    <w:p w14:paraId="5B2EC891" w14:textId="77777777" w:rsidR="00BF0FE0" w:rsidRPr="00715CE3" w:rsidRDefault="00BF0FE0" w:rsidP="00BF0FE0">
      <w:pPr>
        <w:pStyle w:val="Bullet"/>
      </w:pPr>
      <w:r>
        <w:t>s</w:t>
      </w:r>
      <w:r w:rsidRPr="00715CE3">
        <w:t>ystematic reviews which meet the above criteria and have qualitative research included</w:t>
      </w:r>
      <w:r>
        <w:t>.</w:t>
      </w:r>
    </w:p>
    <w:p w14:paraId="36F52B82" w14:textId="77777777" w:rsidR="00B8792B" w:rsidRPr="00715CE3" w:rsidRDefault="00B8792B" w:rsidP="00B8792B">
      <w:pPr>
        <w:pStyle w:val="Heading4"/>
        <w:rPr>
          <w:lang w:eastAsia="en-NZ"/>
        </w:rPr>
      </w:pPr>
      <w:r w:rsidRPr="00715CE3">
        <w:rPr>
          <w:lang w:eastAsia="en-NZ"/>
        </w:rPr>
        <w:t xml:space="preserve">Study selection </w:t>
      </w:r>
    </w:p>
    <w:p w14:paraId="570C81EA" w14:textId="661D36E7" w:rsidR="00BF0FE0" w:rsidRDefault="00BF0FE0" w:rsidP="00BF0FE0">
      <w:pPr>
        <w:rPr>
          <w:lang w:eastAsia="en-NZ"/>
        </w:rPr>
      </w:pPr>
      <w:r w:rsidRPr="00715CE3">
        <w:rPr>
          <w:lang w:eastAsia="en-NZ"/>
        </w:rPr>
        <w:t xml:space="preserve">The study selection process is illustrated in </w:t>
      </w:r>
      <w:r w:rsidRPr="00715CE3">
        <w:t xml:space="preserve">below in </w:t>
      </w:r>
      <w:r w:rsidR="004541A8">
        <w:fldChar w:fldCharType="begin"/>
      </w:r>
      <w:r w:rsidR="004541A8">
        <w:instrText xml:space="preserve"> REF _Ref164691604 \h </w:instrText>
      </w:r>
      <w:r w:rsidR="004541A8">
        <w:fldChar w:fldCharType="separate"/>
      </w:r>
      <w:r w:rsidR="002D2FDA">
        <w:t xml:space="preserve">Figure </w:t>
      </w:r>
      <w:r w:rsidR="002D2FDA">
        <w:rPr>
          <w:noProof/>
        </w:rPr>
        <w:t>6</w:t>
      </w:r>
      <w:r w:rsidR="004541A8">
        <w:fldChar w:fldCharType="end"/>
      </w:r>
      <w:r w:rsidRPr="00715CE3">
        <w:t xml:space="preserve">. </w:t>
      </w:r>
      <w:r w:rsidRPr="00715CE3">
        <w:rPr>
          <w:lang w:eastAsia="en-NZ"/>
        </w:rPr>
        <w:t xml:space="preserve">Endnote 20 was used to manage references. Screening and assessment of papers for inclusion was conducted by the primary reviewer. Papers were excluded on the basis of the title or abstract if they did not clearly report on gender dysphoria, did not include original data on youth aged 12-18 years or were not in English. Papers were retained if there was not sufficient information to exclude them. Full-text files were obtained for the remaining articles. </w:t>
      </w:r>
    </w:p>
    <w:p w14:paraId="49E5DFCF" w14:textId="77777777" w:rsidR="00BF0FE0" w:rsidRPr="00715CE3" w:rsidRDefault="00BF0FE0" w:rsidP="00BF0FE0">
      <w:pPr>
        <w:rPr>
          <w:lang w:eastAsia="en-NZ"/>
        </w:rPr>
      </w:pPr>
    </w:p>
    <w:p w14:paraId="15E0DACE" w14:textId="77777777" w:rsidR="00BF0FE0" w:rsidRPr="00715CE3" w:rsidRDefault="00BF0FE0" w:rsidP="00BF0FE0">
      <w:pPr>
        <w:rPr>
          <w:lang w:eastAsia="en-NZ"/>
        </w:rPr>
      </w:pPr>
      <w:r w:rsidRPr="00715CE3">
        <w:rPr>
          <w:lang w:eastAsia="en-NZ"/>
        </w:rPr>
        <w:t xml:space="preserve">Paper </w:t>
      </w:r>
      <w:proofErr w:type="gramStart"/>
      <w:r w:rsidRPr="00715CE3">
        <w:rPr>
          <w:lang w:eastAsia="en-NZ"/>
        </w:rPr>
        <w:t>were</w:t>
      </w:r>
      <w:proofErr w:type="gramEnd"/>
      <w:r w:rsidRPr="00715CE3">
        <w:rPr>
          <w:lang w:eastAsia="en-NZ"/>
        </w:rPr>
        <w:t xml:space="preserve"> rejected at this stage if they</w:t>
      </w:r>
    </w:p>
    <w:p w14:paraId="39E11531" w14:textId="77777777" w:rsidR="00BF0FE0" w:rsidRPr="00715CE3" w:rsidRDefault="00BF0FE0" w:rsidP="00BF0FE0">
      <w:pPr>
        <w:pStyle w:val="Bullet"/>
        <w:rPr>
          <w:lang w:eastAsia="en-NZ"/>
        </w:rPr>
      </w:pPr>
      <w:r>
        <w:rPr>
          <w:lang w:eastAsia="en-NZ"/>
        </w:rPr>
        <w:t>d</w:t>
      </w:r>
      <w:r w:rsidRPr="00715CE3">
        <w:rPr>
          <w:lang w:eastAsia="en-NZ"/>
        </w:rPr>
        <w:t xml:space="preserve">id not contain original </w:t>
      </w:r>
      <w:proofErr w:type="gramStart"/>
      <w:r w:rsidRPr="00715CE3">
        <w:rPr>
          <w:lang w:eastAsia="en-NZ"/>
        </w:rPr>
        <w:t>data</w:t>
      </w:r>
      <w:proofErr w:type="gramEnd"/>
    </w:p>
    <w:p w14:paraId="0AF6DB8F" w14:textId="77777777" w:rsidR="00BF0FE0" w:rsidRPr="00715CE3" w:rsidRDefault="00BF0FE0" w:rsidP="00BF0FE0">
      <w:pPr>
        <w:pStyle w:val="Bullet"/>
        <w:rPr>
          <w:lang w:eastAsia="en-NZ"/>
        </w:rPr>
      </w:pPr>
      <w:r>
        <w:rPr>
          <w:lang w:eastAsia="en-NZ"/>
        </w:rPr>
        <w:t>w</w:t>
      </w:r>
      <w:r w:rsidRPr="00715CE3">
        <w:rPr>
          <w:lang w:eastAsia="en-NZ"/>
        </w:rPr>
        <w:t xml:space="preserve">ere focussed on populations other than youth who experience gender </w:t>
      </w:r>
      <w:proofErr w:type="gramStart"/>
      <w:r w:rsidRPr="00715CE3">
        <w:rPr>
          <w:lang w:eastAsia="en-NZ"/>
        </w:rPr>
        <w:t>dysphoria</w:t>
      </w:r>
      <w:proofErr w:type="gramEnd"/>
    </w:p>
    <w:p w14:paraId="3B51BFDC" w14:textId="77777777" w:rsidR="00BF0FE0" w:rsidRPr="00715CE3" w:rsidRDefault="00BF0FE0" w:rsidP="00BF0FE0">
      <w:pPr>
        <w:pStyle w:val="Bullet"/>
        <w:rPr>
          <w:lang w:eastAsia="en-NZ"/>
        </w:rPr>
      </w:pPr>
      <w:r>
        <w:rPr>
          <w:lang w:eastAsia="en-NZ"/>
        </w:rPr>
        <w:t>d</w:t>
      </w:r>
      <w:r w:rsidRPr="00715CE3">
        <w:rPr>
          <w:lang w:eastAsia="en-NZ"/>
        </w:rPr>
        <w:t xml:space="preserve">id not have identifiable data pertaining to youth aged 12 – 18 </w:t>
      </w:r>
      <w:proofErr w:type="gramStart"/>
      <w:r w:rsidRPr="00715CE3">
        <w:rPr>
          <w:lang w:eastAsia="en-NZ"/>
        </w:rPr>
        <w:t>years</w:t>
      </w:r>
      <w:proofErr w:type="gramEnd"/>
      <w:r w:rsidRPr="00715CE3">
        <w:rPr>
          <w:lang w:eastAsia="en-NZ"/>
        </w:rPr>
        <w:t xml:space="preserve"> </w:t>
      </w:r>
    </w:p>
    <w:p w14:paraId="4A3A3CA1" w14:textId="1A4B251A" w:rsidR="00BF0FE0" w:rsidRDefault="00BF0FE0" w:rsidP="00BF0FE0">
      <w:pPr>
        <w:pStyle w:val="Bullet"/>
        <w:rPr>
          <w:lang w:eastAsia="en-NZ"/>
        </w:rPr>
      </w:pPr>
      <w:r>
        <w:rPr>
          <w:lang w:eastAsia="en-NZ"/>
        </w:rPr>
        <w:t>w</w:t>
      </w:r>
      <w:r w:rsidRPr="00715CE3">
        <w:rPr>
          <w:lang w:eastAsia="en-NZ"/>
        </w:rPr>
        <w:t>ere quantitative methodology</w:t>
      </w:r>
      <w:r>
        <w:rPr>
          <w:lang w:eastAsia="en-NZ"/>
        </w:rPr>
        <w:t>.</w:t>
      </w:r>
    </w:p>
    <w:p w14:paraId="4FDB1E73" w14:textId="242C10F9" w:rsidR="00BF0FE0" w:rsidRDefault="00BF0FE0" w:rsidP="00BF0FE0">
      <w:pPr>
        <w:pStyle w:val="Bullet"/>
        <w:numPr>
          <w:ilvl w:val="0"/>
          <w:numId w:val="0"/>
        </w:numPr>
        <w:ind w:left="284" w:hanging="284"/>
        <w:rPr>
          <w:lang w:eastAsia="en-NZ"/>
        </w:rPr>
      </w:pPr>
    </w:p>
    <w:p w14:paraId="4E4910DA" w14:textId="77777777" w:rsidR="00BF0FE0" w:rsidRDefault="00BF0FE0" w:rsidP="00BF0FE0">
      <w:pPr>
        <w:pStyle w:val="Figure"/>
        <w:keepNext w:val="0"/>
        <w:sectPr w:rsidR="00BF0FE0" w:rsidSect="0062447B">
          <w:footerReference w:type="default" r:id="rId53"/>
          <w:pgSz w:w="11907" w:h="16834" w:code="9"/>
          <w:pgMar w:top="1418" w:right="1701" w:bottom="1134" w:left="1843" w:header="567" w:footer="425" w:gutter="284"/>
          <w:cols w:space="720"/>
          <w:docGrid w:linePitch="286"/>
        </w:sectPr>
      </w:pPr>
      <w:bookmarkStart w:id="106" w:name="_Ref163388156"/>
      <w:bookmarkStart w:id="107" w:name="_Toc150439542"/>
      <w:bookmarkStart w:id="108" w:name="_Toc151373702"/>
    </w:p>
    <w:p w14:paraId="4A66A4C4" w14:textId="6A453D32" w:rsidR="00BF0FE0" w:rsidRPr="00097590" w:rsidRDefault="00BF0FE0" w:rsidP="00BF0FE0">
      <w:pPr>
        <w:pStyle w:val="Figure"/>
        <w:keepNext w:val="0"/>
        <w:rPr>
          <w:szCs w:val="28"/>
          <w:lang w:eastAsia="en-NZ"/>
        </w:rPr>
      </w:pPr>
      <w:bookmarkStart w:id="109" w:name="_Ref164691604"/>
      <w:bookmarkStart w:id="110" w:name="_Toc164691863"/>
      <w:r>
        <w:t xml:space="preserve">Figure </w:t>
      </w:r>
      <w:r w:rsidR="00AA52DE">
        <w:fldChar w:fldCharType="begin"/>
      </w:r>
      <w:r w:rsidR="00AA52DE">
        <w:instrText xml:space="preserve"> SEQ Figure \* ARABIC </w:instrText>
      </w:r>
      <w:r w:rsidR="00AA52DE">
        <w:fldChar w:fldCharType="separate"/>
      </w:r>
      <w:r w:rsidR="002D2FDA">
        <w:rPr>
          <w:noProof/>
        </w:rPr>
        <w:t>6</w:t>
      </w:r>
      <w:r w:rsidR="00AA52DE">
        <w:rPr>
          <w:noProof/>
        </w:rPr>
        <w:fldChar w:fldCharType="end"/>
      </w:r>
      <w:bookmarkEnd w:id="106"/>
      <w:bookmarkEnd w:id="109"/>
      <w:r>
        <w:t xml:space="preserve">: </w:t>
      </w:r>
      <w:bookmarkEnd w:id="107"/>
      <w:bookmarkEnd w:id="108"/>
      <w:r w:rsidR="004541A8" w:rsidRPr="004541A8">
        <w:t xml:space="preserve">PRISMA study selection (search 1) mental health and wellbeing interventions for adolescents experiencing gender </w:t>
      </w:r>
      <w:proofErr w:type="gramStart"/>
      <w:r w:rsidR="004541A8" w:rsidRPr="004541A8">
        <w:t>dysphoria</w:t>
      </w:r>
      <w:bookmarkEnd w:id="110"/>
      <w:proofErr w:type="gramEnd"/>
    </w:p>
    <w:p w14:paraId="32DB719C" w14:textId="625C1768" w:rsidR="00B8792B" w:rsidRDefault="00BF0FE0" w:rsidP="00B8792B">
      <w:pPr>
        <w:spacing w:before="40" w:after="160" w:line="360" w:lineRule="auto"/>
        <w:contextualSpacing/>
        <w:rPr>
          <w:rFonts w:ascii="Arial" w:hAnsi="Arial" w:cstheme="minorBidi"/>
          <w:sz w:val="22"/>
          <w:szCs w:val="22"/>
          <w:lang w:eastAsia="en-NZ"/>
        </w:rPr>
      </w:pPr>
      <w:r>
        <w:rPr>
          <w:noProof/>
        </w:rPr>
        <w:drawing>
          <wp:inline distT="0" distB="0" distL="0" distR="0" wp14:anchorId="6E7E8F64" wp14:editId="6744328D">
            <wp:extent cx="5130165" cy="5350553"/>
            <wp:effectExtent l="0" t="0" r="0" b="2540"/>
            <wp:docPr id="6" name="Picture 6" descr="Identification of studies via databases and reg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dentification of studies via databases and registers"/>
                    <pic:cNvPicPr/>
                  </pic:nvPicPr>
                  <pic:blipFill rotWithShape="1">
                    <a:blip r:embed="rId54"/>
                    <a:srcRect l="13464" t="7621" r="67582" b="57234"/>
                    <a:stretch/>
                  </pic:blipFill>
                  <pic:spPr bwMode="auto">
                    <a:xfrm>
                      <a:off x="0" y="0"/>
                      <a:ext cx="5130165" cy="5350553"/>
                    </a:xfrm>
                    <a:prstGeom prst="rect">
                      <a:avLst/>
                    </a:prstGeom>
                    <a:ln>
                      <a:noFill/>
                    </a:ln>
                    <a:extLst>
                      <a:ext uri="{53640926-AAD7-44D8-BBD7-CCE9431645EC}">
                        <a14:shadowObscured xmlns:a14="http://schemas.microsoft.com/office/drawing/2010/main"/>
                      </a:ext>
                    </a:extLst>
                  </pic:spPr>
                </pic:pic>
              </a:graphicData>
            </a:graphic>
          </wp:inline>
        </w:drawing>
      </w:r>
    </w:p>
    <w:p w14:paraId="2B8ADDB8" w14:textId="77777777" w:rsidR="004541A8" w:rsidRDefault="004541A8" w:rsidP="004541A8">
      <w:pPr>
        <w:pStyle w:val="Figure"/>
        <w:sectPr w:rsidR="004541A8" w:rsidSect="0062447B">
          <w:pgSz w:w="11907" w:h="16834" w:code="9"/>
          <w:pgMar w:top="1418" w:right="1701" w:bottom="1134" w:left="1843" w:header="567" w:footer="425" w:gutter="284"/>
          <w:cols w:space="720"/>
          <w:docGrid w:linePitch="286"/>
        </w:sectPr>
      </w:pPr>
    </w:p>
    <w:p w14:paraId="0EE5744C" w14:textId="0AA644EC" w:rsidR="004541A8" w:rsidRPr="00715CE3" w:rsidRDefault="004541A8" w:rsidP="004541A8">
      <w:pPr>
        <w:pStyle w:val="Figure"/>
        <w:rPr>
          <w:rFonts w:eastAsia="Calibri"/>
          <w:lang w:eastAsia="en-NZ"/>
        </w:rPr>
      </w:pPr>
      <w:bookmarkStart w:id="111" w:name="_Toc164691864"/>
      <w:r>
        <w:t xml:space="preserve">Figure </w:t>
      </w:r>
      <w:r w:rsidR="00AA52DE">
        <w:fldChar w:fldCharType="begin"/>
      </w:r>
      <w:r w:rsidR="00AA52DE">
        <w:instrText xml:space="preserve"> SEQ Figure \* ARABIC </w:instrText>
      </w:r>
      <w:r w:rsidR="00AA52DE">
        <w:fldChar w:fldCharType="separate"/>
      </w:r>
      <w:r w:rsidR="002D2FDA">
        <w:rPr>
          <w:noProof/>
        </w:rPr>
        <w:t>7</w:t>
      </w:r>
      <w:r w:rsidR="00AA52DE">
        <w:rPr>
          <w:noProof/>
        </w:rPr>
        <w:fldChar w:fldCharType="end"/>
      </w:r>
      <w:r>
        <w:t xml:space="preserve">: </w:t>
      </w:r>
      <w:r w:rsidRPr="004541A8">
        <w:rPr>
          <w:rFonts w:eastAsia="Calibri"/>
        </w:rPr>
        <w:t xml:space="preserve">PRISMA study selection (search 2) mental health and wellbeing interventions for adolescents experiencing gender </w:t>
      </w:r>
      <w:proofErr w:type="gramStart"/>
      <w:r w:rsidRPr="004541A8">
        <w:rPr>
          <w:rFonts w:eastAsia="Calibri"/>
        </w:rPr>
        <w:t>dysphoria</w:t>
      </w:r>
      <w:bookmarkEnd w:id="111"/>
      <w:proofErr w:type="gramEnd"/>
    </w:p>
    <w:p w14:paraId="01FAD5B7" w14:textId="625870C6" w:rsidR="004541A8" w:rsidRDefault="004541A8" w:rsidP="00B8792B">
      <w:pPr>
        <w:spacing w:before="40" w:after="160" w:line="360" w:lineRule="auto"/>
        <w:contextualSpacing/>
        <w:rPr>
          <w:rFonts w:ascii="Arial" w:hAnsi="Arial" w:cstheme="minorBidi"/>
          <w:sz w:val="22"/>
          <w:szCs w:val="22"/>
          <w:lang w:eastAsia="en-NZ"/>
        </w:rPr>
      </w:pPr>
      <w:r>
        <w:rPr>
          <w:noProof/>
        </w:rPr>
        <w:drawing>
          <wp:inline distT="0" distB="0" distL="0" distR="0" wp14:anchorId="75EB5217" wp14:editId="7D17CFC4">
            <wp:extent cx="5130165" cy="4674896"/>
            <wp:effectExtent l="0" t="0" r="0" b="0"/>
            <wp:docPr id="15" name="Picture 15" descr="Identification of studies via databases and reg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dentification of studies via databases and registers"/>
                    <pic:cNvPicPr/>
                  </pic:nvPicPr>
                  <pic:blipFill rotWithShape="1">
                    <a:blip r:embed="rId55"/>
                    <a:srcRect l="13220" t="7833" r="65354" b="57452"/>
                    <a:stretch/>
                  </pic:blipFill>
                  <pic:spPr bwMode="auto">
                    <a:xfrm>
                      <a:off x="0" y="0"/>
                      <a:ext cx="5130165" cy="4674896"/>
                    </a:xfrm>
                    <a:prstGeom prst="rect">
                      <a:avLst/>
                    </a:prstGeom>
                    <a:ln>
                      <a:noFill/>
                    </a:ln>
                    <a:extLst>
                      <a:ext uri="{53640926-AAD7-44D8-BBD7-CCE9431645EC}">
                        <a14:shadowObscured xmlns:a14="http://schemas.microsoft.com/office/drawing/2010/main"/>
                      </a:ext>
                    </a:extLst>
                  </pic:spPr>
                </pic:pic>
              </a:graphicData>
            </a:graphic>
          </wp:inline>
        </w:drawing>
      </w:r>
    </w:p>
    <w:p w14:paraId="1875D491" w14:textId="0968AE6B" w:rsidR="00B8792B" w:rsidRDefault="00B8792B" w:rsidP="00B8792B">
      <w:pPr>
        <w:spacing w:before="40" w:after="160" w:line="360" w:lineRule="auto"/>
        <w:contextualSpacing/>
        <w:rPr>
          <w:rFonts w:ascii="Arial" w:hAnsi="Arial" w:cstheme="minorBidi"/>
          <w:sz w:val="22"/>
          <w:szCs w:val="22"/>
          <w:lang w:eastAsia="en-NZ"/>
        </w:rPr>
      </w:pPr>
    </w:p>
    <w:p w14:paraId="64C9B01E" w14:textId="77777777" w:rsidR="004541A8" w:rsidRPr="00715CE3" w:rsidRDefault="004541A8" w:rsidP="004541A8">
      <w:pPr>
        <w:rPr>
          <w:lang w:eastAsia="en-NZ"/>
        </w:rPr>
      </w:pPr>
      <w:r w:rsidRPr="00715CE3">
        <w:rPr>
          <w:lang w:eastAsia="en-NZ"/>
        </w:rPr>
        <w:t xml:space="preserve">Following selection, all papers were reviewed by a second reviewer to reduce the risk of inclusion bias. Where any disagreement regarding inclusion a discussion was held to reach a consensus. If no agreement could be reached a third reviewer </w:t>
      </w:r>
      <w:proofErr w:type="gramStart"/>
      <w:r w:rsidRPr="00715CE3">
        <w:rPr>
          <w:lang w:eastAsia="en-NZ"/>
        </w:rPr>
        <w:t>made a decision</w:t>
      </w:r>
      <w:proofErr w:type="gramEnd"/>
      <w:r w:rsidRPr="00715CE3">
        <w:rPr>
          <w:lang w:eastAsia="en-NZ"/>
        </w:rPr>
        <w:t xml:space="preserve"> regarding inclusion. There were 1,133 papers identified for screening and of these there were no papers which met the criteria of ‘experiencing gender dysphoria’. To locate literature which focussed on youth living with gender dysphoria this criterion was expanded to encompass identifying as ‘transgender or gender diverse’. One research paper and one systematic review then met the criteria for inclusion.  Due to this paucity, qualitative evaluations and qualitative components of mixed methods studies were then included and two more studies and two systematic reviews were identified. A second more targeted search was then conducted with specific qualitative research terms such as grounded theory, action research, ethnography added to the search terms to ensure we had not missed any publications. The second search identified an additional three studies and two more systematic reviews.  </w:t>
      </w:r>
    </w:p>
    <w:p w14:paraId="287654BA" w14:textId="77777777" w:rsidR="004541A8" w:rsidRPr="00715CE3" w:rsidRDefault="004541A8" w:rsidP="004541A8">
      <w:pPr>
        <w:rPr>
          <w:lang w:eastAsia="en-NZ"/>
        </w:rPr>
      </w:pPr>
    </w:p>
    <w:p w14:paraId="5E9D37A3" w14:textId="1C63119E" w:rsidR="004541A8" w:rsidRDefault="004541A8" w:rsidP="004541A8">
      <w:pPr>
        <w:rPr>
          <w:lang w:eastAsia="en-NZ"/>
        </w:rPr>
      </w:pPr>
      <w:r w:rsidRPr="00715CE3">
        <w:rPr>
          <w:lang w:eastAsia="en-NZ"/>
        </w:rPr>
        <w:t xml:space="preserve">With the two searches a total of six studies were included for the systematic review. To account for the broadening of inclusion criteria in the quality appraisal of the literature being reviewed, qualitative evaluations and mixed methods studies have been rated down one level to reflect the absence of a qualitative research methodology. A comparison of the methodological base of the included studies is itemised in Table 2 in </w:t>
      </w:r>
      <w:r w:rsidR="00AA5627">
        <w:rPr>
          <w:highlight w:val="yellow"/>
          <w:lang w:eastAsia="en-NZ"/>
        </w:rPr>
        <w:t xml:space="preserve"> </w:t>
      </w:r>
      <w:r w:rsidR="002C77D5" w:rsidRPr="00AE4002">
        <w:rPr>
          <w:bCs/>
        </w:rPr>
        <w:t xml:space="preserve">Appendix </w:t>
      </w:r>
      <w:r w:rsidR="00AA5627" w:rsidRPr="00AE4002">
        <w:rPr>
          <w:bCs/>
          <w:lang w:eastAsia="en-NZ"/>
        </w:rPr>
        <w:t>3</w:t>
      </w:r>
      <w:r w:rsidR="002C77D5">
        <w:rPr>
          <w:lang w:eastAsia="en-NZ"/>
        </w:rPr>
        <w:t xml:space="preserve"> and </w:t>
      </w:r>
      <w:r w:rsidR="002C77D5" w:rsidRPr="00A80A98">
        <w:rPr>
          <w:bCs/>
          <w:lang w:eastAsia="en-NZ"/>
        </w:rPr>
        <w:t>Supplementary Materials 4</w:t>
      </w:r>
      <w:r w:rsidR="002C77D5">
        <w:rPr>
          <w:lang w:eastAsia="en-NZ"/>
        </w:rPr>
        <w:t xml:space="preserve"> and </w:t>
      </w:r>
      <w:r w:rsidR="002C77D5" w:rsidRPr="00A80A98">
        <w:rPr>
          <w:bCs/>
          <w:lang w:eastAsia="en-NZ"/>
        </w:rPr>
        <w:t>5</w:t>
      </w:r>
      <w:r>
        <w:rPr>
          <w:lang w:eastAsia="en-NZ"/>
        </w:rPr>
        <w:t>.</w:t>
      </w:r>
    </w:p>
    <w:p w14:paraId="68C96FBB" w14:textId="77777777" w:rsidR="004541A8" w:rsidRPr="00B34C56" w:rsidRDefault="004541A8" w:rsidP="004541A8">
      <w:pPr>
        <w:pStyle w:val="Heading3"/>
        <w:rPr>
          <w:lang w:eastAsia="en-NZ"/>
        </w:rPr>
      </w:pPr>
      <w:r w:rsidRPr="00B34C56">
        <w:rPr>
          <w:lang w:eastAsia="en-NZ"/>
        </w:rPr>
        <w:t>Quality Appraisal</w:t>
      </w:r>
    </w:p>
    <w:p w14:paraId="12D0570A" w14:textId="549BF26A" w:rsidR="004541A8" w:rsidRDefault="004541A8" w:rsidP="004541A8">
      <w:pPr>
        <w:rPr>
          <w:lang w:eastAsia="en-NZ"/>
        </w:rPr>
      </w:pPr>
      <w:r w:rsidRPr="00715CE3">
        <w:rPr>
          <w:lang w:eastAsia="en-NZ"/>
        </w:rPr>
        <w:t xml:space="preserve">Quality of evidence was rated using the </w:t>
      </w:r>
      <w:proofErr w:type="spellStart"/>
      <w:r w:rsidRPr="00715CE3">
        <w:rPr>
          <w:lang w:eastAsia="en-NZ"/>
        </w:rPr>
        <w:t>ConQual</w:t>
      </w:r>
      <w:proofErr w:type="spellEnd"/>
      <w:r w:rsidRPr="00715CE3">
        <w:rPr>
          <w:lang w:eastAsia="en-NZ"/>
        </w:rPr>
        <w:t xml:space="preserve"> Approach </w:t>
      </w:r>
      <w:r w:rsidRPr="00715CE3">
        <w:rPr>
          <w:lang w:eastAsia="en-NZ"/>
        </w:rPr>
        <w:fldChar w:fldCharType="begin"/>
      </w:r>
      <w:r w:rsidRPr="00715CE3">
        <w:rPr>
          <w:lang w:eastAsia="en-NZ"/>
        </w:rPr>
        <w:instrText xml:space="preserve"> ADDIN EN.CITE &lt;EndNote&gt;&lt;Cite&gt;&lt;Author&gt;Munn&lt;/Author&gt;&lt;Year&gt;2014&lt;/Year&gt;&lt;RecNum&gt;699&lt;/RecNum&gt;&lt;DisplayText&gt;(Munn, Porritt, Lockwood, Aromataris, &amp;amp; Pearson, 2014)&lt;/DisplayText&gt;&lt;record&gt;&lt;rec-number&gt;699&lt;/rec-number&gt;&lt;foreign-keys&gt;&lt;key app="EN" db-id="29fv5dww0522suedzzlvd2anzswzx22ra0pz" timestamp="1699577605"&gt;699&lt;/key&gt;&lt;/foreign-keys&gt;&lt;ref-type name="Journal Article"&gt;17&lt;/ref-type&gt;&lt;contributors&gt;&lt;authors&gt;&lt;author&gt;Munn, Zachary&lt;/author&gt;&lt;author&gt;Porritt, Kylie&lt;/author&gt;&lt;author&gt;Lockwood, Craig&lt;/author&gt;&lt;author&gt;Aromataris, Edoardo&lt;/author&gt;&lt;author&gt;Pearson, Alan&lt;/author&gt;&lt;/authors&gt;&lt;/contributors&gt;&lt;titles&gt;&lt;title&gt;Establishing confidence in the output of qualitative research synthesis: the ConQual approach&lt;/title&gt;&lt;secondary-title&gt;BMC Medical Research Methodology&lt;/secondary-title&gt;&lt;/titles&gt;&lt;periodical&gt;&lt;full-title&gt;BMC Medical Research Methodology&lt;/full-title&gt;&lt;/periodical&gt;&lt;pages&gt;108&lt;/pages&gt;&lt;volume&gt;14&lt;/volume&gt;&lt;number&gt;1&lt;/number&gt;&lt;dates&gt;&lt;year&gt;2014&lt;/year&gt;&lt;pub-dates&gt;&lt;date&gt;2014/09/20&lt;/date&gt;&lt;/pub-dates&gt;&lt;/dates&gt;&lt;isbn&gt;1471-2288&lt;/isbn&gt;&lt;urls&gt;&lt;related-urls&gt;&lt;url&gt;https://doi.org/10.1186/1471-2288-14-108&lt;/url&gt;&lt;/related-urls&gt;&lt;/urls&gt;&lt;electronic-resource-num&gt;10.1186/1471-2288-14-108&lt;/electronic-resource-num&gt;&lt;/record&gt;&lt;/Cite&gt;&lt;/EndNote&gt;</w:instrText>
      </w:r>
      <w:r w:rsidRPr="00715CE3">
        <w:rPr>
          <w:lang w:eastAsia="en-NZ"/>
        </w:rPr>
        <w:fldChar w:fldCharType="separate"/>
      </w:r>
      <w:r w:rsidRPr="00715CE3">
        <w:rPr>
          <w:noProof/>
          <w:lang w:eastAsia="en-NZ"/>
        </w:rPr>
        <w:t xml:space="preserve">(Munn, Porritt, Lockwood, </w:t>
      </w:r>
      <w:r>
        <w:rPr>
          <w:noProof/>
          <w:lang w:eastAsia="en-NZ"/>
        </w:rPr>
        <w:t>et al</w:t>
      </w:r>
      <w:r w:rsidRPr="00715CE3">
        <w:rPr>
          <w:noProof/>
          <w:lang w:eastAsia="en-NZ"/>
        </w:rPr>
        <w:t xml:space="preserve"> 2014)</w:t>
      </w:r>
      <w:r w:rsidRPr="00715CE3">
        <w:rPr>
          <w:lang w:eastAsia="en-NZ"/>
        </w:rPr>
        <w:fldChar w:fldCharType="end"/>
      </w:r>
      <w:r w:rsidRPr="00715CE3">
        <w:rPr>
          <w:lang w:eastAsia="en-NZ"/>
        </w:rPr>
        <w:t xml:space="preserve"> as advised in the JBI qualitative systematic review manual. </w:t>
      </w:r>
      <w:proofErr w:type="spellStart"/>
      <w:r w:rsidRPr="00715CE3">
        <w:rPr>
          <w:lang w:eastAsia="en-NZ"/>
        </w:rPr>
        <w:t>ConQual</w:t>
      </w:r>
      <w:proofErr w:type="spellEnd"/>
      <w:r w:rsidRPr="00715CE3">
        <w:rPr>
          <w:lang w:eastAsia="en-NZ"/>
        </w:rPr>
        <w:t xml:space="preserve"> scoring is carried out following a process of moving down levels from High to Very Low using the formula in</w:t>
      </w:r>
      <w:r w:rsidR="00A80A98">
        <w:rPr>
          <w:lang w:eastAsia="en-NZ"/>
        </w:rPr>
        <w:t xml:space="preserve"> </w:t>
      </w:r>
      <w:r w:rsidR="00E313C9" w:rsidRPr="00A80A98">
        <w:rPr>
          <w:bCs/>
          <w:lang w:eastAsia="en-NZ"/>
        </w:rPr>
        <w:t>Supplementary Material 5</w:t>
      </w:r>
      <w:r w:rsidRPr="00715CE3">
        <w:rPr>
          <w:lang w:eastAsia="en-NZ"/>
        </w:rPr>
        <w:t xml:space="preserve">. Findings which provided evidence were collated under headings: </w:t>
      </w:r>
    </w:p>
    <w:p w14:paraId="5DA7E902" w14:textId="77777777" w:rsidR="004541A8" w:rsidRPr="00ED066F" w:rsidRDefault="004541A8" w:rsidP="004541A8">
      <w:pPr>
        <w:pStyle w:val="Bullet"/>
        <w:rPr>
          <w:lang w:eastAsia="en-NZ"/>
        </w:rPr>
      </w:pPr>
      <w:r>
        <w:rPr>
          <w:lang w:eastAsia="en-NZ"/>
        </w:rPr>
        <w:t>i</w:t>
      </w:r>
      <w:r w:rsidRPr="00ED066F">
        <w:rPr>
          <w:lang w:eastAsia="en-NZ"/>
        </w:rPr>
        <w:t xml:space="preserve">mpact on youth mental health and wellbeing </w:t>
      </w:r>
    </w:p>
    <w:p w14:paraId="0DA2CB6B" w14:textId="77777777" w:rsidR="004541A8" w:rsidRPr="00ED066F" w:rsidRDefault="004541A8" w:rsidP="004541A8">
      <w:pPr>
        <w:pStyle w:val="Bullet"/>
        <w:rPr>
          <w:lang w:eastAsia="en-NZ"/>
        </w:rPr>
      </w:pPr>
      <w:r>
        <w:rPr>
          <w:lang w:eastAsia="en-NZ"/>
        </w:rPr>
        <w:t>k</w:t>
      </w:r>
      <w:r w:rsidRPr="00ED066F">
        <w:rPr>
          <w:lang w:eastAsia="en-NZ"/>
        </w:rPr>
        <w:t xml:space="preserve">ey factors of intervention attributed to </w:t>
      </w:r>
      <w:proofErr w:type="gramStart"/>
      <w:r w:rsidRPr="00ED066F">
        <w:rPr>
          <w:lang w:eastAsia="en-NZ"/>
        </w:rPr>
        <w:t>success</w:t>
      </w:r>
      <w:proofErr w:type="gramEnd"/>
    </w:p>
    <w:p w14:paraId="39628B9B" w14:textId="42CA4A02" w:rsidR="004541A8" w:rsidRPr="00ED066F" w:rsidRDefault="004541A8" w:rsidP="004541A8">
      <w:pPr>
        <w:pStyle w:val="Bullet"/>
        <w:rPr>
          <w:szCs w:val="22"/>
          <w:lang w:eastAsia="en-NZ"/>
        </w:rPr>
      </w:pPr>
      <w:r w:rsidRPr="1414C669">
        <w:rPr>
          <w:szCs w:val="22"/>
          <w:lang w:eastAsia="en-NZ"/>
        </w:rPr>
        <w:t>family/social impact (</w:t>
      </w:r>
      <w:r w:rsidR="00E561E7">
        <w:rPr>
          <w:szCs w:val="22"/>
          <w:lang w:eastAsia="en-NZ"/>
        </w:rPr>
        <w:t xml:space="preserve">see </w:t>
      </w:r>
      <w:r w:rsidR="00684CC6" w:rsidRPr="00A80A98">
        <w:rPr>
          <w:bCs/>
          <w:szCs w:val="22"/>
          <w:lang w:eastAsia="en-NZ"/>
        </w:rPr>
        <w:t xml:space="preserve">Supplementary Material </w:t>
      </w:r>
      <w:r w:rsidR="009778AE" w:rsidRPr="00A80A98">
        <w:rPr>
          <w:bCs/>
          <w:szCs w:val="22"/>
          <w:lang w:eastAsia="en-NZ"/>
        </w:rPr>
        <w:t>5</w:t>
      </w:r>
      <w:r w:rsidRPr="1414C669">
        <w:rPr>
          <w:szCs w:val="22"/>
          <w:lang w:eastAsia="en-NZ"/>
        </w:rPr>
        <w:t xml:space="preserve">).  </w:t>
      </w:r>
    </w:p>
    <w:p w14:paraId="05917E00" w14:textId="77777777" w:rsidR="004541A8" w:rsidRDefault="004541A8" w:rsidP="004541A8">
      <w:pPr>
        <w:rPr>
          <w:lang w:eastAsia="en-NZ"/>
        </w:rPr>
      </w:pPr>
    </w:p>
    <w:p w14:paraId="14929AF1" w14:textId="7A147AE1" w:rsidR="004541A8" w:rsidRPr="00715CE3" w:rsidRDefault="004541A8" w:rsidP="004541A8">
      <w:pPr>
        <w:rPr>
          <w:b/>
          <w:bCs/>
          <w:lang w:eastAsia="en-NZ"/>
        </w:rPr>
      </w:pPr>
      <w:r w:rsidRPr="1414C669">
        <w:rPr>
          <w:lang w:eastAsia="en-NZ"/>
        </w:rPr>
        <w:t xml:space="preserve">These were then summarised and graded using the </w:t>
      </w:r>
      <w:proofErr w:type="spellStart"/>
      <w:r w:rsidRPr="1414C669">
        <w:rPr>
          <w:lang w:eastAsia="en-NZ"/>
        </w:rPr>
        <w:t>ConQual</w:t>
      </w:r>
      <w:proofErr w:type="spellEnd"/>
      <w:r w:rsidRPr="1414C669">
        <w:rPr>
          <w:lang w:eastAsia="en-NZ"/>
        </w:rPr>
        <w:t xml:space="preserve"> scoring guide (</w:t>
      </w:r>
      <w:r w:rsidR="00E313C9" w:rsidRPr="00A80A98">
        <w:rPr>
          <w:bCs/>
          <w:lang w:eastAsia="en-NZ"/>
        </w:rPr>
        <w:t>Supplementary Material 5</w:t>
      </w:r>
      <w:r w:rsidRPr="1414C669">
        <w:rPr>
          <w:lang w:eastAsia="en-NZ"/>
        </w:rPr>
        <w:t>).</w:t>
      </w:r>
      <w:r w:rsidRPr="1414C669">
        <w:rPr>
          <w:b/>
          <w:bCs/>
          <w:lang w:eastAsia="en-NZ"/>
        </w:rPr>
        <w:t xml:space="preserve"> </w:t>
      </w:r>
      <w:r w:rsidRPr="1414C669">
        <w:rPr>
          <w:lang w:eastAsia="en-NZ"/>
        </w:rPr>
        <w:t>The lowest rating of each of these findings has been used as the overall quality rating. To reflect the inclusion of youth and families in the systematic review question and to acknowledge the importance of the social and systemic context of interventions, the findings have been presented as reflecting youth or parent/carer voice, and any societal impact in the summary of findings table</w:t>
      </w:r>
      <w:r w:rsidR="00E561E7">
        <w:rPr>
          <w:lang w:eastAsia="en-NZ"/>
        </w:rPr>
        <w:t xml:space="preserve"> (see</w:t>
      </w:r>
      <w:r w:rsidR="00A80A98">
        <w:rPr>
          <w:lang w:eastAsia="en-NZ"/>
        </w:rPr>
        <w:t xml:space="preserve"> </w:t>
      </w:r>
      <w:r w:rsidR="004F6415" w:rsidRPr="00AE4002">
        <w:rPr>
          <w:bCs/>
          <w:lang w:eastAsia="en-NZ"/>
        </w:rPr>
        <w:t>Appendix 6</w:t>
      </w:r>
      <w:r w:rsidR="00E561E7">
        <w:rPr>
          <w:lang w:eastAsia="en-NZ"/>
        </w:rPr>
        <w:t>)</w:t>
      </w:r>
      <w:r w:rsidRPr="1414C669">
        <w:rPr>
          <w:lang w:eastAsia="en-NZ"/>
        </w:rPr>
        <w:t xml:space="preserve">.  </w:t>
      </w:r>
    </w:p>
    <w:p w14:paraId="3FE49B4A" w14:textId="27DDA421" w:rsidR="00B8792B" w:rsidRDefault="004541A8" w:rsidP="00B8792B">
      <w:pPr>
        <w:pStyle w:val="Heading3"/>
      </w:pPr>
      <w:r w:rsidRPr="004541A8">
        <w:t>Mental health and wellbeing interventions for gender dysphoria  - Methodology and Quality tables</w:t>
      </w:r>
      <w:r>
        <w:t xml:space="preserve"> </w:t>
      </w:r>
    </w:p>
    <w:p w14:paraId="71FDF91E" w14:textId="0621708A" w:rsidR="00406323" w:rsidRDefault="00E13175" w:rsidP="00E13175">
      <w:pPr>
        <w:pStyle w:val="Table"/>
      </w:pPr>
      <w:bookmarkStart w:id="112" w:name="_Toc164691865"/>
      <w:r>
        <w:t xml:space="preserve">Table </w:t>
      </w:r>
      <w:r w:rsidR="00AA52DE">
        <w:fldChar w:fldCharType="begin"/>
      </w:r>
      <w:r w:rsidR="00AA52DE">
        <w:instrText xml:space="preserve"> SEQ Table \* ARABIC </w:instrText>
      </w:r>
      <w:r w:rsidR="00AA52DE">
        <w:fldChar w:fldCharType="separate"/>
      </w:r>
      <w:r w:rsidR="002D2FDA">
        <w:rPr>
          <w:noProof/>
        </w:rPr>
        <w:t>1</w:t>
      </w:r>
      <w:r w:rsidR="00AA52DE">
        <w:rPr>
          <w:noProof/>
        </w:rPr>
        <w:fldChar w:fldCharType="end"/>
      </w:r>
      <w:r>
        <w:t xml:space="preserve">: </w:t>
      </w:r>
      <w:r w:rsidR="00406323" w:rsidRPr="00406323">
        <w:t>Comparison of methodologies of included papers</w:t>
      </w:r>
      <w:bookmarkEnd w:id="112"/>
    </w:p>
    <w:tbl>
      <w:tblPr>
        <w:tblStyle w:val="GridTable6Colorful"/>
        <w:tblW w:w="5007" w:type="pct"/>
        <w:jc w:val="center"/>
        <w:tblLook w:val="04A0" w:firstRow="1" w:lastRow="0" w:firstColumn="1" w:lastColumn="0" w:noHBand="0" w:noVBand="1"/>
      </w:tblPr>
      <w:tblGrid>
        <w:gridCol w:w="3562"/>
        <w:gridCol w:w="1144"/>
        <w:gridCol w:w="1144"/>
        <w:gridCol w:w="1113"/>
        <w:gridCol w:w="1117"/>
      </w:tblGrid>
      <w:tr w:rsidR="00406323" w:rsidRPr="00406323" w14:paraId="1E8C4EFD" w14:textId="77777777" w:rsidTr="0040632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2950A11" w14:textId="77777777" w:rsidR="00406323" w:rsidRPr="00406323" w:rsidRDefault="00406323" w:rsidP="00406323">
            <w:pPr>
              <w:spacing w:before="60" w:after="60"/>
              <w:rPr>
                <w:rFonts w:cs="Segoe UI"/>
                <w:sz w:val="18"/>
                <w:szCs w:val="18"/>
                <w:lang w:eastAsia="en-NZ"/>
              </w:rPr>
            </w:pPr>
            <w:r w:rsidRPr="00406323">
              <w:rPr>
                <w:rFonts w:cs="Segoe UI"/>
                <w:sz w:val="18"/>
                <w:szCs w:val="18"/>
                <w:lang w:eastAsia="en-NZ"/>
              </w:rPr>
              <w:t>Included studies for this systematic review</w:t>
            </w:r>
          </w:p>
        </w:tc>
        <w:tc>
          <w:tcPr>
            <w:tcW w:w="27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AB00A6B" w14:textId="77777777" w:rsidR="00406323" w:rsidRPr="00406323" w:rsidRDefault="00406323" w:rsidP="00406323">
            <w:pPr>
              <w:spacing w:before="60" w:after="60"/>
              <w:jc w:val="center"/>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406323">
              <w:rPr>
                <w:rFonts w:cs="Segoe UI"/>
                <w:sz w:val="18"/>
                <w:szCs w:val="18"/>
                <w:lang w:eastAsia="en-NZ"/>
              </w:rPr>
              <w:t>Methodology</w:t>
            </w:r>
          </w:p>
        </w:tc>
      </w:tr>
      <w:tr w:rsidR="00406323" w:rsidRPr="00406323" w14:paraId="257A2DD8" w14:textId="77777777" w:rsidTr="0040632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F0885" w14:textId="77777777" w:rsidR="00406323" w:rsidRPr="00406323" w:rsidRDefault="00406323" w:rsidP="00406323">
            <w:pPr>
              <w:spacing w:before="60" w:after="60"/>
              <w:rPr>
                <w:rFonts w:cs="Segoe UI"/>
                <w:sz w:val="18"/>
                <w:szCs w:val="18"/>
                <w:lang w:eastAsia="en-NZ"/>
              </w:rPr>
            </w:pPr>
            <w:r w:rsidRPr="00406323">
              <w:rPr>
                <w:rFonts w:cs="Segoe UI"/>
                <w:sz w:val="18"/>
                <w:szCs w:val="18"/>
                <w:lang w:eastAsia="en-NZ"/>
              </w:rPr>
              <w:t>Study</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6B68A2B" w14:textId="77777777" w:rsidR="00406323" w:rsidRPr="00406323" w:rsidRDefault="00406323" w:rsidP="00406323">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406323">
              <w:rPr>
                <w:rFonts w:cs="Segoe UI"/>
                <w:sz w:val="18"/>
                <w:szCs w:val="18"/>
                <w:lang w:eastAsia="en-NZ"/>
              </w:rPr>
              <w:t>Qualitative research</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3DF61C5" w14:textId="77777777" w:rsidR="00406323" w:rsidRPr="00406323" w:rsidRDefault="00406323" w:rsidP="00406323">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406323">
              <w:rPr>
                <w:rFonts w:cs="Segoe UI"/>
                <w:sz w:val="18"/>
                <w:szCs w:val="18"/>
                <w:lang w:eastAsia="en-NZ"/>
              </w:rPr>
              <w:t xml:space="preserve">Qualitative evaluation </w:t>
            </w:r>
          </w:p>
        </w:tc>
        <w:tc>
          <w:tcPr>
            <w:tcW w:w="6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331593" w14:textId="20FC4729" w:rsidR="00406323" w:rsidRPr="00406323" w:rsidRDefault="00406323" w:rsidP="00406323">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406323">
              <w:rPr>
                <w:rFonts w:cs="Segoe UI"/>
                <w:sz w:val="18"/>
                <w:szCs w:val="18"/>
                <w:lang w:eastAsia="en-NZ"/>
              </w:rPr>
              <w:t>Mixed method</w:t>
            </w:r>
            <w:r>
              <w:rPr>
                <w:rFonts w:cs="Segoe UI"/>
                <w:sz w:val="18"/>
                <w:szCs w:val="18"/>
                <w:lang w:eastAsia="en-NZ"/>
              </w:rPr>
              <w:t xml:space="preserve"> </w:t>
            </w:r>
            <w:r w:rsidRPr="00406323">
              <w:rPr>
                <w:rFonts w:cs="Segoe UI"/>
                <w:sz w:val="18"/>
                <w:szCs w:val="18"/>
                <w:lang w:eastAsia="en-NZ"/>
              </w:rPr>
              <w:t>research</w:t>
            </w: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83E878" w14:textId="0942B488" w:rsidR="00406323" w:rsidRPr="00406323" w:rsidRDefault="00406323" w:rsidP="00406323">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406323">
              <w:rPr>
                <w:rFonts w:cs="Segoe UI"/>
                <w:sz w:val="18"/>
                <w:szCs w:val="18"/>
                <w:lang w:eastAsia="en-NZ"/>
              </w:rPr>
              <w:t>Mixed method evaluation</w:t>
            </w:r>
          </w:p>
        </w:tc>
      </w:tr>
      <w:tr w:rsidR="00406323" w:rsidRPr="00406323" w14:paraId="67FF5395" w14:textId="77777777" w:rsidTr="004063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B3D80D2" w14:textId="77777777" w:rsidR="00406323" w:rsidRPr="00406323" w:rsidRDefault="00406323" w:rsidP="00406323">
            <w:pPr>
              <w:spacing w:before="60" w:after="160"/>
              <w:rPr>
                <w:rFonts w:cs="Segoe UI"/>
                <w:sz w:val="18"/>
                <w:szCs w:val="18"/>
                <w:lang w:eastAsia="en-NZ"/>
              </w:rPr>
            </w:pPr>
            <w:r w:rsidRPr="00406323">
              <w:rPr>
                <w:rFonts w:cs="Segoe UI"/>
                <w:sz w:val="18"/>
                <w:szCs w:val="18"/>
                <w:lang w:eastAsia="en-NZ"/>
              </w:rPr>
              <w:t xml:space="preserve">Bluth, K., </w:t>
            </w:r>
            <w:proofErr w:type="spellStart"/>
            <w:r w:rsidRPr="00406323">
              <w:rPr>
                <w:rFonts w:cs="Segoe UI"/>
                <w:sz w:val="18"/>
                <w:szCs w:val="18"/>
                <w:lang w:eastAsia="en-NZ"/>
              </w:rPr>
              <w:t>Lathren</w:t>
            </w:r>
            <w:proofErr w:type="spellEnd"/>
            <w:r w:rsidRPr="00406323">
              <w:rPr>
                <w:rFonts w:cs="Segoe UI"/>
                <w:sz w:val="18"/>
                <w:szCs w:val="18"/>
                <w:lang w:eastAsia="en-NZ"/>
              </w:rPr>
              <w:t xml:space="preserve">, C., </w:t>
            </w:r>
            <w:proofErr w:type="spellStart"/>
            <w:r w:rsidRPr="00406323">
              <w:rPr>
                <w:rFonts w:cs="Segoe UI"/>
                <w:sz w:val="18"/>
                <w:szCs w:val="18"/>
                <w:lang w:eastAsia="en-NZ"/>
              </w:rPr>
              <w:t>Clepper</w:t>
            </w:r>
            <w:proofErr w:type="spellEnd"/>
            <w:r w:rsidRPr="00406323">
              <w:rPr>
                <w:rFonts w:cs="Segoe UI"/>
                <w:sz w:val="18"/>
                <w:szCs w:val="18"/>
                <w:lang w:eastAsia="en-NZ"/>
              </w:rPr>
              <w:t xml:space="preserve">-Faith, M., Larson, L. M., </w:t>
            </w:r>
            <w:proofErr w:type="spellStart"/>
            <w:r w:rsidRPr="00406323">
              <w:rPr>
                <w:rFonts w:cs="Segoe UI"/>
                <w:sz w:val="18"/>
                <w:szCs w:val="18"/>
                <w:lang w:eastAsia="en-NZ"/>
              </w:rPr>
              <w:t>Ogunbamowo</w:t>
            </w:r>
            <w:proofErr w:type="spellEnd"/>
            <w:r w:rsidRPr="00406323">
              <w:rPr>
                <w:rFonts w:cs="Segoe UI"/>
                <w:sz w:val="18"/>
                <w:szCs w:val="18"/>
                <w:lang w:eastAsia="en-NZ"/>
              </w:rPr>
              <w:t xml:space="preserve">, D. O., &amp; </w:t>
            </w:r>
            <w:proofErr w:type="spellStart"/>
            <w:r w:rsidRPr="00406323">
              <w:rPr>
                <w:rFonts w:cs="Segoe UI"/>
                <w:sz w:val="18"/>
                <w:szCs w:val="18"/>
                <w:lang w:eastAsia="en-NZ"/>
              </w:rPr>
              <w:t>Pflum</w:t>
            </w:r>
            <w:proofErr w:type="spellEnd"/>
            <w:r w:rsidRPr="00406323">
              <w:rPr>
                <w:rFonts w:cs="Segoe UI"/>
                <w:sz w:val="18"/>
                <w:szCs w:val="18"/>
                <w:lang w:eastAsia="en-NZ"/>
              </w:rPr>
              <w:t xml:space="preserve">, S. (2023). Improving Mental Health Among Transgender Adolescents: Implementing Mindful Self-Compassion for Teens. </w:t>
            </w:r>
            <w:r w:rsidRPr="00406323">
              <w:rPr>
                <w:rFonts w:cs="Segoe UI"/>
                <w:i/>
                <w:iCs/>
                <w:sz w:val="18"/>
                <w:szCs w:val="18"/>
                <w:lang w:eastAsia="en-NZ"/>
              </w:rPr>
              <w:t>Journal of Adolescent Research, 38</w:t>
            </w:r>
            <w:r w:rsidRPr="00406323">
              <w:rPr>
                <w:rFonts w:cs="Segoe UI"/>
                <w:sz w:val="18"/>
                <w:szCs w:val="18"/>
                <w:lang w:eastAsia="en-NZ"/>
              </w:rPr>
              <w:t>(2), 271-302.</w:t>
            </w:r>
          </w:p>
          <w:p w14:paraId="5A6EDD89" w14:textId="7F11C1F5" w:rsidR="00406323" w:rsidRPr="00406323" w:rsidRDefault="00406323" w:rsidP="00406323">
            <w:pPr>
              <w:spacing w:before="60" w:after="160"/>
              <w:rPr>
                <w:rFonts w:cs="Segoe UI"/>
                <w:sz w:val="18"/>
                <w:szCs w:val="18"/>
                <w:lang w:eastAsia="en-NZ"/>
              </w:rPr>
            </w:pPr>
            <w:r w:rsidRPr="00406323">
              <w:rPr>
                <w:rFonts w:cs="Segoe UI"/>
                <w:sz w:val="18"/>
                <w:szCs w:val="18"/>
                <w:lang w:eastAsia="en-NZ"/>
              </w:rPr>
              <w:t>USA</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A35A403"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E1FFBA"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c>
          <w:tcPr>
            <w:tcW w:w="6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71C46FB"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2DBDECE"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r>
      <w:tr w:rsidR="00406323" w:rsidRPr="00406323" w14:paraId="732310C9" w14:textId="77777777" w:rsidTr="00406323">
        <w:trPr>
          <w:jc w:val="center"/>
        </w:trPr>
        <w:tc>
          <w:tcPr>
            <w:cnfStyle w:val="001000000000" w:firstRow="0" w:lastRow="0" w:firstColumn="1" w:lastColumn="0" w:oddVBand="0" w:evenVBand="0" w:oddHBand="0" w:evenHBand="0" w:firstRowFirstColumn="0" w:firstRowLastColumn="0" w:lastRowFirstColumn="0" w:lastRowLastColumn="0"/>
            <w:tcW w:w="22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93677A9" w14:textId="77777777" w:rsidR="00406323" w:rsidRPr="00406323" w:rsidRDefault="00406323" w:rsidP="00406323">
            <w:pPr>
              <w:spacing w:before="60" w:after="160"/>
              <w:rPr>
                <w:rFonts w:cs="Segoe UI"/>
                <w:sz w:val="18"/>
                <w:szCs w:val="18"/>
                <w:lang w:eastAsia="en-NZ"/>
              </w:rPr>
            </w:pPr>
            <w:proofErr w:type="spellStart"/>
            <w:r w:rsidRPr="00406323">
              <w:rPr>
                <w:rFonts w:cs="Segoe UI"/>
                <w:sz w:val="18"/>
                <w:szCs w:val="18"/>
                <w:lang w:eastAsia="en-NZ"/>
              </w:rPr>
              <w:t>Caldarera</w:t>
            </w:r>
            <w:proofErr w:type="spellEnd"/>
            <w:r w:rsidRPr="00406323">
              <w:rPr>
                <w:rFonts w:cs="Segoe UI"/>
                <w:sz w:val="18"/>
                <w:szCs w:val="18"/>
                <w:lang w:eastAsia="en-NZ"/>
              </w:rPr>
              <w:t xml:space="preserve">, A. M., Davidson, S., </w:t>
            </w:r>
            <w:proofErr w:type="spellStart"/>
            <w:r w:rsidRPr="00406323">
              <w:rPr>
                <w:rFonts w:cs="Segoe UI"/>
                <w:sz w:val="18"/>
                <w:szCs w:val="18"/>
                <w:lang w:eastAsia="en-NZ"/>
              </w:rPr>
              <w:t>Vitiello</w:t>
            </w:r>
            <w:proofErr w:type="spellEnd"/>
            <w:r w:rsidRPr="00406323">
              <w:rPr>
                <w:rFonts w:cs="Segoe UI"/>
                <w:sz w:val="18"/>
                <w:szCs w:val="18"/>
                <w:lang w:eastAsia="en-NZ"/>
              </w:rPr>
              <w:t xml:space="preserve">, B., &amp; </w:t>
            </w:r>
            <w:proofErr w:type="spellStart"/>
            <w:r w:rsidRPr="00406323">
              <w:rPr>
                <w:rFonts w:cs="Segoe UI"/>
                <w:sz w:val="18"/>
                <w:szCs w:val="18"/>
                <w:lang w:eastAsia="en-NZ"/>
              </w:rPr>
              <w:t>Baietto</w:t>
            </w:r>
            <w:proofErr w:type="spellEnd"/>
            <w:r w:rsidRPr="00406323">
              <w:rPr>
                <w:rFonts w:cs="Segoe UI"/>
                <w:sz w:val="18"/>
                <w:szCs w:val="18"/>
                <w:lang w:eastAsia="en-NZ"/>
              </w:rPr>
              <w:t xml:space="preserve">, C. (2021). A psychological support group for parents in the care of families with gender diverse children and adolescents. </w:t>
            </w:r>
            <w:r w:rsidRPr="00406323">
              <w:rPr>
                <w:rFonts w:cs="Segoe UI"/>
                <w:i/>
                <w:iCs/>
                <w:sz w:val="18"/>
                <w:szCs w:val="18"/>
                <w:lang w:eastAsia="en-NZ"/>
              </w:rPr>
              <w:t>Clinical child psychology and psychiatry, 26</w:t>
            </w:r>
            <w:r w:rsidRPr="00406323">
              <w:rPr>
                <w:rFonts w:cs="Segoe UI"/>
                <w:sz w:val="18"/>
                <w:szCs w:val="18"/>
                <w:lang w:eastAsia="en-NZ"/>
              </w:rPr>
              <w:t>(1), 64-78.</w:t>
            </w:r>
          </w:p>
          <w:p w14:paraId="560BB253" w14:textId="674ACB23" w:rsidR="00406323" w:rsidRPr="00406323" w:rsidRDefault="00406323" w:rsidP="00406323">
            <w:pPr>
              <w:spacing w:before="60" w:after="160"/>
              <w:rPr>
                <w:rFonts w:cs="Segoe UI"/>
                <w:sz w:val="18"/>
                <w:szCs w:val="18"/>
                <w:lang w:eastAsia="en-NZ"/>
              </w:rPr>
            </w:pPr>
            <w:r w:rsidRPr="00406323">
              <w:rPr>
                <w:rFonts w:cs="Segoe UI"/>
                <w:sz w:val="18"/>
                <w:szCs w:val="18"/>
                <w:lang w:eastAsia="en-NZ"/>
              </w:rPr>
              <w:t>Italy &amp; UK</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C4F904"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491C048"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6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8A5BFA"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F76D26"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r>
      <w:tr w:rsidR="00406323" w:rsidRPr="00406323" w14:paraId="3C693442" w14:textId="77777777" w:rsidTr="004063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347E1E3" w14:textId="77777777" w:rsidR="00406323" w:rsidRPr="00406323" w:rsidRDefault="00406323" w:rsidP="00406323">
            <w:pPr>
              <w:spacing w:before="60" w:after="160"/>
              <w:rPr>
                <w:rFonts w:cs="Segoe UI"/>
                <w:sz w:val="18"/>
                <w:szCs w:val="18"/>
                <w:lang w:eastAsia="en-NZ"/>
              </w:rPr>
            </w:pPr>
            <w:proofErr w:type="spellStart"/>
            <w:r w:rsidRPr="00406323">
              <w:rPr>
                <w:rFonts w:cs="Segoe UI"/>
                <w:sz w:val="18"/>
                <w:szCs w:val="18"/>
                <w:lang w:eastAsia="en-NZ"/>
              </w:rPr>
              <w:t>Dangaltcheva</w:t>
            </w:r>
            <w:proofErr w:type="spellEnd"/>
            <w:r w:rsidRPr="00406323">
              <w:rPr>
                <w:rFonts w:cs="Segoe UI"/>
                <w:sz w:val="18"/>
                <w:szCs w:val="18"/>
                <w:lang w:eastAsia="en-NZ"/>
              </w:rPr>
              <w:t xml:space="preserve">, A., Booth, C., &amp; Moretti, M. M. (2021). Transforming Connections: A Trauma-Informed and Attachment-Based Program to Promote Sensitive Parenting of Trans and Gender Non-conforming Youth. </w:t>
            </w:r>
            <w:r w:rsidRPr="00406323">
              <w:rPr>
                <w:rFonts w:cs="Segoe UI"/>
                <w:i/>
                <w:iCs/>
                <w:sz w:val="18"/>
                <w:szCs w:val="18"/>
                <w:lang w:eastAsia="en-NZ"/>
              </w:rPr>
              <w:t>Frontiers in psychology, 12</w:t>
            </w:r>
            <w:r w:rsidRPr="00406323">
              <w:rPr>
                <w:rFonts w:cs="Segoe UI"/>
                <w:sz w:val="18"/>
                <w:szCs w:val="18"/>
                <w:lang w:eastAsia="en-NZ"/>
              </w:rPr>
              <w:t>, 643823</w:t>
            </w:r>
          </w:p>
          <w:p w14:paraId="34AB1583" w14:textId="3B5FF6BA" w:rsidR="00406323" w:rsidRPr="00406323" w:rsidRDefault="00406323" w:rsidP="00406323">
            <w:pPr>
              <w:spacing w:before="60" w:after="160"/>
              <w:rPr>
                <w:rFonts w:cs="Segoe UI"/>
                <w:sz w:val="18"/>
                <w:szCs w:val="18"/>
                <w:lang w:eastAsia="en-NZ"/>
              </w:rPr>
            </w:pPr>
            <w:r w:rsidRPr="00406323">
              <w:rPr>
                <w:rFonts w:cs="Segoe UI"/>
                <w:sz w:val="18"/>
                <w:szCs w:val="18"/>
                <w:lang w:eastAsia="en-NZ"/>
              </w:rPr>
              <w:t>Canada</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651BC2"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E69ACD"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6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8CD5C39"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57E7EC"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r>
      <w:tr w:rsidR="00406323" w:rsidRPr="00406323" w14:paraId="5B0E12B2" w14:textId="77777777" w:rsidTr="00406323">
        <w:trPr>
          <w:jc w:val="center"/>
        </w:trPr>
        <w:tc>
          <w:tcPr>
            <w:cnfStyle w:val="001000000000" w:firstRow="0" w:lastRow="0" w:firstColumn="1" w:lastColumn="0" w:oddVBand="0" w:evenVBand="0" w:oddHBand="0" w:evenHBand="0" w:firstRowFirstColumn="0" w:firstRowLastColumn="0" w:lastRowFirstColumn="0" w:lastRowLastColumn="0"/>
            <w:tcW w:w="22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680B75C" w14:textId="5C59F9F0" w:rsidR="00406323" w:rsidRPr="00406323" w:rsidRDefault="00406323" w:rsidP="00406323">
            <w:pPr>
              <w:keepNext/>
              <w:spacing w:before="60" w:after="160"/>
              <w:rPr>
                <w:rFonts w:cs="Segoe UI"/>
                <w:sz w:val="18"/>
                <w:szCs w:val="18"/>
                <w:lang w:eastAsia="en-NZ"/>
              </w:rPr>
            </w:pPr>
            <w:r w:rsidRPr="00406323">
              <w:rPr>
                <w:rFonts w:cs="Segoe UI"/>
                <w:sz w:val="18"/>
                <w:szCs w:val="18"/>
                <w:lang w:eastAsia="en-NZ"/>
              </w:rPr>
              <w:t xml:space="preserve">Davidson, S., Morrison, A., </w:t>
            </w:r>
            <w:proofErr w:type="spellStart"/>
            <w:r w:rsidRPr="00406323">
              <w:rPr>
                <w:rFonts w:cs="Segoe UI"/>
                <w:sz w:val="18"/>
                <w:szCs w:val="18"/>
                <w:lang w:eastAsia="en-NZ"/>
              </w:rPr>
              <w:t>Skagerberg</w:t>
            </w:r>
            <w:proofErr w:type="spellEnd"/>
            <w:r w:rsidRPr="00406323">
              <w:rPr>
                <w:rFonts w:cs="Segoe UI"/>
                <w:sz w:val="18"/>
                <w:szCs w:val="18"/>
                <w:lang w:eastAsia="en-NZ"/>
              </w:rPr>
              <w:t xml:space="preserve">, E., Russell, I., &amp; Hames, A. (2019). A therapeutic group for young people with diverse gender identifications. </w:t>
            </w:r>
            <w:r w:rsidRPr="00406323">
              <w:rPr>
                <w:rFonts w:cs="Segoe UI"/>
                <w:i/>
                <w:iCs/>
                <w:sz w:val="18"/>
                <w:szCs w:val="18"/>
                <w:lang w:eastAsia="en-NZ"/>
              </w:rPr>
              <w:t>Clinical child psychology and psychiatry, 24</w:t>
            </w:r>
            <w:r w:rsidRPr="00406323">
              <w:rPr>
                <w:rFonts w:cs="Segoe UI"/>
                <w:sz w:val="18"/>
                <w:szCs w:val="18"/>
                <w:lang w:eastAsia="en-NZ"/>
              </w:rPr>
              <w:t>(2), 241-257.</w:t>
            </w:r>
          </w:p>
          <w:p w14:paraId="428588FF" w14:textId="776E4500" w:rsidR="00406323" w:rsidRPr="00406323" w:rsidRDefault="00406323" w:rsidP="00406323">
            <w:pPr>
              <w:spacing w:before="60" w:after="160"/>
              <w:rPr>
                <w:rFonts w:cs="Segoe UI"/>
                <w:sz w:val="18"/>
                <w:szCs w:val="18"/>
                <w:lang w:eastAsia="en-NZ"/>
              </w:rPr>
            </w:pPr>
            <w:r w:rsidRPr="00406323">
              <w:rPr>
                <w:rFonts w:cs="Segoe UI"/>
                <w:sz w:val="18"/>
                <w:szCs w:val="18"/>
                <w:lang w:eastAsia="en-NZ"/>
              </w:rPr>
              <w:t>UK &amp; Sweden</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E57063"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81556F6"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6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5B602C5"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950C84"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r>
      <w:tr w:rsidR="00406323" w:rsidRPr="00406323" w14:paraId="6234BE4B" w14:textId="77777777" w:rsidTr="004063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67D780" w14:textId="0D7FB5CE" w:rsidR="00406323" w:rsidRPr="00406323" w:rsidRDefault="00406323" w:rsidP="00406323">
            <w:pPr>
              <w:spacing w:before="60" w:after="160"/>
              <w:rPr>
                <w:rFonts w:cs="Segoe UI"/>
                <w:sz w:val="18"/>
                <w:szCs w:val="18"/>
                <w:lang w:eastAsia="en-NZ"/>
              </w:rPr>
            </w:pPr>
            <w:r w:rsidRPr="00406323">
              <w:rPr>
                <w:rFonts w:cs="Segoe UI"/>
                <w:sz w:val="18"/>
                <w:szCs w:val="18"/>
                <w:lang w:eastAsia="en-NZ"/>
              </w:rPr>
              <w:t xml:space="preserve">Pullen </w:t>
            </w:r>
            <w:proofErr w:type="spellStart"/>
            <w:r w:rsidRPr="00406323">
              <w:rPr>
                <w:rFonts w:cs="Segoe UI"/>
                <w:sz w:val="18"/>
                <w:szCs w:val="18"/>
                <w:lang w:eastAsia="en-NZ"/>
              </w:rPr>
              <w:t>Sansfacon</w:t>
            </w:r>
            <w:proofErr w:type="spellEnd"/>
            <w:r w:rsidRPr="00406323">
              <w:rPr>
                <w:rFonts w:cs="Segoe UI"/>
                <w:sz w:val="18"/>
                <w:szCs w:val="18"/>
                <w:lang w:eastAsia="en-NZ"/>
              </w:rPr>
              <w:t>, A., Temple-</w:t>
            </w:r>
            <w:proofErr w:type="spellStart"/>
            <w:r w:rsidRPr="00406323">
              <w:rPr>
                <w:rFonts w:cs="Segoe UI"/>
                <w:sz w:val="18"/>
                <w:szCs w:val="18"/>
                <w:lang w:eastAsia="en-NZ"/>
              </w:rPr>
              <w:t>Newhook</w:t>
            </w:r>
            <w:proofErr w:type="spellEnd"/>
            <w:r w:rsidRPr="00406323">
              <w:rPr>
                <w:rFonts w:cs="Segoe UI"/>
                <w:sz w:val="18"/>
                <w:szCs w:val="18"/>
                <w:lang w:eastAsia="en-NZ"/>
              </w:rPr>
              <w:t xml:space="preserve">, J., </w:t>
            </w:r>
            <w:proofErr w:type="spellStart"/>
            <w:r w:rsidRPr="00406323">
              <w:rPr>
                <w:rFonts w:cs="Segoe UI"/>
                <w:sz w:val="18"/>
                <w:szCs w:val="18"/>
                <w:lang w:eastAsia="en-NZ"/>
              </w:rPr>
              <w:t>Suerich</w:t>
            </w:r>
            <w:proofErr w:type="spellEnd"/>
            <w:r w:rsidRPr="00406323">
              <w:rPr>
                <w:rFonts w:cs="Segoe UI"/>
                <w:sz w:val="18"/>
                <w:szCs w:val="18"/>
                <w:lang w:eastAsia="en-NZ"/>
              </w:rPr>
              <w:t>-Gulick, F., Feder, S., Lawson, M. L., Ducharme, J., . . . Holmes, C. (2019). The experiences of gender diverse and trans children and youth considering and initiating medical interventions in Canadian gender-affirming speciality clinics. The international journal of transgenderism, 20(4), 371-387.</w:t>
            </w:r>
          </w:p>
          <w:p w14:paraId="32C304EB" w14:textId="77777777" w:rsidR="00406323" w:rsidRPr="00406323" w:rsidRDefault="00406323" w:rsidP="00406323">
            <w:pPr>
              <w:spacing w:before="60" w:after="160"/>
              <w:rPr>
                <w:rFonts w:cs="Segoe UI"/>
                <w:sz w:val="18"/>
                <w:szCs w:val="18"/>
                <w:lang w:eastAsia="en-NZ"/>
              </w:rPr>
            </w:pPr>
            <w:r w:rsidRPr="00406323">
              <w:rPr>
                <w:rFonts w:cs="Segoe UI"/>
                <w:sz w:val="18"/>
                <w:szCs w:val="18"/>
                <w:lang w:eastAsia="en-NZ"/>
              </w:rPr>
              <w:t>Canada</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EA086C8"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F5F9792"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6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146B20D"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02979DC"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r>
      <w:tr w:rsidR="00406323" w:rsidRPr="00406323" w14:paraId="38C776C7" w14:textId="77777777" w:rsidTr="00406323">
        <w:trPr>
          <w:jc w:val="center"/>
        </w:trPr>
        <w:tc>
          <w:tcPr>
            <w:cnfStyle w:val="001000000000" w:firstRow="0" w:lastRow="0" w:firstColumn="1" w:lastColumn="0" w:oddVBand="0" w:evenVBand="0" w:oddHBand="0" w:evenHBand="0" w:firstRowFirstColumn="0" w:firstRowLastColumn="0" w:lastRowFirstColumn="0" w:lastRowLastColumn="0"/>
            <w:tcW w:w="22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6AD555" w14:textId="0196B3E3" w:rsidR="00406323" w:rsidRPr="00406323" w:rsidRDefault="00406323" w:rsidP="00406323">
            <w:pPr>
              <w:spacing w:before="60" w:after="160"/>
              <w:rPr>
                <w:rFonts w:cs="Segoe UI"/>
                <w:sz w:val="18"/>
                <w:szCs w:val="18"/>
                <w:lang w:eastAsia="en-NZ"/>
              </w:rPr>
            </w:pPr>
            <w:proofErr w:type="spellStart"/>
            <w:r w:rsidRPr="00406323">
              <w:rPr>
                <w:rFonts w:cs="Segoe UI"/>
                <w:sz w:val="18"/>
                <w:szCs w:val="18"/>
                <w:lang w:eastAsia="en-NZ"/>
              </w:rPr>
              <w:t>Weinhardt</w:t>
            </w:r>
            <w:proofErr w:type="spellEnd"/>
            <w:r w:rsidRPr="00406323">
              <w:rPr>
                <w:rFonts w:cs="Segoe UI"/>
                <w:sz w:val="18"/>
                <w:szCs w:val="18"/>
                <w:lang w:eastAsia="en-NZ"/>
              </w:rPr>
              <w:t xml:space="preserve">, L. S., Wesp, L. M., Xie, H., Murray, J. J., Martin, J., </w:t>
            </w:r>
            <w:proofErr w:type="spellStart"/>
            <w:r w:rsidRPr="00406323">
              <w:rPr>
                <w:rFonts w:cs="Segoe UI"/>
                <w:sz w:val="18"/>
                <w:szCs w:val="18"/>
                <w:lang w:eastAsia="en-NZ"/>
              </w:rPr>
              <w:t>DeGeorge</w:t>
            </w:r>
            <w:proofErr w:type="spellEnd"/>
            <w:r w:rsidRPr="00406323">
              <w:rPr>
                <w:rFonts w:cs="Segoe UI"/>
                <w:sz w:val="18"/>
                <w:szCs w:val="18"/>
                <w:lang w:eastAsia="en-NZ"/>
              </w:rPr>
              <w:t xml:space="preserve">, S., . . . Stevens, P. (2021). Pride Camp: Pilot study of an intervention to develop resilience and self-esteem among LGBTQ youth. </w:t>
            </w:r>
            <w:r w:rsidRPr="00406323">
              <w:rPr>
                <w:rFonts w:cs="Segoe UI"/>
                <w:i/>
                <w:iCs/>
                <w:sz w:val="18"/>
                <w:szCs w:val="18"/>
                <w:lang w:eastAsia="en-NZ"/>
              </w:rPr>
              <w:t>International journal for equity in health, 20</w:t>
            </w:r>
            <w:r w:rsidRPr="00406323">
              <w:rPr>
                <w:rFonts w:cs="Segoe UI"/>
                <w:sz w:val="18"/>
                <w:szCs w:val="18"/>
                <w:lang w:eastAsia="en-NZ"/>
              </w:rPr>
              <w:t>(1), 150.</w:t>
            </w:r>
          </w:p>
          <w:p w14:paraId="1E43F834" w14:textId="6B88FE75" w:rsidR="00406323" w:rsidRPr="00406323" w:rsidRDefault="00406323" w:rsidP="00406323">
            <w:pPr>
              <w:spacing w:before="60" w:after="160"/>
              <w:rPr>
                <w:rFonts w:cs="Segoe UI"/>
                <w:sz w:val="18"/>
                <w:szCs w:val="18"/>
                <w:lang w:eastAsia="en-NZ"/>
              </w:rPr>
            </w:pPr>
            <w:r w:rsidRPr="00406323">
              <w:rPr>
                <w:rFonts w:cs="Segoe UI"/>
                <w:sz w:val="18"/>
                <w:szCs w:val="18"/>
                <w:lang w:eastAsia="en-NZ"/>
              </w:rPr>
              <w:t>USA</w:t>
            </w: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95A341"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7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7A4CF93"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6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8BC27E0"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c>
          <w:tcPr>
            <w:tcW w:w="6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527E63"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r>
    </w:tbl>
    <w:p w14:paraId="113A1709" w14:textId="77777777" w:rsidR="00406323" w:rsidRDefault="00406323"/>
    <w:tbl>
      <w:tblPr>
        <w:tblStyle w:val="GridTable6Colorful"/>
        <w:tblW w:w="5007" w:type="pct"/>
        <w:jc w:val="center"/>
        <w:tblLook w:val="04A0" w:firstRow="1" w:lastRow="0" w:firstColumn="1" w:lastColumn="0" w:noHBand="0" w:noVBand="1"/>
      </w:tblPr>
      <w:tblGrid>
        <w:gridCol w:w="3681"/>
        <w:gridCol w:w="2169"/>
        <w:gridCol w:w="2230"/>
      </w:tblGrid>
      <w:tr w:rsidR="00406323" w:rsidRPr="00406323" w14:paraId="31C58B43" w14:textId="77777777" w:rsidTr="004541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7248FD3" w14:textId="77777777" w:rsidR="00406323" w:rsidRPr="00406323" w:rsidRDefault="00406323" w:rsidP="00406323">
            <w:pPr>
              <w:spacing w:before="60" w:after="60"/>
              <w:rPr>
                <w:rFonts w:cs="Segoe UI"/>
                <w:sz w:val="18"/>
                <w:szCs w:val="18"/>
                <w:lang w:eastAsia="en-NZ"/>
              </w:rPr>
            </w:pPr>
            <w:r w:rsidRPr="00406323">
              <w:rPr>
                <w:rFonts w:cs="Segoe UI"/>
                <w:sz w:val="18"/>
                <w:szCs w:val="18"/>
                <w:lang w:eastAsia="en-NZ"/>
              </w:rPr>
              <w:t xml:space="preserve">Systematic Reviews </w:t>
            </w:r>
          </w:p>
        </w:tc>
        <w:tc>
          <w:tcPr>
            <w:tcW w:w="272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0AE8232" w14:textId="77777777" w:rsidR="00406323" w:rsidRPr="00406323" w:rsidRDefault="00406323" w:rsidP="00406323">
            <w:pPr>
              <w:spacing w:before="60" w:after="60"/>
              <w:jc w:val="center"/>
              <w:cnfStyle w:val="100000000000" w:firstRow="1" w:lastRow="0" w:firstColumn="0" w:lastColumn="0" w:oddVBand="0" w:evenVBand="0" w:oddHBand="0" w:evenHBand="0" w:firstRowFirstColumn="0" w:firstRowLastColumn="0" w:lastRowFirstColumn="0" w:lastRowLastColumn="0"/>
              <w:rPr>
                <w:rFonts w:cs="Segoe UI"/>
                <w:b w:val="0"/>
                <w:bCs w:val="0"/>
                <w:sz w:val="18"/>
                <w:szCs w:val="18"/>
                <w:lang w:eastAsia="en-NZ"/>
              </w:rPr>
            </w:pPr>
            <w:r w:rsidRPr="00406323">
              <w:rPr>
                <w:rFonts w:cs="Segoe UI"/>
                <w:sz w:val="18"/>
                <w:szCs w:val="18"/>
                <w:lang w:eastAsia="en-NZ"/>
              </w:rPr>
              <w:t>Included studies</w:t>
            </w:r>
          </w:p>
        </w:tc>
      </w:tr>
      <w:tr w:rsidR="00406323" w:rsidRPr="00406323" w14:paraId="44734862" w14:textId="77777777" w:rsidTr="004541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7C4DAE" w14:textId="77777777" w:rsidR="00406323" w:rsidRPr="00406323" w:rsidRDefault="00406323" w:rsidP="00406323">
            <w:pPr>
              <w:spacing w:before="60" w:after="60"/>
              <w:rPr>
                <w:rFonts w:cs="Segoe UI"/>
                <w:sz w:val="18"/>
                <w:szCs w:val="18"/>
                <w:lang w:eastAsia="en-NZ"/>
              </w:rPr>
            </w:pPr>
            <w:r w:rsidRPr="00406323">
              <w:rPr>
                <w:rFonts w:cs="Segoe UI"/>
                <w:sz w:val="18"/>
                <w:szCs w:val="18"/>
                <w:lang w:eastAsia="en-NZ"/>
              </w:rPr>
              <w:t>Study</w:t>
            </w:r>
          </w:p>
        </w:tc>
        <w:tc>
          <w:tcPr>
            <w:tcW w:w="13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5BCB27F" w14:textId="77777777" w:rsidR="00406323" w:rsidRPr="00406323" w:rsidRDefault="00406323" w:rsidP="00406323">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406323">
              <w:rPr>
                <w:rFonts w:cs="Segoe UI"/>
                <w:sz w:val="18"/>
                <w:szCs w:val="18"/>
                <w:lang w:eastAsia="en-NZ"/>
              </w:rPr>
              <w:t xml:space="preserve">Qualitative research </w:t>
            </w:r>
          </w:p>
        </w:tc>
        <w:tc>
          <w:tcPr>
            <w:tcW w:w="1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318AB5F" w14:textId="77777777" w:rsidR="00406323" w:rsidRPr="00406323" w:rsidRDefault="00406323" w:rsidP="00406323">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406323">
              <w:rPr>
                <w:rFonts w:cs="Segoe UI"/>
                <w:sz w:val="18"/>
                <w:szCs w:val="18"/>
                <w:lang w:eastAsia="en-NZ"/>
              </w:rPr>
              <w:t>Quantitative and Qualitative research</w:t>
            </w:r>
          </w:p>
        </w:tc>
      </w:tr>
      <w:tr w:rsidR="00406323" w:rsidRPr="00406323" w14:paraId="49D4D390" w14:textId="77777777" w:rsidTr="00454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5ACAE85" w14:textId="77777777" w:rsidR="00406323" w:rsidRPr="00406323" w:rsidRDefault="00406323" w:rsidP="00406323">
            <w:pPr>
              <w:spacing w:before="60" w:after="60"/>
              <w:rPr>
                <w:rFonts w:cs="Segoe UI"/>
                <w:sz w:val="18"/>
                <w:szCs w:val="18"/>
                <w:lang w:eastAsia="en-NZ"/>
              </w:rPr>
            </w:pPr>
            <w:r w:rsidRPr="00406323">
              <w:rPr>
                <w:rFonts w:cs="Segoe UI"/>
                <w:sz w:val="18"/>
                <w:szCs w:val="18"/>
                <w:lang w:eastAsia="en-NZ"/>
              </w:rPr>
              <w:t xml:space="preserve">Malpas, J., </w:t>
            </w:r>
            <w:proofErr w:type="spellStart"/>
            <w:r w:rsidRPr="00406323">
              <w:rPr>
                <w:rFonts w:cs="Segoe UI"/>
                <w:sz w:val="18"/>
                <w:szCs w:val="18"/>
                <w:lang w:eastAsia="en-NZ"/>
              </w:rPr>
              <w:t>Pellicane</w:t>
            </w:r>
            <w:proofErr w:type="spellEnd"/>
            <w:r w:rsidRPr="00406323">
              <w:rPr>
                <w:rFonts w:cs="Segoe UI"/>
                <w:sz w:val="18"/>
                <w:szCs w:val="18"/>
                <w:lang w:eastAsia="en-NZ"/>
              </w:rPr>
              <w:t xml:space="preserve">, M. J., &amp; </w:t>
            </w:r>
            <w:proofErr w:type="spellStart"/>
            <w:r w:rsidRPr="00406323">
              <w:rPr>
                <w:rFonts w:cs="Segoe UI"/>
                <w:sz w:val="18"/>
                <w:szCs w:val="18"/>
                <w:lang w:eastAsia="en-NZ"/>
              </w:rPr>
              <w:t>Glaeser</w:t>
            </w:r>
            <w:proofErr w:type="spellEnd"/>
            <w:r w:rsidRPr="00406323">
              <w:rPr>
                <w:rFonts w:cs="Segoe UI"/>
                <w:sz w:val="18"/>
                <w:szCs w:val="18"/>
                <w:lang w:eastAsia="en-NZ"/>
              </w:rPr>
              <w:t xml:space="preserve">, E. (2022). </w:t>
            </w:r>
          </w:p>
          <w:p w14:paraId="1CAFF2C5" w14:textId="77777777" w:rsidR="00406323" w:rsidRPr="00406323" w:rsidRDefault="00406323" w:rsidP="00406323">
            <w:pPr>
              <w:spacing w:before="60" w:after="60"/>
              <w:rPr>
                <w:rFonts w:cs="Segoe UI"/>
                <w:sz w:val="18"/>
                <w:szCs w:val="18"/>
                <w:lang w:eastAsia="en-NZ"/>
              </w:rPr>
            </w:pPr>
            <w:r w:rsidRPr="00406323">
              <w:rPr>
                <w:rFonts w:cs="Segoe UI"/>
                <w:sz w:val="18"/>
                <w:szCs w:val="18"/>
                <w:lang w:eastAsia="en-NZ"/>
              </w:rPr>
              <w:t xml:space="preserve">Family-Based Interventions with Transgender and Gender Expansive Youth: Systematic Review and Best Practice Recommendations. </w:t>
            </w:r>
            <w:r w:rsidRPr="00406323">
              <w:rPr>
                <w:rFonts w:cs="Segoe UI"/>
                <w:i/>
                <w:iCs/>
                <w:sz w:val="18"/>
                <w:szCs w:val="18"/>
                <w:lang w:eastAsia="en-NZ"/>
              </w:rPr>
              <w:t>Transgender health, 7</w:t>
            </w:r>
            <w:r w:rsidRPr="00406323">
              <w:rPr>
                <w:rFonts w:cs="Segoe UI"/>
                <w:sz w:val="18"/>
                <w:szCs w:val="18"/>
                <w:lang w:eastAsia="en-NZ"/>
              </w:rPr>
              <w:t>(1), 7-29.</w:t>
            </w:r>
          </w:p>
        </w:tc>
        <w:tc>
          <w:tcPr>
            <w:tcW w:w="13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0129DD"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1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8AFC2E6"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r>
      <w:tr w:rsidR="00406323" w:rsidRPr="00406323" w14:paraId="6858882E" w14:textId="77777777" w:rsidTr="004541A8">
        <w:trPr>
          <w:jc w:val="center"/>
        </w:trPr>
        <w:tc>
          <w:tcPr>
            <w:cnfStyle w:val="001000000000" w:firstRow="0" w:lastRow="0" w:firstColumn="1" w:lastColumn="0" w:oddVBand="0" w:evenVBand="0" w:oddHBand="0" w:evenHBand="0" w:firstRowFirstColumn="0" w:firstRowLastColumn="0" w:lastRowFirstColumn="0" w:lastRowLastColumn="0"/>
            <w:tcW w:w="22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7FB25F" w14:textId="77777777" w:rsidR="00406323" w:rsidRPr="00406323" w:rsidRDefault="00406323" w:rsidP="00406323">
            <w:pPr>
              <w:spacing w:before="60" w:after="60"/>
              <w:rPr>
                <w:rFonts w:cs="Segoe UI"/>
                <w:sz w:val="18"/>
                <w:szCs w:val="18"/>
                <w:lang w:eastAsia="en-NZ"/>
              </w:rPr>
            </w:pPr>
            <w:r w:rsidRPr="00406323">
              <w:rPr>
                <w:rFonts w:cs="Segoe UI"/>
                <w:sz w:val="18"/>
                <w:szCs w:val="18"/>
                <w:lang w:eastAsia="en-NZ"/>
              </w:rPr>
              <w:t xml:space="preserve">Christensen, J. A., Oh, J., Linder, K., </w:t>
            </w:r>
            <w:proofErr w:type="spellStart"/>
            <w:r w:rsidRPr="00406323">
              <w:rPr>
                <w:rFonts w:cs="Segoe UI"/>
                <w:sz w:val="18"/>
                <w:szCs w:val="18"/>
                <w:lang w:eastAsia="en-NZ"/>
              </w:rPr>
              <w:t>Imhof</w:t>
            </w:r>
            <w:proofErr w:type="spellEnd"/>
            <w:r w:rsidRPr="00406323">
              <w:rPr>
                <w:rFonts w:cs="Segoe UI"/>
                <w:sz w:val="18"/>
                <w:szCs w:val="18"/>
                <w:lang w:eastAsia="en-NZ"/>
              </w:rPr>
              <w:t xml:space="preserve">, R. L., </w:t>
            </w:r>
            <w:proofErr w:type="spellStart"/>
            <w:r w:rsidRPr="00406323">
              <w:rPr>
                <w:rFonts w:cs="Segoe UI"/>
                <w:sz w:val="18"/>
                <w:szCs w:val="18"/>
                <w:lang w:eastAsia="en-NZ"/>
              </w:rPr>
              <w:t>Croarkin</w:t>
            </w:r>
            <w:proofErr w:type="spellEnd"/>
            <w:r w:rsidRPr="00406323">
              <w:rPr>
                <w:rFonts w:cs="Segoe UI"/>
                <w:sz w:val="18"/>
                <w:szCs w:val="18"/>
                <w:lang w:eastAsia="en-NZ"/>
              </w:rPr>
              <w:t xml:space="preserve">, P. E., Bostwick, J. M., &amp; McKean, A. J. S. (2023). Systematic Review of Interventions to Reduce Suicide Risk in Transgender and Gender Diverse Youth. </w:t>
            </w:r>
            <w:r w:rsidRPr="00406323">
              <w:rPr>
                <w:rFonts w:cs="Segoe UI"/>
                <w:i/>
                <w:iCs/>
                <w:sz w:val="18"/>
                <w:szCs w:val="18"/>
                <w:lang w:eastAsia="en-NZ"/>
              </w:rPr>
              <w:t>Child psychiatry and human development</w:t>
            </w:r>
            <w:r w:rsidRPr="00406323">
              <w:rPr>
                <w:rFonts w:cs="Segoe UI"/>
                <w:sz w:val="18"/>
                <w:szCs w:val="18"/>
                <w:lang w:eastAsia="en-NZ"/>
              </w:rPr>
              <w:t>.</w:t>
            </w:r>
          </w:p>
        </w:tc>
        <w:tc>
          <w:tcPr>
            <w:tcW w:w="13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EAEA50"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1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2BC605"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r>
      <w:tr w:rsidR="00406323" w:rsidRPr="00406323" w14:paraId="51ECBFE1" w14:textId="77777777" w:rsidTr="00454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6D28CD" w14:textId="77777777" w:rsidR="00406323" w:rsidRPr="00406323" w:rsidRDefault="00406323" w:rsidP="00406323">
            <w:pPr>
              <w:keepNext/>
              <w:spacing w:before="60" w:after="60"/>
              <w:rPr>
                <w:rFonts w:cs="Segoe UI"/>
                <w:sz w:val="18"/>
                <w:szCs w:val="18"/>
                <w:lang w:eastAsia="en-NZ"/>
              </w:rPr>
            </w:pPr>
            <w:r w:rsidRPr="00406323">
              <w:rPr>
                <w:rFonts w:cs="Segoe UI"/>
                <w:sz w:val="18"/>
                <w:szCs w:val="18"/>
                <w:lang w:eastAsia="en-NZ"/>
              </w:rPr>
              <w:t xml:space="preserve">Lehmann, K., &amp; Leavey, G. (2023). </w:t>
            </w:r>
          </w:p>
          <w:p w14:paraId="21C2FD04" w14:textId="77777777" w:rsidR="00406323" w:rsidRPr="00406323" w:rsidRDefault="00406323" w:rsidP="00406323">
            <w:pPr>
              <w:keepNext/>
              <w:spacing w:before="60" w:after="60"/>
              <w:rPr>
                <w:rFonts w:cs="Segoe UI"/>
                <w:sz w:val="18"/>
                <w:szCs w:val="18"/>
                <w:lang w:eastAsia="en-NZ"/>
              </w:rPr>
            </w:pPr>
            <w:r w:rsidRPr="00406323">
              <w:rPr>
                <w:rFonts w:cs="Segoe UI"/>
                <w:sz w:val="18"/>
                <w:szCs w:val="18"/>
                <w:lang w:eastAsia="en-NZ"/>
              </w:rPr>
              <w:t xml:space="preserve">Systematic review: Psychological/psychosocial interventions for the families of gender diverse youth under 18 years old. </w:t>
            </w:r>
            <w:r w:rsidRPr="00406323">
              <w:rPr>
                <w:rFonts w:cs="Segoe UI"/>
                <w:i/>
                <w:iCs/>
                <w:sz w:val="18"/>
                <w:szCs w:val="18"/>
                <w:lang w:eastAsia="en-NZ"/>
              </w:rPr>
              <w:t>Clinical child psychology and psychiatry, 28</w:t>
            </w:r>
            <w:r w:rsidRPr="00406323">
              <w:rPr>
                <w:rFonts w:cs="Segoe UI"/>
                <w:sz w:val="18"/>
                <w:szCs w:val="18"/>
                <w:lang w:eastAsia="en-NZ"/>
              </w:rPr>
              <w:t>(3), 1160-1174.</w:t>
            </w:r>
          </w:p>
        </w:tc>
        <w:tc>
          <w:tcPr>
            <w:tcW w:w="13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071534D" w14:textId="77777777" w:rsidR="00406323" w:rsidRPr="00406323" w:rsidRDefault="00406323" w:rsidP="00406323">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c>
          <w:tcPr>
            <w:tcW w:w="1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6958A70" w14:textId="77777777" w:rsidR="00406323" w:rsidRPr="00406323" w:rsidRDefault="00406323" w:rsidP="00406323">
            <w:pPr>
              <w:keepNext/>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r>
      <w:tr w:rsidR="00406323" w:rsidRPr="00406323" w14:paraId="6C201DAA" w14:textId="77777777" w:rsidTr="004541A8">
        <w:trPr>
          <w:jc w:val="center"/>
        </w:trPr>
        <w:tc>
          <w:tcPr>
            <w:cnfStyle w:val="001000000000" w:firstRow="0" w:lastRow="0" w:firstColumn="1" w:lastColumn="0" w:oddVBand="0" w:evenVBand="0" w:oddHBand="0" w:evenHBand="0" w:firstRowFirstColumn="0" w:firstRowLastColumn="0" w:lastRowFirstColumn="0" w:lastRowLastColumn="0"/>
            <w:tcW w:w="22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28A08BD" w14:textId="77777777" w:rsidR="00406323" w:rsidRPr="00406323" w:rsidRDefault="00406323" w:rsidP="00406323">
            <w:pPr>
              <w:spacing w:before="60" w:after="60"/>
              <w:rPr>
                <w:rFonts w:cs="Segoe UI"/>
                <w:sz w:val="18"/>
                <w:szCs w:val="18"/>
                <w:lang w:eastAsia="en-NZ"/>
              </w:rPr>
            </w:pPr>
            <w:r w:rsidRPr="00406323">
              <w:rPr>
                <w:rFonts w:cs="Segoe UI"/>
                <w:sz w:val="18"/>
                <w:szCs w:val="18"/>
                <w:lang w:eastAsia="en-NZ"/>
              </w:rPr>
              <w:t>Literature Review</w:t>
            </w:r>
          </w:p>
        </w:tc>
        <w:tc>
          <w:tcPr>
            <w:tcW w:w="272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47DE0A7"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bCs/>
                <w:sz w:val="18"/>
                <w:szCs w:val="18"/>
                <w:lang w:eastAsia="en-NZ"/>
              </w:rPr>
            </w:pPr>
            <w:r w:rsidRPr="00406323">
              <w:rPr>
                <w:rFonts w:cs="Segoe UI"/>
                <w:b/>
                <w:bCs/>
                <w:sz w:val="18"/>
                <w:szCs w:val="18"/>
                <w:lang w:eastAsia="en-NZ"/>
              </w:rPr>
              <w:t>Included studies</w:t>
            </w:r>
          </w:p>
        </w:tc>
      </w:tr>
      <w:tr w:rsidR="00406323" w:rsidRPr="00406323" w14:paraId="2F03248C" w14:textId="77777777" w:rsidTr="004541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1F0008" w14:textId="77777777" w:rsidR="00406323" w:rsidRPr="00406323" w:rsidRDefault="00406323" w:rsidP="00406323">
            <w:pPr>
              <w:spacing w:before="60" w:after="60"/>
              <w:rPr>
                <w:rFonts w:cs="Segoe UI"/>
                <w:sz w:val="18"/>
                <w:szCs w:val="18"/>
                <w:lang w:eastAsia="en-NZ"/>
              </w:rPr>
            </w:pPr>
            <w:proofErr w:type="spellStart"/>
            <w:r w:rsidRPr="00406323">
              <w:rPr>
                <w:rFonts w:cs="Segoe UI"/>
                <w:sz w:val="18"/>
                <w:szCs w:val="18"/>
                <w:lang w:eastAsia="en-NZ"/>
              </w:rPr>
              <w:t>Russon</w:t>
            </w:r>
            <w:proofErr w:type="spellEnd"/>
            <w:r w:rsidRPr="00406323">
              <w:rPr>
                <w:rFonts w:cs="Segoe UI"/>
                <w:sz w:val="18"/>
                <w:szCs w:val="18"/>
                <w:lang w:eastAsia="en-NZ"/>
              </w:rPr>
              <w:t xml:space="preserve">, J., Washington, R., Machado, A., </w:t>
            </w:r>
            <w:proofErr w:type="spellStart"/>
            <w:r w:rsidRPr="00406323">
              <w:rPr>
                <w:rFonts w:cs="Segoe UI"/>
                <w:sz w:val="18"/>
                <w:szCs w:val="18"/>
                <w:lang w:eastAsia="en-NZ"/>
              </w:rPr>
              <w:t>Smithee</w:t>
            </w:r>
            <w:proofErr w:type="spellEnd"/>
            <w:r w:rsidRPr="00406323">
              <w:rPr>
                <w:rFonts w:cs="Segoe UI"/>
                <w:sz w:val="18"/>
                <w:szCs w:val="18"/>
                <w:lang w:eastAsia="en-NZ"/>
              </w:rPr>
              <w:t xml:space="preserve">, L., &amp; Dellinger, J. (2022). Suicide among LGBTQIA+ youth: A review of the treatment literature. </w:t>
            </w:r>
            <w:r w:rsidRPr="00406323">
              <w:rPr>
                <w:rFonts w:cs="Segoe UI"/>
                <w:i/>
                <w:iCs/>
                <w:sz w:val="18"/>
                <w:szCs w:val="18"/>
                <w:lang w:eastAsia="en-NZ"/>
              </w:rPr>
              <w:t xml:space="preserve">Aggression and Violent </w:t>
            </w:r>
            <w:proofErr w:type="spellStart"/>
            <w:r w:rsidRPr="00406323">
              <w:rPr>
                <w:rFonts w:cs="Segoe UI"/>
                <w:i/>
                <w:iCs/>
                <w:sz w:val="18"/>
                <w:szCs w:val="18"/>
                <w:lang w:eastAsia="en-NZ"/>
              </w:rPr>
              <w:t>Behavior</w:t>
            </w:r>
            <w:proofErr w:type="spellEnd"/>
            <w:r w:rsidRPr="00406323">
              <w:rPr>
                <w:rFonts w:cs="Segoe UI"/>
                <w:i/>
                <w:iCs/>
                <w:sz w:val="18"/>
                <w:szCs w:val="18"/>
                <w:lang w:eastAsia="en-NZ"/>
              </w:rPr>
              <w:t>, 64</w:t>
            </w:r>
            <w:r w:rsidRPr="00406323">
              <w:rPr>
                <w:rFonts w:cs="Segoe UI"/>
                <w:sz w:val="18"/>
                <w:szCs w:val="18"/>
                <w:lang w:eastAsia="en-NZ"/>
              </w:rPr>
              <w:t>.</w:t>
            </w:r>
          </w:p>
        </w:tc>
        <w:tc>
          <w:tcPr>
            <w:tcW w:w="13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B50F238"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sz w:val="18"/>
                <w:szCs w:val="18"/>
                <w:lang w:eastAsia="en-NZ"/>
              </w:rPr>
            </w:pPr>
          </w:p>
        </w:tc>
        <w:tc>
          <w:tcPr>
            <w:tcW w:w="1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693AD8" w14:textId="77777777" w:rsidR="00406323" w:rsidRPr="00406323" w:rsidRDefault="00406323" w:rsidP="00406323">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r>
      <w:tr w:rsidR="00406323" w:rsidRPr="00406323" w14:paraId="55580B4B" w14:textId="77777777" w:rsidTr="004541A8">
        <w:trPr>
          <w:jc w:val="center"/>
        </w:trPr>
        <w:tc>
          <w:tcPr>
            <w:cnfStyle w:val="001000000000" w:firstRow="0" w:lastRow="0" w:firstColumn="1" w:lastColumn="0" w:oddVBand="0" w:evenVBand="0" w:oddHBand="0" w:evenHBand="0" w:firstRowFirstColumn="0" w:firstRowLastColumn="0" w:lastRowFirstColumn="0" w:lastRowLastColumn="0"/>
            <w:tcW w:w="22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96BF03" w14:textId="5F5C9D77" w:rsidR="00406323" w:rsidRPr="00406323" w:rsidRDefault="00406323" w:rsidP="00406323">
            <w:pPr>
              <w:spacing w:before="60" w:after="60"/>
              <w:rPr>
                <w:rFonts w:cs="Segoe UI"/>
                <w:sz w:val="18"/>
                <w:szCs w:val="18"/>
                <w:lang w:eastAsia="en-NZ"/>
              </w:rPr>
            </w:pPr>
            <w:proofErr w:type="spellStart"/>
            <w:r w:rsidRPr="00406323">
              <w:rPr>
                <w:rFonts w:cs="Segoe UI"/>
                <w:sz w:val="18"/>
                <w:szCs w:val="18"/>
                <w:lang w:eastAsia="en-NZ"/>
              </w:rPr>
              <w:t>Busa</w:t>
            </w:r>
            <w:proofErr w:type="spellEnd"/>
            <w:r w:rsidRPr="00406323">
              <w:rPr>
                <w:rFonts w:cs="Segoe UI"/>
                <w:sz w:val="18"/>
                <w:szCs w:val="18"/>
                <w:lang w:eastAsia="en-NZ"/>
              </w:rPr>
              <w:t xml:space="preserve">, S., Janssen, A., &amp; Lakshman, M. (2018). A Review of Evidence Based Treatments for Transgender Youth Diagnosed with Social Anxiety Disorder. </w:t>
            </w:r>
            <w:r w:rsidRPr="00406323">
              <w:rPr>
                <w:rFonts w:cs="Segoe UI"/>
                <w:i/>
                <w:iCs/>
                <w:sz w:val="18"/>
                <w:szCs w:val="18"/>
                <w:lang w:eastAsia="en-NZ"/>
              </w:rPr>
              <w:t>Transgender health, 3</w:t>
            </w:r>
            <w:r w:rsidRPr="00406323">
              <w:rPr>
                <w:rFonts w:cs="Segoe UI"/>
                <w:sz w:val="18"/>
                <w:szCs w:val="18"/>
                <w:lang w:eastAsia="en-NZ"/>
              </w:rPr>
              <w:t>(1), 27-33.  Review of Evidence Based Treatments for Transgender Youth Diagnosed with Social Anxiety Disorder.</w:t>
            </w:r>
          </w:p>
        </w:tc>
        <w:tc>
          <w:tcPr>
            <w:tcW w:w="13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2A80F3"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sz w:val="18"/>
                <w:szCs w:val="18"/>
                <w:lang w:eastAsia="en-NZ"/>
              </w:rPr>
            </w:pPr>
          </w:p>
        </w:tc>
        <w:tc>
          <w:tcPr>
            <w:tcW w:w="1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A1C039" w14:textId="77777777" w:rsidR="00406323" w:rsidRPr="00406323" w:rsidRDefault="00406323" w:rsidP="00406323">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406323">
              <w:rPr>
                <w:rFonts w:cs="Segoe UI"/>
                <w:b/>
                <w:sz w:val="18"/>
                <w:szCs w:val="18"/>
                <w:lang w:eastAsia="en-NZ"/>
              </w:rPr>
              <w:t>√</w:t>
            </w:r>
          </w:p>
        </w:tc>
      </w:tr>
    </w:tbl>
    <w:p w14:paraId="427C27A4" w14:textId="6051968C" w:rsidR="003935D7" w:rsidRPr="00E13175" w:rsidRDefault="00E13175" w:rsidP="00E13175">
      <w:pPr>
        <w:pStyle w:val="Table"/>
        <w:spacing w:before="240"/>
      </w:pPr>
      <w:bookmarkStart w:id="113" w:name="_Toc164691866"/>
      <w:r w:rsidRPr="00E13175">
        <w:t xml:space="preserve">Table </w:t>
      </w:r>
      <w:r w:rsidR="00AA52DE">
        <w:fldChar w:fldCharType="begin"/>
      </w:r>
      <w:r w:rsidR="00AA52DE">
        <w:instrText xml:space="preserve"> SEQ Table \* ARABIC </w:instrText>
      </w:r>
      <w:r w:rsidR="00AA52DE">
        <w:fldChar w:fldCharType="separate"/>
      </w:r>
      <w:r w:rsidR="002D2FDA">
        <w:rPr>
          <w:noProof/>
        </w:rPr>
        <w:t>2</w:t>
      </w:r>
      <w:r w:rsidR="00AA52DE">
        <w:rPr>
          <w:noProof/>
        </w:rPr>
        <w:fldChar w:fldCharType="end"/>
      </w:r>
      <w:r w:rsidRPr="00E13175">
        <w:t xml:space="preserve">: </w:t>
      </w:r>
      <w:r w:rsidR="00406323" w:rsidRPr="00E13175">
        <w:t>Summary of included studies</w:t>
      </w:r>
      <w:bookmarkEnd w:id="113"/>
    </w:p>
    <w:tbl>
      <w:tblPr>
        <w:tblStyle w:val="GridTable6Colorful"/>
        <w:tblW w:w="80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73"/>
        <w:gridCol w:w="723"/>
        <w:gridCol w:w="864"/>
        <w:gridCol w:w="849"/>
        <w:gridCol w:w="1226"/>
        <w:gridCol w:w="1044"/>
      </w:tblGrid>
      <w:tr w:rsidR="00A840DA" w:rsidRPr="00A840DA" w14:paraId="6189BC63" w14:textId="77777777" w:rsidTr="00B8792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6A6A6" w:themeColor="background1" w:themeShade="A6"/>
            </w:tcBorders>
            <w:shd w:val="clear" w:color="auto" w:fill="D9D9D9" w:themeFill="background1" w:themeFillShade="D9"/>
          </w:tcPr>
          <w:p w14:paraId="075CBE1A" w14:textId="77777777" w:rsidR="00406323" w:rsidRPr="00A840DA" w:rsidRDefault="00406323" w:rsidP="00A840DA">
            <w:pPr>
              <w:spacing w:before="60" w:after="60"/>
              <w:rPr>
                <w:rFonts w:cs="Segoe UI"/>
                <w:sz w:val="18"/>
                <w:szCs w:val="18"/>
                <w:lang w:eastAsia="en-NZ"/>
              </w:rPr>
            </w:pPr>
            <w:r w:rsidRPr="00A840DA">
              <w:rPr>
                <w:rFonts w:cs="Segoe UI"/>
                <w:sz w:val="18"/>
                <w:szCs w:val="18"/>
                <w:lang w:eastAsia="en-NZ"/>
              </w:rPr>
              <w:t>Included studies for this systematic review</w:t>
            </w:r>
          </w:p>
        </w:tc>
        <w:tc>
          <w:tcPr>
            <w:tcW w:w="3638" w:type="dxa"/>
            <w:gridSpan w:val="4"/>
            <w:tcBorders>
              <w:bottom w:val="single" w:sz="4" w:space="0" w:color="A6A6A6" w:themeColor="background1" w:themeShade="A6"/>
            </w:tcBorders>
            <w:shd w:val="clear" w:color="auto" w:fill="D9D9D9" w:themeFill="background1" w:themeFillShade="D9"/>
          </w:tcPr>
          <w:p w14:paraId="0BF59EC6" w14:textId="77777777" w:rsidR="00406323" w:rsidRPr="00A840DA" w:rsidRDefault="00406323" w:rsidP="00A840DA">
            <w:pPr>
              <w:spacing w:before="60" w:after="60"/>
              <w:jc w:val="center"/>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A840DA">
              <w:rPr>
                <w:rFonts w:cs="Segoe UI"/>
                <w:sz w:val="18"/>
                <w:szCs w:val="18"/>
                <w:lang w:eastAsia="en-NZ"/>
              </w:rPr>
              <w:t>Category of findings</w:t>
            </w:r>
          </w:p>
        </w:tc>
        <w:tc>
          <w:tcPr>
            <w:tcW w:w="1044" w:type="dxa"/>
            <w:tcBorders>
              <w:bottom w:val="single" w:sz="4" w:space="0" w:color="A6A6A6" w:themeColor="background1" w:themeShade="A6"/>
            </w:tcBorders>
            <w:shd w:val="clear" w:color="auto" w:fill="D9D9D9" w:themeFill="background1" w:themeFillShade="D9"/>
          </w:tcPr>
          <w:p w14:paraId="68D8D5AA" w14:textId="77777777" w:rsidR="00406323" w:rsidRPr="00A840DA" w:rsidRDefault="00406323" w:rsidP="00A840DA">
            <w:pPr>
              <w:spacing w:before="60" w:after="60"/>
              <w:jc w:val="center"/>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A840DA">
              <w:rPr>
                <w:rFonts w:cs="Segoe UI"/>
                <w:sz w:val="18"/>
                <w:szCs w:val="18"/>
                <w:lang w:eastAsia="en-NZ"/>
              </w:rPr>
              <w:t>Quality rating</w:t>
            </w:r>
          </w:p>
        </w:tc>
      </w:tr>
      <w:tr w:rsidR="00A840DA" w:rsidRPr="00A840DA" w14:paraId="2B764C54" w14:textId="77777777" w:rsidTr="00B8792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7C0D15CD" w14:textId="77777777" w:rsidR="00406323" w:rsidRPr="00A840DA" w:rsidRDefault="00406323" w:rsidP="00A840DA">
            <w:pPr>
              <w:spacing w:before="60" w:after="60"/>
              <w:rPr>
                <w:rFonts w:cs="Segoe UI"/>
                <w:sz w:val="18"/>
                <w:szCs w:val="18"/>
                <w:lang w:eastAsia="en-NZ"/>
              </w:rPr>
            </w:pPr>
            <w:r w:rsidRPr="00A840DA">
              <w:rPr>
                <w:rFonts w:cs="Segoe UI"/>
                <w:sz w:val="18"/>
                <w:szCs w:val="18"/>
                <w:lang w:eastAsia="en-NZ"/>
              </w:rPr>
              <w:t>Study</w:t>
            </w:r>
          </w:p>
        </w:tc>
        <w:tc>
          <w:tcPr>
            <w:tcW w:w="69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1D0A52A2" w14:textId="77777777" w:rsidR="00406323" w:rsidRPr="00A840DA" w:rsidRDefault="00406323" w:rsidP="00A840DA">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A840DA">
              <w:rPr>
                <w:rFonts w:cs="Segoe UI"/>
                <w:sz w:val="18"/>
                <w:szCs w:val="18"/>
                <w:lang w:eastAsia="en-NZ"/>
              </w:rPr>
              <w:t>Youth voice</w:t>
            </w:r>
          </w:p>
        </w:tc>
        <w:tc>
          <w:tcPr>
            <w:tcW w:w="864"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010DFC1" w14:textId="3F979E49" w:rsidR="00406323" w:rsidRPr="00A840DA" w:rsidRDefault="00406323" w:rsidP="00A840DA">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A840DA">
              <w:rPr>
                <w:rFonts w:cs="Segoe UI"/>
                <w:sz w:val="18"/>
                <w:szCs w:val="18"/>
                <w:lang w:eastAsia="en-NZ"/>
              </w:rPr>
              <w:t>Parent/</w:t>
            </w:r>
            <w:r w:rsidR="00A840DA">
              <w:rPr>
                <w:rFonts w:cs="Segoe UI"/>
                <w:b w:val="0"/>
                <w:bCs w:val="0"/>
                <w:sz w:val="18"/>
                <w:szCs w:val="18"/>
                <w:lang w:eastAsia="en-NZ"/>
              </w:rPr>
              <w:br/>
            </w:r>
            <w:r w:rsidRPr="00A840DA">
              <w:rPr>
                <w:rFonts w:cs="Segoe UI"/>
                <w:sz w:val="18"/>
                <w:szCs w:val="18"/>
                <w:lang w:eastAsia="en-NZ"/>
              </w:rPr>
              <w:t xml:space="preserve">carer voice </w:t>
            </w:r>
          </w:p>
        </w:tc>
        <w:tc>
          <w:tcPr>
            <w:tcW w:w="850"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1264ACDB" w14:textId="77777777" w:rsidR="00406323" w:rsidRPr="00A840DA" w:rsidRDefault="00406323" w:rsidP="00A840DA">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A840DA">
              <w:rPr>
                <w:rFonts w:cs="Segoe UI"/>
                <w:sz w:val="18"/>
                <w:szCs w:val="18"/>
                <w:lang w:eastAsia="en-NZ"/>
              </w:rPr>
              <w:t>Social impact</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B481ACF" w14:textId="77777777" w:rsidR="00406323" w:rsidRPr="00A840DA" w:rsidRDefault="00406323" w:rsidP="00A840DA">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r w:rsidRPr="00A840DA">
              <w:rPr>
                <w:rFonts w:cs="Segoe UI"/>
                <w:sz w:val="18"/>
                <w:szCs w:val="18"/>
                <w:lang w:eastAsia="en-NZ"/>
              </w:rPr>
              <w:t>Key attributes for success</w:t>
            </w:r>
          </w:p>
        </w:tc>
        <w:tc>
          <w:tcPr>
            <w:tcW w:w="1044"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58395B74" w14:textId="77777777" w:rsidR="00406323" w:rsidRPr="00A840DA" w:rsidRDefault="00406323" w:rsidP="00A840DA">
            <w:pPr>
              <w:spacing w:before="60" w:after="60"/>
              <w:cnfStyle w:val="100000000000" w:firstRow="1" w:lastRow="0" w:firstColumn="0" w:lastColumn="0" w:oddVBand="0" w:evenVBand="0" w:oddHBand="0" w:evenHBand="0" w:firstRowFirstColumn="0" w:firstRowLastColumn="0" w:lastRowFirstColumn="0" w:lastRowLastColumn="0"/>
              <w:rPr>
                <w:rFonts w:cs="Segoe UI"/>
                <w:sz w:val="18"/>
                <w:szCs w:val="18"/>
                <w:lang w:eastAsia="en-NZ"/>
              </w:rPr>
            </w:pPr>
          </w:p>
        </w:tc>
      </w:tr>
      <w:tr w:rsidR="00A840DA" w:rsidRPr="00AC0CD6" w14:paraId="7BF819F1" w14:textId="77777777" w:rsidTr="00B879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6A6A6" w:themeColor="background1" w:themeShade="A6"/>
            </w:tcBorders>
            <w:shd w:val="clear" w:color="auto" w:fill="FFFFFF" w:themeFill="background1"/>
          </w:tcPr>
          <w:p w14:paraId="745B0E86" w14:textId="77777777" w:rsidR="00406323" w:rsidRPr="00A840DA" w:rsidRDefault="00406323" w:rsidP="00A840DA">
            <w:pPr>
              <w:spacing w:before="60" w:after="120"/>
              <w:rPr>
                <w:rFonts w:cs="Segoe UI"/>
                <w:sz w:val="18"/>
                <w:szCs w:val="18"/>
                <w:lang w:eastAsia="en-NZ"/>
              </w:rPr>
            </w:pPr>
            <w:r w:rsidRPr="00A840DA">
              <w:rPr>
                <w:rFonts w:cs="Segoe UI"/>
                <w:sz w:val="18"/>
                <w:szCs w:val="18"/>
                <w:lang w:eastAsia="en-NZ"/>
              </w:rPr>
              <w:t xml:space="preserve">Bluth, K., </w:t>
            </w:r>
            <w:proofErr w:type="spellStart"/>
            <w:r w:rsidRPr="00A840DA">
              <w:rPr>
                <w:rFonts w:cs="Segoe UI"/>
                <w:sz w:val="18"/>
                <w:szCs w:val="18"/>
                <w:lang w:eastAsia="en-NZ"/>
              </w:rPr>
              <w:t>Lathren</w:t>
            </w:r>
            <w:proofErr w:type="spellEnd"/>
            <w:r w:rsidRPr="00A840DA">
              <w:rPr>
                <w:rFonts w:cs="Segoe UI"/>
                <w:sz w:val="18"/>
                <w:szCs w:val="18"/>
                <w:lang w:eastAsia="en-NZ"/>
              </w:rPr>
              <w:t xml:space="preserve">, C., </w:t>
            </w:r>
            <w:proofErr w:type="spellStart"/>
            <w:r w:rsidRPr="00A840DA">
              <w:rPr>
                <w:rFonts w:cs="Segoe UI"/>
                <w:sz w:val="18"/>
                <w:szCs w:val="18"/>
                <w:lang w:eastAsia="en-NZ"/>
              </w:rPr>
              <w:t>Clepper</w:t>
            </w:r>
            <w:proofErr w:type="spellEnd"/>
            <w:r w:rsidRPr="00A840DA">
              <w:rPr>
                <w:rFonts w:cs="Segoe UI"/>
                <w:sz w:val="18"/>
                <w:szCs w:val="18"/>
                <w:lang w:eastAsia="en-NZ"/>
              </w:rPr>
              <w:t xml:space="preserve">-Faith, M., Larson, L. M., </w:t>
            </w:r>
            <w:proofErr w:type="spellStart"/>
            <w:r w:rsidRPr="00A840DA">
              <w:rPr>
                <w:rFonts w:cs="Segoe UI"/>
                <w:sz w:val="18"/>
                <w:szCs w:val="18"/>
                <w:lang w:eastAsia="en-NZ"/>
              </w:rPr>
              <w:t>Ogunbamowo</w:t>
            </w:r>
            <w:proofErr w:type="spellEnd"/>
            <w:r w:rsidRPr="00A840DA">
              <w:rPr>
                <w:rFonts w:cs="Segoe UI"/>
                <w:sz w:val="18"/>
                <w:szCs w:val="18"/>
                <w:lang w:eastAsia="en-NZ"/>
              </w:rPr>
              <w:t xml:space="preserve">, D. O., &amp; </w:t>
            </w:r>
            <w:proofErr w:type="spellStart"/>
            <w:r w:rsidRPr="00A840DA">
              <w:rPr>
                <w:rFonts w:cs="Segoe UI"/>
                <w:sz w:val="18"/>
                <w:szCs w:val="18"/>
                <w:lang w:eastAsia="en-NZ"/>
              </w:rPr>
              <w:t>Pflum</w:t>
            </w:r>
            <w:proofErr w:type="spellEnd"/>
            <w:r w:rsidRPr="00A840DA">
              <w:rPr>
                <w:rFonts w:cs="Segoe UI"/>
                <w:sz w:val="18"/>
                <w:szCs w:val="18"/>
                <w:lang w:eastAsia="en-NZ"/>
              </w:rPr>
              <w:t xml:space="preserve">, S. (2023). Improving Mental Health Among Transgender Adolescents: Implementing Mindful Self-Compassion for Teens. </w:t>
            </w:r>
            <w:r w:rsidRPr="00A840DA">
              <w:rPr>
                <w:rFonts w:cs="Segoe UI"/>
                <w:i/>
                <w:iCs/>
                <w:sz w:val="18"/>
                <w:szCs w:val="18"/>
                <w:lang w:eastAsia="en-NZ"/>
              </w:rPr>
              <w:t>Journal of Adolescent Research, 38</w:t>
            </w:r>
            <w:r w:rsidRPr="00A840DA">
              <w:rPr>
                <w:rFonts w:cs="Segoe UI"/>
                <w:sz w:val="18"/>
                <w:szCs w:val="18"/>
                <w:lang w:eastAsia="en-NZ"/>
              </w:rPr>
              <w:t>(2), 271-302.</w:t>
            </w:r>
          </w:p>
          <w:p w14:paraId="664F6E3A" w14:textId="77777777" w:rsidR="00406323" w:rsidRPr="00A840DA" w:rsidRDefault="00406323" w:rsidP="00A840DA">
            <w:pPr>
              <w:spacing w:before="60" w:after="120"/>
              <w:rPr>
                <w:rFonts w:cs="Segoe UI"/>
                <w:sz w:val="18"/>
                <w:szCs w:val="18"/>
                <w:lang w:eastAsia="en-NZ"/>
              </w:rPr>
            </w:pPr>
            <w:r w:rsidRPr="00A840DA">
              <w:rPr>
                <w:rFonts w:cs="Segoe UI"/>
                <w:sz w:val="18"/>
                <w:szCs w:val="18"/>
                <w:lang w:eastAsia="en-NZ"/>
              </w:rPr>
              <w:t>USA</w:t>
            </w:r>
          </w:p>
        </w:tc>
        <w:tc>
          <w:tcPr>
            <w:tcW w:w="696" w:type="dxa"/>
            <w:tcBorders>
              <w:top w:val="single" w:sz="4" w:space="0" w:color="A6A6A6" w:themeColor="background1" w:themeShade="A6"/>
            </w:tcBorders>
            <w:shd w:val="clear" w:color="auto" w:fill="FFFFFF" w:themeFill="background1"/>
            <w:vAlign w:val="center"/>
          </w:tcPr>
          <w:p w14:paraId="10448722"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864" w:type="dxa"/>
            <w:tcBorders>
              <w:top w:val="single" w:sz="4" w:space="0" w:color="A6A6A6" w:themeColor="background1" w:themeShade="A6"/>
            </w:tcBorders>
            <w:shd w:val="clear" w:color="auto" w:fill="FFFFFF" w:themeFill="background1"/>
            <w:vAlign w:val="center"/>
          </w:tcPr>
          <w:p w14:paraId="3000D195"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850" w:type="dxa"/>
            <w:tcBorders>
              <w:top w:val="single" w:sz="4" w:space="0" w:color="A6A6A6" w:themeColor="background1" w:themeShade="A6"/>
            </w:tcBorders>
            <w:shd w:val="clear" w:color="auto" w:fill="FFFFFF" w:themeFill="background1"/>
            <w:vAlign w:val="center"/>
          </w:tcPr>
          <w:p w14:paraId="2A751DBE"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1228" w:type="dxa"/>
            <w:tcBorders>
              <w:top w:val="single" w:sz="4" w:space="0" w:color="A6A6A6" w:themeColor="background1" w:themeShade="A6"/>
            </w:tcBorders>
            <w:shd w:val="clear" w:color="auto" w:fill="FFFFFF" w:themeFill="background1"/>
            <w:vAlign w:val="center"/>
          </w:tcPr>
          <w:p w14:paraId="6A02C8FA"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1044" w:type="dxa"/>
            <w:tcBorders>
              <w:top w:val="single" w:sz="4" w:space="0" w:color="A6A6A6" w:themeColor="background1" w:themeShade="A6"/>
            </w:tcBorders>
            <w:shd w:val="clear" w:color="auto" w:fill="FFFFFF" w:themeFill="background1"/>
            <w:vAlign w:val="center"/>
          </w:tcPr>
          <w:p w14:paraId="07E51F8D"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bCs/>
                <w:sz w:val="18"/>
                <w:szCs w:val="18"/>
                <w:lang w:eastAsia="en-NZ"/>
              </w:rPr>
            </w:pPr>
            <w:r w:rsidRPr="00A840DA">
              <w:rPr>
                <w:rFonts w:cs="Segoe UI"/>
                <w:b/>
                <w:bCs/>
                <w:color w:val="00B050"/>
                <w:sz w:val="18"/>
                <w:szCs w:val="18"/>
                <w:lang w:eastAsia="en-NZ"/>
              </w:rPr>
              <w:t>High</w:t>
            </w:r>
          </w:p>
        </w:tc>
      </w:tr>
      <w:tr w:rsidR="00A840DA" w:rsidRPr="00AC0CD6" w14:paraId="1957A764" w14:textId="77777777" w:rsidTr="00B8792B">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78083BD1" w14:textId="77777777" w:rsidR="00406323" w:rsidRPr="00A840DA" w:rsidRDefault="00406323" w:rsidP="00B8792B">
            <w:pPr>
              <w:spacing w:before="60" w:after="120"/>
              <w:rPr>
                <w:rFonts w:cs="Segoe UI"/>
                <w:sz w:val="18"/>
                <w:szCs w:val="18"/>
                <w:lang w:eastAsia="en-NZ"/>
              </w:rPr>
            </w:pPr>
            <w:proofErr w:type="spellStart"/>
            <w:r w:rsidRPr="00A840DA">
              <w:rPr>
                <w:rFonts w:cs="Segoe UI"/>
                <w:sz w:val="18"/>
                <w:szCs w:val="18"/>
                <w:lang w:eastAsia="en-NZ"/>
              </w:rPr>
              <w:t>Caldarera</w:t>
            </w:r>
            <w:proofErr w:type="spellEnd"/>
            <w:r w:rsidRPr="00A840DA">
              <w:rPr>
                <w:rFonts w:cs="Segoe UI"/>
                <w:sz w:val="18"/>
                <w:szCs w:val="18"/>
                <w:lang w:eastAsia="en-NZ"/>
              </w:rPr>
              <w:t xml:space="preserve">, A. M., Davidson, S., </w:t>
            </w:r>
            <w:proofErr w:type="spellStart"/>
            <w:r w:rsidRPr="00A840DA">
              <w:rPr>
                <w:rFonts w:cs="Segoe UI"/>
                <w:sz w:val="18"/>
                <w:szCs w:val="18"/>
                <w:lang w:eastAsia="en-NZ"/>
              </w:rPr>
              <w:t>Vitiello</w:t>
            </w:r>
            <w:proofErr w:type="spellEnd"/>
            <w:r w:rsidRPr="00A840DA">
              <w:rPr>
                <w:rFonts w:cs="Segoe UI"/>
                <w:sz w:val="18"/>
                <w:szCs w:val="18"/>
                <w:lang w:eastAsia="en-NZ"/>
              </w:rPr>
              <w:t xml:space="preserve">, B., &amp; </w:t>
            </w:r>
            <w:proofErr w:type="spellStart"/>
            <w:r w:rsidRPr="00A840DA">
              <w:rPr>
                <w:rFonts w:cs="Segoe UI"/>
                <w:sz w:val="18"/>
                <w:szCs w:val="18"/>
                <w:lang w:eastAsia="en-NZ"/>
              </w:rPr>
              <w:t>Baietto</w:t>
            </w:r>
            <w:proofErr w:type="spellEnd"/>
            <w:r w:rsidRPr="00A840DA">
              <w:rPr>
                <w:rFonts w:cs="Segoe UI"/>
                <w:sz w:val="18"/>
                <w:szCs w:val="18"/>
                <w:lang w:eastAsia="en-NZ"/>
              </w:rPr>
              <w:t xml:space="preserve">, C. (2021). A psychological support group for parents in the care of families with gender diverse children and adolescents. </w:t>
            </w:r>
            <w:r w:rsidRPr="00A840DA">
              <w:rPr>
                <w:rFonts w:cs="Segoe UI"/>
                <w:i/>
                <w:iCs/>
                <w:sz w:val="18"/>
                <w:szCs w:val="18"/>
                <w:lang w:eastAsia="en-NZ"/>
              </w:rPr>
              <w:t>Clinical child psychology and psychiatry, 26</w:t>
            </w:r>
            <w:r w:rsidRPr="00A840DA">
              <w:rPr>
                <w:rFonts w:cs="Segoe UI"/>
                <w:sz w:val="18"/>
                <w:szCs w:val="18"/>
                <w:lang w:eastAsia="en-NZ"/>
              </w:rPr>
              <w:t>(1), 64-78.</w:t>
            </w:r>
          </w:p>
          <w:p w14:paraId="0624C9DB" w14:textId="7F2F1FB7" w:rsidR="00406323" w:rsidRPr="00A840DA" w:rsidRDefault="00406323" w:rsidP="00B8792B">
            <w:pPr>
              <w:spacing w:before="60" w:after="120"/>
              <w:rPr>
                <w:rFonts w:cs="Segoe UI"/>
                <w:sz w:val="18"/>
                <w:szCs w:val="18"/>
                <w:lang w:eastAsia="en-NZ"/>
              </w:rPr>
            </w:pPr>
            <w:r w:rsidRPr="00A840DA">
              <w:rPr>
                <w:rFonts w:cs="Segoe UI"/>
                <w:sz w:val="18"/>
                <w:szCs w:val="18"/>
                <w:lang w:eastAsia="en-NZ"/>
              </w:rPr>
              <w:t>Italy &amp; UK</w:t>
            </w:r>
          </w:p>
        </w:tc>
        <w:tc>
          <w:tcPr>
            <w:tcW w:w="696" w:type="dxa"/>
            <w:vAlign w:val="center"/>
          </w:tcPr>
          <w:p w14:paraId="4C607AAC"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864" w:type="dxa"/>
            <w:vAlign w:val="center"/>
          </w:tcPr>
          <w:p w14:paraId="2C4F0774"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850" w:type="dxa"/>
            <w:vAlign w:val="center"/>
          </w:tcPr>
          <w:p w14:paraId="6EDDC75A"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1228" w:type="dxa"/>
            <w:vAlign w:val="center"/>
          </w:tcPr>
          <w:p w14:paraId="4D35BC35"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1044" w:type="dxa"/>
            <w:vAlign w:val="center"/>
          </w:tcPr>
          <w:p w14:paraId="2182287A"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bCs/>
                <w:sz w:val="18"/>
                <w:szCs w:val="18"/>
                <w:lang w:eastAsia="en-NZ"/>
              </w:rPr>
            </w:pPr>
            <w:r w:rsidRPr="00A840DA">
              <w:rPr>
                <w:rFonts w:cs="Segoe UI"/>
                <w:b/>
                <w:bCs/>
                <w:color w:val="FF0000"/>
                <w:sz w:val="18"/>
                <w:szCs w:val="18"/>
                <w:lang w:eastAsia="en-NZ"/>
              </w:rPr>
              <w:t>Very Low</w:t>
            </w:r>
          </w:p>
        </w:tc>
      </w:tr>
      <w:tr w:rsidR="00A840DA" w:rsidRPr="00AC0CD6" w14:paraId="25092381" w14:textId="77777777" w:rsidTr="00B879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52BD5D5A" w14:textId="77777777" w:rsidR="00406323" w:rsidRPr="00A840DA" w:rsidRDefault="00406323" w:rsidP="00B8792B">
            <w:pPr>
              <w:spacing w:before="60" w:after="120"/>
              <w:rPr>
                <w:rFonts w:cs="Segoe UI"/>
                <w:sz w:val="18"/>
                <w:szCs w:val="18"/>
                <w:lang w:eastAsia="en-NZ"/>
              </w:rPr>
            </w:pPr>
            <w:proofErr w:type="spellStart"/>
            <w:r w:rsidRPr="00A840DA">
              <w:rPr>
                <w:rFonts w:cs="Segoe UI"/>
                <w:sz w:val="18"/>
                <w:szCs w:val="18"/>
                <w:lang w:eastAsia="en-NZ"/>
              </w:rPr>
              <w:t>Dangaltcheva</w:t>
            </w:r>
            <w:proofErr w:type="spellEnd"/>
            <w:r w:rsidRPr="00A840DA">
              <w:rPr>
                <w:rFonts w:cs="Segoe UI"/>
                <w:sz w:val="18"/>
                <w:szCs w:val="18"/>
                <w:lang w:eastAsia="en-NZ"/>
              </w:rPr>
              <w:t xml:space="preserve">, A., Booth, C., &amp; Moretti, M. M. (2021). Transforming Connections: A Trauma-Informed and Attachment-Based Program to Promote Sensitive Parenting of Trans and Gender Non-conforming Youth. </w:t>
            </w:r>
            <w:r w:rsidRPr="00A840DA">
              <w:rPr>
                <w:rFonts w:cs="Segoe UI"/>
                <w:i/>
                <w:iCs/>
                <w:sz w:val="18"/>
                <w:szCs w:val="18"/>
                <w:lang w:eastAsia="en-NZ"/>
              </w:rPr>
              <w:t>Frontiers in psychology, 12</w:t>
            </w:r>
            <w:r w:rsidRPr="00A840DA">
              <w:rPr>
                <w:rFonts w:cs="Segoe UI"/>
                <w:sz w:val="18"/>
                <w:szCs w:val="18"/>
                <w:lang w:eastAsia="en-NZ"/>
              </w:rPr>
              <w:t>, 643823</w:t>
            </w:r>
          </w:p>
          <w:p w14:paraId="52BD9884" w14:textId="36A034DB" w:rsidR="00406323" w:rsidRPr="00A840DA" w:rsidRDefault="00406323" w:rsidP="00B8792B">
            <w:pPr>
              <w:spacing w:before="60" w:after="120"/>
              <w:rPr>
                <w:rFonts w:cs="Segoe UI"/>
                <w:sz w:val="18"/>
                <w:szCs w:val="18"/>
                <w:lang w:eastAsia="en-NZ"/>
              </w:rPr>
            </w:pPr>
            <w:r w:rsidRPr="00A840DA">
              <w:rPr>
                <w:rFonts w:cs="Segoe UI"/>
                <w:sz w:val="18"/>
                <w:szCs w:val="18"/>
                <w:lang w:eastAsia="en-NZ"/>
              </w:rPr>
              <w:t>Canada</w:t>
            </w:r>
          </w:p>
        </w:tc>
        <w:tc>
          <w:tcPr>
            <w:tcW w:w="696" w:type="dxa"/>
            <w:shd w:val="clear" w:color="auto" w:fill="FFFFFF" w:themeFill="background1"/>
            <w:vAlign w:val="center"/>
          </w:tcPr>
          <w:p w14:paraId="4E90ED6C"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864" w:type="dxa"/>
            <w:shd w:val="clear" w:color="auto" w:fill="FFFFFF" w:themeFill="background1"/>
            <w:vAlign w:val="center"/>
          </w:tcPr>
          <w:p w14:paraId="28F13089"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850" w:type="dxa"/>
            <w:shd w:val="clear" w:color="auto" w:fill="FFFFFF" w:themeFill="background1"/>
            <w:vAlign w:val="center"/>
          </w:tcPr>
          <w:p w14:paraId="47DFCB9D"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1228" w:type="dxa"/>
            <w:shd w:val="clear" w:color="auto" w:fill="FFFFFF" w:themeFill="background1"/>
            <w:vAlign w:val="center"/>
          </w:tcPr>
          <w:p w14:paraId="6F9329B0"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1044" w:type="dxa"/>
            <w:shd w:val="clear" w:color="auto" w:fill="FFFFFF" w:themeFill="background1"/>
            <w:vAlign w:val="center"/>
          </w:tcPr>
          <w:p w14:paraId="7BB3351A"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bCs/>
                <w:sz w:val="18"/>
                <w:szCs w:val="18"/>
                <w:lang w:eastAsia="en-NZ"/>
              </w:rPr>
            </w:pPr>
            <w:r w:rsidRPr="00A840DA">
              <w:rPr>
                <w:rFonts w:cs="Segoe UI"/>
                <w:b/>
                <w:bCs/>
                <w:color w:val="4F81BD" w:themeColor="accent1"/>
                <w:sz w:val="18"/>
                <w:szCs w:val="18"/>
                <w:lang w:eastAsia="en-NZ"/>
              </w:rPr>
              <w:t>Moderate</w:t>
            </w:r>
          </w:p>
        </w:tc>
      </w:tr>
      <w:tr w:rsidR="00A840DA" w:rsidRPr="00AC0CD6" w14:paraId="0F12E925" w14:textId="77777777" w:rsidTr="00B8792B">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6AA3C57B" w14:textId="77777777" w:rsidR="00406323" w:rsidRPr="00A840DA" w:rsidRDefault="00406323" w:rsidP="00B8792B">
            <w:pPr>
              <w:spacing w:before="60" w:after="120"/>
              <w:rPr>
                <w:rFonts w:cs="Segoe UI"/>
                <w:sz w:val="18"/>
                <w:szCs w:val="18"/>
                <w:lang w:eastAsia="en-NZ"/>
              </w:rPr>
            </w:pPr>
            <w:r w:rsidRPr="00A840DA">
              <w:rPr>
                <w:rFonts w:cs="Segoe UI"/>
                <w:sz w:val="18"/>
                <w:szCs w:val="18"/>
                <w:lang w:eastAsia="en-NZ"/>
              </w:rPr>
              <w:t xml:space="preserve">Davidson, S., Morrison, A., </w:t>
            </w:r>
            <w:proofErr w:type="spellStart"/>
            <w:r w:rsidRPr="00A840DA">
              <w:rPr>
                <w:rFonts w:cs="Segoe UI"/>
                <w:sz w:val="18"/>
                <w:szCs w:val="18"/>
                <w:lang w:eastAsia="en-NZ"/>
              </w:rPr>
              <w:t>Skagerberg</w:t>
            </w:r>
            <w:proofErr w:type="spellEnd"/>
            <w:r w:rsidRPr="00A840DA">
              <w:rPr>
                <w:rFonts w:cs="Segoe UI"/>
                <w:sz w:val="18"/>
                <w:szCs w:val="18"/>
                <w:lang w:eastAsia="en-NZ"/>
              </w:rPr>
              <w:t xml:space="preserve">, E., Russell, I., &amp; Hames, A. (2019). A therapeutic group for young people with diverse gender identifications. </w:t>
            </w:r>
            <w:r w:rsidRPr="00A840DA">
              <w:rPr>
                <w:rFonts w:cs="Segoe UI"/>
                <w:i/>
                <w:iCs/>
                <w:sz w:val="18"/>
                <w:szCs w:val="18"/>
                <w:lang w:eastAsia="en-NZ"/>
              </w:rPr>
              <w:t>Clinical child psychology and psychiatry, 24</w:t>
            </w:r>
            <w:r w:rsidRPr="00A840DA">
              <w:rPr>
                <w:rFonts w:cs="Segoe UI"/>
                <w:sz w:val="18"/>
                <w:szCs w:val="18"/>
                <w:lang w:eastAsia="en-NZ"/>
              </w:rPr>
              <w:t>(2), 241-257.</w:t>
            </w:r>
          </w:p>
          <w:p w14:paraId="3002A0ED" w14:textId="3B188356" w:rsidR="00406323" w:rsidRPr="00A840DA" w:rsidRDefault="00406323" w:rsidP="00B8792B">
            <w:pPr>
              <w:spacing w:before="60" w:after="120"/>
              <w:rPr>
                <w:rFonts w:cs="Segoe UI"/>
                <w:sz w:val="18"/>
                <w:szCs w:val="18"/>
                <w:lang w:eastAsia="en-NZ"/>
              </w:rPr>
            </w:pPr>
            <w:r w:rsidRPr="00A840DA">
              <w:rPr>
                <w:rFonts w:cs="Segoe UI"/>
                <w:sz w:val="18"/>
                <w:szCs w:val="18"/>
                <w:lang w:eastAsia="en-NZ"/>
              </w:rPr>
              <w:t>UK &amp; Sweden</w:t>
            </w:r>
          </w:p>
        </w:tc>
        <w:tc>
          <w:tcPr>
            <w:tcW w:w="696" w:type="dxa"/>
            <w:vAlign w:val="center"/>
          </w:tcPr>
          <w:p w14:paraId="6FE481FB"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864" w:type="dxa"/>
            <w:vAlign w:val="center"/>
          </w:tcPr>
          <w:p w14:paraId="2C5B6AE1"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850" w:type="dxa"/>
            <w:vAlign w:val="center"/>
          </w:tcPr>
          <w:p w14:paraId="4A1FF468"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1228" w:type="dxa"/>
            <w:vAlign w:val="center"/>
          </w:tcPr>
          <w:p w14:paraId="46F01C3D"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1044" w:type="dxa"/>
            <w:vAlign w:val="center"/>
          </w:tcPr>
          <w:p w14:paraId="04781D91"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bCs/>
                <w:sz w:val="18"/>
                <w:szCs w:val="18"/>
                <w:lang w:eastAsia="en-NZ"/>
              </w:rPr>
            </w:pPr>
            <w:r w:rsidRPr="00A840DA">
              <w:rPr>
                <w:rFonts w:cs="Segoe UI"/>
                <w:b/>
                <w:bCs/>
                <w:color w:val="FF0000"/>
                <w:sz w:val="18"/>
                <w:szCs w:val="18"/>
                <w:lang w:eastAsia="en-NZ"/>
              </w:rPr>
              <w:t>Very Low</w:t>
            </w:r>
          </w:p>
        </w:tc>
      </w:tr>
      <w:tr w:rsidR="00A840DA" w:rsidRPr="00AC0CD6" w14:paraId="467ECDD1" w14:textId="77777777" w:rsidTr="00B879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6386DD06" w14:textId="77777777" w:rsidR="00406323" w:rsidRPr="00A840DA" w:rsidRDefault="00406323" w:rsidP="00B8792B">
            <w:pPr>
              <w:spacing w:before="60" w:after="120"/>
              <w:rPr>
                <w:rFonts w:cs="Segoe UI"/>
                <w:sz w:val="18"/>
                <w:szCs w:val="18"/>
                <w:lang w:eastAsia="en-NZ"/>
              </w:rPr>
            </w:pPr>
            <w:r w:rsidRPr="00A840DA">
              <w:rPr>
                <w:rFonts w:cs="Segoe UI"/>
                <w:sz w:val="18"/>
                <w:szCs w:val="18"/>
                <w:lang w:eastAsia="en-NZ"/>
              </w:rPr>
              <w:t xml:space="preserve">Pullen </w:t>
            </w:r>
            <w:proofErr w:type="spellStart"/>
            <w:r w:rsidRPr="00A840DA">
              <w:rPr>
                <w:rFonts w:cs="Segoe UI"/>
                <w:sz w:val="18"/>
                <w:szCs w:val="18"/>
                <w:lang w:eastAsia="en-NZ"/>
              </w:rPr>
              <w:t>Sansfacon</w:t>
            </w:r>
            <w:proofErr w:type="spellEnd"/>
            <w:r w:rsidRPr="00A840DA">
              <w:rPr>
                <w:rFonts w:cs="Segoe UI"/>
                <w:sz w:val="18"/>
                <w:szCs w:val="18"/>
                <w:lang w:eastAsia="en-NZ"/>
              </w:rPr>
              <w:t>, A., Temple-</w:t>
            </w:r>
            <w:proofErr w:type="spellStart"/>
            <w:r w:rsidRPr="00A840DA">
              <w:rPr>
                <w:rFonts w:cs="Segoe UI"/>
                <w:sz w:val="18"/>
                <w:szCs w:val="18"/>
                <w:lang w:eastAsia="en-NZ"/>
              </w:rPr>
              <w:t>Newhook</w:t>
            </w:r>
            <w:proofErr w:type="spellEnd"/>
            <w:r w:rsidRPr="00A840DA">
              <w:rPr>
                <w:rFonts w:cs="Segoe UI"/>
                <w:sz w:val="18"/>
                <w:szCs w:val="18"/>
                <w:lang w:eastAsia="en-NZ"/>
              </w:rPr>
              <w:t xml:space="preserve">, J., </w:t>
            </w:r>
            <w:proofErr w:type="spellStart"/>
            <w:r w:rsidRPr="00A840DA">
              <w:rPr>
                <w:rFonts w:cs="Segoe UI"/>
                <w:sz w:val="18"/>
                <w:szCs w:val="18"/>
                <w:lang w:eastAsia="en-NZ"/>
              </w:rPr>
              <w:t>Suerich</w:t>
            </w:r>
            <w:proofErr w:type="spellEnd"/>
            <w:r w:rsidRPr="00A840DA">
              <w:rPr>
                <w:rFonts w:cs="Segoe UI"/>
                <w:sz w:val="18"/>
                <w:szCs w:val="18"/>
                <w:lang w:eastAsia="en-NZ"/>
              </w:rPr>
              <w:t>-Gulick, F., Feder, S., Lawson, M. L., Ducharme, J., . . . Holmes, C. (2019). The experiences of gender diverse and trans children and youth considering and initiating medical interventions in Canadian gender-affirming speciality clinics. The international journal of transgenderism, 20(4), 371-387.</w:t>
            </w:r>
          </w:p>
          <w:p w14:paraId="1308F173" w14:textId="77777777" w:rsidR="00406323" w:rsidRPr="00A840DA" w:rsidRDefault="00406323" w:rsidP="00B8792B">
            <w:pPr>
              <w:spacing w:before="60" w:after="120"/>
              <w:rPr>
                <w:rFonts w:cs="Segoe UI"/>
                <w:sz w:val="18"/>
                <w:szCs w:val="18"/>
                <w:lang w:eastAsia="en-NZ"/>
              </w:rPr>
            </w:pPr>
            <w:r w:rsidRPr="00A840DA">
              <w:rPr>
                <w:rFonts w:cs="Segoe UI"/>
                <w:sz w:val="18"/>
                <w:szCs w:val="18"/>
                <w:lang w:eastAsia="en-NZ"/>
              </w:rPr>
              <w:t>Canada</w:t>
            </w:r>
          </w:p>
        </w:tc>
        <w:tc>
          <w:tcPr>
            <w:tcW w:w="696" w:type="dxa"/>
            <w:shd w:val="clear" w:color="auto" w:fill="FFFFFF" w:themeFill="background1"/>
            <w:vAlign w:val="center"/>
          </w:tcPr>
          <w:p w14:paraId="59237489"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864" w:type="dxa"/>
            <w:shd w:val="clear" w:color="auto" w:fill="FFFFFF" w:themeFill="background1"/>
            <w:vAlign w:val="center"/>
          </w:tcPr>
          <w:p w14:paraId="403A889B"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850" w:type="dxa"/>
            <w:shd w:val="clear" w:color="auto" w:fill="FFFFFF" w:themeFill="background1"/>
            <w:vAlign w:val="center"/>
          </w:tcPr>
          <w:p w14:paraId="20977E2C"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p>
        </w:tc>
        <w:tc>
          <w:tcPr>
            <w:tcW w:w="1228" w:type="dxa"/>
            <w:shd w:val="clear" w:color="auto" w:fill="FFFFFF" w:themeFill="background1"/>
            <w:vAlign w:val="center"/>
          </w:tcPr>
          <w:p w14:paraId="6ED02BFB"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1044" w:type="dxa"/>
            <w:shd w:val="clear" w:color="auto" w:fill="FFFFFF" w:themeFill="background1"/>
            <w:vAlign w:val="center"/>
          </w:tcPr>
          <w:p w14:paraId="43343FC2" w14:textId="77777777" w:rsidR="00406323" w:rsidRPr="00A840DA" w:rsidRDefault="00406323" w:rsidP="00A840DA">
            <w:pPr>
              <w:spacing w:before="60" w:after="60"/>
              <w:jc w:val="center"/>
              <w:cnfStyle w:val="000000100000" w:firstRow="0" w:lastRow="0" w:firstColumn="0" w:lastColumn="0" w:oddVBand="0" w:evenVBand="0" w:oddHBand="1" w:evenHBand="0" w:firstRowFirstColumn="0" w:firstRowLastColumn="0" w:lastRowFirstColumn="0" w:lastRowLastColumn="0"/>
              <w:rPr>
                <w:rFonts w:cs="Segoe UI"/>
                <w:b/>
                <w:bCs/>
                <w:sz w:val="18"/>
                <w:szCs w:val="18"/>
                <w:lang w:eastAsia="en-NZ"/>
              </w:rPr>
            </w:pPr>
            <w:r w:rsidRPr="00A840DA">
              <w:rPr>
                <w:rFonts w:cs="Segoe UI"/>
                <w:b/>
                <w:bCs/>
                <w:color w:val="00B050"/>
                <w:sz w:val="18"/>
                <w:szCs w:val="18"/>
                <w:lang w:eastAsia="en-NZ"/>
              </w:rPr>
              <w:t>High</w:t>
            </w:r>
          </w:p>
        </w:tc>
      </w:tr>
      <w:tr w:rsidR="00A840DA" w:rsidRPr="00AC0CD6" w14:paraId="148541F0" w14:textId="77777777" w:rsidTr="00B8792B">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09AAAAB0" w14:textId="77777777" w:rsidR="00406323" w:rsidRPr="00A840DA" w:rsidRDefault="00406323" w:rsidP="00A840DA">
            <w:pPr>
              <w:spacing w:before="60" w:after="160"/>
              <w:rPr>
                <w:rFonts w:cs="Segoe UI"/>
                <w:sz w:val="18"/>
                <w:szCs w:val="18"/>
                <w:lang w:eastAsia="en-NZ"/>
              </w:rPr>
            </w:pPr>
            <w:proofErr w:type="spellStart"/>
            <w:r w:rsidRPr="00A840DA">
              <w:rPr>
                <w:rFonts w:cs="Segoe UI"/>
                <w:sz w:val="18"/>
                <w:szCs w:val="18"/>
                <w:lang w:eastAsia="en-NZ"/>
              </w:rPr>
              <w:t>Weinhardt</w:t>
            </w:r>
            <w:proofErr w:type="spellEnd"/>
            <w:r w:rsidRPr="00A840DA">
              <w:rPr>
                <w:rFonts w:cs="Segoe UI"/>
                <w:sz w:val="18"/>
                <w:szCs w:val="18"/>
                <w:lang w:eastAsia="en-NZ"/>
              </w:rPr>
              <w:t xml:space="preserve">, L. S., Wesp, L. M., Xie, H., Murray, J. J., Martin, J., </w:t>
            </w:r>
            <w:proofErr w:type="spellStart"/>
            <w:r w:rsidRPr="00A840DA">
              <w:rPr>
                <w:rFonts w:cs="Segoe UI"/>
                <w:sz w:val="18"/>
                <w:szCs w:val="18"/>
                <w:lang w:eastAsia="en-NZ"/>
              </w:rPr>
              <w:t>DeGeorge</w:t>
            </w:r>
            <w:proofErr w:type="spellEnd"/>
            <w:r w:rsidRPr="00A840DA">
              <w:rPr>
                <w:rFonts w:cs="Segoe UI"/>
                <w:sz w:val="18"/>
                <w:szCs w:val="18"/>
                <w:lang w:eastAsia="en-NZ"/>
              </w:rPr>
              <w:t xml:space="preserve">, S., . . . Stevens, P. (2021). Pride Camp: Pilot study of an intervention to develop resilience and self-esteem among LGBTQ youth. </w:t>
            </w:r>
            <w:r w:rsidRPr="00A840DA">
              <w:rPr>
                <w:rFonts w:cs="Segoe UI"/>
                <w:i/>
                <w:iCs/>
                <w:sz w:val="18"/>
                <w:szCs w:val="18"/>
                <w:lang w:eastAsia="en-NZ"/>
              </w:rPr>
              <w:t>International journal for equity in health, 20</w:t>
            </w:r>
            <w:r w:rsidRPr="00A840DA">
              <w:rPr>
                <w:rFonts w:cs="Segoe UI"/>
                <w:sz w:val="18"/>
                <w:szCs w:val="18"/>
                <w:lang w:eastAsia="en-NZ"/>
              </w:rPr>
              <w:t>(1), 150.</w:t>
            </w:r>
          </w:p>
          <w:p w14:paraId="59545372" w14:textId="3673428D" w:rsidR="00406323" w:rsidRPr="00A840DA" w:rsidRDefault="00406323" w:rsidP="00A840DA">
            <w:pPr>
              <w:spacing w:before="60" w:after="160"/>
              <w:rPr>
                <w:rFonts w:cs="Segoe UI"/>
                <w:sz w:val="18"/>
                <w:szCs w:val="18"/>
                <w:lang w:eastAsia="en-NZ"/>
              </w:rPr>
            </w:pPr>
            <w:r w:rsidRPr="00A840DA">
              <w:rPr>
                <w:rFonts w:cs="Segoe UI"/>
                <w:sz w:val="18"/>
                <w:szCs w:val="18"/>
                <w:lang w:eastAsia="en-NZ"/>
              </w:rPr>
              <w:t>USA</w:t>
            </w:r>
          </w:p>
        </w:tc>
        <w:tc>
          <w:tcPr>
            <w:tcW w:w="696" w:type="dxa"/>
            <w:vAlign w:val="center"/>
          </w:tcPr>
          <w:p w14:paraId="131224DE"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864" w:type="dxa"/>
            <w:vAlign w:val="center"/>
          </w:tcPr>
          <w:p w14:paraId="3A1D1411"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p>
        </w:tc>
        <w:tc>
          <w:tcPr>
            <w:tcW w:w="850" w:type="dxa"/>
            <w:vAlign w:val="center"/>
          </w:tcPr>
          <w:p w14:paraId="0897AB98"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1228" w:type="dxa"/>
            <w:vAlign w:val="center"/>
          </w:tcPr>
          <w:p w14:paraId="3D9E8A69"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sz w:val="18"/>
                <w:szCs w:val="18"/>
                <w:lang w:eastAsia="en-NZ"/>
              </w:rPr>
            </w:pPr>
            <w:r w:rsidRPr="00A840DA">
              <w:rPr>
                <w:rFonts w:cs="Segoe UI"/>
                <w:b/>
                <w:sz w:val="18"/>
                <w:szCs w:val="18"/>
                <w:lang w:eastAsia="en-NZ"/>
              </w:rPr>
              <w:t>√</w:t>
            </w:r>
          </w:p>
        </w:tc>
        <w:tc>
          <w:tcPr>
            <w:tcW w:w="1044" w:type="dxa"/>
            <w:vAlign w:val="center"/>
          </w:tcPr>
          <w:p w14:paraId="0630ADB9" w14:textId="77777777" w:rsidR="00406323" w:rsidRPr="00A840DA" w:rsidRDefault="00406323" w:rsidP="00A840DA">
            <w:pPr>
              <w:spacing w:before="60" w:after="60"/>
              <w:jc w:val="center"/>
              <w:cnfStyle w:val="000000000000" w:firstRow="0" w:lastRow="0" w:firstColumn="0" w:lastColumn="0" w:oddVBand="0" w:evenVBand="0" w:oddHBand="0" w:evenHBand="0" w:firstRowFirstColumn="0" w:firstRowLastColumn="0" w:lastRowFirstColumn="0" w:lastRowLastColumn="0"/>
              <w:rPr>
                <w:rFonts w:cs="Segoe UI"/>
                <w:b/>
                <w:bCs/>
                <w:sz w:val="18"/>
                <w:szCs w:val="18"/>
                <w:lang w:eastAsia="en-NZ"/>
              </w:rPr>
            </w:pPr>
            <w:r w:rsidRPr="00A840DA">
              <w:rPr>
                <w:rFonts w:cs="Segoe UI"/>
                <w:b/>
                <w:bCs/>
                <w:color w:val="C0504D" w:themeColor="accent2"/>
                <w:sz w:val="18"/>
                <w:szCs w:val="18"/>
                <w:lang w:eastAsia="en-NZ"/>
              </w:rPr>
              <w:t>Low</w:t>
            </w:r>
          </w:p>
        </w:tc>
      </w:tr>
    </w:tbl>
    <w:p w14:paraId="58F17C97" w14:textId="77777777" w:rsidR="00B8792B" w:rsidRDefault="00B8792B" w:rsidP="006D1014">
      <w:pPr>
        <w:sectPr w:rsidR="00B8792B" w:rsidSect="0062447B">
          <w:pgSz w:w="11907" w:h="16834" w:code="9"/>
          <w:pgMar w:top="1418" w:right="1701" w:bottom="1134" w:left="1843" w:header="567" w:footer="425" w:gutter="284"/>
          <w:cols w:space="720"/>
          <w:docGrid w:linePitch="286"/>
        </w:sectPr>
      </w:pPr>
    </w:p>
    <w:p w14:paraId="165CDF44" w14:textId="4B3BCA22" w:rsidR="006D1014" w:rsidRDefault="00B8792B" w:rsidP="00B8792B">
      <w:pPr>
        <w:pStyle w:val="Heading1"/>
      </w:pPr>
      <w:bookmarkStart w:id="114" w:name="_Toc164782039"/>
      <w:r>
        <w:t xml:space="preserve">Appendix </w:t>
      </w:r>
      <w:r w:rsidR="004F6415">
        <w:t>6</w:t>
      </w:r>
      <w:r>
        <w:t xml:space="preserve">: </w:t>
      </w:r>
      <w:r w:rsidRPr="00B8792B">
        <w:t>Summary of Qualitative Evidence Table</w:t>
      </w:r>
      <w:bookmarkEnd w:id="114"/>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30"/>
        <w:gridCol w:w="2633"/>
        <w:gridCol w:w="2629"/>
        <w:gridCol w:w="2633"/>
        <w:gridCol w:w="1819"/>
        <w:gridCol w:w="2978"/>
        <w:gridCol w:w="3525"/>
        <w:gridCol w:w="1410"/>
      </w:tblGrid>
      <w:tr w:rsidR="002E3618" w:rsidRPr="002E3618" w14:paraId="331FB2AF" w14:textId="77777777" w:rsidTr="002E3618">
        <w:trPr>
          <w:tblHeader/>
        </w:trPr>
        <w:tc>
          <w:tcPr>
            <w:tcW w:w="649" w:type="pct"/>
            <w:shd w:val="clear" w:color="auto" w:fill="D9D9D9" w:themeFill="background1" w:themeFillShade="D9"/>
          </w:tcPr>
          <w:p w14:paraId="1BC49A09" w14:textId="77777777" w:rsidR="002E3618" w:rsidRPr="002E3618" w:rsidRDefault="002E3618" w:rsidP="002E3618">
            <w:pPr>
              <w:spacing w:before="60" w:after="60"/>
              <w:rPr>
                <w:rFonts w:cs="Segoe UI"/>
                <w:b/>
                <w:bCs/>
                <w:sz w:val="18"/>
                <w:szCs w:val="18"/>
              </w:rPr>
            </w:pPr>
            <w:r w:rsidRPr="002E3618">
              <w:rPr>
                <w:rFonts w:cs="Segoe UI"/>
                <w:b/>
                <w:bCs/>
                <w:sz w:val="18"/>
                <w:szCs w:val="18"/>
              </w:rPr>
              <w:t>Title Author</w:t>
            </w:r>
          </w:p>
          <w:p w14:paraId="6055FD2C" w14:textId="77777777" w:rsidR="002E3618" w:rsidRPr="002E3618" w:rsidRDefault="002E3618" w:rsidP="002E3618">
            <w:pPr>
              <w:spacing w:before="60" w:after="60"/>
              <w:rPr>
                <w:rFonts w:cs="Segoe UI"/>
                <w:b/>
                <w:bCs/>
                <w:sz w:val="18"/>
                <w:szCs w:val="18"/>
              </w:rPr>
            </w:pPr>
            <w:r w:rsidRPr="002E3618">
              <w:rPr>
                <w:rFonts w:cs="Segoe UI"/>
                <w:b/>
                <w:bCs/>
                <w:sz w:val="18"/>
                <w:szCs w:val="18"/>
              </w:rPr>
              <w:t>Country</w:t>
            </w:r>
          </w:p>
        </w:tc>
        <w:tc>
          <w:tcPr>
            <w:tcW w:w="650" w:type="pct"/>
            <w:shd w:val="clear" w:color="auto" w:fill="D9D9D9" w:themeFill="background1" w:themeFillShade="D9"/>
          </w:tcPr>
          <w:p w14:paraId="5DDE59C6" w14:textId="77777777" w:rsidR="002E3618" w:rsidRPr="002E3618" w:rsidRDefault="002E3618" w:rsidP="002E3618">
            <w:pPr>
              <w:spacing w:before="60" w:after="60"/>
              <w:rPr>
                <w:rFonts w:cs="Segoe UI"/>
                <w:b/>
                <w:bCs/>
                <w:sz w:val="18"/>
                <w:szCs w:val="18"/>
              </w:rPr>
            </w:pPr>
            <w:r w:rsidRPr="002E3618">
              <w:rPr>
                <w:rFonts w:cs="Segoe UI"/>
                <w:b/>
                <w:bCs/>
                <w:sz w:val="18"/>
                <w:szCs w:val="18"/>
              </w:rPr>
              <w:t>Study Design</w:t>
            </w:r>
          </w:p>
        </w:tc>
        <w:tc>
          <w:tcPr>
            <w:tcW w:w="649" w:type="pct"/>
            <w:shd w:val="clear" w:color="auto" w:fill="D9D9D9" w:themeFill="background1" w:themeFillShade="D9"/>
          </w:tcPr>
          <w:p w14:paraId="3626E423" w14:textId="77777777" w:rsidR="002E3618" w:rsidRPr="002E3618" w:rsidRDefault="002E3618" w:rsidP="002E3618">
            <w:pPr>
              <w:spacing w:before="60" w:after="60"/>
              <w:rPr>
                <w:rFonts w:cs="Segoe UI"/>
                <w:b/>
                <w:bCs/>
                <w:sz w:val="18"/>
                <w:szCs w:val="18"/>
              </w:rPr>
            </w:pPr>
            <w:r w:rsidRPr="002E3618">
              <w:rPr>
                <w:rFonts w:cs="Segoe UI"/>
                <w:b/>
                <w:bCs/>
                <w:sz w:val="18"/>
                <w:szCs w:val="18"/>
              </w:rPr>
              <w:t>Participant characteristics</w:t>
            </w:r>
          </w:p>
        </w:tc>
        <w:tc>
          <w:tcPr>
            <w:tcW w:w="650" w:type="pct"/>
            <w:shd w:val="clear" w:color="auto" w:fill="D9D9D9" w:themeFill="background1" w:themeFillShade="D9"/>
          </w:tcPr>
          <w:p w14:paraId="0D0AD913" w14:textId="77777777" w:rsidR="002E3618" w:rsidRPr="002E3618" w:rsidRDefault="002E3618" w:rsidP="002E3618">
            <w:pPr>
              <w:spacing w:before="60" w:after="60"/>
              <w:rPr>
                <w:rFonts w:cs="Segoe UI"/>
                <w:b/>
                <w:bCs/>
                <w:sz w:val="18"/>
                <w:szCs w:val="18"/>
              </w:rPr>
            </w:pPr>
            <w:r w:rsidRPr="002E3618">
              <w:rPr>
                <w:rFonts w:cs="Segoe UI"/>
                <w:b/>
                <w:bCs/>
                <w:sz w:val="18"/>
                <w:szCs w:val="18"/>
              </w:rPr>
              <w:t>Source of Participants</w:t>
            </w:r>
          </w:p>
        </w:tc>
        <w:tc>
          <w:tcPr>
            <w:tcW w:w="449" w:type="pct"/>
            <w:shd w:val="clear" w:color="auto" w:fill="D9D9D9" w:themeFill="background1" w:themeFillShade="D9"/>
          </w:tcPr>
          <w:p w14:paraId="743676E1" w14:textId="77777777" w:rsidR="002E3618" w:rsidRPr="002E3618" w:rsidRDefault="002E3618" w:rsidP="002E3618">
            <w:pPr>
              <w:spacing w:before="60" w:after="60"/>
              <w:rPr>
                <w:rFonts w:cs="Segoe UI"/>
                <w:b/>
                <w:bCs/>
                <w:sz w:val="18"/>
                <w:szCs w:val="18"/>
              </w:rPr>
            </w:pPr>
            <w:r w:rsidRPr="002E3618">
              <w:rPr>
                <w:rFonts w:cs="Segoe UI"/>
                <w:b/>
                <w:bCs/>
                <w:sz w:val="18"/>
                <w:szCs w:val="18"/>
              </w:rPr>
              <w:t>Age, mean</w:t>
            </w:r>
          </w:p>
        </w:tc>
        <w:tc>
          <w:tcPr>
            <w:tcW w:w="735" w:type="pct"/>
            <w:shd w:val="clear" w:color="auto" w:fill="D9D9D9" w:themeFill="background1" w:themeFillShade="D9"/>
          </w:tcPr>
          <w:p w14:paraId="687B92CB" w14:textId="1F26F18F" w:rsidR="002E3618" w:rsidRPr="002E3618" w:rsidRDefault="002E3618" w:rsidP="002E3618">
            <w:pPr>
              <w:spacing w:before="60" w:after="60"/>
              <w:rPr>
                <w:rFonts w:cs="Segoe UI"/>
                <w:b/>
                <w:bCs/>
                <w:sz w:val="18"/>
                <w:szCs w:val="18"/>
              </w:rPr>
            </w:pPr>
            <w:r w:rsidRPr="002E3618">
              <w:rPr>
                <w:rFonts w:cs="Segoe UI"/>
                <w:b/>
                <w:bCs/>
                <w:sz w:val="18"/>
                <w:szCs w:val="18"/>
              </w:rPr>
              <w:t>Targeted intervention</w:t>
            </w:r>
          </w:p>
        </w:tc>
        <w:tc>
          <w:tcPr>
            <w:tcW w:w="870" w:type="pct"/>
            <w:shd w:val="clear" w:color="auto" w:fill="D9D9D9" w:themeFill="background1" w:themeFillShade="D9"/>
          </w:tcPr>
          <w:p w14:paraId="67BB55BA" w14:textId="77777777" w:rsidR="002E3618" w:rsidRPr="002E3618" w:rsidRDefault="002E3618" w:rsidP="002E3618">
            <w:pPr>
              <w:spacing w:before="60" w:after="60"/>
              <w:rPr>
                <w:rFonts w:cs="Segoe UI"/>
                <w:b/>
                <w:bCs/>
                <w:sz w:val="18"/>
                <w:szCs w:val="18"/>
              </w:rPr>
            </w:pPr>
            <w:r w:rsidRPr="002E3618">
              <w:rPr>
                <w:rFonts w:cs="Segoe UI"/>
                <w:b/>
                <w:bCs/>
                <w:sz w:val="18"/>
                <w:szCs w:val="18"/>
              </w:rPr>
              <w:t>Category of findings</w:t>
            </w:r>
          </w:p>
        </w:tc>
        <w:tc>
          <w:tcPr>
            <w:tcW w:w="348" w:type="pct"/>
            <w:shd w:val="clear" w:color="auto" w:fill="D9D9D9" w:themeFill="background1" w:themeFillShade="D9"/>
          </w:tcPr>
          <w:p w14:paraId="18D4B490" w14:textId="77777777" w:rsidR="002E3618" w:rsidRPr="002E3618" w:rsidRDefault="002E3618" w:rsidP="002E3618">
            <w:pPr>
              <w:spacing w:before="60" w:after="60"/>
              <w:rPr>
                <w:rFonts w:cs="Segoe UI"/>
                <w:b/>
                <w:bCs/>
                <w:sz w:val="18"/>
                <w:szCs w:val="18"/>
              </w:rPr>
            </w:pPr>
            <w:proofErr w:type="spellStart"/>
            <w:r w:rsidRPr="002E3618">
              <w:rPr>
                <w:rFonts w:cs="Segoe UI"/>
                <w:b/>
                <w:bCs/>
                <w:sz w:val="18"/>
                <w:szCs w:val="18"/>
              </w:rPr>
              <w:t>ConQual</w:t>
            </w:r>
            <w:proofErr w:type="spellEnd"/>
            <w:r w:rsidRPr="002E3618">
              <w:rPr>
                <w:rFonts w:cs="Segoe UI"/>
                <w:b/>
                <w:bCs/>
                <w:sz w:val="18"/>
                <w:szCs w:val="18"/>
              </w:rPr>
              <w:t xml:space="preserve"> grade</w:t>
            </w:r>
          </w:p>
        </w:tc>
      </w:tr>
      <w:tr w:rsidR="002E3618" w:rsidRPr="002E3618" w14:paraId="516C8912" w14:textId="77777777" w:rsidTr="002E3618">
        <w:tc>
          <w:tcPr>
            <w:tcW w:w="649" w:type="pct"/>
          </w:tcPr>
          <w:p w14:paraId="6216AA28" w14:textId="77777777" w:rsidR="002E3618" w:rsidRPr="002E3618" w:rsidRDefault="002E3618" w:rsidP="002E3618">
            <w:pPr>
              <w:rPr>
                <w:rFonts w:cs="Segoe UI"/>
                <w:sz w:val="18"/>
                <w:szCs w:val="18"/>
              </w:rPr>
            </w:pPr>
            <w:r w:rsidRPr="002E3618">
              <w:rPr>
                <w:rFonts w:cs="Segoe UI"/>
                <w:sz w:val="18"/>
                <w:szCs w:val="18"/>
              </w:rPr>
              <w:t xml:space="preserve">Bluth, K., </w:t>
            </w:r>
            <w:proofErr w:type="spellStart"/>
            <w:r w:rsidRPr="002E3618">
              <w:rPr>
                <w:rFonts w:cs="Segoe UI"/>
                <w:sz w:val="18"/>
                <w:szCs w:val="18"/>
              </w:rPr>
              <w:t>Lathren</w:t>
            </w:r>
            <w:proofErr w:type="spellEnd"/>
            <w:r w:rsidRPr="002E3618">
              <w:rPr>
                <w:rFonts w:cs="Segoe UI"/>
                <w:sz w:val="18"/>
                <w:szCs w:val="18"/>
              </w:rPr>
              <w:t xml:space="preserve">, C., </w:t>
            </w:r>
            <w:proofErr w:type="spellStart"/>
            <w:r w:rsidRPr="002E3618">
              <w:rPr>
                <w:rFonts w:cs="Segoe UI"/>
                <w:sz w:val="18"/>
                <w:szCs w:val="18"/>
              </w:rPr>
              <w:t>Clepper</w:t>
            </w:r>
            <w:proofErr w:type="spellEnd"/>
            <w:r w:rsidRPr="002E3618">
              <w:rPr>
                <w:rFonts w:cs="Segoe UI"/>
                <w:sz w:val="18"/>
                <w:szCs w:val="18"/>
              </w:rPr>
              <w:t xml:space="preserve">-Faith, M., Larson, L. M., </w:t>
            </w:r>
            <w:proofErr w:type="spellStart"/>
            <w:r w:rsidRPr="002E3618">
              <w:rPr>
                <w:rFonts w:cs="Segoe UI"/>
                <w:sz w:val="18"/>
                <w:szCs w:val="18"/>
              </w:rPr>
              <w:t>Ogunbamowo</w:t>
            </w:r>
            <w:proofErr w:type="spellEnd"/>
            <w:r w:rsidRPr="002E3618">
              <w:rPr>
                <w:rFonts w:cs="Segoe UI"/>
                <w:sz w:val="18"/>
                <w:szCs w:val="18"/>
              </w:rPr>
              <w:t xml:space="preserve">, D. O., &amp; </w:t>
            </w:r>
            <w:proofErr w:type="spellStart"/>
            <w:r w:rsidRPr="002E3618">
              <w:rPr>
                <w:rFonts w:cs="Segoe UI"/>
                <w:sz w:val="18"/>
                <w:szCs w:val="18"/>
              </w:rPr>
              <w:t>Pflum</w:t>
            </w:r>
            <w:proofErr w:type="spellEnd"/>
            <w:r w:rsidRPr="002E3618">
              <w:rPr>
                <w:rFonts w:cs="Segoe UI"/>
                <w:sz w:val="18"/>
                <w:szCs w:val="18"/>
              </w:rPr>
              <w:t xml:space="preserve">, S. (2023). </w:t>
            </w:r>
          </w:p>
          <w:p w14:paraId="1A8A9E6B" w14:textId="77777777" w:rsidR="002E3618" w:rsidRPr="002E3618" w:rsidRDefault="002E3618" w:rsidP="002E3618">
            <w:pPr>
              <w:rPr>
                <w:rFonts w:cs="Segoe UI"/>
                <w:sz w:val="18"/>
                <w:szCs w:val="18"/>
              </w:rPr>
            </w:pPr>
          </w:p>
          <w:p w14:paraId="52EC3933" w14:textId="77777777" w:rsidR="002E3618" w:rsidRPr="002E3618" w:rsidRDefault="002E3618" w:rsidP="002E3618">
            <w:pPr>
              <w:rPr>
                <w:rFonts w:cs="Segoe UI"/>
                <w:sz w:val="18"/>
                <w:szCs w:val="18"/>
              </w:rPr>
            </w:pPr>
            <w:r w:rsidRPr="002E3618">
              <w:rPr>
                <w:rFonts w:cs="Segoe UI"/>
                <w:sz w:val="18"/>
                <w:szCs w:val="18"/>
              </w:rPr>
              <w:t xml:space="preserve">Improving Mental Health Among Transgender Adolescents: Implementing Mindful Self-Compassion for Teens. </w:t>
            </w:r>
            <w:r w:rsidRPr="002E3618">
              <w:rPr>
                <w:rFonts w:cs="Segoe UI"/>
                <w:i/>
                <w:iCs/>
                <w:sz w:val="18"/>
                <w:szCs w:val="18"/>
              </w:rPr>
              <w:t>Journal of Adolescent Research, 38</w:t>
            </w:r>
            <w:r w:rsidRPr="002E3618">
              <w:rPr>
                <w:rFonts w:cs="Segoe UI"/>
                <w:sz w:val="18"/>
                <w:szCs w:val="18"/>
              </w:rPr>
              <w:t>(2), 271-302.</w:t>
            </w:r>
          </w:p>
          <w:p w14:paraId="4B5B3A8F" w14:textId="77777777" w:rsidR="002E3618" w:rsidRPr="002E3618" w:rsidRDefault="002E3618" w:rsidP="002E3618">
            <w:pPr>
              <w:rPr>
                <w:rFonts w:cs="Segoe UI"/>
                <w:sz w:val="18"/>
                <w:szCs w:val="18"/>
              </w:rPr>
            </w:pPr>
          </w:p>
          <w:p w14:paraId="05E26269" w14:textId="77777777" w:rsidR="002E3618" w:rsidRPr="002E3618" w:rsidRDefault="002E3618" w:rsidP="002E3618">
            <w:pPr>
              <w:rPr>
                <w:rFonts w:cs="Segoe UI"/>
                <w:sz w:val="18"/>
                <w:szCs w:val="18"/>
              </w:rPr>
            </w:pPr>
            <w:r w:rsidRPr="002E3618">
              <w:rPr>
                <w:rFonts w:cs="Segoe UI"/>
                <w:sz w:val="18"/>
                <w:szCs w:val="18"/>
              </w:rPr>
              <w:t>USA</w:t>
            </w:r>
          </w:p>
        </w:tc>
        <w:tc>
          <w:tcPr>
            <w:tcW w:w="650" w:type="pct"/>
          </w:tcPr>
          <w:p w14:paraId="58E5FD2E" w14:textId="77777777" w:rsidR="002E3618" w:rsidRPr="002E3618" w:rsidRDefault="002E3618" w:rsidP="002E3618">
            <w:pPr>
              <w:rPr>
                <w:rFonts w:cs="Segoe UI"/>
                <w:sz w:val="18"/>
                <w:szCs w:val="18"/>
              </w:rPr>
            </w:pPr>
            <w:r w:rsidRPr="002E3618">
              <w:rPr>
                <w:rFonts w:cs="Segoe UI"/>
                <w:sz w:val="18"/>
                <w:szCs w:val="18"/>
              </w:rPr>
              <w:t>Qualitative evaluation</w:t>
            </w:r>
          </w:p>
          <w:p w14:paraId="0A2EBFE8" w14:textId="77777777" w:rsidR="002E3618" w:rsidRPr="002E3618" w:rsidRDefault="002E3618" w:rsidP="002E3618">
            <w:pPr>
              <w:rPr>
                <w:rFonts w:cs="Segoe UI"/>
                <w:sz w:val="18"/>
                <w:szCs w:val="18"/>
              </w:rPr>
            </w:pPr>
          </w:p>
          <w:p w14:paraId="3E84D3DD" w14:textId="77777777" w:rsidR="002E3618" w:rsidRPr="002E3618" w:rsidRDefault="002E3618" w:rsidP="002E3618">
            <w:pPr>
              <w:rPr>
                <w:rFonts w:cs="Segoe UI"/>
                <w:sz w:val="18"/>
                <w:szCs w:val="18"/>
              </w:rPr>
            </w:pPr>
            <w:r w:rsidRPr="002E3618">
              <w:rPr>
                <w:rFonts w:cs="Segoe UI"/>
                <w:sz w:val="18"/>
                <w:szCs w:val="18"/>
              </w:rPr>
              <w:t>Qualitative component:</w:t>
            </w:r>
          </w:p>
          <w:p w14:paraId="08C0A20D" w14:textId="77777777" w:rsidR="002E3618" w:rsidRPr="002E3618" w:rsidRDefault="002E3618" w:rsidP="002E3618">
            <w:pPr>
              <w:rPr>
                <w:rFonts w:cs="Segoe UI"/>
                <w:sz w:val="18"/>
                <w:szCs w:val="18"/>
              </w:rPr>
            </w:pPr>
            <w:r w:rsidRPr="002E3618">
              <w:rPr>
                <w:rFonts w:cs="Segoe UI"/>
                <w:sz w:val="18"/>
                <w:szCs w:val="18"/>
              </w:rPr>
              <w:t>Thematic Analysis</w:t>
            </w:r>
          </w:p>
          <w:p w14:paraId="61157B40" w14:textId="77777777" w:rsidR="002E3618" w:rsidRPr="002E3618" w:rsidRDefault="002E3618" w:rsidP="002E3618">
            <w:pPr>
              <w:rPr>
                <w:rFonts w:cs="Segoe UI"/>
                <w:sz w:val="18"/>
                <w:szCs w:val="18"/>
              </w:rPr>
            </w:pPr>
          </w:p>
          <w:p w14:paraId="10263EBD" w14:textId="77777777" w:rsidR="002E3618" w:rsidRPr="002E3618" w:rsidRDefault="002E3618" w:rsidP="002E3618">
            <w:pPr>
              <w:rPr>
                <w:rFonts w:cs="Segoe UI"/>
                <w:sz w:val="18"/>
                <w:szCs w:val="18"/>
              </w:rPr>
            </w:pPr>
            <w:r w:rsidRPr="002E3618">
              <w:rPr>
                <w:rFonts w:cs="Segoe UI"/>
                <w:sz w:val="18"/>
                <w:szCs w:val="18"/>
              </w:rPr>
              <w:t>Research questions:</w:t>
            </w:r>
          </w:p>
          <w:p w14:paraId="549C9C0B" w14:textId="77777777" w:rsidR="004541A8" w:rsidRDefault="002E3618" w:rsidP="002E3618">
            <w:pPr>
              <w:rPr>
                <w:rFonts w:cs="Segoe UI"/>
                <w:sz w:val="18"/>
                <w:szCs w:val="18"/>
              </w:rPr>
            </w:pPr>
            <w:r w:rsidRPr="002E3618">
              <w:rPr>
                <w:rFonts w:cs="Segoe UI"/>
                <w:sz w:val="18"/>
                <w:szCs w:val="18"/>
              </w:rPr>
              <w:t xml:space="preserve">(1) Is the program feasible and acceptable? </w:t>
            </w:r>
          </w:p>
          <w:p w14:paraId="3C1CE737" w14:textId="7A66CB92" w:rsidR="002E3618" w:rsidRPr="002E3618" w:rsidRDefault="004541A8" w:rsidP="002E3618">
            <w:pPr>
              <w:rPr>
                <w:rFonts w:cs="Segoe UI"/>
                <w:sz w:val="18"/>
                <w:szCs w:val="18"/>
              </w:rPr>
            </w:pPr>
            <w:r>
              <w:rPr>
                <w:rFonts w:cs="Segoe UI"/>
                <w:sz w:val="18"/>
                <w:szCs w:val="18"/>
              </w:rPr>
              <w:br/>
            </w:r>
            <w:r w:rsidR="002E3618" w:rsidRPr="002E3618">
              <w:rPr>
                <w:rFonts w:cs="Segoe UI"/>
                <w:sz w:val="18"/>
                <w:szCs w:val="18"/>
              </w:rPr>
              <w:t>(2) Is program</w:t>
            </w:r>
            <w:r w:rsidR="002E3618">
              <w:rPr>
                <w:rFonts w:cs="Segoe UI"/>
                <w:sz w:val="18"/>
                <w:szCs w:val="18"/>
              </w:rPr>
              <w:t xml:space="preserve"> </w:t>
            </w:r>
            <w:r w:rsidR="002E3618" w:rsidRPr="002E3618">
              <w:rPr>
                <w:rFonts w:cs="Segoe UI"/>
                <w:sz w:val="18"/>
                <w:szCs w:val="18"/>
              </w:rPr>
              <w:t>participation associated with improvement in psychosocial outcomes?</w:t>
            </w:r>
          </w:p>
        </w:tc>
        <w:tc>
          <w:tcPr>
            <w:tcW w:w="649" w:type="pct"/>
          </w:tcPr>
          <w:p w14:paraId="3BDEF6FB" w14:textId="77777777" w:rsidR="002E3618" w:rsidRPr="002E3618" w:rsidRDefault="002E3618" w:rsidP="002E3618">
            <w:pPr>
              <w:rPr>
                <w:rFonts w:cs="Segoe UI"/>
                <w:sz w:val="18"/>
                <w:szCs w:val="18"/>
              </w:rPr>
            </w:pPr>
            <w:r w:rsidRPr="002E3618">
              <w:rPr>
                <w:rFonts w:cs="Segoe UI"/>
                <w:sz w:val="18"/>
                <w:szCs w:val="18"/>
              </w:rPr>
              <w:t>11 participants:</w:t>
            </w:r>
          </w:p>
          <w:p w14:paraId="73B5D864" w14:textId="77777777" w:rsidR="002E3618" w:rsidRPr="002E3618" w:rsidRDefault="002E3618" w:rsidP="002E3618">
            <w:pPr>
              <w:rPr>
                <w:rFonts w:cs="Segoe UI"/>
                <w:b/>
                <w:bCs/>
                <w:sz w:val="18"/>
                <w:szCs w:val="18"/>
              </w:rPr>
            </w:pPr>
          </w:p>
          <w:p w14:paraId="223B7309" w14:textId="77777777" w:rsidR="002E3618" w:rsidRPr="002E3618" w:rsidRDefault="002E3618" w:rsidP="002E3618">
            <w:pPr>
              <w:rPr>
                <w:rFonts w:cs="Segoe UI"/>
                <w:b/>
                <w:bCs/>
                <w:sz w:val="18"/>
                <w:szCs w:val="18"/>
              </w:rPr>
            </w:pPr>
            <w:r w:rsidRPr="002E3618">
              <w:rPr>
                <w:rFonts w:cs="Segoe UI"/>
                <w:b/>
                <w:bCs/>
                <w:sz w:val="18"/>
                <w:szCs w:val="18"/>
              </w:rPr>
              <w:t>Gender</w:t>
            </w:r>
          </w:p>
          <w:p w14:paraId="5DB8D9BD" w14:textId="77777777" w:rsidR="002E3618" w:rsidRPr="002E3618" w:rsidRDefault="002E3618" w:rsidP="002E3618">
            <w:pPr>
              <w:rPr>
                <w:rFonts w:cs="Segoe UI"/>
                <w:sz w:val="18"/>
                <w:szCs w:val="18"/>
              </w:rPr>
            </w:pPr>
            <w:r w:rsidRPr="002E3618">
              <w:rPr>
                <w:rFonts w:cs="Segoe UI"/>
                <w:sz w:val="18"/>
                <w:szCs w:val="18"/>
              </w:rPr>
              <w:t xml:space="preserve">0 </w:t>
            </w:r>
            <w:proofErr w:type="spellStart"/>
            <w:r w:rsidRPr="002E3618">
              <w:rPr>
                <w:rFonts w:cs="Segoe UI"/>
                <w:sz w:val="18"/>
                <w:szCs w:val="18"/>
              </w:rPr>
              <w:t>transboy</w:t>
            </w:r>
            <w:proofErr w:type="spellEnd"/>
            <w:r w:rsidRPr="002E3618">
              <w:rPr>
                <w:rFonts w:cs="Segoe UI"/>
                <w:sz w:val="18"/>
                <w:szCs w:val="18"/>
              </w:rPr>
              <w:t>/man</w:t>
            </w:r>
          </w:p>
          <w:p w14:paraId="17860DB7" w14:textId="77777777" w:rsidR="002E3618" w:rsidRPr="002E3618" w:rsidRDefault="002E3618" w:rsidP="002E3618">
            <w:pPr>
              <w:rPr>
                <w:rFonts w:cs="Segoe UI"/>
                <w:sz w:val="18"/>
                <w:szCs w:val="18"/>
              </w:rPr>
            </w:pPr>
            <w:r w:rsidRPr="002E3618">
              <w:rPr>
                <w:rFonts w:cs="Segoe UI"/>
                <w:sz w:val="18"/>
                <w:szCs w:val="18"/>
              </w:rPr>
              <w:t xml:space="preserve">8 </w:t>
            </w:r>
            <w:proofErr w:type="spellStart"/>
            <w:r w:rsidRPr="002E3618">
              <w:rPr>
                <w:rFonts w:cs="Segoe UI"/>
                <w:sz w:val="18"/>
                <w:szCs w:val="18"/>
              </w:rPr>
              <w:t>transgirl</w:t>
            </w:r>
            <w:proofErr w:type="spellEnd"/>
            <w:r w:rsidRPr="002E3618">
              <w:rPr>
                <w:rFonts w:cs="Segoe UI"/>
                <w:sz w:val="18"/>
                <w:szCs w:val="18"/>
              </w:rPr>
              <w:t>/woman</w:t>
            </w:r>
          </w:p>
          <w:p w14:paraId="0CC8E818" w14:textId="77777777" w:rsidR="002E3618" w:rsidRPr="002E3618" w:rsidRDefault="002E3618" w:rsidP="002E3618">
            <w:pPr>
              <w:rPr>
                <w:rFonts w:cs="Segoe UI"/>
                <w:sz w:val="18"/>
                <w:szCs w:val="18"/>
              </w:rPr>
            </w:pPr>
            <w:r w:rsidRPr="002E3618">
              <w:rPr>
                <w:rFonts w:cs="Segoe UI"/>
                <w:sz w:val="18"/>
                <w:szCs w:val="18"/>
              </w:rPr>
              <w:t>2 non-binary</w:t>
            </w:r>
          </w:p>
          <w:p w14:paraId="127CA68E" w14:textId="77777777" w:rsidR="002E3618" w:rsidRPr="002E3618" w:rsidRDefault="002E3618" w:rsidP="002E3618">
            <w:pPr>
              <w:rPr>
                <w:rFonts w:cs="Segoe UI"/>
                <w:sz w:val="18"/>
                <w:szCs w:val="18"/>
              </w:rPr>
            </w:pPr>
            <w:r w:rsidRPr="002E3618">
              <w:rPr>
                <w:rFonts w:cs="Segoe UI"/>
                <w:sz w:val="18"/>
                <w:szCs w:val="18"/>
              </w:rPr>
              <w:t>1 gender fluid</w:t>
            </w:r>
          </w:p>
          <w:p w14:paraId="530E5426" w14:textId="77777777" w:rsidR="002E3618" w:rsidRPr="002E3618" w:rsidRDefault="002E3618" w:rsidP="002E3618">
            <w:pPr>
              <w:rPr>
                <w:rFonts w:cs="Segoe UI"/>
                <w:b/>
                <w:bCs/>
                <w:sz w:val="18"/>
                <w:szCs w:val="18"/>
              </w:rPr>
            </w:pPr>
          </w:p>
          <w:p w14:paraId="67BF2958" w14:textId="77777777" w:rsidR="002E3618" w:rsidRPr="002E3618" w:rsidRDefault="002E3618" w:rsidP="002E3618">
            <w:pPr>
              <w:rPr>
                <w:rFonts w:cs="Segoe UI"/>
                <w:b/>
                <w:bCs/>
                <w:sz w:val="18"/>
                <w:szCs w:val="18"/>
              </w:rPr>
            </w:pPr>
            <w:r w:rsidRPr="002E3618">
              <w:rPr>
                <w:rFonts w:cs="Segoe UI"/>
                <w:b/>
                <w:bCs/>
                <w:sz w:val="18"/>
                <w:szCs w:val="18"/>
              </w:rPr>
              <w:t>Ethnicity (total response)</w:t>
            </w:r>
          </w:p>
          <w:p w14:paraId="2BA1F242" w14:textId="77777777" w:rsidR="002E3618" w:rsidRPr="002E3618" w:rsidRDefault="002E3618" w:rsidP="002E3618">
            <w:pPr>
              <w:rPr>
                <w:rFonts w:cs="Segoe UI"/>
                <w:sz w:val="18"/>
                <w:szCs w:val="18"/>
              </w:rPr>
            </w:pPr>
            <w:r w:rsidRPr="002E3618">
              <w:rPr>
                <w:rFonts w:cs="Segoe UI"/>
                <w:sz w:val="18"/>
                <w:szCs w:val="18"/>
              </w:rPr>
              <w:t>7 White</w:t>
            </w:r>
          </w:p>
          <w:p w14:paraId="7ED786EB" w14:textId="77777777" w:rsidR="002E3618" w:rsidRPr="002E3618" w:rsidRDefault="002E3618" w:rsidP="002E3618">
            <w:pPr>
              <w:rPr>
                <w:rFonts w:cs="Segoe UI"/>
                <w:sz w:val="18"/>
                <w:szCs w:val="18"/>
              </w:rPr>
            </w:pPr>
            <w:r w:rsidRPr="002E3618">
              <w:rPr>
                <w:rFonts w:cs="Segoe UI"/>
                <w:sz w:val="18"/>
                <w:szCs w:val="18"/>
              </w:rPr>
              <w:t>1 Black/African American</w:t>
            </w:r>
          </w:p>
          <w:p w14:paraId="2D5FE760" w14:textId="77777777" w:rsidR="002E3618" w:rsidRPr="002E3618" w:rsidRDefault="002E3618" w:rsidP="002E3618">
            <w:pPr>
              <w:rPr>
                <w:rFonts w:cs="Segoe UI"/>
                <w:sz w:val="18"/>
                <w:szCs w:val="18"/>
              </w:rPr>
            </w:pPr>
            <w:r w:rsidRPr="002E3618">
              <w:rPr>
                <w:rFonts w:cs="Segoe UI"/>
                <w:sz w:val="18"/>
                <w:szCs w:val="18"/>
              </w:rPr>
              <w:t>1 Asian</w:t>
            </w:r>
          </w:p>
          <w:p w14:paraId="533C070B" w14:textId="77777777" w:rsidR="002E3618" w:rsidRPr="002E3618" w:rsidRDefault="002E3618" w:rsidP="002E3618">
            <w:pPr>
              <w:rPr>
                <w:rFonts w:cs="Segoe UI"/>
                <w:sz w:val="18"/>
                <w:szCs w:val="18"/>
              </w:rPr>
            </w:pPr>
            <w:r w:rsidRPr="002E3618">
              <w:rPr>
                <w:rFonts w:cs="Segoe UI"/>
                <w:sz w:val="18"/>
                <w:szCs w:val="18"/>
              </w:rPr>
              <w:t>3 Hispanic/Latino/a</w:t>
            </w:r>
          </w:p>
          <w:p w14:paraId="40E7218A" w14:textId="77777777" w:rsidR="002E3618" w:rsidRPr="002E3618" w:rsidRDefault="002E3618" w:rsidP="002E3618">
            <w:pPr>
              <w:rPr>
                <w:rFonts w:cs="Segoe UI"/>
                <w:sz w:val="18"/>
                <w:szCs w:val="18"/>
              </w:rPr>
            </w:pPr>
            <w:r w:rsidRPr="002E3618">
              <w:rPr>
                <w:rFonts w:cs="Segoe UI"/>
                <w:sz w:val="18"/>
                <w:szCs w:val="18"/>
              </w:rPr>
              <w:t xml:space="preserve">1 Mixed ethnicity </w:t>
            </w:r>
          </w:p>
          <w:p w14:paraId="7DFE7E3A" w14:textId="77777777" w:rsidR="002E3618" w:rsidRPr="002E3618" w:rsidRDefault="002E3618" w:rsidP="002E3618">
            <w:pPr>
              <w:rPr>
                <w:rFonts w:cs="Segoe UI"/>
                <w:sz w:val="18"/>
                <w:szCs w:val="18"/>
              </w:rPr>
            </w:pPr>
          </w:p>
          <w:p w14:paraId="273D61C5" w14:textId="77777777" w:rsidR="002E3618" w:rsidRPr="002E3618" w:rsidRDefault="002E3618" w:rsidP="002E3618">
            <w:pPr>
              <w:rPr>
                <w:rFonts w:cs="Segoe UI"/>
                <w:sz w:val="18"/>
                <w:szCs w:val="18"/>
              </w:rPr>
            </w:pPr>
          </w:p>
          <w:p w14:paraId="78DC8F37" w14:textId="77777777" w:rsidR="002E3618" w:rsidRPr="002E3618" w:rsidRDefault="002E3618" w:rsidP="002E3618">
            <w:pPr>
              <w:rPr>
                <w:rFonts w:cs="Segoe UI"/>
                <w:sz w:val="18"/>
                <w:szCs w:val="18"/>
              </w:rPr>
            </w:pPr>
          </w:p>
          <w:p w14:paraId="406F2A37" w14:textId="77777777" w:rsidR="002E3618" w:rsidRPr="002E3618" w:rsidRDefault="002E3618" w:rsidP="002E3618">
            <w:pPr>
              <w:rPr>
                <w:rFonts w:cs="Segoe UI"/>
                <w:sz w:val="18"/>
                <w:szCs w:val="18"/>
              </w:rPr>
            </w:pPr>
          </w:p>
        </w:tc>
        <w:tc>
          <w:tcPr>
            <w:tcW w:w="650" w:type="pct"/>
          </w:tcPr>
          <w:p w14:paraId="03B355ED" w14:textId="77777777" w:rsidR="002E3618" w:rsidRPr="002E3618" w:rsidRDefault="002E3618" w:rsidP="002E3618">
            <w:pPr>
              <w:rPr>
                <w:rFonts w:cs="Segoe UI"/>
                <w:sz w:val="18"/>
                <w:szCs w:val="18"/>
              </w:rPr>
            </w:pPr>
            <w:r w:rsidRPr="002E3618">
              <w:rPr>
                <w:rFonts w:cs="Segoe UI"/>
                <w:sz w:val="18"/>
                <w:szCs w:val="18"/>
              </w:rPr>
              <w:t>Participants were recruited through postings on social media platforms such as</w:t>
            </w:r>
          </w:p>
          <w:p w14:paraId="3B6FC229" w14:textId="1AFB1447" w:rsidR="002E3618" w:rsidRDefault="002E3618" w:rsidP="002E3618">
            <w:pPr>
              <w:rPr>
                <w:rFonts w:cs="Segoe UI"/>
                <w:sz w:val="18"/>
                <w:szCs w:val="18"/>
              </w:rPr>
            </w:pPr>
            <w:r w:rsidRPr="002E3618">
              <w:rPr>
                <w:rFonts w:cs="Segoe UI"/>
                <w:sz w:val="18"/>
                <w:szCs w:val="18"/>
              </w:rPr>
              <w:t>Facebook, Twitter, and Instagram, including Facebook groups that were specifically</w:t>
            </w:r>
            <w:r>
              <w:rPr>
                <w:rFonts w:cs="Segoe UI"/>
                <w:sz w:val="18"/>
                <w:szCs w:val="18"/>
              </w:rPr>
              <w:t xml:space="preserve"> </w:t>
            </w:r>
            <w:r w:rsidRPr="002E3618">
              <w:rPr>
                <w:rFonts w:cs="Segoe UI"/>
                <w:sz w:val="18"/>
                <w:szCs w:val="18"/>
              </w:rPr>
              <w:t>for parents of transgender adolescents and organizations for</w:t>
            </w:r>
            <w:r>
              <w:rPr>
                <w:rFonts w:cs="Segoe UI"/>
                <w:sz w:val="18"/>
                <w:szCs w:val="18"/>
              </w:rPr>
              <w:t xml:space="preserve"> </w:t>
            </w:r>
            <w:r w:rsidRPr="002E3618">
              <w:rPr>
                <w:rFonts w:cs="Segoe UI"/>
                <w:sz w:val="18"/>
                <w:szCs w:val="18"/>
              </w:rPr>
              <w:t xml:space="preserve">LGBTQIA+ populations. </w:t>
            </w:r>
          </w:p>
          <w:p w14:paraId="2D45B618" w14:textId="77777777" w:rsidR="002E3618" w:rsidRPr="002E3618" w:rsidRDefault="002E3618" w:rsidP="002E3618">
            <w:pPr>
              <w:rPr>
                <w:rFonts w:cs="Segoe UI"/>
                <w:sz w:val="18"/>
                <w:szCs w:val="18"/>
              </w:rPr>
            </w:pPr>
          </w:p>
          <w:p w14:paraId="2A52BD49" w14:textId="2D107BE9" w:rsidR="002E3618" w:rsidRPr="002E3618" w:rsidRDefault="002E3618" w:rsidP="002E3618">
            <w:pPr>
              <w:rPr>
                <w:rFonts w:cs="Segoe UI"/>
                <w:sz w:val="18"/>
                <w:szCs w:val="18"/>
              </w:rPr>
            </w:pPr>
            <w:r w:rsidRPr="002E3618">
              <w:rPr>
                <w:rFonts w:cs="Segoe UI"/>
                <w:sz w:val="18"/>
                <w:szCs w:val="18"/>
              </w:rPr>
              <w:t xml:space="preserve">Flyers providing information for the study were also sent to academic researchers, community psychologists and therapists, LGBTQ advocacy organizations, and three local </w:t>
            </w:r>
            <w:proofErr w:type="spellStart"/>
            <w:r w:rsidRPr="002E3618">
              <w:rPr>
                <w:rFonts w:cs="Segoe UI"/>
                <w:sz w:val="18"/>
                <w:szCs w:val="18"/>
              </w:rPr>
              <w:t>pediatric</w:t>
            </w:r>
            <w:proofErr w:type="spellEnd"/>
            <w:r w:rsidRPr="002E3618">
              <w:rPr>
                <w:rFonts w:cs="Segoe UI"/>
                <w:sz w:val="18"/>
                <w:szCs w:val="18"/>
              </w:rPr>
              <w:t xml:space="preserve"> and adolescent gender clinics</w:t>
            </w:r>
            <w:r>
              <w:rPr>
                <w:rFonts w:cs="Segoe UI"/>
                <w:sz w:val="18"/>
                <w:szCs w:val="18"/>
              </w:rPr>
              <w:t xml:space="preserve"> </w:t>
            </w:r>
            <w:r w:rsidRPr="002E3618">
              <w:rPr>
                <w:rFonts w:cs="Segoe UI"/>
                <w:sz w:val="18"/>
                <w:szCs w:val="18"/>
              </w:rPr>
              <w:t>for gender diverse youth.</w:t>
            </w:r>
          </w:p>
        </w:tc>
        <w:tc>
          <w:tcPr>
            <w:tcW w:w="449" w:type="pct"/>
          </w:tcPr>
          <w:p w14:paraId="433465B9" w14:textId="77777777" w:rsidR="002E3618" w:rsidRPr="002E3618" w:rsidRDefault="002E3618" w:rsidP="002E3618">
            <w:pPr>
              <w:rPr>
                <w:rFonts w:cs="Segoe UI"/>
                <w:sz w:val="18"/>
                <w:szCs w:val="18"/>
              </w:rPr>
            </w:pPr>
            <w:r w:rsidRPr="002E3618">
              <w:rPr>
                <w:rFonts w:cs="Segoe UI"/>
                <w:sz w:val="18"/>
                <w:szCs w:val="18"/>
              </w:rPr>
              <w:t>13-17 years</w:t>
            </w:r>
          </w:p>
        </w:tc>
        <w:tc>
          <w:tcPr>
            <w:tcW w:w="735" w:type="pct"/>
          </w:tcPr>
          <w:p w14:paraId="4C2F39A1" w14:textId="77777777" w:rsidR="002E3618" w:rsidRPr="002E3618" w:rsidRDefault="002E3618" w:rsidP="002E3618">
            <w:pPr>
              <w:rPr>
                <w:rFonts w:cs="Segoe UI"/>
                <w:sz w:val="18"/>
                <w:szCs w:val="18"/>
              </w:rPr>
            </w:pPr>
            <w:r w:rsidRPr="002E3618">
              <w:rPr>
                <w:rFonts w:cs="Segoe UI"/>
                <w:sz w:val="18"/>
                <w:szCs w:val="18"/>
              </w:rPr>
              <w:t xml:space="preserve">Mindful Self-Compassion for Teens (MSC-T) training, taught online over eight sessions; </w:t>
            </w:r>
            <w:proofErr w:type="gramStart"/>
            <w:r w:rsidRPr="002E3618">
              <w:rPr>
                <w:rFonts w:cs="Segoe UI"/>
                <w:sz w:val="18"/>
                <w:szCs w:val="18"/>
              </w:rPr>
              <w:t>each</w:t>
            </w:r>
            <w:proofErr w:type="gramEnd"/>
          </w:p>
          <w:p w14:paraId="4AC2C402" w14:textId="77777777" w:rsidR="002E3618" w:rsidRPr="002E3618" w:rsidRDefault="002E3618" w:rsidP="002E3618">
            <w:pPr>
              <w:rPr>
                <w:rFonts w:cs="Segoe UI"/>
                <w:sz w:val="18"/>
                <w:szCs w:val="18"/>
              </w:rPr>
            </w:pPr>
            <w:r w:rsidRPr="002E3618">
              <w:rPr>
                <w:rFonts w:cs="Segoe UI"/>
                <w:sz w:val="18"/>
                <w:szCs w:val="18"/>
              </w:rPr>
              <w:t>session was 1.50 hours long.</w:t>
            </w:r>
          </w:p>
        </w:tc>
        <w:tc>
          <w:tcPr>
            <w:tcW w:w="870" w:type="pct"/>
          </w:tcPr>
          <w:p w14:paraId="2CE6577F" w14:textId="77777777" w:rsidR="002E3618" w:rsidRPr="002E3618" w:rsidRDefault="002E3618" w:rsidP="002E3618">
            <w:pPr>
              <w:spacing w:after="160"/>
              <w:rPr>
                <w:rFonts w:cs="Segoe UI"/>
                <w:b/>
                <w:bCs/>
                <w:i/>
                <w:iCs/>
                <w:sz w:val="18"/>
                <w:szCs w:val="18"/>
              </w:rPr>
            </w:pPr>
            <w:r w:rsidRPr="002E3618">
              <w:rPr>
                <w:rFonts w:cs="Segoe UI"/>
                <w:b/>
                <w:bCs/>
                <w:i/>
                <w:iCs/>
                <w:sz w:val="18"/>
                <w:szCs w:val="18"/>
              </w:rPr>
              <w:t>Youth Voice</w:t>
            </w:r>
          </w:p>
          <w:p w14:paraId="6576C034" w14:textId="77777777" w:rsidR="002E3618" w:rsidRPr="002E3618" w:rsidRDefault="002E3618" w:rsidP="002E3618">
            <w:pPr>
              <w:rPr>
                <w:rFonts w:cs="Segoe UI"/>
                <w:sz w:val="18"/>
                <w:szCs w:val="18"/>
              </w:rPr>
            </w:pPr>
            <w:r w:rsidRPr="002E3618">
              <w:rPr>
                <w:rFonts w:cs="Segoe UI"/>
                <w:sz w:val="18"/>
                <w:szCs w:val="18"/>
              </w:rPr>
              <w:t>Bolstering self-compassion may be a particularly effective method of addressing the mental health concerns that transgender adolescents face.</w:t>
            </w:r>
          </w:p>
          <w:p w14:paraId="17B8701F" w14:textId="77777777" w:rsidR="002E3618" w:rsidRPr="002E3618" w:rsidRDefault="002E3618" w:rsidP="002E3618">
            <w:pPr>
              <w:rPr>
                <w:rFonts w:cs="Segoe UI"/>
                <w:sz w:val="18"/>
                <w:szCs w:val="18"/>
              </w:rPr>
            </w:pPr>
          </w:p>
          <w:p w14:paraId="19B217F3" w14:textId="77777777" w:rsidR="002E3618" w:rsidRPr="002E3618" w:rsidRDefault="002E3618" w:rsidP="002E3618">
            <w:pPr>
              <w:rPr>
                <w:rFonts w:cs="Segoe UI"/>
                <w:sz w:val="18"/>
                <w:szCs w:val="18"/>
              </w:rPr>
            </w:pPr>
            <w:r w:rsidRPr="002E3618">
              <w:rPr>
                <w:rFonts w:cs="Segoe UI"/>
                <w:sz w:val="18"/>
                <w:szCs w:val="18"/>
              </w:rPr>
              <w:t>Feeling less alone and isolated undoubtedly contributed to improved mental health.</w:t>
            </w:r>
          </w:p>
          <w:p w14:paraId="604D9214" w14:textId="77777777" w:rsidR="002E3618" w:rsidRPr="002E3618" w:rsidRDefault="002E3618" w:rsidP="002E3618">
            <w:pPr>
              <w:rPr>
                <w:rFonts w:cs="Segoe UI"/>
                <w:sz w:val="18"/>
                <w:szCs w:val="18"/>
              </w:rPr>
            </w:pPr>
          </w:p>
          <w:p w14:paraId="06B5404E" w14:textId="77777777" w:rsidR="002E3618" w:rsidRDefault="002E3618" w:rsidP="002E3618">
            <w:pPr>
              <w:spacing w:after="160"/>
              <w:rPr>
                <w:rFonts w:cs="Segoe UI"/>
                <w:b/>
                <w:bCs/>
                <w:i/>
                <w:iCs/>
                <w:sz w:val="18"/>
                <w:szCs w:val="18"/>
              </w:rPr>
            </w:pPr>
            <w:r w:rsidRPr="002E3618">
              <w:rPr>
                <w:rFonts w:cs="Segoe UI"/>
                <w:b/>
                <w:bCs/>
                <w:i/>
                <w:iCs/>
                <w:sz w:val="18"/>
                <w:szCs w:val="18"/>
              </w:rPr>
              <w:t>Key attributes of success:</w:t>
            </w:r>
          </w:p>
          <w:p w14:paraId="2BDC43E8" w14:textId="082A61C8" w:rsidR="002E3618" w:rsidRDefault="002E3618" w:rsidP="002E3618">
            <w:pPr>
              <w:rPr>
                <w:rFonts w:cs="Segoe UI"/>
                <w:sz w:val="18"/>
                <w:szCs w:val="18"/>
              </w:rPr>
            </w:pPr>
            <w:r w:rsidRPr="002E3618">
              <w:rPr>
                <w:rFonts w:cs="Segoe UI"/>
                <w:sz w:val="18"/>
                <w:szCs w:val="18"/>
              </w:rPr>
              <w:t xml:space="preserve">Creation of a safe and welcoming space was crucial for participants to feel comfortable about discussing their experiences and at times being vulnerable to the group was likely an instrumental factor in achieving positive </w:t>
            </w:r>
            <w:proofErr w:type="gramStart"/>
            <w:r w:rsidRPr="002E3618">
              <w:rPr>
                <w:rFonts w:cs="Segoe UI"/>
                <w:sz w:val="18"/>
                <w:szCs w:val="18"/>
              </w:rPr>
              <w:t>outcomes</w:t>
            </w:r>
            <w:proofErr w:type="gramEnd"/>
          </w:p>
          <w:p w14:paraId="5CF5E29D" w14:textId="77777777" w:rsidR="002E3618" w:rsidRPr="002E3618" w:rsidRDefault="002E3618" w:rsidP="002E3618">
            <w:pPr>
              <w:rPr>
                <w:rFonts w:cs="Segoe UI"/>
                <w:b/>
                <w:bCs/>
                <w:i/>
                <w:iCs/>
                <w:sz w:val="18"/>
                <w:szCs w:val="18"/>
              </w:rPr>
            </w:pPr>
          </w:p>
          <w:p w14:paraId="14F4D20F" w14:textId="77777777" w:rsidR="002E3618" w:rsidRPr="002E3618" w:rsidRDefault="002E3618" w:rsidP="002E3618">
            <w:pPr>
              <w:rPr>
                <w:rFonts w:cs="Segoe UI"/>
                <w:sz w:val="18"/>
                <w:szCs w:val="18"/>
              </w:rPr>
            </w:pPr>
            <w:r w:rsidRPr="002E3618">
              <w:rPr>
                <w:rFonts w:cs="Segoe UI"/>
                <w:sz w:val="18"/>
                <w:szCs w:val="18"/>
              </w:rPr>
              <w:t>Practices that encouraged body kindness and awareness were generally well received. encouraging being kind to one’s body was helpful for many in that they were accustomed to rejecting and dismissing their body.</w:t>
            </w:r>
          </w:p>
          <w:p w14:paraId="0F2B574E" w14:textId="77777777" w:rsidR="002E3618" w:rsidRPr="002E3618" w:rsidRDefault="002E3618" w:rsidP="002E3618">
            <w:pPr>
              <w:rPr>
                <w:rFonts w:cs="Segoe UI"/>
                <w:sz w:val="18"/>
                <w:szCs w:val="18"/>
              </w:rPr>
            </w:pPr>
          </w:p>
          <w:p w14:paraId="6166F578" w14:textId="73B791C7" w:rsidR="002E3618" w:rsidRPr="002E3618" w:rsidRDefault="002E3618" w:rsidP="002E3618">
            <w:pPr>
              <w:spacing w:after="160"/>
              <w:rPr>
                <w:rFonts w:cs="Segoe UI"/>
                <w:sz w:val="18"/>
                <w:szCs w:val="18"/>
              </w:rPr>
            </w:pPr>
            <w:r w:rsidRPr="002E3618">
              <w:rPr>
                <w:rFonts w:cs="Segoe UI"/>
                <w:sz w:val="18"/>
                <w:szCs w:val="18"/>
              </w:rPr>
              <w:t>The presence of supportive instructors also contributed to the sense of safety. Providing an additional staff member to monitor and assist with chats allowed instructors to focus on content</w:t>
            </w:r>
            <w:r>
              <w:rPr>
                <w:rFonts w:cs="Segoe UI"/>
                <w:sz w:val="18"/>
                <w:szCs w:val="18"/>
              </w:rPr>
              <w:t>.</w:t>
            </w:r>
          </w:p>
        </w:tc>
        <w:tc>
          <w:tcPr>
            <w:tcW w:w="348" w:type="pct"/>
          </w:tcPr>
          <w:p w14:paraId="45E3DB9A" w14:textId="77777777" w:rsidR="002E3618" w:rsidRPr="002E3618" w:rsidRDefault="002E3618" w:rsidP="002E3618">
            <w:pPr>
              <w:rPr>
                <w:rFonts w:cs="Segoe UI"/>
                <w:b/>
                <w:bCs/>
                <w:sz w:val="18"/>
                <w:szCs w:val="18"/>
              </w:rPr>
            </w:pPr>
            <w:r w:rsidRPr="002E3618">
              <w:rPr>
                <w:rFonts w:cs="Segoe UI"/>
                <w:b/>
                <w:bCs/>
                <w:color w:val="00B050"/>
                <w:sz w:val="18"/>
                <w:szCs w:val="18"/>
              </w:rPr>
              <w:t>High</w:t>
            </w:r>
          </w:p>
        </w:tc>
      </w:tr>
      <w:tr w:rsidR="002E3618" w:rsidRPr="002E3618" w14:paraId="08CAF9F9" w14:textId="77777777" w:rsidTr="002E3618">
        <w:tc>
          <w:tcPr>
            <w:tcW w:w="649" w:type="pct"/>
          </w:tcPr>
          <w:p w14:paraId="4BD3677B" w14:textId="77777777" w:rsidR="002E3618" w:rsidRPr="002E3618" w:rsidRDefault="002E3618" w:rsidP="002E3618">
            <w:pPr>
              <w:rPr>
                <w:rFonts w:cs="Segoe UI"/>
                <w:sz w:val="18"/>
                <w:szCs w:val="18"/>
              </w:rPr>
            </w:pPr>
            <w:proofErr w:type="spellStart"/>
            <w:r w:rsidRPr="002E3618">
              <w:rPr>
                <w:rFonts w:cs="Segoe UI"/>
                <w:sz w:val="18"/>
                <w:szCs w:val="18"/>
              </w:rPr>
              <w:t>Caldarera</w:t>
            </w:r>
            <w:proofErr w:type="spellEnd"/>
            <w:r w:rsidRPr="002E3618">
              <w:rPr>
                <w:rFonts w:cs="Segoe UI"/>
                <w:sz w:val="18"/>
                <w:szCs w:val="18"/>
              </w:rPr>
              <w:t xml:space="preserve">, A. M., Davidson, S., </w:t>
            </w:r>
            <w:proofErr w:type="spellStart"/>
            <w:r w:rsidRPr="002E3618">
              <w:rPr>
                <w:rFonts w:cs="Segoe UI"/>
                <w:sz w:val="18"/>
                <w:szCs w:val="18"/>
              </w:rPr>
              <w:t>Vitiello</w:t>
            </w:r>
            <w:proofErr w:type="spellEnd"/>
            <w:r w:rsidRPr="002E3618">
              <w:rPr>
                <w:rFonts w:cs="Segoe UI"/>
                <w:sz w:val="18"/>
                <w:szCs w:val="18"/>
              </w:rPr>
              <w:t xml:space="preserve">, B., &amp; </w:t>
            </w:r>
            <w:proofErr w:type="spellStart"/>
            <w:r w:rsidRPr="002E3618">
              <w:rPr>
                <w:rFonts w:cs="Segoe UI"/>
                <w:sz w:val="18"/>
                <w:szCs w:val="18"/>
              </w:rPr>
              <w:t>Baietto</w:t>
            </w:r>
            <w:proofErr w:type="spellEnd"/>
            <w:r w:rsidRPr="002E3618">
              <w:rPr>
                <w:rFonts w:cs="Segoe UI"/>
                <w:sz w:val="18"/>
                <w:szCs w:val="18"/>
              </w:rPr>
              <w:t xml:space="preserve">, C. (2021). </w:t>
            </w:r>
          </w:p>
          <w:p w14:paraId="0835C1C3" w14:textId="77777777" w:rsidR="002E3618" w:rsidRPr="002E3618" w:rsidRDefault="002E3618" w:rsidP="002E3618">
            <w:pPr>
              <w:rPr>
                <w:rFonts w:cs="Segoe UI"/>
                <w:sz w:val="18"/>
                <w:szCs w:val="18"/>
              </w:rPr>
            </w:pPr>
          </w:p>
          <w:p w14:paraId="115714C8" w14:textId="77777777" w:rsidR="002E3618" w:rsidRPr="002E3618" w:rsidRDefault="002E3618" w:rsidP="002E3618">
            <w:pPr>
              <w:rPr>
                <w:rFonts w:cs="Segoe UI"/>
                <w:sz w:val="18"/>
                <w:szCs w:val="18"/>
              </w:rPr>
            </w:pPr>
            <w:r w:rsidRPr="002E3618">
              <w:rPr>
                <w:rFonts w:cs="Segoe UI"/>
                <w:sz w:val="18"/>
                <w:szCs w:val="18"/>
              </w:rPr>
              <w:t xml:space="preserve">A psychological support group for parents in the care of families with gender diverse children and adolescents. </w:t>
            </w:r>
            <w:r w:rsidRPr="002E3618">
              <w:rPr>
                <w:rFonts w:cs="Segoe UI"/>
                <w:i/>
                <w:iCs/>
                <w:sz w:val="18"/>
                <w:szCs w:val="18"/>
              </w:rPr>
              <w:t>Clinical child psychology and psychiatry, 26</w:t>
            </w:r>
            <w:r w:rsidRPr="002E3618">
              <w:rPr>
                <w:rFonts w:cs="Segoe UI"/>
                <w:sz w:val="18"/>
                <w:szCs w:val="18"/>
              </w:rPr>
              <w:t>(1), 64-78.</w:t>
            </w:r>
          </w:p>
          <w:p w14:paraId="54C5064F" w14:textId="77777777" w:rsidR="002E3618" w:rsidRPr="002E3618" w:rsidRDefault="002E3618" w:rsidP="002E3618">
            <w:pPr>
              <w:rPr>
                <w:rFonts w:cs="Segoe UI"/>
                <w:sz w:val="18"/>
                <w:szCs w:val="18"/>
              </w:rPr>
            </w:pPr>
          </w:p>
          <w:p w14:paraId="258FF3BF" w14:textId="77777777" w:rsidR="002E3618" w:rsidRPr="002E3618" w:rsidRDefault="002E3618" w:rsidP="002E3618">
            <w:pPr>
              <w:rPr>
                <w:rFonts w:cs="Segoe UI"/>
                <w:sz w:val="18"/>
                <w:szCs w:val="18"/>
              </w:rPr>
            </w:pPr>
          </w:p>
        </w:tc>
        <w:tc>
          <w:tcPr>
            <w:tcW w:w="650" w:type="pct"/>
          </w:tcPr>
          <w:p w14:paraId="1E86A135" w14:textId="77777777" w:rsidR="002E3618" w:rsidRPr="002E3618" w:rsidRDefault="002E3618" w:rsidP="002E3618">
            <w:pPr>
              <w:rPr>
                <w:rFonts w:cs="Segoe UI"/>
                <w:sz w:val="18"/>
                <w:szCs w:val="18"/>
              </w:rPr>
            </w:pPr>
            <w:r w:rsidRPr="002E3618">
              <w:rPr>
                <w:rFonts w:cs="Segoe UI"/>
                <w:sz w:val="18"/>
                <w:szCs w:val="18"/>
              </w:rPr>
              <w:t>Mixed method evaluation</w:t>
            </w:r>
          </w:p>
          <w:p w14:paraId="2DE33849" w14:textId="77777777" w:rsidR="002E3618" w:rsidRPr="002E3618" w:rsidRDefault="002E3618" w:rsidP="002E3618">
            <w:pPr>
              <w:rPr>
                <w:rFonts w:cs="Segoe UI"/>
                <w:sz w:val="18"/>
                <w:szCs w:val="18"/>
              </w:rPr>
            </w:pPr>
          </w:p>
          <w:p w14:paraId="00F30DAF" w14:textId="77777777" w:rsidR="002E3618" w:rsidRPr="002E3618" w:rsidRDefault="002E3618" w:rsidP="002E3618">
            <w:pPr>
              <w:rPr>
                <w:rFonts w:cs="Segoe UI"/>
                <w:sz w:val="18"/>
                <w:szCs w:val="18"/>
              </w:rPr>
            </w:pPr>
          </w:p>
          <w:p w14:paraId="076098CB" w14:textId="77777777" w:rsidR="002E3618" w:rsidRPr="002E3618" w:rsidRDefault="002E3618" w:rsidP="002E3618">
            <w:pPr>
              <w:rPr>
                <w:rFonts w:cs="Segoe UI"/>
                <w:sz w:val="18"/>
                <w:szCs w:val="18"/>
              </w:rPr>
            </w:pPr>
            <w:r w:rsidRPr="002E3618">
              <w:rPr>
                <w:rFonts w:cs="Segoe UI"/>
                <w:sz w:val="18"/>
                <w:szCs w:val="18"/>
              </w:rPr>
              <w:t>A. Themes:</w:t>
            </w:r>
          </w:p>
          <w:p w14:paraId="1FD2494A" w14:textId="77777777" w:rsidR="002E3618" w:rsidRPr="002E3618" w:rsidRDefault="002E3618" w:rsidP="002E3618">
            <w:pPr>
              <w:spacing w:after="160"/>
              <w:rPr>
                <w:rFonts w:cs="Segoe UI"/>
                <w:sz w:val="18"/>
                <w:szCs w:val="18"/>
              </w:rPr>
            </w:pPr>
            <w:r w:rsidRPr="002E3618">
              <w:rPr>
                <w:rFonts w:cs="Segoe UI"/>
                <w:sz w:val="18"/>
                <w:szCs w:val="18"/>
              </w:rPr>
              <w:t>A1. What were the main themes that emerged in the group sessions?</w:t>
            </w:r>
          </w:p>
          <w:p w14:paraId="61525AEF" w14:textId="77777777" w:rsidR="002E3618" w:rsidRPr="002E3618" w:rsidRDefault="002E3618" w:rsidP="002E3618">
            <w:pPr>
              <w:spacing w:after="160"/>
              <w:rPr>
                <w:rFonts w:cs="Segoe UI"/>
                <w:sz w:val="18"/>
                <w:szCs w:val="18"/>
              </w:rPr>
            </w:pPr>
            <w:r w:rsidRPr="002E3618">
              <w:rPr>
                <w:rFonts w:cs="Segoe UI"/>
                <w:sz w:val="18"/>
                <w:szCs w:val="18"/>
              </w:rPr>
              <w:t>A2. Was there an evolution of the themes across time?</w:t>
            </w:r>
          </w:p>
          <w:p w14:paraId="2F776A1D" w14:textId="77777777" w:rsidR="002E3618" w:rsidRPr="002E3618" w:rsidRDefault="002E3618" w:rsidP="002E3618">
            <w:pPr>
              <w:spacing w:after="160"/>
              <w:rPr>
                <w:rFonts w:cs="Segoe UI"/>
                <w:sz w:val="18"/>
                <w:szCs w:val="18"/>
              </w:rPr>
            </w:pPr>
            <w:r w:rsidRPr="002E3618">
              <w:rPr>
                <w:rFonts w:cs="Segoe UI"/>
                <w:sz w:val="18"/>
                <w:szCs w:val="18"/>
              </w:rPr>
              <w:t>B. Perceived benefit:</w:t>
            </w:r>
          </w:p>
          <w:p w14:paraId="132EB042" w14:textId="77777777" w:rsidR="002E3618" w:rsidRPr="002E3618" w:rsidRDefault="002E3618" w:rsidP="002E3618">
            <w:pPr>
              <w:rPr>
                <w:rFonts w:cs="Segoe UI"/>
                <w:sz w:val="18"/>
                <w:szCs w:val="18"/>
              </w:rPr>
            </w:pPr>
            <w:r w:rsidRPr="002E3618">
              <w:rPr>
                <w:rFonts w:cs="Segoe UI"/>
                <w:sz w:val="18"/>
                <w:szCs w:val="18"/>
              </w:rPr>
              <w:t xml:space="preserve">B1. To what extent was the support group perceived as helpful </w:t>
            </w:r>
            <w:proofErr w:type="gramStart"/>
            <w:r w:rsidRPr="002E3618">
              <w:rPr>
                <w:rFonts w:cs="Segoe UI"/>
                <w:sz w:val="18"/>
                <w:szCs w:val="18"/>
              </w:rPr>
              <w:t>in</w:t>
            </w:r>
            <w:proofErr w:type="gramEnd"/>
          </w:p>
          <w:p w14:paraId="012C7FAA" w14:textId="1EFE8C17" w:rsidR="002E3618" w:rsidRPr="002E3618" w:rsidRDefault="002E3618" w:rsidP="00B96A86">
            <w:pPr>
              <w:pStyle w:val="ListParagraph"/>
              <w:numPr>
                <w:ilvl w:val="0"/>
                <w:numId w:val="6"/>
              </w:numPr>
              <w:tabs>
                <w:tab w:val="left" w:pos="427"/>
              </w:tabs>
              <w:spacing w:after="160"/>
              <w:ind w:left="231" w:hanging="231"/>
              <w:rPr>
                <w:rFonts w:cs="Segoe UI"/>
                <w:sz w:val="18"/>
                <w:szCs w:val="18"/>
              </w:rPr>
            </w:pPr>
            <w:r w:rsidRPr="002E3618">
              <w:rPr>
                <w:rFonts w:cs="Segoe UI"/>
                <w:sz w:val="18"/>
                <w:szCs w:val="18"/>
              </w:rPr>
              <w:t>improving the understanding of gender diversity?</w:t>
            </w:r>
          </w:p>
          <w:p w14:paraId="232A4C44" w14:textId="0E6986EA" w:rsidR="002E3618" w:rsidRPr="002E3618" w:rsidRDefault="002E3618" w:rsidP="00B96A86">
            <w:pPr>
              <w:pStyle w:val="ListParagraph"/>
              <w:numPr>
                <w:ilvl w:val="0"/>
                <w:numId w:val="6"/>
              </w:numPr>
              <w:tabs>
                <w:tab w:val="left" w:pos="427"/>
              </w:tabs>
              <w:spacing w:after="160"/>
              <w:ind w:left="231" w:hanging="231"/>
              <w:rPr>
                <w:rFonts w:cs="Segoe UI"/>
                <w:sz w:val="18"/>
                <w:szCs w:val="18"/>
              </w:rPr>
            </w:pPr>
            <w:r w:rsidRPr="002E3618">
              <w:rPr>
                <w:rFonts w:cs="Segoe UI"/>
                <w:sz w:val="18"/>
                <w:szCs w:val="18"/>
              </w:rPr>
              <w:t>meeting with other parents of gender diverse children and thus reducing sense of isolation?</w:t>
            </w:r>
          </w:p>
          <w:p w14:paraId="28BC8653" w14:textId="45DE0AC5" w:rsidR="002E3618" w:rsidRPr="002E3618" w:rsidRDefault="002E3618" w:rsidP="00B96A86">
            <w:pPr>
              <w:pStyle w:val="ListParagraph"/>
              <w:numPr>
                <w:ilvl w:val="0"/>
                <w:numId w:val="6"/>
              </w:numPr>
              <w:tabs>
                <w:tab w:val="left" w:pos="427"/>
              </w:tabs>
              <w:spacing w:after="160"/>
              <w:ind w:left="231" w:hanging="231"/>
              <w:rPr>
                <w:rFonts w:cs="Segoe UI"/>
                <w:sz w:val="18"/>
                <w:szCs w:val="18"/>
              </w:rPr>
            </w:pPr>
            <w:r w:rsidRPr="002E3618">
              <w:rPr>
                <w:rFonts w:cs="Segoe UI"/>
                <w:sz w:val="18"/>
                <w:szCs w:val="18"/>
              </w:rPr>
              <w:t>changing parents’ approach to their child’s gender diversity?</w:t>
            </w:r>
          </w:p>
          <w:p w14:paraId="6379F747" w14:textId="77777777" w:rsidR="002E3618" w:rsidRPr="002E3618" w:rsidRDefault="002E3618" w:rsidP="002E3618">
            <w:pPr>
              <w:spacing w:after="160"/>
              <w:rPr>
                <w:rFonts w:cs="Segoe UI"/>
                <w:sz w:val="18"/>
                <w:szCs w:val="18"/>
              </w:rPr>
            </w:pPr>
            <w:r w:rsidRPr="002E3618">
              <w:rPr>
                <w:rFonts w:cs="Segoe UI"/>
                <w:sz w:val="18"/>
                <w:szCs w:val="18"/>
              </w:rPr>
              <w:t>B2. Which aspects were perceived by the parents as helpful and which ones as involved in the process of change?</w:t>
            </w:r>
          </w:p>
          <w:p w14:paraId="6193DB61" w14:textId="0297CCD1" w:rsidR="002E3618" w:rsidRPr="002E3618" w:rsidRDefault="002E3618" w:rsidP="002E3618">
            <w:pPr>
              <w:spacing w:after="160"/>
              <w:rPr>
                <w:rFonts w:cs="Segoe UI"/>
                <w:sz w:val="18"/>
                <w:szCs w:val="18"/>
              </w:rPr>
            </w:pPr>
            <w:r w:rsidRPr="002E3618">
              <w:rPr>
                <w:rFonts w:cs="Segoe UI"/>
                <w:sz w:val="18"/>
                <w:szCs w:val="18"/>
              </w:rPr>
              <w:t>B3. Which specific benefits and which aspects to be changed were identified by participants</w:t>
            </w:r>
            <w:r>
              <w:rPr>
                <w:rFonts w:cs="Segoe UI"/>
                <w:sz w:val="18"/>
                <w:szCs w:val="18"/>
              </w:rPr>
              <w:t xml:space="preserve"> </w:t>
            </w:r>
            <w:r w:rsidRPr="002E3618">
              <w:rPr>
                <w:rFonts w:cs="Segoe UI"/>
                <w:sz w:val="18"/>
                <w:szCs w:val="18"/>
              </w:rPr>
              <w:t>in relation to the group?</w:t>
            </w:r>
          </w:p>
        </w:tc>
        <w:tc>
          <w:tcPr>
            <w:tcW w:w="649" w:type="pct"/>
          </w:tcPr>
          <w:p w14:paraId="0053F993" w14:textId="77777777" w:rsidR="002E3618" w:rsidRPr="002E3618" w:rsidRDefault="002E3618" w:rsidP="002E3618">
            <w:pPr>
              <w:rPr>
                <w:rFonts w:cs="Segoe UI"/>
                <w:sz w:val="18"/>
                <w:szCs w:val="18"/>
              </w:rPr>
            </w:pPr>
            <w:r w:rsidRPr="002E3618">
              <w:rPr>
                <w:rFonts w:cs="Segoe UI"/>
                <w:sz w:val="18"/>
                <w:szCs w:val="18"/>
              </w:rPr>
              <w:t>11 caregivers of a children/adolescents aged 8-17 years old who were attending the gender identity service</w:t>
            </w:r>
          </w:p>
        </w:tc>
        <w:tc>
          <w:tcPr>
            <w:tcW w:w="650" w:type="pct"/>
          </w:tcPr>
          <w:p w14:paraId="25E3BFA6" w14:textId="1581432F" w:rsidR="002E3618" w:rsidRPr="002E3618" w:rsidRDefault="002E3618" w:rsidP="002E3618">
            <w:pPr>
              <w:rPr>
                <w:rFonts w:cs="Segoe UI"/>
                <w:sz w:val="18"/>
                <w:szCs w:val="18"/>
              </w:rPr>
            </w:pPr>
            <w:r w:rsidRPr="002E3618">
              <w:rPr>
                <w:rFonts w:cs="Segoe UI"/>
                <w:sz w:val="18"/>
                <w:szCs w:val="18"/>
              </w:rPr>
              <w:t>Parents were offered the possibility of attending the group and informed that it was not mandatory. This information</w:t>
            </w:r>
            <w:r>
              <w:rPr>
                <w:rFonts w:cs="Segoe UI"/>
                <w:sz w:val="18"/>
                <w:szCs w:val="18"/>
              </w:rPr>
              <w:t xml:space="preserve"> </w:t>
            </w:r>
            <w:r w:rsidRPr="002E3618">
              <w:rPr>
                <w:rFonts w:cs="Segoe UI"/>
                <w:sz w:val="18"/>
                <w:szCs w:val="18"/>
              </w:rPr>
              <w:t>was given to each parent individually, and the child psychiatrist explored with each parent her/ his motivations for attending the group.</w:t>
            </w:r>
          </w:p>
        </w:tc>
        <w:tc>
          <w:tcPr>
            <w:tcW w:w="449" w:type="pct"/>
          </w:tcPr>
          <w:p w14:paraId="2D3BF8A8" w14:textId="77777777" w:rsidR="002E3618" w:rsidRPr="002E3618" w:rsidRDefault="002E3618" w:rsidP="002E3618">
            <w:pPr>
              <w:rPr>
                <w:rFonts w:cs="Segoe UI"/>
                <w:sz w:val="18"/>
                <w:szCs w:val="18"/>
              </w:rPr>
            </w:pPr>
            <w:r w:rsidRPr="002E3618">
              <w:rPr>
                <w:rFonts w:cs="Segoe UI"/>
                <w:sz w:val="18"/>
                <w:szCs w:val="18"/>
              </w:rPr>
              <w:t xml:space="preserve">8-17 years </w:t>
            </w:r>
          </w:p>
        </w:tc>
        <w:tc>
          <w:tcPr>
            <w:tcW w:w="735" w:type="pct"/>
          </w:tcPr>
          <w:p w14:paraId="70BF0518" w14:textId="77777777" w:rsidR="002E3618" w:rsidRPr="002E3618" w:rsidRDefault="002E3618" w:rsidP="002E3618">
            <w:pPr>
              <w:rPr>
                <w:rFonts w:cs="Segoe UI"/>
                <w:sz w:val="18"/>
                <w:szCs w:val="18"/>
              </w:rPr>
            </w:pPr>
            <w:r w:rsidRPr="002E3618">
              <w:rPr>
                <w:rFonts w:cs="Segoe UI"/>
                <w:sz w:val="18"/>
                <w:szCs w:val="18"/>
              </w:rPr>
              <w:t xml:space="preserve">Parent group within a specialised service for gender diverse children based at a paediatric hospital. </w:t>
            </w:r>
          </w:p>
          <w:p w14:paraId="6B334F2B" w14:textId="77777777" w:rsidR="002E3618" w:rsidRPr="002E3618" w:rsidRDefault="002E3618" w:rsidP="002E3618">
            <w:pPr>
              <w:rPr>
                <w:rFonts w:cs="Segoe UI"/>
                <w:sz w:val="18"/>
                <w:szCs w:val="18"/>
              </w:rPr>
            </w:pPr>
          </w:p>
          <w:p w14:paraId="2A7122BA" w14:textId="77777777" w:rsidR="002E3618" w:rsidRPr="002E3618" w:rsidRDefault="002E3618" w:rsidP="002E3618">
            <w:pPr>
              <w:rPr>
                <w:rFonts w:cs="Segoe UI"/>
                <w:sz w:val="18"/>
                <w:szCs w:val="18"/>
              </w:rPr>
            </w:pPr>
            <w:r w:rsidRPr="002E3618">
              <w:rPr>
                <w:rFonts w:cs="Segoe UI"/>
                <w:sz w:val="18"/>
                <w:szCs w:val="18"/>
              </w:rPr>
              <w:t xml:space="preserve">Eleven monthly </w:t>
            </w:r>
            <w:proofErr w:type="gramStart"/>
            <w:r w:rsidRPr="002E3618">
              <w:rPr>
                <w:rFonts w:cs="Segoe UI"/>
                <w:sz w:val="18"/>
                <w:szCs w:val="18"/>
              </w:rPr>
              <w:t>90 minute</w:t>
            </w:r>
            <w:proofErr w:type="gramEnd"/>
            <w:r w:rsidRPr="002E3618">
              <w:rPr>
                <w:rFonts w:cs="Segoe UI"/>
                <w:sz w:val="18"/>
                <w:szCs w:val="18"/>
              </w:rPr>
              <w:t xml:space="preserve"> group therapy sessions combining a psychoanalytic therapeutic approach based on </w:t>
            </w:r>
            <w:proofErr w:type="spellStart"/>
            <w:r w:rsidRPr="002E3618">
              <w:rPr>
                <w:rFonts w:cs="Segoe UI"/>
                <w:sz w:val="18"/>
                <w:szCs w:val="18"/>
              </w:rPr>
              <w:t>Bion’s</w:t>
            </w:r>
            <w:proofErr w:type="spellEnd"/>
            <w:r w:rsidRPr="002E3618">
              <w:rPr>
                <w:rFonts w:cs="Segoe UI"/>
                <w:sz w:val="18"/>
                <w:szCs w:val="18"/>
              </w:rPr>
              <w:t xml:space="preserve"> perspective (1961) and psychoeducation techniques. </w:t>
            </w:r>
          </w:p>
          <w:p w14:paraId="514E0805" w14:textId="77777777" w:rsidR="002E3618" w:rsidRPr="002E3618" w:rsidRDefault="002E3618" w:rsidP="002E3618">
            <w:pPr>
              <w:rPr>
                <w:rFonts w:cs="Segoe UI"/>
                <w:sz w:val="18"/>
                <w:szCs w:val="18"/>
              </w:rPr>
            </w:pPr>
          </w:p>
          <w:p w14:paraId="3996887A" w14:textId="77777777" w:rsidR="002E3618" w:rsidRPr="002E3618" w:rsidRDefault="002E3618" w:rsidP="002E3618">
            <w:pPr>
              <w:spacing w:after="160"/>
              <w:rPr>
                <w:rFonts w:cs="Segoe UI"/>
                <w:sz w:val="18"/>
                <w:szCs w:val="18"/>
              </w:rPr>
            </w:pPr>
            <w:r w:rsidRPr="002E3618">
              <w:rPr>
                <w:rFonts w:cs="Segoe UI"/>
                <w:sz w:val="18"/>
                <w:szCs w:val="18"/>
              </w:rPr>
              <w:t>Delivered by a child psychiatrist and a clinical psychologist</w:t>
            </w:r>
          </w:p>
        </w:tc>
        <w:tc>
          <w:tcPr>
            <w:tcW w:w="870" w:type="pct"/>
          </w:tcPr>
          <w:p w14:paraId="5EFE6FEF" w14:textId="77777777" w:rsidR="002E3618" w:rsidRPr="002E3618" w:rsidRDefault="002E3618" w:rsidP="002E3618">
            <w:pPr>
              <w:spacing w:after="160"/>
              <w:rPr>
                <w:rFonts w:cs="Segoe UI"/>
                <w:b/>
                <w:bCs/>
                <w:i/>
                <w:iCs/>
                <w:sz w:val="18"/>
                <w:szCs w:val="18"/>
              </w:rPr>
            </w:pPr>
            <w:r w:rsidRPr="002E3618">
              <w:rPr>
                <w:rFonts w:cs="Segoe UI"/>
                <w:b/>
                <w:bCs/>
                <w:i/>
                <w:iCs/>
                <w:sz w:val="18"/>
                <w:szCs w:val="18"/>
              </w:rPr>
              <w:t>Parent/Carer Voice</w:t>
            </w:r>
          </w:p>
          <w:p w14:paraId="75018655" w14:textId="77777777" w:rsidR="002E3618" w:rsidRPr="002E3618" w:rsidRDefault="002E3618" w:rsidP="002E3618">
            <w:pPr>
              <w:rPr>
                <w:rFonts w:cs="Segoe UI"/>
                <w:sz w:val="18"/>
                <w:szCs w:val="18"/>
              </w:rPr>
            </w:pPr>
            <w:r w:rsidRPr="002E3618">
              <w:rPr>
                <w:rFonts w:cs="Segoe UI"/>
                <w:sz w:val="18"/>
                <w:szCs w:val="18"/>
              </w:rPr>
              <w:t xml:space="preserve">Our results show that the </w:t>
            </w:r>
            <w:proofErr w:type="gramStart"/>
            <w:r w:rsidRPr="002E3618">
              <w:rPr>
                <w:rFonts w:cs="Segoe UI"/>
                <w:sz w:val="18"/>
                <w:szCs w:val="18"/>
              </w:rPr>
              <w:t>participants</w:t>
            </w:r>
            <w:proofErr w:type="gramEnd"/>
          </w:p>
          <w:p w14:paraId="568B4F6E" w14:textId="77777777" w:rsidR="002E3618" w:rsidRPr="002E3618" w:rsidRDefault="002E3618" w:rsidP="002E3618">
            <w:pPr>
              <w:rPr>
                <w:rFonts w:cs="Segoe UI"/>
                <w:sz w:val="18"/>
                <w:szCs w:val="18"/>
              </w:rPr>
            </w:pPr>
            <w:r w:rsidRPr="002E3618">
              <w:rPr>
                <w:rFonts w:cs="Segoe UI"/>
                <w:sz w:val="18"/>
                <w:szCs w:val="18"/>
              </w:rPr>
              <w:t xml:space="preserve">(1) took a more complex perspective on gender diversity and on the needs of their offspring and </w:t>
            </w:r>
          </w:p>
          <w:p w14:paraId="118C3F74" w14:textId="23424B5B" w:rsidR="002E3618" w:rsidRPr="002E3618" w:rsidRDefault="002E3618" w:rsidP="002E3618">
            <w:pPr>
              <w:rPr>
                <w:rFonts w:cs="Segoe UI"/>
                <w:sz w:val="18"/>
                <w:szCs w:val="18"/>
              </w:rPr>
            </w:pPr>
            <w:r w:rsidRPr="002E3618">
              <w:rPr>
                <w:rFonts w:cs="Segoe UI"/>
                <w:sz w:val="18"/>
                <w:szCs w:val="18"/>
              </w:rPr>
              <w:t>(2) became more able to deal with the uncertainty</w:t>
            </w:r>
            <w:r>
              <w:rPr>
                <w:rFonts w:cs="Segoe UI"/>
                <w:sz w:val="18"/>
                <w:szCs w:val="18"/>
              </w:rPr>
              <w:t xml:space="preserve"> </w:t>
            </w:r>
            <w:r w:rsidRPr="002E3618">
              <w:rPr>
                <w:rFonts w:cs="Segoe UI"/>
                <w:sz w:val="18"/>
                <w:szCs w:val="18"/>
              </w:rPr>
              <w:t>related to the process of their gender development</w:t>
            </w:r>
          </w:p>
          <w:p w14:paraId="4C6AF3F8" w14:textId="77777777" w:rsidR="002E3618" w:rsidRPr="002E3618" w:rsidRDefault="002E3618" w:rsidP="002E3618">
            <w:pPr>
              <w:rPr>
                <w:rFonts w:cs="Segoe UI"/>
                <w:b/>
                <w:bCs/>
                <w:i/>
                <w:iCs/>
                <w:sz w:val="18"/>
                <w:szCs w:val="18"/>
              </w:rPr>
            </w:pPr>
          </w:p>
          <w:p w14:paraId="3E1E5F17" w14:textId="60037A46" w:rsidR="002E3618" w:rsidRDefault="002E3618" w:rsidP="002E3618">
            <w:pPr>
              <w:rPr>
                <w:rFonts w:cs="Segoe UI"/>
                <w:sz w:val="18"/>
                <w:szCs w:val="18"/>
              </w:rPr>
            </w:pPr>
            <w:r w:rsidRPr="002E3618">
              <w:rPr>
                <w:rFonts w:cs="Segoe UI"/>
                <w:sz w:val="18"/>
                <w:szCs w:val="18"/>
              </w:rPr>
              <w:t>Carers were more open to the process of change.</w:t>
            </w:r>
          </w:p>
          <w:p w14:paraId="0076B616" w14:textId="77777777" w:rsidR="002E3618" w:rsidRPr="002E3618" w:rsidRDefault="002E3618" w:rsidP="002E3618">
            <w:pPr>
              <w:rPr>
                <w:rFonts w:cs="Segoe UI"/>
                <w:sz w:val="18"/>
                <w:szCs w:val="18"/>
              </w:rPr>
            </w:pPr>
          </w:p>
          <w:p w14:paraId="2E32C1B5" w14:textId="1A7B205B" w:rsidR="002E3618" w:rsidRPr="002E3618" w:rsidRDefault="002E3618" w:rsidP="002E3618">
            <w:pPr>
              <w:rPr>
                <w:rFonts w:cs="Segoe UI"/>
                <w:sz w:val="18"/>
                <w:szCs w:val="18"/>
              </w:rPr>
            </w:pPr>
            <w:r>
              <w:rPr>
                <w:rFonts w:cs="Segoe UI"/>
                <w:sz w:val="18"/>
                <w:szCs w:val="18"/>
              </w:rPr>
              <w:t>P</w:t>
            </w:r>
            <w:r w:rsidRPr="002E3618">
              <w:rPr>
                <w:rFonts w:cs="Segoe UI"/>
                <w:sz w:val="18"/>
                <w:szCs w:val="18"/>
              </w:rPr>
              <w:t>arents outlined the fact of</w:t>
            </w:r>
          </w:p>
          <w:p w14:paraId="6C3E1A1D" w14:textId="78D3FD47" w:rsidR="002E3618" w:rsidRPr="002E3618" w:rsidRDefault="002E3618" w:rsidP="00B96A86">
            <w:pPr>
              <w:pStyle w:val="ListParagraph"/>
              <w:numPr>
                <w:ilvl w:val="3"/>
                <w:numId w:val="7"/>
              </w:numPr>
              <w:ind w:left="302" w:hanging="290"/>
              <w:rPr>
                <w:rFonts w:cs="Segoe UI"/>
                <w:sz w:val="18"/>
                <w:szCs w:val="18"/>
              </w:rPr>
            </w:pPr>
            <w:r w:rsidRPr="002E3618">
              <w:rPr>
                <w:rFonts w:cs="Segoe UI"/>
                <w:sz w:val="18"/>
                <w:szCs w:val="18"/>
              </w:rPr>
              <w:t xml:space="preserve">having improved their capacity of empathising with their children and thus supporting them and </w:t>
            </w:r>
          </w:p>
          <w:p w14:paraId="3B97F327" w14:textId="1B051455" w:rsidR="002E3618" w:rsidRPr="002E3618" w:rsidRDefault="002E3618" w:rsidP="00B96A86">
            <w:pPr>
              <w:pStyle w:val="ListParagraph"/>
              <w:numPr>
                <w:ilvl w:val="3"/>
                <w:numId w:val="7"/>
              </w:numPr>
              <w:ind w:left="302" w:hanging="290"/>
              <w:rPr>
                <w:rFonts w:cs="Segoe UI"/>
                <w:sz w:val="18"/>
                <w:szCs w:val="18"/>
              </w:rPr>
            </w:pPr>
            <w:r w:rsidRPr="002E3618">
              <w:rPr>
                <w:rFonts w:cs="Segoe UI"/>
                <w:sz w:val="18"/>
                <w:szCs w:val="18"/>
              </w:rPr>
              <w:t>having achieved a deeper understanding of gender diversity and of their children’s need for love and support.</w:t>
            </w:r>
          </w:p>
          <w:p w14:paraId="7EE9DD06" w14:textId="77777777" w:rsidR="002E3618" w:rsidRPr="002E3618" w:rsidRDefault="002E3618" w:rsidP="002E3618">
            <w:pPr>
              <w:rPr>
                <w:rFonts w:cs="Segoe UI"/>
                <w:sz w:val="18"/>
                <w:szCs w:val="18"/>
              </w:rPr>
            </w:pPr>
          </w:p>
          <w:p w14:paraId="6CD11887" w14:textId="77777777" w:rsidR="002E3618" w:rsidRPr="002E3618" w:rsidRDefault="002E3618" w:rsidP="002E3618">
            <w:pPr>
              <w:spacing w:after="160"/>
              <w:rPr>
                <w:rFonts w:cs="Segoe UI"/>
                <w:b/>
                <w:bCs/>
                <w:i/>
                <w:iCs/>
                <w:sz w:val="18"/>
                <w:szCs w:val="18"/>
              </w:rPr>
            </w:pPr>
            <w:r w:rsidRPr="002E3618">
              <w:rPr>
                <w:rFonts w:cs="Segoe UI"/>
                <w:b/>
                <w:bCs/>
                <w:i/>
                <w:iCs/>
                <w:sz w:val="18"/>
                <w:szCs w:val="18"/>
              </w:rPr>
              <w:t>Key attributes of success:</w:t>
            </w:r>
          </w:p>
          <w:p w14:paraId="184DB1FC" w14:textId="77777777" w:rsidR="002E3618" w:rsidRPr="002E3618" w:rsidRDefault="002E3618" w:rsidP="002E3618">
            <w:pPr>
              <w:rPr>
                <w:rFonts w:cs="Segoe UI"/>
                <w:b/>
                <w:bCs/>
                <w:i/>
                <w:iCs/>
                <w:sz w:val="18"/>
                <w:szCs w:val="18"/>
              </w:rPr>
            </w:pPr>
            <w:r w:rsidRPr="002E3618">
              <w:rPr>
                <w:rFonts w:cs="Segoe UI"/>
                <w:sz w:val="18"/>
                <w:szCs w:val="18"/>
              </w:rPr>
              <w:t xml:space="preserve">Participants described all these positive changes as related to the opportunity the group offered of sharing experiences and of being involved in a process of mutual </w:t>
            </w:r>
            <w:proofErr w:type="gramStart"/>
            <w:r w:rsidRPr="002E3618">
              <w:rPr>
                <w:rFonts w:cs="Segoe UI"/>
                <w:sz w:val="18"/>
                <w:szCs w:val="18"/>
              </w:rPr>
              <w:t>learning</w:t>
            </w:r>
            <w:proofErr w:type="gramEnd"/>
          </w:p>
          <w:p w14:paraId="77B1DE52" w14:textId="77777777" w:rsidR="002E3618" w:rsidRPr="002E3618" w:rsidRDefault="002E3618" w:rsidP="002E3618">
            <w:pPr>
              <w:rPr>
                <w:rFonts w:cs="Segoe UI"/>
                <w:sz w:val="18"/>
                <w:szCs w:val="18"/>
              </w:rPr>
            </w:pPr>
          </w:p>
          <w:p w14:paraId="7DAADE74" w14:textId="77777777" w:rsidR="002E3618" w:rsidRPr="002E3618" w:rsidRDefault="002E3618" w:rsidP="002E3618">
            <w:pPr>
              <w:rPr>
                <w:rFonts w:cs="Segoe UI"/>
                <w:sz w:val="18"/>
                <w:szCs w:val="18"/>
              </w:rPr>
            </w:pPr>
            <w:r w:rsidRPr="002E3618">
              <w:rPr>
                <w:rFonts w:cs="Segoe UI"/>
                <w:sz w:val="18"/>
                <w:szCs w:val="18"/>
              </w:rPr>
              <w:t xml:space="preserve">Parents who accepted to attend the group might have been, compared to parents who did not, more motivated and willing to question their attitudes and </w:t>
            </w:r>
            <w:proofErr w:type="gramStart"/>
            <w:r w:rsidRPr="002E3618">
              <w:rPr>
                <w:rFonts w:cs="Segoe UI"/>
                <w:sz w:val="18"/>
                <w:szCs w:val="18"/>
              </w:rPr>
              <w:t>ideas</w:t>
            </w:r>
            <w:proofErr w:type="gramEnd"/>
          </w:p>
          <w:p w14:paraId="1F251349" w14:textId="77777777" w:rsidR="002E3618" w:rsidRPr="002E3618" w:rsidRDefault="002E3618" w:rsidP="002E3618">
            <w:pPr>
              <w:rPr>
                <w:rFonts w:cs="Segoe UI"/>
                <w:sz w:val="18"/>
                <w:szCs w:val="18"/>
              </w:rPr>
            </w:pPr>
          </w:p>
          <w:p w14:paraId="76E455DF" w14:textId="6AA5C3E6" w:rsidR="002E3618" w:rsidRPr="002E3618" w:rsidRDefault="002E3618" w:rsidP="002E3618">
            <w:pPr>
              <w:spacing w:after="160"/>
              <w:rPr>
                <w:rFonts w:cs="Segoe UI"/>
                <w:sz w:val="18"/>
                <w:szCs w:val="18"/>
              </w:rPr>
            </w:pPr>
            <w:r w:rsidRPr="002E3618">
              <w:rPr>
                <w:rFonts w:cs="Segoe UI"/>
                <w:sz w:val="18"/>
                <w:szCs w:val="18"/>
              </w:rPr>
              <w:t>The group process which supported an evolution of personal development and understanding of gender diversity and child development</w:t>
            </w:r>
          </w:p>
        </w:tc>
        <w:tc>
          <w:tcPr>
            <w:tcW w:w="348" w:type="pct"/>
          </w:tcPr>
          <w:p w14:paraId="30BF4CD1" w14:textId="77777777" w:rsidR="002E3618" w:rsidRPr="002E3618" w:rsidRDefault="002E3618" w:rsidP="002E3618">
            <w:pPr>
              <w:rPr>
                <w:rFonts w:cs="Segoe UI"/>
                <w:b/>
                <w:bCs/>
                <w:sz w:val="18"/>
                <w:szCs w:val="18"/>
              </w:rPr>
            </w:pPr>
            <w:r w:rsidRPr="002E3618">
              <w:rPr>
                <w:rFonts w:cs="Segoe UI"/>
                <w:b/>
                <w:bCs/>
                <w:sz w:val="18"/>
                <w:szCs w:val="18"/>
              </w:rPr>
              <w:t xml:space="preserve"> </w:t>
            </w:r>
            <w:r w:rsidRPr="002E3618">
              <w:rPr>
                <w:rFonts w:cs="Segoe UI"/>
                <w:b/>
                <w:bCs/>
                <w:color w:val="FF0000"/>
                <w:sz w:val="18"/>
                <w:szCs w:val="18"/>
              </w:rPr>
              <w:t>Very Low</w:t>
            </w:r>
          </w:p>
          <w:p w14:paraId="35F2AAB2" w14:textId="77777777" w:rsidR="002E3618" w:rsidRPr="002E3618" w:rsidRDefault="002E3618" w:rsidP="002E3618">
            <w:pPr>
              <w:rPr>
                <w:rFonts w:cs="Segoe UI"/>
                <w:b/>
                <w:bCs/>
                <w:sz w:val="18"/>
                <w:szCs w:val="18"/>
              </w:rPr>
            </w:pPr>
          </w:p>
          <w:p w14:paraId="398B2E0E" w14:textId="77777777" w:rsidR="002E3618" w:rsidRPr="002E3618" w:rsidRDefault="002E3618" w:rsidP="002E3618">
            <w:pPr>
              <w:rPr>
                <w:rFonts w:cs="Segoe UI"/>
                <w:b/>
                <w:bCs/>
                <w:sz w:val="18"/>
                <w:szCs w:val="18"/>
              </w:rPr>
            </w:pPr>
          </w:p>
          <w:p w14:paraId="2B729C30" w14:textId="77777777" w:rsidR="002E3618" w:rsidRPr="002E3618" w:rsidRDefault="002E3618" w:rsidP="002E3618">
            <w:pPr>
              <w:rPr>
                <w:rFonts w:cs="Segoe UI"/>
                <w:b/>
                <w:bCs/>
                <w:sz w:val="18"/>
                <w:szCs w:val="18"/>
              </w:rPr>
            </w:pPr>
          </w:p>
          <w:p w14:paraId="66DEB3C1" w14:textId="77777777" w:rsidR="002E3618" w:rsidRPr="002E3618" w:rsidRDefault="002E3618" w:rsidP="002E3618">
            <w:pPr>
              <w:rPr>
                <w:rFonts w:cs="Segoe UI"/>
                <w:b/>
                <w:bCs/>
                <w:sz w:val="18"/>
                <w:szCs w:val="18"/>
              </w:rPr>
            </w:pPr>
          </w:p>
          <w:p w14:paraId="08A2D68C" w14:textId="77777777" w:rsidR="002E3618" w:rsidRPr="002E3618" w:rsidRDefault="002E3618" w:rsidP="002E3618">
            <w:pPr>
              <w:rPr>
                <w:rFonts w:cs="Segoe UI"/>
                <w:b/>
                <w:bCs/>
                <w:sz w:val="18"/>
                <w:szCs w:val="18"/>
              </w:rPr>
            </w:pPr>
          </w:p>
          <w:p w14:paraId="6A0D6DC2" w14:textId="77777777" w:rsidR="002E3618" w:rsidRPr="002E3618" w:rsidRDefault="002E3618" w:rsidP="002E3618">
            <w:pPr>
              <w:rPr>
                <w:rFonts w:cs="Segoe UI"/>
                <w:b/>
                <w:bCs/>
                <w:sz w:val="18"/>
                <w:szCs w:val="18"/>
              </w:rPr>
            </w:pPr>
          </w:p>
          <w:p w14:paraId="20388E76" w14:textId="77777777" w:rsidR="002E3618" w:rsidRPr="002E3618" w:rsidRDefault="002E3618" w:rsidP="002E3618">
            <w:pPr>
              <w:rPr>
                <w:rFonts w:cs="Segoe UI"/>
                <w:b/>
                <w:bCs/>
                <w:sz w:val="18"/>
                <w:szCs w:val="18"/>
              </w:rPr>
            </w:pPr>
          </w:p>
          <w:p w14:paraId="34BDF652" w14:textId="77777777" w:rsidR="002E3618" w:rsidRPr="002E3618" w:rsidRDefault="002E3618" w:rsidP="002E3618">
            <w:pPr>
              <w:rPr>
                <w:rFonts w:cs="Segoe UI"/>
                <w:b/>
                <w:bCs/>
                <w:sz w:val="18"/>
                <w:szCs w:val="18"/>
              </w:rPr>
            </w:pPr>
          </w:p>
          <w:p w14:paraId="769F7D21" w14:textId="77777777" w:rsidR="002E3618" w:rsidRPr="002E3618" w:rsidRDefault="002E3618" w:rsidP="002E3618">
            <w:pPr>
              <w:rPr>
                <w:rFonts w:cs="Segoe UI"/>
                <w:b/>
                <w:bCs/>
                <w:sz w:val="18"/>
                <w:szCs w:val="18"/>
              </w:rPr>
            </w:pPr>
          </w:p>
          <w:p w14:paraId="5F9056EB" w14:textId="77777777" w:rsidR="002E3618" w:rsidRPr="002E3618" w:rsidRDefault="002E3618" w:rsidP="002E3618">
            <w:pPr>
              <w:rPr>
                <w:rFonts w:cs="Segoe UI"/>
                <w:b/>
                <w:bCs/>
                <w:sz w:val="18"/>
                <w:szCs w:val="18"/>
              </w:rPr>
            </w:pPr>
          </w:p>
          <w:p w14:paraId="3F635FFF" w14:textId="77777777" w:rsidR="002E3618" w:rsidRPr="002E3618" w:rsidRDefault="002E3618" w:rsidP="002E3618">
            <w:pPr>
              <w:rPr>
                <w:rFonts w:cs="Segoe UI"/>
                <w:b/>
                <w:bCs/>
                <w:sz w:val="18"/>
                <w:szCs w:val="18"/>
              </w:rPr>
            </w:pPr>
          </w:p>
          <w:p w14:paraId="62667F51" w14:textId="77777777" w:rsidR="002E3618" w:rsidRPr="002E3618" w:rsidRDefault="002E3618" w:rsidP="002E3618">
            <w:pPr>
              <w:rPr>
                <w:rFonts w:cs="Segoe UI"/>
                <w:b/>
                <w:bCs/>
                <w:sz w:val="18"/>
                <w:szCs w:val="18"/>
              </w:rPr>
            </w:pPr>
          </w:p>
          <w:p w14:paraId="112F43C9" w14:textId="77777777" w:rsidR="002E3618" w:rsidRPr="002E3618" w:rsidRDefault="002E3618" w:rsidP="002E3618">
            <w:pPr>
              <w:rPr>
                <w:rFonts w:cs="Segoe UI"/>
                <w:b/>
                <w:bCs/>
                <w:sz w:val="18"/>
                <w:szCs w:val="18"/>
              </w:rPr>
            </w:pPr>
          </w:p>
          <w:p w14:paraId="5D482513" w14:textId="77777777" w:rsidR="002E3618" w:rsidRPr="002E3618" w:rsidRDefault="002E3618" w:rsidP="002E3618">
            <w:pPr>
              <w:rPr>
                <w:rFonts w:cs="Segoe UI"/>
                <w:b/>
                <w:bCs/>
                <w:sz w:val="18"/>
                <w:szCs w:val="18"/>
              </w:rPr>
            </w:pPr>
          </w:p>
          <w:p w14:paraId="33C32671" w14:textId="77777777" w:rsidR="002E3618" w:rsidRPr="002E3618" w:rsidRDefault="002E3618" w:rsidP="002E3618">
            <w:pPr>
              <w:rPr>
                <w:rFonts w:cs="Segoe UI"/>
                <w:b/>
                <w:bCs/>
                <w:sz w:val="18"/>
                <w:szCs w:val="18"/>
              </w:rPr>
            </w:pPr>
          </w:p>
          <w:p w14:paraId="60A67D0A" w14:textId="77777777" w:rsidR="002E3618" w:rsidRPr="002E3618" w:rsidRDefault="002E3618" w:rsidP="002E3618">
            <w:pPr>
              <w:rPr>
                <w:rFonts w:cs="Segoe UI"/>
                <w:b/>
                <w:bCs/>
                <w:sz w:val="18"/>
                <w:szCs w:val="18"/>
              </w:rPr>
            </w:pPr>
          </w:p>
          <w:p w14:paraId="6E17C71D" w14:textId="77777777" w:rsidR="002E3618" w:rsidRPr="002E3618" w:rsidRDefault="002E3618" w:rsidP="002E3618">
            <w:pPr>
              <w:rPr>
                <w:rFonts w:cs="Segoe UI"/>
                <w:b/>
                <w:bCs/>
                <w:sz w:val="18"/>
                <w:szCs w:val="18"/>
              </w:rPr>
            </w:pPr>
          </w:p>
          <w:p w14:paraId="213EA59D" w14:textId="77777777" w:rsidR="002E3618" w:rsidRPr="002E3618" w:rsidRDefault="002E3618" w:rsidP="002E3618">
            <w:pPr>
              <w:rPr>
                <w:rFonts w:cs="Segoe UI"/>
                <w:b/>
                <w:bCs/>
                <w:sz w:val="18"/>
                <w:szCs w:val="18"/>
              </w:rPr>
            </w:pPr>
          </w:p>
          <w:p w14:paraId="7B643818" w14:textId="77777777" w:rsidR="002E3618" w:rsidRPr="002E3618" w:rsidRDefault="002E3618" w:rsidP="002E3618">
            <w:pPr>
              <w:rPr>
                <w:rFonts w:cs="Segoe UI"/>
                <w:b/>
                <w:bCs/>
                <w:sz w:val="18"/>
                <w:szCs w:val="18"/>
              </w:rPr>
            </w:pPr>
          </w:p>
          <w:p w14:paraId="4EC8FC89" w14:textId="77777777" w:rsidR="002E3618" w:rsidRPr="002E3618" w:rsidRDefault="002E3618" w:rsidP="002E3618">
            <w:pPr>
              <w:rPr>
                <w:rFonts w:cs="Segoe UI"/>
                <w:b/>
                <w:bCs/>
                <w:sz w:val="18"/>
                <w:szCs w:val="18"/>
              </w:rPr>
            </w:pPr>
          </w:p>
          <w:p w14:paraId="0F8CEB84" w14:textId="77777777" w:rsidR="002E3618" w:rsidRPr="002E3618" w:rsidRDefault="002E3618" w:rsidP="002E3618">
            <w:pPr>
              <w:rPr>
                <w:rFonts w:cs="Segoe UI"/>
                <w:b/>
                <w:bCs/>
                <w:sz w:val="18"/>
                <w:szCs w:val="18"/>
              </w:rPr>
            </w:pPr>
          </w:p>
          <w:p w14:paraId="2C33CEF7" w14:textId="77777777" w:rsidR="002E3618" w:rsidRPr="002E3618" w:rsidRDefault="002E3618" w:rsidP="002E3618">
            <w:pPr>
              <w:rPr>
                <w:rFonts w:cs="Segoe UI"/>
                <w:b/>
                <w:bCs/>
                <w:sz w:val="18"/>
                <w:szCs w:val="18"/>
              </w:rPr>
            </w:pPr>
          </w:p>
          <w:p w14:paraId="5A97B36B" w14:textId="77777777" w:rsidR="002E3618" w:rsidRPr="002E3618" w:rsidRDefault="002E3618" w:rsidP="002E3618">
            <w:pPr>
              <w:rPr>
                <w:rFonts w:cs="Segoe UI"/>
                <w:b/>
                <w:bCs/>
                <w:sz w:val="18"/>
                <w:szCs w:val="18"/>
              </w:rPr>
            </w:pPr>
          </w:p>
        </w:tc>
      </w:tr>
      <w:tr w:rsidR="002E3618" w:rsidRPr="002E3618" w14:paraId="28BD3EA6" w14:textId="77777777" w:rsidTr="002E3618">
        <w:tc>
          <w:tcPr>
            <w:tcW w:w="649" w:type="pct"/>
          </w:tcPr>
          <w:p w14:paraId="6DE480B9" w14:textId="77777777" w:rsidR="002E3618" w:rsidRPr="002E3618" w:rsidRDefault="002E3618" w:rsidP="002E3618">
            <w:pPr>
              <w:rPr>
                <w:rFonts w:cs="Segoe UI"/>
                <w:sz w:val="18"/>
                <w:szCs w:val="18"/>
              </w:rPr>
            </w:pPr>
            <w:proofErr w:type="spellStart"/>
            <w:r w:rsidRPr="002E3618">
              <w:rPr>
                <w:rFonts w:cs="Segoe UI"/>
                <w:sz w:val="18"/>
                <w:szCs w:val="18"/>
              </w:rPr>
              <w:t>Dangaltcheva</w:t>
            </w:r>
            <w:proofErr w:type="spellEnd"/>
            <w:r w:rsidRPr="002E3618">
              <w:rPr>
                <w:rFonts w:cs="Segoe UI"/>
                <w:sz w:val="18"/>
                <w:szCs w:val="18"/>
              </w:rPr>
              <w:t xml:space="preserve">, A., Booth, C., &amp; Moretti, M. M. (2021). </w:t>
            </w:r>
          </w:p>
          <w:p w14:paraId="722B2D0B" w14:textId="77777777" w:rsidR="002E3618" w:rsidRPr="002E3618" w:rsidRDefault="002E3618" w:rsidP="002E3618">
            <w:pPr>
              <w:rPr>
                <w:rFonts w:cs="Segoe UI"/>
                <w:sz w:val="18"/>
                <w:szCs w:val="18"/>
              </w:rPr>
            </w:pPr>
          </w:p>
          <w:p w14:paraId="7D6BF84D" w14:textId="77777777" w:rsidR="002E3618" w:rsidRPr="002E3618" w:rsidRDefault="002E3618" w:rsidP="002E3618">
            <w:pPr>
              <w:rPr>
                <w:rFonts w:cs="Segoe UI"/>
                <w:sz w:val="18"/>
                <w:szCs w:val="18"/>
              </w:rPr>
            </w:pPr>
            <w:r w:rsidRPr="002E3618">
              <w:rPr>
                <w:rFonts w:cs="Segoe UI"/>
                <w:sz w:val="18"/>
                <w:szCs w:val="18"/>
              </w:rPr>
              <w:t xml:space="preserve">Transforming Connections: A Trauma-Informed and Attachment-Based Program to Promote Sensitive Parenting of Trans and Gender Non-conforming Youth. </w:t>
            </w:r>
            <w:r w:rsidRPr="002E3618">
              <w:rPr>
                <w:rFonts w:cs="Segoe UI"/>
                <w:i/>
                <w:iCs/>
                <w:sz w:val="18"/>
                <w:szCs w:val="18"/>
              </w:rPr>
              <w:t>Frontiers in psychology, 12</w:t>
            </w:r>
            <w:r w:rsidRPr="002E3618">
              <w:rPr>
                <w:rFonts w:cs="Segoe UI"/>
                <w:sz w:val="18"/>
                <w:szCs w:val="18"/>
              </w:rPr>
              <w:t>, 643823</w:t>
            </w:r>
          </w:p>
          <w:p w14:paraId="3221A52C" w14:textId="77777777" w:rsidR="002E3618" w:rsidRPr="002E3618" w:rsidRDefault="002E3618" w:rsidP="002E3618">
            <w:pPr>
              <w:rPr>
                <w:rFonts w:cs="Segoe UI"/>
                <w:sz w:val="18"/>
                <w:szCs w:val="18"/>
              </w:rPr>
            </w:pPr>
          </w:p>
          <w:p w14:paraId="4FCA64EC" w14:textId="77777777" w:rsidR="002E3618" w:rsidRPr="002E3618" w:rsidRDefault="002E3618" w:rsidP="002E3618">
            <w:pPr>
              <w:rPr>
                <w:rFonts w:cs="Segoe UI"/>
                <w:sz w:val="18"/>
                <w:szCs w:val="18"/>
              </w:rPr>
            </w:pPr>
            <w:r w:rsidRPr="002E3618">
              <w:rPr>
                <w:rFonts w:cs="Segoe UI"/>
                <w:sz w:val="18"/>
                <w:szCs w:val="18"/>
              </w:rPr>
              <w:t>Canada</w:t>
            </w:r>
          </w:p>
        </w:tc>
        <w:tc>
          <w:tcPr>
            <w:tcW w:w="650" w:type="pct"/>
          </w:tcPr>
          <w:p w14:paraId="228E86B5" w14:textId="77777777" w:rsidR="002E3618" w:rsidRPr="002E3618" w:rsidRDefault="002E3618" w:rsidP="002E3618">
            <w:pPr>
              <w:rPr>
                <w:rFonts w:cs="Segoe UI"/>
                <w:sz w:val="18"/>
                <w:szCs w:val="18"/>
              </w:rPr>
            </w:pPr>
            <w:r w:rsidRPr="002E3618">
              <w:rPr>
                <w:rFonts w:cs="Segoe UI"/>
                <w:sz w:val="18"/>
                <w:szCs w:val="18"/>
              </w:rPr>
              <w:t>Qualitative research</w:t>
            </w:r>
          </w:p>
          <w:p w14:paraId="50D2807B" w14:textId="77777777" w:rsidR="002E3618" w:rsidRPr="002E3618" w:rsidRDefault="002E3618" w:rsidP="002E3618">
            <w:pPr>
              <w:rPr>
                <w:rFonts w:cs="Segoe UI"/>
                <w:sz w:val="18"/>
                <w:szCs w:val="18"/>
              </w:rPr>
            </w:pPr>
          </w:p>
          <w:p w14:paraId="3697C766" w14:textId="77777777" w:rsidR="002E3618" w:rsidRPr="002E3618" w:rsidRDefault="002E3618" w:rsidP="002E3618">
            <w:pPr>
              <w:rPr>
                <w:rFonts w:cs="Segoe UI"/>
                <w:sz w:val="18"/>
                <w:szCs w:val="18"/>
              </w:rPr>
            </w:pPr>
            <w:r w:rsidRPr="002E3618">
              <w:rPr>
                <w:rFonts w:cs="Segoe UI"/>
                <w:sz w:val="18"/>
                <w:szCs w:val="18"/>
              </w:rPr>
              <w:t>The current study reports on the adaptation of the</w:t>
            </w:r>
          </w:p>
          <w:p w14:paraId="77C9704A" w14:textId="77777777" w:rsidR="002E3618" w:rsidRPr="002E3618" w:rsidRDefault="002E3618" w:rsidP="002E3618">
            <w:pPr>
              <w:rPr>
                <w:rFonts w:cs="Segoe UI"/>
                <w:sz w:val="18"/>
                <w:szCs w:val="18"/>
              </w:rPr>
            </w:pPr>
            <w:r w:rsidRPr="002E3618">
              <w:rPr>
                <w:rFonts w:cs="Segoe UI"/>
                <w:sz w:val="18"/>
                <w:szCs w:val="18"/>
              </w:rPr>
              <w:t xml:space="preserve">Connect program to address the needs of parents of gender </w:t>
            </w:r>
            <w:proofErr w:type="gramStart"/>
            <w:r w:rsidRPr="002E3618">
              <w:rPr>
                <w:rFonts w:cs="Segoe UI"/>
                <w:sz w:val="18"/>
                <w:szCs w:val="18"/>
              </w:rPr>
              <w:t>nonconforming</w:t>
            </w:r>
            <w:proofErr w:type="gramEnd"/>
          </w:p>
          <w:p w14:paraId="05E5B7BB" w14:textId="77777777" w:rsidR="002E3618" w:rsidRPr="002E3618" w:rsidRDefault="002E3618" w:rsidP="002E3618">
            <w:pPr>
              <w:rPr>
                <w:rFonts w:cs="Segoe UI"/>
                <w:sz w:val="18"/>
                <w:szCs w:val="18"/>
              </w:rPr>
            </w:pPr>
            <w:r w:rsidRPr="002E3618">
              <w:rPr>
                <w:rFonts w:cs="Segoe UI"/>
                <w:sz w:val="18"/>
                <w:szCs w:val="18"/>
              </w:rPr>
              <w:t>and trans youth and measure the effectiveness of the</w:t>
            </w:r>
          </w:p>
          <w:p w14:paraId="58C62353" w14:textId="77777777" w:rsidR="002E3618" w:rsidRPr="002E3618" w:rsidRDefault="002E3618" w:rsidP="002E3618">
            <w:pPr>
              <w:rPr>
                <w:rFonts w:cs="Segoe UI"/>
                <w:sz w:val="18"/>
                <w:szCs w:val="18"/>
              </w:rPr>
            </w:pPr>
            <w:r w:rsidRPr="002E3618">
              <w:rPr>
                <w:rFonts w:cs="Segoe UI"/>
                <w:sz w:val="18"/>
                <w:szCs w:val="18"/>
              </w:rPr>
              <w:t>program.</w:t>
            </w:r>
          </w:p>
        </w:tc>
        <w:tc>
          <w:tcPr>
            <w:tcW w:w="649" w:type="pct"/>
          </w:tcPr>
          <w:p w14:paraId="44460F4D" w14:textId="77777777" w:rsidR="002E3618" w:rsidRPr="002E3618" w:rsidRDefault="002E3618" w:rsidP="002E3618">
            <w:pPr>
              <w:rPr>
                <w:rFonts w:cs="Segoe UI"/>
                <w:sz w:val="18"/>
                <w:szCs w:val="18"/>
              </w:rPr>
            </w:pPr>
            <w:r w:rsidRPr="002E3618">
              <w:rPr>
                <w:rFonts w:cs="Segoe UI"/>
                <w:sz w:val="18"/>
                <w:szCs w:val="18"/>
              </w:rPr>
              <w:t xml:space="preserve">Participants were 20 parents (14 mothers, 6 fathers) of 16 gender non-conforming youth (ages 12–18), </w:t>
            </w:r>
          </w:p>
          <w:p w14:paraId="4EC5E93E" w14:textId="77777777" w:rsidR="002E3618" w:rsidRPr="002E3618" w:rsidRDefault="002E3618" w:rsidP="002E3618">
            <w:pPr>
              <w:rPr>
                <w:rFonts w:cs="Segoe UI"/>
                <w:sz w:val="18"/>
                <w:szCs w:val="18"/>
              </w:rPr>
            </w:pPr>
          </w:p>
          <w:p w14:paraId="1991DB6C" w14:textId="77777777" w:rsidR="002E3618" w:rsidRPr="002E3618" w:rsidRDefault="002E3618" w:rsidP="002E3618">
            <w:pPr>
              <w:rPr>
                <w:rFonts w:cs="Segoe UI"/>
                <w:sz w:val="18"/>
                <w:szCs w:val="18"/>
              </w:rPr>
            </w:pPr>
            <w:r w:rsidRPr="002E3618">
              <w:rPr>
                <w:rFonts w:cs="Segoe UI"/>
                <w:sz w:val="18"/>
                <w:szCs w:val="18"/>
              </w:rPr>
              <w:t>Parents ranged between</w:t>
            </w:r>
          </w:p>
          <w:p w14:paraId="0B9B874B" w14:textId="77777777" w:rsidR="002E3618" w:rsidRPr="002E3618" w:rsidRDefault="002E3618" w:rsidP="002E3618">
            <w:pPr>
              <w:rPr>
                <w:rFonts w:cs="Segoe UI"/>
                <w:sz w:val="18"/>
                <w:szCs w:val="18"/>
              </w:rPr>
            </w:pPr>
            <w:r w:rsidRPr="002E3618">
              <w:rPr>
                <w:rFonts w:cs="Segoe UI"/>
                <w:sz w:val="18"/>
                <w:szCs w:val="18"/>
              </w:rPr>
              <w:t>32 and 59 years old</w:t>
            </w:r>
          </w:p>
          <w:p w14:paraId="68A1FF8B" w14:textId="77777777" w:rsidR="002E3618" w:rsidRPr="002E3618" w:rsidRDefault="002E3618" w:rsidP="002E3618">
            <w:pPr>
              <w:rPr>
                <w:rFonts w:cs="Segoe UI"/>
                <w:sz w:val="18"/>
                <w:szCs w:val="18"/>
              </w:rPr>
            </w:pPr>
          </w:p>
          <w:p w14:paraId="29D55349" w14:textId="77777777" w:rsidR="002E3618" w:rsidRPr="002E3618" w:rsidRDefault="002E3618" w:rsidP="002E3618">
            <w:pPr>
              <w:rPr>
                <w:rFonts w:cs="Segoe UI"/>
                <w:sz w:val="18"/>
                <w:szCs w:val="18"/>
              </w:rPr>
            </w:pPr>
            <w:r w:rsidRPr="002E3618">
              <w:rPr>
                <w:rFonts w:cs="Segoe UI"/>
                <w:sz w:val="18"/>
                <w:szCs w:val="18"/>
              </w:rPr>
              <w:t xml:space="preserve">The majority self-identified as ethnicities: </w:t>
            </w:r>
          </w:p>
          <w:p w14:paraId="77E8DE8C" w14:textId="77777777" w:rsidR="002E3618" w:rsidRPr="002E3618" w:rsidRDefault="002E3618" w:rsidP="002E3618">
            <w:pPr>
              <w:rPr>
                <w:rFonts w:cs="Segoe UI"/>
                <w:sz w:val="18"/>
                <w:szCs w:val="18"/>
              </w:rPr>
            </w:pPr>
            <w:r w:rsidRPr="002E3618">
              <w:rPr>
                <w:rFonts w:cs="Segoe UI"/>
                <w:sz w:val="18"/>
                <w:szCs w:val="18"/>
              </w:rPr>
              <w:t>Caucasian (90%; n = 18</w:t>
            </w:r>
            <w:proofErr w:type="gramStart"/>
            <w:r w:rsidRPr="002E3618">
              <w:rPr>
                <w:rFonts w:cs="Segoe UI"/>
                <w:sz w:val="18"/>
                <w:szCs w:val="18"/>
              </w:rPr>
              <w:t>);</w:t>
            </w:r>
            <w:proofErr w:type="gramEnd"/>
          </w:p>
          <w:p w14:paraId="3BAEA88E" w14:textId="77777777" w:rsidR="002E3618" w:rsidRPr="002E3618" w:rsidRDefault="002E3618" w:rsidP="002E3618">
            <w:pPr>
              <w:rPr>
                <w:rFonts w:cs="Segoe UI"/>
                <w:sz w:val="18"/>
                <w:szCs w:val="18"/>
              </w:rPr>
            </w:pPr>
            <w:r w:rsidRPr="002E3618">
              <w:rPr>
                <w:rFonts w:cs="Segoe UI"/>
                <w:sz w:val="18"/>
                <w:szCs w:val="18"/>
              </w:rPr>
              <w:t xml:space="preserve"> 5% as Aboriginal (n = 1</w:t>
            </w:r>
            <w:proofErr w:type="gramStart"/>
            <w:r w:rsidRPr="002E3618">
              <w:rPr>
                <w:rFonts w:cs="Segoe UI"/>
                <w:sz w:val="18"/>
                <w:szCs w:val="18"/>
              </w:rPr>
              <w:t>);</w:t>
            </w:r>
            <w:proofErr w:type="gramEnd"/>
            <w:r w:rsidRPr="002E3618">
              <w:rPr>
                <w:rFonts w:cs="Segoe UI"/>
                <w:sz w:val="18"/>
                <w:szCs w:val="18"/>
              </w:rPr>
              <w:t xml:space="preserve">  </w:t>
            </w:r>
          </w:p>
          <w:p w14:paraId="368527A1" w14:textId="77777777" w:rsidR="002E3618" w:rsidRPr="002E3618" w:rsidRDefault="002E3618" w:rsidP="002E3618">
            <w:pPr>
              <w:rPr>
                <w:rFonts w:cs="Segoe UI"/>
                <w:sz w:val="18"/>
                <w:szCs w:val="18"/>
              </w:rPr>
            </w:pPr>
            <w:r w:rsidRPr="002E3618">
              <w:rPr>
                <w:rFonts w:cs="Segoe UI"/>
                <w:sz w:val="18"/>
                <w:szCs w:val="18"/>
              </w:rPr>
              <w:t>5% as Asian (n = 1).</w:t>
            </w:r>
          </w:p>
        </w:tc>
        <w:tc>
          <w:tcPr>
            <w:tcW w:w="650" w:type="pct"/>
          </w:tcPr>
          <w:p w14:paraId="2D4E0F60" w14:textId="77777777" w:rsidR="002E3618" w:rsidRPr="002E3618" w:rsidRDefault="002E3618" w:rsidP="002E3618">
            <w:pPr>
              <w:rPr>
                <w:rFonts w:cs="Segoe UI"/>
                <w:sz w:val="18"/>
                <w:szCs w:val="18"/>
              </w:rPr>
            </w:pPr>
            <w:r w:rsidRPr="002E3618">
              <w:rPr>
                <w:rFonts w:cs="Segoe UI"/>
                <w:sz w:val="18"/>
                <w:szCs w:val="18"/>
              </w:rPr>
              <w:t>Participants of a pilot group delivering an adapted version of the Connect intervention  - called Transforming Connections</w:t>
            </w:r>
          </w:p>
        </w:tc>
        <w:tc>
          <w:tcPr>
            <w:tcW w:w="449" w:type="pct"/>
          </w:tcPr>
          <w:p w14:paraId="26B09F15" w14:textId="77777777" w:rsidR="002E3618" w:rsidRPr="002E3618" w:rsidRDefault="002E3618" w:rsidP="002E3618">
            <w:pPr>
              <w:rPr>
                <w:rFonts w:cs="Segoe UI"/>
                <w:sz w:val="18"/>
                <w:szCs w:val="18"/>
              </w:rPr>
            </w:pPr>
            <w:r w:rsidRPr="002E3618">
              <w:rPr>
                <w:rFonts w:cs="Segoe UI"/>
                <w:sz w:val="18"/>
                <w:szCs w:val="18"/>
              </w:rPr>
              <w:t>12-18 years</w:t>
            </w:r>
          </w:p>
          <w:p w14:paraId="60D3ADDC" w14:textId="77777777" w:rsidR="002E3618" w:rsidRPr="002E3618" w:rsidRDefault="002E3618" w:rsidP="002E3618">
            <w:pPr>
              <w:rPr>
                <w:rFonts w:cs="Segoe UI"/>
                <w:sz w:val="18"/>
                <w:szCs w:val="18"/>
              </w:rPr>
            </w:pPr>
          </w:p>
          <w:p w14:paraId="2C8F1529" w14:textId="159B6800" w:rsidR="002E3618" w:rsidRPr="002E3618" w:rsidRDefault="002E3618" w:rsidP="002E3618">
            <w:pPr>
              <w:rPr>
                <w:rFonts w:cs="Segoe UI"/>
                <w:sz w:val="18"/>
                <w:szCs w:val="18"/>
              </w:rPr>
            </w:pPr>
            <w:r w:rsidRPr="002E3618">
              <w:rPr>
                <w:rFonts w:cs="Segoe UI"/>
                <w:sz w:val="18"/>
                <w:szCs w:val="18"/>
              </w:rPr>
              <w:t>Six youth had begun</w:t>
            </w:r>
            <w:r>
              <w:rPr>
                <w:rFonts w:cs="Segoe UI"/>
                <w:sz w:val="18"/>
                <w:szCs w:val="18"/>
              </w:rPr>
              <w:t xml:space="preserve"> </w:t>
            </w:r>
            <w:r w:rsidRPr="002E3618">
              <w:rPr>
                <w:rFonts w:cs="Segoe UI"/>
                <w:sz w:val="18"/>
                <w:szCs w:val="18"/>
              </w:rPr>
              <w:t>taking hormones or hormone blockers.</w:t>
            </w:r>
          </w:p>
        </w:tc>
        <w:tc>
          <w:tcPr>
            <w:tcW w:w="735" w:type="pct"/>
          </w:tcPr>
          <w:p w14:paraId="0CAD0032" w14:textId="61702644" w:rsidR="002E3618" w:rsidRPr="002E3618" w:rsidRDefault="002E3618" w:rsidP="002E3618">
            <w:pPr>
              <w:rPr>
                <w:rFonts w:cs="Segoe UI"/>
                <w:sz w:val="18"/>
                <w:szCs w:val="18"/>
              </w:rPr>
            </w:pPr>
            <w:r w:rsidRPr="002E3618">
              <w:rPr>
                <w:rFonts w:cs="Segoe UI"/>
                <w:sz w:val="18"/>
                <w:szCs w:val="18"/>
              </w:rPr>
              <w:t>Connect is a trauma-informed intervention that collaboratively engages caregivers and builds sensitive parenting skills that promote</w:t>
            </w:r>
            <w:r>
              <w:rPr>
                <w:rFonts w:cs="Segoe UI"/>
                <w:sz w:val="18"/>
                <w:szCs w:val="18"/>
              </w:rPr>
              <w:t xml:space="preserve"> </w:t>
            </w:r>
            <w:r w:rsidRPr="002E3618">
              <w:rPr>
                <w:rFonts w:cs="Segoe UI"/>
                <w:sz w:val="18"/>
                <w:szCs w:val="18"/>
              </w:rPr>
              <w:t xml:space="preserve">attachment security in </w:t>
            </w:r>
            <w:proofErr w:type="gramStart"/>
            <w:r w:rsidRPr="002E3618">
              <w:rPr>
                <w:rFonts w:cs="Segoe UI"/>
                <w:sz w:val="18"/>
                <w:szCs w:val="18"/>
              </w:rPr>
              <w:t>teens</w:t>
            </w:r>
            <w:proofErr w:type="gramEnd"/>
          </w:p>
          <w:p w14:paraId="63ED3ED3" w14:textId="77777777" w:rsidR="002E3618" w:rsidRPr="002E3618" w:rsidRDefault="002E3618" w:rsidP="002E3618">
            <w:pPr>
              <w:rPr>
                <w:rFonts w:cs="Segoe UI"/>
                <w:sz w:val="18"/>
                <w:szCs w:val="18"/>
              </w:rPr>
            </w:pPr>
          </w:p>
          <w:p w14:paraId="767B6765" w14:textId="52CE30A4" w:rsidR="002E3618" w:rsidRPr="002E3618" w:rsidRDefault="002E3618" w:rsidP="002E3618">
            <w:pPr>
              <w:rPr>
                <w:rFonts w:cs="Segoe UI"/>
                <w:sz w:val="18"/>
                <w:szCs w:val="18"/>
              </w:rPr>
            </w:pPr>
            <w:r w:rsidRPr="002E3618">
              <w:rPr>
                <w:rFonts w:cs="Segoe UI"/>
                <w:sz w:val="18"/>
                <w:szCs w:val="18"/>
              </w:rPr>
              <w:t>Designed for delivery by a wide-range of mental health and education</w:t>
            </w:r>
            <w:r>
              <w:rPr>
                <w:rFonts w:cs="Segoe UI"/>
                <w:sz w:val="18"/>
                <w:szCs w:val="18"/>
              </w:rPr>
              <w:t xml:space="preserve"> </w:t>
            </w:r>
            <w:r w:rsidRPr="002E3618">
              <w:rPr>
                <w:rFonts w:cs="Segoe UI"/>
                <w:sz w:val="18"/>
                <w:szCs w:val="18"/>
              </w:rPr>
              <w:t xml:space="preserve">professionals, this ten-session program (1.5 h weekly) </w:t>
            </w:r>
            <w:proofErr w:type="gramStart"/>
            <w:r w:rsidRPr="002E3618">
              <w:rPr>
                <w:rFonts w:cs="Segoe UI"/>
                <w:sz w:val="18"/>
                <w:szCs w:val="18"/>
              </w:rPr>
              <w:t>is</w:t>
            </w:r>
            <w:proofErr w:type="gramEnd"/>
          </w:p>
          <w:p w14:paraId="773A777D" w14:textId="77777777" w:rsidR="002E3618" w:rsidRPr="002E3618" w:rsidRDefault="002E3618" w:rsidP="002E3618">
            <w:pPr>
              <w:rPr>
                <w:rFonts w:cs="Segoe UI"/>
                <w:sz w:val="18"/>
                <w:szCs w:val="18"/>
              </w:rPr>
            </w:pPr>
            <w:r w:rsidRPr="002E3618">
              <w:rPr>
                <w:rFonts w:cs="Segoe UI"/>
                <w:sz w:val="18"/>
                <w:szCs w:val="18"/>
              </w:rPr>
              <w:t>delivered by two trained facilitators who guide groups of</w:t>
            </w:r>
          </w:p>
          <w:p w14:paraId="1906E289" w14:textId="77777777" w:rsidR="002E3618" w:rsidRPr="002E3618" w:rsidRDefault="002E3618" w:rsidP="002E3618">
            <w:pPr>
              <w:rPr>
                <w:rFonts w:cs="Segoe UI"/>
                <w:sz w:val="18"/>
                <w:szCs w:val="18"/>
              </w:rPr>
            </w:pPr>
            <w:r w:rsidRPr="002E3618">
              <w:rPr>
                <w:rFonts w:cs="Segoe UI"/>
                <w:sz w:val="18"/>
                <w:szCs w:val="18"/>
              </w:rPr>
              <w:t>8–14 parents through emotion-focused, experiential, and</w:t>
            </w:r>
          </w:p>
          <w:p w14:paraId="382D5971" w14:textId="77777777" w:rsidR="002E3618" w:rsidRPr="002E3618" w:rsidRDefault="002E3618" w:rsidP="002E3618">
            <w:pPr>
              <w:rPr>
                <w:rFonts w:cs="Segoe UI"/>
                <w:sz w:val="18"/>
                <w:szCs w:val="18"/>
              </w:rPr>
            </w:pPr>
            <w:r w:rsidRPr="002E3618">
              <w:rPr>
                <w:rFonts w:cs="Segoe UI"/>
                <w:sz w:val="18"/>
                <w:szCs w:val="18"/>
              </w:rPr>
              <w:t>reflective exercises that increase their understanding of trauma,</w:t>
            </w:r>
          </w:p>
          <w:p w14:paraId="3ECD1C51" w14:textId="77777777" w:rsidR="002E3618" w:rsidRPr="002E3618" w:rsidRDefault="002E3618" w:rsidP="002E3618">
            <w:pPr>
              <w:rPr>
                <w:rFonts w:cs="Segoe UI"/>
                <w:sz w:val="18"/>
                <w:szCs w:val="18"/>
              </w:rPr>
            </w:pPr>
            <w:r w:rsidRPr="002E3618">
              <w:rPr>
                <w:rFonts w:cs="Segoe UI"/>
                <w:sz w:val="18"/>
                <w:szCs w:val="18"/>
              </w:rPr>
              <w:t>attachment, and adolescent mental health.</w:t>
            </w:r>
          </w:p>
          <w:p w14:paraId="5DC42837" w14:textId="77777777" w:rsidR="002E3618" w:rsidRPr="002E3618" w:rsidRDefault="002E3618" w:rsidP="002E3618">
            <w:pPr>
              <w:rPr>
                <w:rFonts w:cs="Segoe UI"/>
                <w:sz w:val="18"/>
                <w:szCs w:val="18"/>
              </w:rPr>
            </w:pPr>
          </w:p>
          <w:p w14:paraId="4947A92F" w14:textId="77777777" w:rsidR="002E3618" w:rsidRPr="002E3618" w:rsidRDefault="002E3618" w:rsidP="002E3618">
            <w:pPr>
              <w:rPr>
                <w:rFonts w:cs="Segoe UI"/>
                <w:sz w:val="18"/>
                <w:szCs w:val="18"/>
              </w:rPr>
            </w:pPr>
            <w:r w:rsidRPr="002E3618">
              <w:rPr>
                <w:rFonts w:cs="Segoe UI"/>
                <w:sz w:val="18"/>
                <w:szCs w:val="18"/>
              </w:rPr>
              <w:t>Transforming Connections is an adaptation of the Connect program to address the needs of parents of gender nonconforming and trans youth</w:t>
            </w:r>
          </w:p>
        </w:tc>
        <w:tc>
          <w:tcPr>
            <w:tcW w:w="870" w:type="pct"/>
          </w:tcPr>
          <w:p w14:paraId="5D325CCB" w14:textId="77777777" w:rsidR="002E3618" w:rsidRPr="002E3618" w:rsidRDefault="002E3618" w:rsidP="002E3618">
            <w:pPr>
              <w:spacing w:after="160"/>
              <w:rPr>
                <w:rFonts w:cs="Segoe UI"/>
                <w:b/>
                <w:bCs/>
                <w:i/>
                <w:iCs/>
                <w:sz w:val="18"/>
                <w:szCs w:val="18"/>
              </w:rPr>
            </w:pPr>
            <w:r w:rsidRPr="002E3618">
              <w:rPr>
                <w:rFonts w:cs="Segoe UI"/>
                <w:b/>
                <w:bCs/>
                <w:i/>
                <w:iCs/>
                <w:sz w:val="18"/>
                <w:szCs w:val="18"/>
              </w:rPr>
              <w:t>Parent/Carer voice</w:t>
            </w:r>
          </w:p>
          <w:p w14:paraId="67C8940C" w14:textId="77777777" w:rsidR="002E3618" w:rsidRPr="002E3618" w:rsidRDefault="002E3618" w:rsidP="002E3618">
            <w:pPr>
              <w:rPr>
                <w:rFonts w:cs="Segoe UI"/>
                <w:sz w:val="18"/>
                <w:szCs w:val="18"/>
              </w:rPr>
            </w:pPr>
            <w:r w:rsidRPr="002E3618">
              <w:rPr>
                <w:rFonts w:cs="Segoe UI"/>
                <w:sz w:val="18"/>
                <w:szCs w:val="18"/>
              </w:rPr>
              <w:t>Caregiver feedback supported the effectiveness of this intervention.</w:t>
            </w:r>
          </w:p>
          <w:p w14:paraId="14E47058" w14:textId="77777777" w:rsidR="002E3618" w:rsidRPr="002E3618" w:rsidRDefault="002E3618" w:rsidP="002E3618">
            <w:pPr>
              <w:rPr>
                <w:rFonts w:cs="Segoe UI"/>
                <w:sz w:val="18"/>
                <w:szCs w:val="18"/>
              </w:rPr>
            </w:pPr>
          </w:p>
          <w:p w14:paraId="1AB6AD99" w14:textId="77777777" w:rsidR="002E3618" w:rsidRPr="002E3618" w:rsidRDefault="002E3618" w:rsidP="002E3618">
            <w:pPr>
              <w:rPr>
                <w:rFonts w:cs="Segoe UI"/>
                <w:sz w:val="18"/>
                <w:szCs w:val="18"/>
              </w:rPr>
            </w:pPr>
            <w:r w:rsidRPr="002E3618">
              <w:rPr>
                <w:rFonts w:cs="Segoe UI"/>
                <w:sz w:val="18"/>
                <w:szCs w:val="18"/>
              </w:rPr>
              <w:t xml:space="preserve">Parents also endorsed rates of positive change in their relationships with their teens as a result of implementing these strategies, comparable to rates reported by parents who completed the Connect </w:t>
            </w:r>
            <w:proofErr w:type="gramStart"/>
            <w:r w:rsidRPr="002E3618">
              <w:rPr>
                <w:rFonts w:cs="Segoe UI"/>
                <w:sz w:val="18"/>
                <w:szCs w:val="18"/>
              </w:rPr>
              <w:t>program</w:t>
            </w:r>
            <w:proofErr w:type="gramEnd"/>
          </w:p>
          <w:p w14:paraId="6D2E80F3" w14:textId="77777777" w:rsidR="002E3618" w:rsidRPr="002E3618" w:rsidRDefault="002E3618" w:rsidP="002E3618">
            <w:pPr>
              <w:rPr>
                <w:rFonts w:cs="Segoe UI"/>
                <w:sz w:val="18"/>
                <w:szCs w:val="18"/>
              </w:rPr>
            </w:pPr>
          </w:p>
          <w:p w14:paraId="2C15D73A" w14:textId="77777777" w:rsidR="002E3618" w:rsidRPr="002E3618" w:rsidRDefault="002E3618" w:rsidP="002E3618">
            <w:pPr>
              <w:rPr>
                <w:rFonts w:cs="Segoe UI"/>
                <w:sz w:val="18"/>
                <w:szCs w:val="18"/>
              </w:rPr>
            </w:pPr>
            <w:r w:rsidRPr="002E3618">
              <w:rPr>
                <w:rFonts w:cs="Segoe UI"/>
                <w:sz w:val="18"/>
                <w:szCs w:val="18"/>
              </w:rPr>
              <w:t>Parents expressed feeling more confident in parenting and expecting more positive changes in their relationship in the future.</w:t>
            </w:r>
          </w:p>
          <w:p w14:paraId="5CEE83BE" w14:textId="77777777" w:rsidR="002E3618" w:rsidRPr="002E3618" w:rsidRDefault="002E3618" w:rsidP="002E3618">
            <w:pPr>
              <w:rPr>
                <w:rFonts w:cs="Segoe UI"/>
                <w:sz w:val="18"/>
                <w:szCs w:val="18"/>
              </w:rPr>
            </w:pPr>
          </w:p>
          <w:p w14:paraId="4540E84A" w14:textId="77777777" w:rsidR="002E3618" w:rsidRPr="002E3618" w:rsidRDefault="002E3618" w:rsidP="002E3618">
            <w:pPr>
              <w:spacing w:after="160"/>
              <w:rPr>
                <w:rFonts w:cs="Segoe UI"/>
                <w:b/>
                <w:bCs/>
                <w:i/>
                <w:iCs/>
                <w:sz w:val="18"/>
                <w:szCs w:val="18"/>
              </w:rPr>
            </w:pPr>
            <w:r w:rsidRPr="002E3618">
              <w:rPr>
                <w:rFonts w:cs="Segoe UI"/>
                <w:b/>
                <w:bCs/>
                <w:i/>
                <w:iCs/>
                <w:sz w:val="18"/>
                <w:szCs w:val="18"/>
              </w:rPr>
              <w:t>Key attributes of success</w:t>
            </w:r>
          </w:p>
          <w:p w14:paraId="6390A4B0" w14:textId="77777777" w:rsidR="002E3618" w:rsidRPr="002E3618" w:rsidRDefault="002E3618" w:rsidP="002E3618">
            <w:pPr>
              <w:rPr>
                <w:rFonts w:cs="Segoe UI"/>
                <w:sz w:val="18"/>
                <w:szCs w:val="18"/>
              </w:rPr>
            </w:pPr>
            <w:r w:rsidRPr="002E3618">
              <w:rPr>
                <w:rFonts w:cs="Segoe UI"/>
                <w:sz w:val="18"/>
                <w:szCs w:val="18"/>
              </w:rPr>
              <w:t xml:space="preserve">Parent attendance and engagement in our groups was </w:t>
            </w:r>
            <w:proofErr w:type="gramStart"/>
            <w:r w:rsidRPr="002E3618">
              <w:rPr>
                <w:rFonts w:cs="Segoe UI"/>
                <w:sz w:val="18"/>
                <w:szCs w:val="18"/>
              </w:rPr>
              <w:t>high</w:t>
            </w:r>
            <w:proofErr w:type="gramEnd"/>
            <w:r w:rsidRPr="002E3618">
              <w:rPr>
                <w:rFonts w:cs="Segoe UI"/>
                <w:sz w:val="18"/>
                <w:szCs w:val="18"/>
              </w:rPr>
              <w:t xml:space="preserve"> </w:t>
            </w:r>
          </w:p>
          <w:p w14:paraId="3F0AE0A9" w14:textId="77777777" w:rsidR="002E3618" w:rsidRPr="002E3618" w:rsidRDefault="002E3618" w:rsidP="002E3618">
            <w:pPr>
              <w:rPr>
                <w:rFonts w:cs="Segoe UI"/>
                <w:sz w:val="18"/>
                <w:szCs w:val="18"/>
              </w:rPr>
            </w:pPr>
          </w:p>
          <w:p w14:paraId="1F597C61" w14:textId="77777777" w:rsidR="002E3618" w:rsidRPr="002E3618" w:rsidRDefault="002E3618" w:rsidP="002E3618">
            <w:pPr>
              <w:rPr>
                <w:rFonts w:cs="Segoe UI"/>
                <w:sz w:val="18"/>
                <w:szCs w:val="18"/>
              </w:rPr>
            </w:pPr>
            <w:r w:rsidRPr="002E3618">
              <w:rPr>
                <w:rFonts w:cs="Segoe UI"/>
                <w:sz w:val="18"/>
                <w:szCs w:val="18"/>
              </w:rPr>
              <w:t>Feedback indicated that parents expressed increasing satisfaction as the group progressed and there was a greater emphasis on specific issues related to gender.</w:t>
            </w:r>
          </w:p>
          <w:p w14:paraId="47054591" w14:textId="77777777" w:rsidR="002E3618" w:rsidRPr="002E3618" w:rsidRDefault="002E3618" w:rsidP="002E3618">
            <w:pPr>
              <w:rPr>
                <w:rFonts w:cs="Segoe UI"/>
                <w:sz w:val="18"/>
                <w:szCs w:val="18"/>
              </w:rPr>
            </w:pPr>
          </w:p>
          <w:p w14:paraId="304AAB96" w14:textId="77777777" w:rsidR="002E3618" w:rsidRPr="002E3618" w:rsidRDefault="002E3618" w:rsidP="002E3618">
            <w:pPr>
              <w:rPr>
                <w:rFonts w:cs="Segoe UI"/>
                <w:sz w:val="18"/>
                <w:szCs w:val="18"/>
              </w:rPr>
            </w:pPr>
            <w:r w:rsidRPr="002E3618">
              <w:rPr>
                <w:rFonts w:cs="Segoe UI"/>
                <w:sz w:val="18"/>
                <w:szCs w:val="18"/>
              </w:rPr>
              <w:t>Parents shared feeling isolated initially and relieved to be able to share their experiences with other parents who were encountering similar challenges.</w:t>
            </w:r>
          </w:p>
          <w:p w14:paraId="3BA56026" w14:textId="77777777" w:rsidR="002E3618" w:rsidRPr="002E3618" w:rsidRDefault="002E3618" w:rsidP="002E3618">
            <w:pPr>
              <w:rPr>
                <w:rFonts w:cs="Segoe UI"/>
                <w:sz w:val="18"/>
                <w:szCs w:val="18"/>
              </w:rPr>
            </w:pPr>
          </w:p>
          <w:p w14:paraId="0141B05B" w14:textId="05F17F9A" w:rsidR="002E3618" w:rsidRPr="002E3618" w:rsidRDefault="002E3618" w:rsidP="002E3618">
            <w:pPr>
              <w:spacing w:after="160"/>
              <w:rPr>
                <w:rFonts w:cs="Segoe UI"/>
                <w:sz w:val="18"/>
                <w:szCs w:val="18"/>
              </w:rPr>
            </w:pPr>
            <w:r w:rsidRPr="002E3618">
              <w:rPr>
                <w:rFonts w:cs="Segoe UI"/>
                <w:sz w:val="18"/>
                <w:szCs w:val="18"/>
              </w:rPr>
              <w:t>Caregivers in our groups indicated that they liked both the structured and supportive aspects of the group. They reported feeling safe and supported, while also discussing strategies that allowed them to better support their teens.</w:t>
            </w:r>
          </w:p>
        </w:tc>
        <w:tc>
          <w:tcPr>
            <w:tcW w:w="348" w:type="pct"/>
          </w:tcPr>
          <w:p w14:paraId="50174BA1" w14:textId="77777777" w:rsidR="002E3618" w:rsidRPr="002E3618" w:rsidRDefault="002E3618" w:rsidP="002E3618">
            <w:pPr>
              <w:rPr>
                <w:rFonts w:cs="Segoe UI"/>
                <w:b/>
                <w:bCs/>
                <w:sz w:val="18"/>
                <w:szCs w:val="18"/>
              </w:rPr>
            </w:pPr>
            <w:r w:rsidRPr="002E3618">
              <w:rPr>
                <w:rFonts w:cs="Segoe UI"/>
                <w:b/>
                <w:bCs/>
                <w:color w:val="4F81BD" w:themeColor="accent1"/>
                <w:sz w:val="18"/>
                <w:szCs w:val="18"/>
              </w:rPr>
              <w:t>Moderate</w:t>
            </w:r>
          </w:p>
        </w:tc>
      </w:tr>
      <w:tr w:rsidR="002E3618" w:rsidRPr="002E3618" w14:paraId="6D956FDA" w14:textId="77777777" w:rsidTr="002E3618">
        <w:tc>
          <w:tcPr>
            <w:tcW w:w="649" w:type="pct"/>
          </w:tcPr>
          <w:p w14:paraId="7F193F77" w14:textId="77777777" w:rsidR="002E3618" w:rsidRPr="002E3618" w:rsidRDefault="002E3618" w:rsidP="002E3618">
            <w:pPr>
              <w:rPr>
                <w:rFonts w:cs="Segoe UI"/>
                <w:sz w:val="18"/>
                <w:szCs w:val="18"/>
              </w:rPr>
            </w:pPr>
            <w:r w:rsidRPr="002E3618">
              <w:rPr>
                <w:rFonts w:cs="Segoe UI"/>
                <w:sz w:val="18"/>
                <w:szCs w:val="18"/>
              </w:rPr>
              <w:t xml:space="preserve">Davidson, S., Morrison, A., </w:t>
            </w:r>
            <w:proofErr w:type="spellStart"/>
            <w:r w:rsidRPr="002E3618">
              <w:rPr>
                <w:rFonts w:cs="Segoe UI"/>
                <w:sz w:val="18"/>
                <w:szCs w:val="18"/>
              </w:rPr>
              <w:t>Skagerberg</w:t>
            </w:r>
            <w:proofErr w:type="spellEnd"/>
            <w:r w:rsidRPr="002E3618">
              <w:rPr>
                <w:rFonts w:cs="Segoe UI"/>
                <w:sz w:val="18"/>
                <w:szCs w:val="18"/>
              </w:rPr>
              <w:t xml:space="preserve">, E., Russell, I., &amp; Hames, A. (2019). </w:t>
            </w:r>
          </w:p>
          <w:p w14:paraId="06A4BE48" w14:textId="77777777" w:rsidR="002E3618" w:rsidRPr="002E3618" w:rsidRDefault="002E3618" w:rsidP="002E3618">
            <w:pPr>
              <w:rPr>
                <w:rFonts w:cs="Segoe UI"/>
                <w:sz w:val="18"/>
                <w:szCs w:val="18"/>
              </w:rPr>
            </w:pPr>
          </w:p>
          <w:p w14:paraId="792481FB" w14:textId="77777777" w:rsidR="002E3618" w:rsidRPr="002E3618" w:rsidRDefault="002E3618" w:rsidP="002E3618">
            <w:pPr>
              <w:rPr>
                <w:rFonts w:cs="Segoe UI"/>
                <w:sz w:val="18"/>
                <w:szCs w:val="18"/>
              </w:rPr>
            </w:pPr>
            <w:r w:rsidRPr="002E3618">
              <w:rPr>
                <w:rFonts w:cs="Segoe UI"/>
                <w:sz w:val="18"/>
                <w:szCs w:val="18"/>
              </w:rPr>
              <w:t xml:space="preserve">A therapeutic group for young people with diverse gender identifications. </w:t>
            </w:r>
            <w:r w:rsidRPr="002E3618">
              <w:rPr>
                <w:rFonts w:cs="Segoe UI"/>
                <w:i/>
                <w:iCs/>
                <w:sz w:val="18"/>
                <w:szCs w:val="18"/>
              </w:rPr>
              <w:t>Clinical child psychology and psychiatry, 24</w:t>
            </w:r>
            <w:r w:rsidRPr="002E3618">
              <w:rPr>
                <w:rFonts w:cs="Segoe UI"/>
                <w:sz w:val="18"/>
                <w:szCs w:val="18"/>
              </w:rPr>
              <w:t>(2), 241-257.</w:t>
            </w:r>
          </w:p>
          <w:p w14:paraId="089B725F" w14:textId="77777777" w:rsidR="002E3618" w:rsidRPr="002E3618" w:rsidRDefault="002E3618" w:rsidP="002E3618">
            <w:pPr>
              <w:rPr>
                <w:rFonts w:cs="Segoe UI"/>
                <w:sz w:val="18"/>
                <w:szCs w:val="18"/>
              </w:rPr>
            </w:pPr>
          </w:p>
          <w:p w14:paraId="4E7F6779" w14:textId="77777777" w:rsidR="002E3618" w:rsidRPr="002E3618" w:rsidRDefault="002E3618" w:rsidP="002E3618">
            <w:pPr>
              <w:rPr>
                <w:rFonts w:cs="Segoe UI"/>
                <w:sz w:val="18"/>
                <w:szCs w:val="18"/>
              </w:rPr>
            </w:pPr>
            <w:r w:rsidRPr="002E3618">
              <w:rPr>
                <w:rFonts w:cs="Segoe UI"/>
                <w:sz w:val="18"/>
                <w:szCs w:val="18"/>
              </w:rPr>
              <w:t>UK &amp; Sweden</w:t>
            </w:r>
          </w:p>
        </w:tc>
        <w:tc>
          <w:tcPr>
            <w:tcW w:w="650" w:type="pct"/>
          </w:tcPr>
          <w:p w14:paraId="08B1794F" w14:textId="77777777" w:rsidR="002E3618" w:rsidRPr="002E3618" w:rsidRDefault="002E3618" w:rsidP="002E3618">
            <w:pPr>
              <w:rPr>
                <w:rFonts w:cs="Segoe UI"/>
                <w:sz w:val="18"/>
                <w:szCs w:val="18"/>
              </w:rPr>
            </w:pPr>
            <w:r w:rsidRPr="002E3618">
              <w:rPr>
                <w:rFonts w:cs="Segoe UI"/>
                <w:sz w:val="18"/>
                <w:szCs w:val="18"/>
              </w:rPr>
              <w:t>Mixed Method research</w:t>
            </w:r>
          </w:p>
          <w:p w14:paraId="1B8771D7" w14:textId="77777777" w:rsidR="002E3618" w:rsidRPr="002E3618" w:rsidRDefault="002E3618" w:rsidP="002E3618">
            <w:pPr>
              <w:rPr>
                <w:rFonts w:cs="Segoe UI"/>
                <w:sz w:val="18"/>
                <w:szCs w:val="18"/>
              </w:rPr>
            </w:pPr>
          </w:p>
          <w:p w14:paraId="36270A0A" w14:textId="77777777" w:rsidR="002E3618" w:rsidRPr="002E3618" w:rsidRDefault="002E3618" w:rsidP="002E3618">
            <w:pPr>
              <w:rPr>
                <w:rFonts w:cs="Segoe UI"/>
                <w:sz w:val="18"/>
                <w:szCs w:val="18"/>
              </w:rPr>
            </w:pPr>
            <w:r w:rsidRPr="002E3618">
              <w:rPr>
                <w:rFonts w:cs="Segoe UI"/>
                <w:sz w:val="18"/>
                <w:szCs w:val="18"/>
              </w:rPr>
              <w:t>Thematic analysis of:</w:t>
            </w:r>
          </w:p>
          <w:p w14:paraId="12B8FFAC" w14:textId="77777777" w:rsidR="002E3618" w:rsidRPr="002E3618" w:rsidRDefault="002E3618" w:rsidP="002E3618">
            <w:pPr>
              <w:rPr>
                <w:rFonts w:cs="Segoe UI"/>
                <w:sz w:val="18"/>
                <w:szCs w:val="18"/>
              </w:rPr>
            </w:pPr>
            <w:r w:rsidRPr="002E3618">
              <w:rPr>
                <w:rFonts w:cs="Segoe UI"/>
                <w:i/>
                <w:iCs/>
                <w:sz w:val="18"/>
                <w:szCs w:val="18"/>
              </w:rPr>
              <w:t xml:space="preserve">Post-group experiences: young people. </w:t>
            </w:r>
            <w:r w:rsidRPr="002E3618">
              <w:rPr>
                <w:rFonts w:cs="Segoe UI"/>
                <w:sz w:val="18"/>
                <w:szCs w:val="18"/>
              </w:rPr>
              <w:t>A short form with four qualitative questions</w:t>
            </w:r>
          </w:p>
          <w:p w14:paraId="5E351B63" w14:textId="77777777" w:rsidR="002E3618" w:rsidRPr="002E3618" w:rsidRDefault="002E3618" w:rsidP="002E3618">
            <w:pPr>
              <w:rPr>
                <w:rFonts w:cs="Segoe UI"/>
                <w:sz w:val="18"/>
                <w:szCs w:val="18"/>
              </w:rPr>
            </w:pPr>
          </w:p>
          <w:p w14:paraId="36687DC1" w14:textId="77777777" w:rsidR="002E3618" w:rsidRPr="002E3618" w:rsidRDefault="002E3618" w:rsidP="002E3618">
            <w:pPr>
              <w:rPr>
                <w:rFonts w:cs="Segoe UI"/>
                <w:sz w:val="18"/>
                <w:szCs w:val="18"/>
              </w:rPr>
            </w:pPr>
            <w:r w:rsidRPr="002E3618">
              <w:rPr>
                <w:rFonts w:cs="Segoe UI"/>
                <w:i/>
                <w:iCs/>
                <w:sz w:val="18"/>
                <w:szCs w:val="18"/>
              </w:rPr>
              <w:t xml:space="preserve">Post-group experiences: parents. </w:t>
            </w:r>
            <w:r w:rsidRPr="002E3618">
              <w:rPr>
                <w:rFonts w:cs="Segoe UI"/>
                <w:sz w:val="18"/>
                <w:szCs w:val="18"/>
              </w:rPr>
              <w:t>A short four-item questionnaire was given to parents/</w:t>
            </w:r>
            <w:proofErr w:type="gramStart"/>
            <w:r w:rsidRPr="002E3618">
              <w:rPr>
                <w:rFonts w:cs="Segoe UI"/>
                <w:sz w:val="18"/>
                <w:szCs w:val="18"/>
              </w:rPr>
              <w:t>carers</w:t>
            </w:r>
            <w:proofErr w:type="gramEnd"/>
          </w:p>
          <w:p w14:paraId="61AD3851" w14:textId="77777777" w:rsidR="002E3618" w:rsidRPr="002E3618" w:rsidRDefault="002E3618" w:rsidP="002E3618">
            <w:pPr>
              <w:rPr>
                <w:rFonts w:cs="Segoe UI"/>
                <w:sz w:val="18"/>
                <w:szCs w:val="18"/>
              </w:rPr>
            </w:pPr>
          </w:p>
          <w:p w14:paraId="4D566825" w14:textId="77777777" w:rsidR="002E3618" w:rsidRPr="002E3618" w:rsidRDefault="002E3618" w:rsidP="002E3618">
            <w:pPr>
              <w:rPr>
                <w:rFonts w:cs="Segoe UI"/>
                <w:sz w:val="18"/>
                <w:szCs w:val="18"/>
              </w:rPr>
            </w:pPr>
            <w:r w:rsidRPr="002E3618">
              <w:rPr>
                <w:rFonts w:cs="Segoe UI"/>
                <w:sz w:val="18"/>
                <w:szCs w:val="18"/>
              </w:rPr>
              <w:t xml:space="preserve"> </w:t>
            </w:r>
          </w:p>
        </w:tc>
        <w:tc>
          <w:tcPr>
            <w:tcW w:w="649" w:type="pct"/>
          </w:tcPr>
          <w:p w14:paraId="06E642CA" w14:textId="77777777" w:rsidR="002E3618" w:rsidRPr="002E3618" w:rsidRDefault="002E3618" w:rsidP="002E3618">
            <w:pPr>
              <w:rPr>
                <w:rFonts w:cs="Segoe UI"/>
                <w:sz w:val="18"/>
                <w:szCs w:val="18"/>
              </w:rPr>
            </w:pPr>
            <w:r w:rsidRPr="002E3618">
              <w:rPr>
                <w:rFonts w:cs="Segoe UI"/>
                <w:sz w:val="18"/>
                <w:szCs w:val="18"/>
              </w:rPr>
              <w:t>11 participants</w:t>
            </w:r>
          </w:p>
          <w:p w14:paraId="4A9CEFB6" w14:textId="77777777" w:rsidR="002E3618" w:rsidRPr="002E3618" w:rsidRDefault="002E3618" w:rsidP="002E3618">
            <w:pPr>
              <w:rPr>
                <w:rFonts w:cs="Segoe UI"/>
                <w:sz w:val="18"/>
                <w:szCs w:val="18"/>
              </w:rPr>
            </w:pPr>
          </w:p>
          <w:p w14:paraId="01A4F908" w14:textId="77777777" w:rsidR="002E3618" w:rsidRPr="002E3618" w:rsidRDefault="002E3618" w:rsidP="002E3618">
            <w:pPr>
              <w:rPr>
                <w:rFonts w:cs="Segoe UI"/>
                <w:sz w:val="18"/>
                <w:szCs w:val="18"/>
              </w:rPr>
            </w:pPr>
            <w:r w:rsidRPr="002E3618">
              <w:rPr>
                <w:rFonts w:cs="Segoe UI"/>
                <w:sz w:val="18"/>
                <w:szCs w:val="18"/>
              </w:rPr>
              <w:t>10 AFAB</w:t>
            </w:r>
          </w:p>
          <w:p w14:paraId="30F24834" w14:textId="77777777" w:rsidR="002E3618" w:rsidRPr="002E3618" w:rsidRDefault="002E3618" w:rsidP="002E3618">
            <w:pPr>
              <w:rPr>
                <w:rFonts w:cs="Segoe UI"/>
                <w:sz w:val="18"/>
                <w:szCs w:val="18"/>
              </w:rPr>
            </w:pPr>
            <w:r w:rsidRPr="002E3618">
              <w:rPr>
                <w:rFonts w:cs="Segoe UI"/>
                <w:sz w:val="18"/>
                <w:szCs w:val="18"/>
              </w:rPr>
              <w:t>1 AMAB</w:t>
            </w:r>
          </w:p>
          <w:p w14:paraId="59C8B161" w14:textId="77777777" w:rsidR="002E3618" w:rsidRPr="002E3618" w:rsidRDefault="002E3618" w:rsidP="002E3618">
            <w:pPr>
              <w:rPr>
                <w:rFonts w:cs="Segoe UI"/>
                <w:sz w:val="18"/>
                <w:szCs w:val="18"/>
              </w:rPr>
            </w:pPr>
          </w:p>
          <w:p w14:paraId="0349CE51" w14:textId="77777777" w:rsidR="002E3618" w:rsidRPr="002E3618" w:rsidRDefault="002E3618" w:rsidP="002E3618">
            <w:pPr>
              <w:rPr>
                <w:rFonts w:cs="Segoe UI"/>
                <w:sz w:val="18"/>
                <w:szCs w:val="18"/>
              </w:rPr>
            </w:pPr>
            <w:r w:rsidRPr="002E3618">
              <w:rPr>
                <w:rFonts w:cs="Segoe UI"/>
                <w:sz w:val="18"/>
                <w:szCs w:val="18"/>
              </w:rPr>
              <w:t>[trans identities not referred too]</w:t>
            </w:r>
          </w:p>
        </w:tc>
        <w:tc>
          <w:tcPr>
            <w:tcW w:w="650" w:type="pct"/>
          </w:tcPr>
          <w:p w14:paraId="417C9CCB" w14:textId="77777777" w:rsidR="002E3618" w:rsidRPr="002E3618" w:rsidRDefault="002E3618" w:rsidP="002E3618">
            <w:pPr>
              <w:rPr>
                <w:rFonts w:cs="Segoe UI"/>
                <w:sz w:val="18"/>
                <w:szCs w:val="18"/>
              </w:rPr>
            </w:pPr>
            <w:r w:rsidRPr="002E3618">
              <w:rPr>
                <w:rFonts w:cs="Segoe UI"/>
                <w:sz w:val="18"/>
                <w:szCs w:val="18"/>
              </w:rPr>
              <w:t xml:space="preserve">Gender Identity Development Service  </w:t>
            </w:r>
          </w:p>
          <w:p w14:paraId="6497E765" w14:textId="77777777" w:rsidR="002E3618" w:rsidRPr="002E3618" w:rsidRDefault="002E3618" w:rsidP="002E3618">
            <w:pPr>
              <w:rPr>
                <w:rFonts w:cs="Segoe UI"/>
                <w:sz w:val="18"/>
                <w:szCs w:val="18"/>
              </w:rPr>
            </w:pPr>
          </w:p>
          <w:p w14:paraId="329501C2" w14:textId="77777777" w:rsidR="002E3618" w:rsidRPr="002E3618" w:rsidRDefault="002E3618" w:rsidP="002E3618">
            <w:pPr>
              <w:rPr>
                <w:rFonts w:cs="Segoe UI"/>
                <w:sz w:val="18"/>
                <w:szCs w:val="18"/>
              </w:rPr>
            </w:pPr>
          </w:p>
        </w:tc>
        <w:tc>
          <w:tcPr>
            <w:tcW w:w="449" w:type="pct"/>
          </w:tcPr>
          <w:p w14:paraId="197130D1" w14:textId="77777777" w:rsidR="002E3618" w:rsidRPr="002E3618" w:rsidRDefault="002E3618" w:rsidP="002E3618">
            <w:pPr>
              <w:rPr>
                <w:rFonts w:cs="Segoe UI"/>
                <w:sz w:val="18"/>
                <w:szCs w:val="18"/>
              </w:rPr>
            </w:pPr>
            <w:r w:rsidRPr="002E3618">
              <w:rPr>
                <w:rFonts w:cs="Segoe UI"/>
                <w:sz w:val="18"/>
                <w:szCs w:val="18"/>
              </w:rPr>
              <w:t>12-18 years</w:t>
            </w:r>
          </w:p>
        </w:tc>
        <w:tc>
          <w:tcPr>
            <w:tcW w:w="735" w:type="pct"/>
          </w:tcPr>
          <w:p w14:paraId="266A8464" w14:textId="77777777" w:rsidR="002E3618" w:rsidRPr="002E3618" w:rsidRDefault="002E3618" w:rsidP="002E3618">
            <w:pPr>
              <w:rPr>
                <w:rFonts w:cs="Segoe UI"/>
                <w:sz w:val="18"/>
                <w:szCs w:val="18"/>
              </w:rPr>
            </w:pPr>
            <w:r w:rsidRPr="002E3618">
              <w:rPr>
                <w:rFonts w:cs="Segoe UI"/>
                <w:sz w:val="18"/>
                <w:szCs w:val="18"/>
              </w:rPr>
              <w:t>Young Persons’ Group over nine consecutive weeks in the school summer holidays in 2011.</w:t>
            </w:r>
          </w:p>
          <w:p w14:paraId="5F65A839" w14:textId="77777777" w:rsidR="002E3618" w:rsidRPr="002E3618" w:rsidRDefault="002E3618" w:rsidP="002E3618">
            <w:pPr>
              <w:rPr>
                <w:rFonts w:cs="Segoe UI"/>
                <w:sz w:val="18"/>
                <w:szCs w:val="18"/>
              </w:rPr>
            </w:pPr>
          </w:p>
          <w:p w14:paraId="6D7DA72A" w14:textId="7BBE51A5" w:rsidR="002E3618" w:rsidRPr="002E3618" w:rsidRDefault="002E3618" w:rsidP="002E3618">
            <w:pPr>
              <w:rPr>
                <w:rFonts w:cs="Segoe UI"/>
                <w:sz w:val="18"/>
                <w:szCs w:val="18"/>
              </w:rPr>
            </w:pPr>
            <w:r w:rsidRPr="002E3618">
              <w:rPr>
                <w:rFonts w:cs="Segoe UI"/>
                <w:sz w:val="18"/>
                <w:szCs w:val="18"/>
              </w:rPr>
              <w:t>Each group session lasted for 90 minutes and were held at the same time and on the same day every</w:t>
            </w:r>
            <w:r>
              <w:rPr>
                <w:rFonts w:cs="Segoe UI"/>
                <w:sz w:val="18"/>
                <w:szCs w:val="18"/>
              </w:rPr>
              <w:t xml:space="preserve"> </w:t>
            </w:r>
            <w:r w:rsidRPr="002E3618">
              <w:rPr>
                <w:rFonts w:cs="Segoe UI"/>
                <w:sz w:val="18"/>
                <w:szCs w:val="18"/>
              </w:rPr>
              <w:t>week; each with a specific theme.</w:t>
            </w:r>
          </w:p>
          <w:p w14:paraId="0882DA97" w14:textId="77777777" w:rsidR="002E3618" w:rsidRPr="002E3618" w:rsidRDefault="002E3618" w:rsidP="002E3618">
            <w:pPr>
              <w:rPr>
                <w:rFonts w:cs="Segoe UI"/>
                <w:sz w:val="18"/>
                <w:szCs w:val="18"/>
              </w:rPr>
            </w:pPr>
          </w:p>
          <w:p w14:paraId="1F088EBA" w14:textId="77777777" w:rsidR="002E3618" w:rsidRPr="002E3618" w:rsidRDefault="002E3618" w:rsidP="002E3618">
            <w:pPr>
              <w:rPr>
                <w:rFonts w:cs="Segoe UI"/>
                <w:sz w:val="18"/>
                <w:szCs w:val="18"/>
              </w:rPr>
            </w:pPr>
            <w:r w:rsidRPr="002E3618">
              <w:rPr>
                <w:rFonts w:cs="Segoe UI"/>
                <w:sz w:val="18"/>
                <w:szCs w:val="18"/>
              </w:rPr>
              <w:t xml:space="preserve">A variety of therapeutic techniques were drawn upon, with cognitive and behavioural therapy (CBT) and systemic therapy (ST) being the predominant </w:t>
            </w:r>
            <w:proofErr w:type="gramStart"/>
            <w:r w:rsidRPr="002E3618">
              <w:rPr>
                <w:rFonts w:cs="Segoe UI"/>
                <w:sz w:val="18"/>
                <w:szCs w:val="18"/>
              </w:rPr>
              <w:t>approaches</w:t>
            </w:r>
            <w:proofErr w:type="gramEnd"/>
          </w:p>
          <w:p w14:paraId="26582E11" w14:textId="77777777" w:rsidR="002E3618" w:rsidRPr="002E3618" w:rsidRDefault="002E3618" w:rsidP="002E3618">
            <w:pPr>
              <w:rPr>
                <w:rFonts w:cs="Segoe UI"/>
                <w:sz w:val="18"/>
                <w:szCs w:val="18"/>
              </w:rPr>
            </w:pPr>
          </w:p>
          <w:p w14:paraId="1FEC1A5E" w14:textId="77777777" w:rsidR="002E3618" w:rsidRPr="002E3618" w:rsidRDefault="002E3618" w:rsidP="002E3618">
            <w:pPr>
              <w:rPr>
                <w:rFonts w:cs="Segoe UI"/>
                <w:sz w:val="18"/>
                <w:szCs w:val="18"/>
              </w:rPr>
            </w:pPr>
            <w:r w:rsidRPr="002E3618">
              <w:rPr>
                <w:rFonts w:cs="Segoe UI"/>
                <w:sz w:val="18"/>
                <w:szCs w:val="18"/>
              </w:rPr>
              <w:t xml:space="preserve">The co-facilitators were a Consultant Clinical Psychologist, a Trainee Clinical Psychologist, and a Research Psychologist </w:t>
            </w:r>
          </w:p>
        </w:tc>
        <w:tc>
          <w:tcPr>
            <w:tcW w:w="870" w:type="pct"/>
          </w:tcPr>
          <w:p w14:paraId="37D4666C" w14:textId="6551FF5B" w:rsidR="002E3618" w:rsidRPr="002E3618" w:rsidRDefault="002E3618" w:rsidP="002E3618">
            <w:pPr>
              <w:spacing w:after="160"/>
              <w:rPr>
                <w:rFonts w:cs="Segoe UI"/>
                <w:b/>
                <w:bCs/>
                <w:i/>
                <w:iCs/>
                <w:sz w:val="18"/>
                <w:szCs w:val="18"/>
              </w:rPr>
            </w:pPr>
            <w:r w:rsidRPr="002E3618">
              <w:rPr>
                <w:rFonts w:cs="Segoe UI"/>
                <w:b/>
                <w:bCs/>
                <w:i/>
                <w:iCs/>
                <w:sz w:val="18"/>
                <w:szCs w:val="18"/>
              </w:rPr>
              <w:t>Youth Voice</w:t>
            </w:r>
          </w:p>
          <w:p w14:paraId="6A6A0337" w14:textId="77777777" w:rsidR="002E3618" w:rsidRPr="002E3618" w:rsidRDefault="002E3618" w:rsidP="002E3618">
            <w:pPr>
              <w:rPr>
                <w:rFonts w:cs="Segoe UI"/>
                <w:sz w:val="18"/>
                <w:szCs w:val="18"/>
              </w:rPr>
            </w:pPr>
            <w:r w:rsidRPr="002E3618">
              <w:rPr>
                <w:rFonts w:cs="Segoe UI"/>
                <w:sz w:val="18"/>
                <w:szCs w:val="18"/>
              </w:rPr>
              <w:t>The findings demonstrated that the group met its aim of providing peer support and was also clearly of value for the young people as evidenced in the high levels of attendance and positive questionnaire feedback.</w:t>
            </w:r>
          </w:p>
          <w:p w14:paraId="000A47DA" w14:textId="77777777" w:rsidR="002E3618" w:rsidRPr="002E3618" w:rsidRDefault="002E3618" w:rsidP="002E3618">
            <w:pPr>
              <w:rPr>
                <w:rFonts w:cs="Segoe UI"/>
                <w:sz w:val="18"/>
                <w:szCs w:val="18"/>
              </w:rPr>
            </w:pPr>
          </w:p>
          <w:p w14:paraId="257314C5" w14:textId="77777777" w:rsidR="002E3618" w:rsidRPr="002E3618" w:rsidRDefault="002E3618" w:rsidP="002E3618">
            <w:pPr>
              <w:rPr>
                <w:rFonts w:cs="Segoe UI"/>
                <w:sz w:val="18"/>
                <w:szCs w:val="18"/>
              </w:rPr>
            </w:pPr>
            <w:r w:rsidRPr="002E3618">
              <w:rPr>
                <w:rFonts w:cs="Segoe UI"/>
                <w:sz w:val="18"/>
                <w:szCs w:val="18"/>
              </w:rPr>
              <w:t>After the group, the young people reported feeling significantly more included and supported by their peers and recognised feeling less alone and more able to trust people.</w:t>
            </w:r>
          </w:p>
          <w:p w14:paraId="4AF0813D" w14:textId="77777777" w:rsidR="002E3618" w:rsidRPr="002E3618" w:rsidRDefault="002E3618" w:rsidP="002E3618">
            <w:pPr>
              <w:rPr>
                <w:rFonts w:cs="Segoe UI"/>
                <w:b/>
                <w:bCs/>
                <w:i/>
                <w:iCs/>
                <w:sz w:val="18"/>
                <w:szCs w:val="18"/>
              </w:rPr>
            </w:pPr>
          </w:p>
          <w:p w14:paraId="2BF678AC" w14:textId="72709D5D" w:rsidR="002E3618" w:rsidRPr="002E3618" w:rsidRDefault="002E3618" w:rsidP="002E3618">
            <w:pPr>
              <w:spacing w:after="160"/>
              <w:rPr>
                <w:rFonts w:cs="Segoe UI"/>
                <w:b/>
                <w:bCs/>
                <w:i/>
                <w:iCs/>
                <w:sz w:val="18"/>
                <w:szCs w:val="18"/>
              </w:rPr>
            </w:pPr>
            <w:r w:rsidRPr="002E3618">
              <w:rPr>
                <w:rFonts w:cs="Segoe UI"/>
                <w:b/>
                <w:bCs/>
                <w:i/>
                <w:iCs/>
                <w:sz w:val="18"/>
                <w:szCs w:val="18"/>
              </w:rPr>
              <w:t>Parent/carer voice</w:t>
            </w:r>
          </w:p>
          <w:p w14:paraId="5C9F2BD9" w14:textId="77777777" w:rsidR="002E3618" w:rsidRPr="002E3618" w:rsidRDefault="002E3618" w:rsidP="002E3618">
            <w:pPr>
              <w:rPr>
                <w:rFonts w:cs="Segoe UI"/>
                <w:b/>
                <w:bCs/>
                <w:i/>
                <w:iCs/>
                <w:sz w:val="18"/>
                <w:szCs w:val="18"/>
              </w:rPr>
            </w:pPr>
            <w:r w:rsidRPr="002E3618">
              <w:rPr>
                <w:rFonts w:cs="Segoe UI"/>
                <w:sz w:val="18"/>
                <w:szCs w:val="18"/>
              </w:rPr>
              <w:t>The parents believed that their children felt less alone and that their confidence had improved after attending the group</w:t>
            </w:r>
            <w:r w:rsidRPr="002E3618">
              <w:rPr>
                <w:rFonts w:cs="Segoe UI"/>
                <w:b/>
                <w:bCs/>
                <w:i/>
                <w:iCs/>
                <w:sz w:val="18"/>
                <w:szCs w:val="18"/>
              </w:rPr>
              <w:t>.</w:t>
            </w:r>
          </w:p>
          <w:p w14:paraId="0B49F340" w14:textId="77777777" w:rsidR="002E3618" w:rsidRPr="002E3618" w:rsidRDefault="002E3618" w:rsidP="002E3618">
            <w:pPr>
              <w:rPr>
                <w:rFonts w:cs="Segoe UI"/>
                <w:sz w:val="18"/>
                <w:szCs w:val="18"/>
              </w:rPr>
            </w:pPr>
          </w:p>
          <w:p w14:paraId="2F058C1C" w14:textId="77777777" w:rsidR="002E3618" w:rsidRPr="002E3618" w:rsidRDefault="002E3618" w:rsidP="002E3618">
            <w:pPr>
              <w:spacing w:after="160"/>
              <w:rPr>
                <w:rFonts w:cs="Segoe UI"/>
                <w:b/>
                <w:bCs/>
                <w:i/>
                <w:iCs/>
                <w:sz w:val="18"/>
                <w:szCs w:val="18"/>
              </w:rPr>
            </w:pPr>
            <w:r w:rsidRPr="002E3618">
              <w:rPr>
                <w:rFonts w:cs="Segoe UI"/>
                <w:b/>
                <w:bCs/>
                <w:i/>
                <w:iCs/>
                <w:sz w:val="18"/>
                <w:szCs w:val="18"/>
              </w:rPr>
              <w:t>Key attributes of success</w:t>
            </w:r>
          </w:p>
          <w:p w14:paraId="6AEF441C" w14:textId="77777777" w:rsidR="002E3618" w:rsidRPr="002E3618" w:rsidRDefault="002E3618" w:rsidP="002E3618">
            <w:pPr>
              <w:rPr>
                <w:rFonts w:cs="Segoe UI"/>
                <w:sz w:val="18"/>
                <w:szCs w:val="18"/>
              </w:rPr>
            </w:pPr>
            <w:r w:rsidRPr="002E3618">
              <w:rPr>
                <w:rFonts w:cs="Segoe UI"/>
                <w:sz w:val="18"/>
                <w:szCs w:val="18"/>
              </w:rPr>
              <w:t>The group provided an opportunity for those who may have previously struggled to form trusted peer relationships to build valued connections with other young people.</w:t>
            </w:r>
          </w:p>
          <w:p w14:paraId="7814E506" w14:textId="77777777" w:rsidR="002E3618" w:rsidRPr="002E3618" w:rsidRDefault="002E3618" w:rsidP="002E3618">
            <w:pPr>
              <w:rPr>
                <w:rFonts w:cs="Segoe UI"/>
                <w:b/>
                <w:bCs/>
                <w:i/>
                <w:iCs/>
                <w:sz w:val="18"/>
                <w:szCs w:val="18"/>
              </w:rPr>
            </w:pPr>
          </w:p>
          <w:p w14:paraId="36219E0D" w14:textId="3B27FD3A" w:rsidR="002E3618" w:rsidRPr="002E3618" w:rsidRDefault="002E3618" w:rsidP="002E3618">
            <w:pPr>
              <w:spacing w:after="160"/>
              <w:rPr>
                <w:rFonts w:cs="Segoe UI"/>
                <w:sz w:val="18"/>
                <w:szCs w:val="18"/>
              </w:rPr>
            </w:pPr>
            <w:r w:rsidRPr="002E3618">
              <w:rPr>
                <w:rFonts w:cs="Segoe UI"/>
                <w:sz w:val="18"/>
                <w:szCs w:val="18"/>
              </w:rPr>
              <w:t>An invitation-only group where the readiness for the group was made by clinicians and who would to be invited to attend</w:t>
            </w:r>
          </w:p>
        </w:tc>
        <w:tc>
          <w:tcPr>
            <w:tcW w:w="348" w:type="pct"/>
          </w:tcPr>
          <w:p w14:paraId="42B9187D" w14:textId="77777777" w:rsidR="002E3618" w:rsidRPr="002E3618" w:rsidRDefault="002E3618" w:rsidP="002E3618">
            <w:pPr>
              <w:rPr>
                <w:rFonts w:cs="Segoe UI"/>
                <w:b/>
                <w:bCs/>
                <w:sz w:val="18"/>
                <w:szCs w:val="18"/>
              </w:rPr>
            </w:pPr>
            <w:r w:rsidRPr="002E3618">
              <w:rPr>
                <w:rFonts w:cs="Segoe UI"/>
                <w:b/>
                <w:bCs/>
                <w:color w:val="FF0000"/>
                <w:sz w:val="18"/>
                <w:szCs w:val="18"/>
              </w:rPr>
              <w:t>Very Low</w:t>
            </w:r>
          </w:p>
          <w:p w14:paraId="51ED3CFD" w14:textId="77777777" w:rsidR="002E3618" w:rsidRPr="002E3618" w:rsidRDefault="002E3618" w:rsidP="002E3618">
            <w:pPr>
              <w:rPr>
                <w:rFonts w:cs="Segoe UI"/>
                <w:b/>
                <w:bCs/>
                <w:sz w:val="18"/>
                <w:szCs w:val="18"/>
              </w:rPr>
            </w:pPr>
          </w:p>
          <w:p w14:paraId="15499DFD" w14:textId="77777777" w:rsidR="002E3618" w:rsidRPr="002E3618" w:rsidRDefault="002E3618" w:rsidP="002E3618">
            <w:pPr>
              <w:rPr>
                <w:rFonts w:cs="Segoe UI"/>
                <w:b/>
                <w:bCs/>
                <w:sz w:val="18"/>
                <w:szCs w:val="18"/>
              </w:rPr>
            </w:pPr>
          </w:p>
          <w:p w14:paraId="443EB1DA" w14:textId="77777777" w:rsidR="002E3618" w:rsidRPr="002E3618" w:rsidRDefault="002E3618" w:rsidP="002E3618">
            <w:pPr>
              <w:rPr>
                <w:rFonts w:cs="Segoe UI"/>
                <w:b/>
                <w:bCs/>
                <w:sz w:val="18"/>
                <w:szCs w:val="18"/>
              </w:rPr>
            </w:pPr>
          </w:p>
          <w:p w14:paraId="3439C1DA" w14:textId="77777777" w:rsidR="002E3618" w:rsidRPr="002E3618" w:rsidRDefault="002E3618" w:rsidP="002E3618">
            <w:pPr>
              <w:rPr>
                <w:rFonts w:cs="Segoe UI"/>
                <w:b/>
                <w:bCs/>
                <w:sz w:val="18"/>
                <w:szCs w:val="18"/>
              </w:rPr>
            </w:pPr>
          </w:p>
          <w:p w14:paraId="26CE90E1" w14:textId="77777777" w:rsidR="002E3618" w:rsidRPr="002E3618" w:rsidRDefault="002E3618" w:rsidP="002E3618">
            <w:pPr>
              <w:rPr>
                <w:rFonts w:cs="Segoe UI"/>
                <w:b/>
                <w:bCs/>
                <w:sz w:val="18"/>
                <w:szCs w:val="18"/>
              </w:rPr>
            </w:pPr>
          </w:p>
          <w:p w14:paraId="5D98C28E" w14:textId="77777777" w:rsidR="002E3618" w:rsidRPr="002E3618" w:rsidRDefault="002E3618" w:rsidP="002E3618">
            <w:pPr>
              <w:rPr>
                <w:rFonts w:cs="Segoe UI"/>
                <w:b/>
                <w:bCs/>
                <w:sz w:val="18"/>
                <w:szCs w:val="18"/>
              </w:rPr>
            </w:pPr>
          </w:p>
          <w:p w14:paraId="486CB1FA" w14:textId="77777777" w:rsidR="002E3618" w:rsidRPr="002E3618" w:rsidRDefault="002E3618" w:rsidP="002E3618">
            <w:pPr>
              <w:rPr>
                <w:rFonts w:cs="Segoe UI"/>
                <w:b/>
                <w:bCs/>
                <w:sz w:val="18"/>
                <w:szCs w:val="18"/>
              </w:rPr>
            </w:pPr>
          </w:p>
          <w:p w14:paraId="0CF4AF59" w14:textId="77777777" w:rsidR="002E3618" w:rsidRPr="002E3618" w:rsidRDefault="002E3618" w:rsidP="002E3618">
            <w:pPr>
              <w:rPr>
                <w:rFonts w:cs="Segoe UI"/>
                <w:b/>
                <w:bCs/>
                <w:sz w:val="18"/>
                <w:szCs w:val="18"/>
              </w:rPr>
            </w:pPr>
          </w:p>
          <w:p w14:paraId="21F78F8C" w14:textId="77777777" w:rsidR="002E3618" w:rsidRPr="002E3618" w:rsidRDefault="002E3618" w:rsidP="002E3618">
            <w:pPr>
              <w:rPr>
                <w:rFonts w:cs="Segoe UI"/>
                <w:b/>
                <w:bCs/>
                <w:sz w:val="18"/>
                <w:szCs w:val="18"/>
              </w:rPr>
            </w:pPr>
          </w:p>
          <w:p w14:paraId="314AB9C3" w14:textId="77777777" w:rsidR="002E3618" w:rsidRPr="002E3618" w:rsidRDefault="002E3618" w:rsidP="002E3618">
            <w:pPr>
              <w:rPr>
                <w:rFonts w:cs="Segoe UI"/>
                <w:b/>
                <w:bCs/>
                <w:sz w:val="18"/>
                <w:szCs w:val="18"/>
              </w:rPr>
            </w:pPr>
          </w:p>
          <w:p w14:paraId="1AC547C2" w14:textId="77777777" w:rsidR="002E3618" w:rsidRPr="002E3618" w:rsidRDefault="002E3618" w:rsidP="002E3618">
            <w:pPr>
              <w:rPr>
                <w:rFonts w:cs="Segoe UI"/>
                <w:b/>
                <w:bCs/>
                <w:sz w:val="18"/>
                <w:szCs w:val="18"/>
              </w:rPr>
            </w:pPr>
          </w:p>
          <w:p w14:paraId="1D5E8FC2" w14:textId="77777777" w:rsidR="002E3618" w:rsidRPr="002E3618" w:rsidRDefault="002E3618" w:rsidP="002E3618">
            <w:pPr>
              <w:rPr>
                <w:rFonts w:cs="Segoe UI"/>
                <w:b/>
                <w:bCs/>
                <w:sz w:val="18"/>
                <w:szCs w:val="18"/>
              </w:rPr>
            </w:pPr>
          </w:p>
          <w:p w14:paraId="4FBDB462" w14:textId="77777777" w:rsidR="002E3618" w:rsidRPr="002E3618" w:rsidRDefault="002E3618" w:rsidP="002E3618">
            <w:pPr>
              <w:rPr>
                <w:rFonts w:cs="Segoe UI"/>
                <w:b/>
                <w:bCs/>
                <w:sz w:val="18"/>
                <w:szCs w:val="18"/>
              </w:rPr>
            </w:pPr>
          </w:p>
          <w:p w14:paraId="3BBDE234" w14:textId="77777777" w:rsidR="002E3618" w:rsidRPr="002E3618" w:rsidRDefault="002E3618" w:rsidP="002E3618">
            <w:pPr>
              <w:rPr>
                <w:rFonts w:cs="Segoe UI"/>
                <w:b/>
                <w:bCs/>
                <w:sz w:val="18"/>
                <w:szCs w:val="18"/>
              </w:rPr>
            </w:pPr>
          </w:p>
          <w:p w14:paraId="7E9BAD1E" w14:textId="77777777" w:rsidR="002E3618" w:rsidRPr="002E3618" w:rsidRDefault="002E3618" w:rsidP="002E3618">
            <w:pPr>
              <w:rPr>
                <w:rFonts w:cs="Segoe UI"/>
                <w:b/>
                <w:bCs/>
                <w:sz w:val="18"/>
                <w:szCs w:val="18"/>
              </w:rPr>
            </w:pPr>
          </w:p>
          <w:p w14:paraId="354D5BFF" w14:textId="77777777" w:rsidR="002E3618" w:rsidRPr="002E3618" w:rsidRDefault="002E3618" w:rsidP="002E3618">
            <w:pPr>
              <w:rPr>
                <w:rFonts w:cs="Segoe UI"/>
                <w:b/>
                <w:bCs/>
                <w:sz w:val="18"/>
                <w:szCs w:val="18"/>
              </w:rPr>
            </w:pPr>
          </w:p>
          <w:p w14:paraId="73CF2877" w14:textId="77777777" w:rsidR="002E3618" w:rsidRPr="002E3618" w:rsidRDefault="002E3618" w:rsidP="002E3618">
            <w:pPr>
              <w:rPr>
                <w:rFonts w:cs="Segoe UI"/>
                <w:b/>
                <w:bCs/>
                <w:sz w:val="18"/>
                <w:szCs w:val="18"/>
              </w:rPr>
            </w:pPr>
          </w:p>
          <w:p w14:paraId="6D504D78" w14:textId="77777777" w:rsidR="002E3618" w:rsidRPr="002E3618" w:rsidRDefault="002E3618" w:rsidP="002E3618">
            <w:pPr>
              <w:rPr>
                <w:rFonts w:cs="Segoe UI"/>
                <w:b/>
                <w:bCs/>
                <w:sz w:val="18"/>
                <w:szCs w:val="18"/>
              </w:rPr>
            </w:pPr>
          </w:p>
          <w:p w14:paraId="3CB8F8B1" w14:textId="77777777" w:rsidR="002E3618" w:rsidRPr="002E3618" w:rsidRDefault="002E3618" w:rsidP="002E3618">
            <w:pPr>
              <w:rPr>
                <w:rFonts w:cs="Segoe UI"/>
                <w:b/>
                <w:bCs/>
                <w:sz w:val="18"/>
                <w:szCs w:val="18"/>
              </w:rPr>
            </w:pPr>
          </w:p>
          <w:p w14:paraId="1F298122" w14:textId="77777777" w:rsidR="002E3618" w:rsidRPr="002E3618" w:rsidRDefault="002E3618" w:rsidP="002E3618">
            <w:pPr>
              <w:rPr>
                <w:rFonts w:cs="Segoe UI"/>
                <w:b/>
                <w:bCs/>
                <w:sz w:val="18"/>
                <w:szCs w:val="18"/>
              </w:rPr>
            </w:pPr>
          </w:p>
          <w:p w14:paraId="164BBF3C" w14:textId="77777777" w:rsidR="002E3618" w:rsidRPr="002E3618" w:rsidRDefault="002E3618" w:rsidP="002E3618">
            <w:pPr>
              <w:rPr>
                <w:rFonts w:cs="Segoe UI"/>
                <w:b/>
                <w:bCs/>
                <w:sz w:val="18"/>
                <w:szCs w:val="18"/>
              </w:rPr>
            </w:pPr>
          </w:p>
          <w:p w14:paraId="72F41804" w14:textId="77777777" w:rsidR="002E3618" w:rsidRPr="002E3618" w:rsidRDefault="002E3618" w:rsidP="002E3618">
            <w:pPr>
              <w:rPr>
                <w:rFonts w:cs="Segoe UI"/>
                <w:b/>
                <w:bCs/>
                <w:sz w:val="18"/>
                <w:szCs w:val="18"/>
              </w:rPr>
            </w:pPr>
          </w:p>
          <w:p w14:paraId="194A4CA3" w14:textId="77777777" w:rsidR="002E3618" w:rsidRPr="002E3618" w:rsidRDefault="002E3618" w:rsidP="002E3618">
            <w:pPr>
              <w:rPr>
                <w:rFonts w:cs="Segoe UI"/>
                <w:b/>
                <w:bCs/>
                <w:sz w:val="18"/>
                <w:szCs w:val="18"/>
              </w:rPr>
            </w:pPr>
          </w:p>
          <w:p w14:paraId="526AD45E" w14:textId="77777777" w:rsidR="002E3618" w:rsidRPr="002E3618" w:rsidRDefault="002E3618" w:rsidP="002E3618">
            <w:pPr>
              <w:rPr>
                <w:rFonts w:cs="Segoe UI"/>
                <w:b/>
                <w:bCs/>
                <w:sz w:val="18"/>
                <w:szCs w:val="18"/>
              </w:rPr>
            </w:pPr>
          </w:p>
          <w:p w14:paraId="6761FB1B" w14:textId="77777777" w:rsidR="002E3618" w:rsidRPr="002E3618" w:rsidRDefault="002E3618" w:rsidP="002E3618">
            <w:pPr>
              <w:rPr>
                <w:rFonts w:cs="Segoe UI"/>
                <w:b/>
                <w:bCs/>
                <w:sz w:val="18"/>
                <w:szCs w:val="18"/>
              </w:rPr>
            </w:pPr>
          </w:p>
          <w:p w14:paraId="34EB164C" w14:textId="77777777" w:rsidR="002E3618" w:rsidRPr="002E3618" w:rsidRDefault="002E3618" w:rsidP="002E3618">
            <w:pPr>
              <w:rPr>
                <w:rFonts w:cs="Segoe UI"/>
                <w:b/>
                <w:bCs/>
                <w:sz w:val="18"/>
                <w:szCs w:val="18"/>
              </w:rPr>
            </w:pPr>
          </w:p>
          <w:p w14:paraId="39C33322" w14:textId="77777777" w:rsidR="002E3618" w:rsidRPr="002E3618" w:rsidRDefault="002E3618" w:rsidP="002E3618">
            <w:pPr>
              <w:rPr>
                <w:rFonts w:cs="Segoe UI"/>
                <w:b/>
                <w:bCs/>
                <w:sz w:val="18"/>
                <w:szCs w:val="18"/>
              </w:rPr>
            </w:pPr>
          </w:p>
          <w:p w14:paraId="108D6ACF" w14:textId="77777777" w:rsidR="002E3618" w:rsidRPr="002E3618" w:rsidRDefault="002E3618" w:rsidP="002E3618">
            <w:pPr>
              <w:rPr>
                <w:rFonts w:cs="Segoe UI"/>
                <w:b/>
                <w:bCs/>
                <w:sz w:val="18"/>
                <w:szCs w:val="18"/>
              </w:rPr>
            </w:pPr>
          </w:p>
          <w:p w14:paraId="1C47374E" w14:textId="77777777" w:rsidR="002E3618" w:rsidRPr="002E3618" w:rsidRDefault="002E3618" w:rsidP="002E3618">
            <w:pPr>
              <w:rPr>
                <w:rFonts w:cs="Segoe UI"/>
                <w:b/>
                <w:bCs/>
                <w:sz w:val="18"/>
                <w:szCs w:val="18"/>
              </w:rPr>
            </w:pPr>
          </w:p>
          <w:p w14:paraId="73217656" w14:textId="77777777" w:rsidR="002E3618" w:rsidRPr="002E3618" w:rsidRDefault="002E3618" w:rsidP="002E3618">
            <w:pPr>
              <w:rPr>
                <w:rFonts w:cs="Segoe UI"/>
                <w:b/>
                <w:bCs/>
                <w:sz w:val="18"/>
                <w:szCs w:val="18"/>
              </w:rPr>
            </w:pPr>
          </w:p>
          <w:p w14:paraId="65C5BAA0" w14:textId="77777777" w:rsidR="002E3618" w:rsidRPr="002E3618" w:rsidRDefault="002E3618" w:rsidP="002E3618">
            <w:pPr>
              <w:rPr>
                <w:rFonts w:cs="Segoe UI"/>
                <w:b/>
                <w:bCs/>
                <w:sz w:val="18"/>
                <w:szCs w:val="18"/>
              </w:rPr>
            </w:pPr>
          </w:p>
        </w:tc>
      </w:tr>
      <w:tr w:rsidR="002E3618" w:rsidRPr="002E3618" w14:paraId="6E94BBE6" w14:textId="77777777" w:rsidTr="002E3618">
        <w:tc>
          <w:tcPr>
            <w:tcW w:w="649" w:type="pct"/>
          </w:tcPr>
          <w:p w14:paraId="18F0F556" w14:textId="77777777" w:rsidR="002E3618" w:rsidRPr="002E3618" w:rsidRDefault="002E3618" w:rsidP="002E3618">
            <w:pPr>
              <w:rPr>
                <w:rFonts w:cs="Segoe UI"/>
                <w:sz w:val="18"/>
                <w:szCs w:val="18"/>
              </w:rPr>
            </w:pPr>
            <w:r w:rsidRPr="002E3618">
              <w:rPr>
                <w:rFonts w:cs="Segoe UI"/>
                <w:sz w:val="18"/>
                <w:szCs w:val="18"/>
              </w:rPr>
              <w:t xml:space="preserve">Pullen </w:t>
            </w:r>
            <w:proofErr w:type="spellStart"/>
            <w:r w:rsidRPr="002E3618">
              <w:rPr>
                <w:rFonts w:cs="Segoe UI"/>
                <w:sz w:val="18"/>
                <w:szCs w:val="18"/>
              </w:rPr>
              <w:t>Sansfacon</w:t>
            </w:r>
            <w:proofErr w:type="spellEnd"/>
            <w:r w:rsidRPr="002E3618">
              <w:rPr>
                <w:rFonts w:cs="Segoe UI"/>
                <w:sz w:val="18"/>
                <w:szCs w:val="18"/>
              </w:rPr>
              <w:t>, A., Temple-</w:t>
            </w:r>
            <w:proofErr w:type="spellStart"/>
            <w:r w:rsidRPr="002E3618">
              <w:rPr>
                <w:rFonts w:cs="Segoe UI"/>
                <w:sz w:val="18"/>
                <w:szCs w:val="18"/>
              </w:rPr>
              <w:t>Newhook</w:t>
            </w:r>
            <w:proofErr w:type="spellEnd"/>
            <w:r w:rsidRPr="002E3618">
              <w:rPr>
                <w:rFonts w:cs="Segoe UI"/>
                <w:sz w:val="18"/>
                <w:szCs w:val="18"/>
              </w:rPr>
              <w:t xml:space="preserve">, J., </w:t>
            </w:r>
            <w:proofErr w:type="spellStart"/>
            <w:r w:rsidRPr="002E3618">
              <w:rPr>
                <w:rFonts w:cs="Segoe UI"/>
                <w:sz w:val="18"/>
                <w:szCs w:val="18"/>
              </w:rPr>
              <w:t>Suerich</w:t>
            </w:r>
            <w:proofErr w:type="spellEnd"/>
            <w:r w:rsidRPr="002E3618">
              <w:rPr>
                <w:rFonts w:cs="Segoe UI"/>
                <w:sz w:val="18"/>
                <w:szCs w:val="18"/>
              </w:rPr>
              <w:t xml:space="preserve">-Gulick, F., Feder, S., Lawson, M. L., Ducharme, J., . . . Holmes, C. (2019). </w:t>
            </w:r>
          </w:p>
          <w:p w14:paraId="6F009086" w14:textId="77777777" w:rsidR="002E3618" w:rsidRPr="002E3618" w:rsidRDefault="002E3618" w:rsidP="002E3618">
            <w:pPr>
              <w:rPr>
                <w:rFonts w:cs="Segoe UI"/>
                <w:sz w:val="18"/>
                <w:szCs w:val="18"/>
              </w:rPr>
            </w:pPr>
          </w:p>
          <w:p w14:paraId="03B54BEF" w14:textId="77777777" w:rsidR="002E3618" w:rsidRPr="002E3618" w:rsidRDefault="002E3618" w:rsidP="002E3618">
            <w:pPr>
              <w:rPr>
                <w:rFonts w:cs="Segoe UI"/>
                <w:sz w:val="18"/>
                <w:szCs w:val="18"/>
              </w:rPr>
            </w:pPr>
            <w:r w:rsidRPr="002E3618">
              <w:rPr>
                <w:rFonts w:cs="Segoe UI"/>
                <w:sz w:val="18"/>
                <w:szCs w:val="18"/>
              </w:rPr>
              <w:t xml:space="preserve">The experiences of gender diverse and trans children and youth considering and initiating medical interventions in Canadian gender-affirming speciality clinics. </w:t>
            </w:r>
            <w:r w:rsidRPr="002E3618">
              <w:rPr>
                <w:rFonts w:cs="Segoe UI"/>
                <w:i/>
                <w:iCs/>
                <w:sz w:val="18"/>
                <w:szCs w:val="18"/>
              </w:rPr>
              <w:t>The international journal of transgenderism,</w:t>
            </w:r>
            <w:r w:rsidRPr="002E3618">
              <w:rPr>
                <w:rFonts w:cs="Segoe UI"/>
                <w:sz w:val="18"/>
                <w:szCs w:val="18"/>
              </w:rPr>
              <w:t xml:space="preserve"> 20(4), 371-387.</w:t>
            </w:r>
          </w:p>
          <w:p w14:paraId="5D2ECEFD" w14:textId="77777777" w:rsidR="002E3618" w:rsidRPr="002E3618" w:rsidRDefault="002E3618" w:rsidP="002E3618">
            <w:pPr>
              <w:rPr>
                <w:rFonts w:cs="Segoe UI"/>
                <w:sz w:val="18"/>
                <w:szCs w:val="18"/>
              </w:rPr>
            </w:pPr>
          </w:p>
          <w:p w14:paraId="67C79E78" w14:textId="77777777" w:rsidR="002E3618" w:rsidRPr="002E3618" w:rsidRDefault="002E3618" w:rsidP="002E3618">
            <w:pPr>
              <w:rPr>
                <w:rFonts w:cs="Segoe UI"/>
                <w:sz w:val="18"/>
                <w:szCs w:val="18"/>
              </w:rPr>
            </w:pPr>
            <w:r w:rsidRPr="002E3618">
              <w:rPr>
                <w:rFonts w:cs="Segoe UI"/>
                <w:sz w:val="18"/>
                <w:szCs w:val="18"/>
              </w:rPr>
              <w:t>Canada</w:t>
            </w:r>
          </w:p>
        </w:tc>
        <w:tc>
          <w:tcPr>
            <w:tcW w:w="650" w:type="pct"/>
          </w:tcPr>
          <w:p w14:paraId="70174446" w14:textId="77777777" w:rsidR="002E3618" w:rsidRPr="002E3618" w:rsidRDefault="002E3618" w:rsidP="002E3618">
            <w:pPr>
              <w:rPr>
                <w:rFonts w:cs="Segoe UI"/>
                <w:sz w:val="18"/>
                <w:szCs w:val="18"/>
              </w:rPr>
            </w:pPr>
            <w:r w:rsidRPr="002E3618">
              <w:rPr>
                <w:rFonts w:cs="Segoe UI"/>
                <w:sz w:val="18"/>
                <w:szCs w:val="18"/>
              </w:rPr>
              <w:t>Qualitative research</w:t>
            </w:r>
          </w:p>
          <w:p w14:paraId="47A313BC" w14:textId="77777777" w:rsidR="002E3618" w:rsidRPr="002E3618" w:rsidRDefault="002E3618" w:rsidP="002E3618">
            <w:pPr>
              <w:rPr>
                <w:rFonts w:cs="Segoe UI"/>
                <w:sz w:val="18"/>
                <w:szCs w:val="18"/>
              </w:rPr>
            </w:pPr>
          </w:p>
          <w:p w14:paraId="5638F920" w14:textId="77777777" w:rsidR="002E3618" w:rsidRPr="002E3618" w:rsidRDefault="002E3618" w:rsidP="002E3618">
            <w:pPr>
              <w:rPr>
                <w:rFonts w:cs="Segoe UI"/>
                <w:sz w:val="18"/>
                <w:szCs w:val="18"/>
              </w:rPr>
            </w:pPr>
            <w:r w:rsidRPr="002E3618">
              <w:rPr>
                <w:rFonts w:cs="Segoe UI"/>
                <w:sz w:val="18"/>
                <w:szCs w:val="18"/>
              </w:rPr>
              <w:t>The objectives of the study were:</w:t>
            </w:r>
          </w:p>
          <w:p w14:paraId="17B8C2DD" w14:textId="1BECC1EA" w:rsidR="002E3618" w:rsidRPr="002E3618" w:rsidRDefault="002E3618" w:rsidP="002E3618">
            <w:pPr>
              <w:rPr>
                <w:rFonts w:cs="Segoe UI"/>
                <w:sz w:val="18"/>
                <w:szCs w:val="18"/>
              </w:rPr>
            </w:pPr>
            <w:r w:rsidRPr="002E3618">
              <w:rPr>
                <w:rFonts w:cs="Segoe UI"/>
                <w:sz w:val="18"/>
                <w:szCs w:val="18"/>
              </w:rPr>
              <w:t>to explore the experiences of trans youth and their families who access care during prepubertal, pubertal and post-pubertal stages of development,</w:t>
            </w:r>
            <w:r>
              <w:rPr>
                <w:rFonts w:cs="Segoe UI"/>
                <w:sz w:val="18"/>
                <w:szCs w:val="18"/>
              </w:rPr>
              <w:t xml:space="preserve"> </w:t>
            </w:r>
            <w:r w:rsidRPr="002E3618">
              <w:rPr>
                <w:rFonts w:cs="Segoe UI"/>
                <w:sz w:val="18"/>
                <w:szCs w:val="18"/>
              </w:rPr>
              <w:t>and to understand the motivations and pathways that lead them and their families to seek care,  the issues affecting them, and the strategies they use to express and/or address dysphoria with the help of the gender clinics and in larger social contexts.</w:t>
            </w:r>
          </w:p>
        </w:tc>
        <w:tc>
          <w:tcPr>
            <w:tcW w:w="649" w:type="pct"/>
          </w:tcPr>
          <w:p w14:paraId="261855BA" w14:textId="77777777" w:rsidR="002E3618" w:rsidRPr="002E3618" w:rsidRDefault="002E3618" w:rsidP="002E3618">
            <w:pPr>
              <w:rPr>
                <w:rFonts w:cs="Segoe UI"/>
                <w:sz w:val="18"/>
                <w:szCs w:val="18"/>
              </w:rPr>
            </w:pPr>
            <w:r w:rsidRPr="002E3618">
              <w:rPr>
                <w:rFonts w:cs="Segoe UI"/>
                <w:sz w:val="18"/>
                <w:szCs w:val="18"/>
              </w:rPr>
              <w:t>36 participants</w:t>
            </w:r>
          </w:p>
          <w:p w14:paraId="0E9D9851" w14:textId="77777777" w:rsidR="002E3618" w:rsidRPr="002E3618" w:rsidRDefault="002E3618" w:rsidP="002E3618">
            <w:pPr>
              <w:rPr>
                <w:rFonts w:cs="Segoe UI"/>
                <w:sz w:val="18"/>
                <w:szCs w:val="18"/>
              </w:rPr>
            </w:pPr>
          </w:p>
          <w:p w14:paraId="4EE90370" w14:textId="77777777" w:rsidR="002E3618" w:rsidRPr="002E3618" w:rsidRDefault="002E3618" w:rsidP="002E3618">
            <w:pPr>
              <w:rPr>
                <w:rFonts w:cs="Segoe UI"/>
                <w:b/>
                <w:bCs/>
                <w:i/>
                <w:iCs/>
                <w:sz w:val="18"/>
                <w:szCs w:val="18"/>
              </w:rPr>
            </w:pPr>
            <w:r w:rsidRPr="002E3618">
              <w:rPr>
                <w:rFonts w:cs="Segoe UI"/>
                <w:b/>
                <w:bCs/>
                <w:i/>
                <w:iCs/>
                <w:sz w:val="18"/>
                <w:szCs w:val="18"/>
              </w:rPr>
              <w:t>Gender</w:t>
            </w:r>
          </w:p>
          <w:p w14:paraId="5C35B960" w14:textId="77777777" w:rsidR="002E3618" w:rsidRPr="002E3618" w:rsidRDefault="002E3618" w:rsidP="002E3618">
            <w:pPr>
              <w:rPr>
                <w:rFonts w:cs="Segoe UI"/>
                <w:sz w:val="18"/>
                <w:szCs w:val="18"/>
              </w:rPr>
            </w:pPr>
            <w:r w:rsidRPr="002E3618">
              <w:rPr>
                <w:rFonts w:cs="Segoe UI"/>
                <w:sz w:val="18"/>
                <w:szCs w:val="18"/>
              </w:rPr>
              <w:t xml:space="preserve">14 </w:t>
            </w:r>
            <w:proofErr w:type="spellStart"/>
            <w:r w:rsidRPr="002E3618">
              <w:rPr>
                <w:rFonts w:cs="Segoe UI"/>
                <w:sz w:val="18"/>
                <w:szCs w:val="18"/>
              </w:rPr>
              <w:t>transgirl</w:t>
            </w:r>
            <w:proofErr w:type="spellEnd"/>
            <w:r w:rsidRPr="002E3618">
              <w:rPr>
                <w:rFonts w:cs="Segoe UI"/>
                <w:sz w:val="18"/>
                <w:szCs w:val="18"/>
              </w:rPr>
              <w:t>/woman</w:t>
            </w:r>
          </w:p>
          <w:p w14:paraId="141581FA" w14:textId="77777777" w:rsidR="002E3618" w:rsidRPr="002E3618" w:rsidRDefault="002E3618" w:rsidP="002E3618">
            <w:pPr>
              <w:rPr>
                <w:rFonts w:cs="Segoe UI"/>
                <w:sz w:val="18"/>
                <w:szCs w:val="18"/>
              </w:rPr>
            </w:pPr>
            <w:r w:rsidRPr="002E3618">
              <w:rPr>
                <w:rFonts w:cs="Segoe UI"/>
                <w:sz w:val="18"/>
                <w:szCs w:val="18"/>
              </w:rPr>
              <w:t xml:space="preserve">22 </w:t>
            </w:r>
            <w:proofErr w:type="spellStart"/>
            <w:r w:rsidRPr="002E3618">
              <w:rPr>
                <w:rFonts w:cs="Segoe UI"/>
                <w:sz w:val="18"/>
                <w:szCs w:val="18"/>
              </w:rPr>
              <w:t>transboy</w:t>
            </w:r>
            <w:proofErr w:type="spellEnd"/>
            <w:r w:rsidRPr="002E3618">
              <w:rPr>
                <w:rFonts w:cs="Segoe UI"/>
                <w:sz w:val="18"/>
                <w:szCs w:val="18"/>
              </w:rPr>
              <w:t>/man</w:t>
            </w:r>
          </w:p>
          <w:p w14:paraId="18280F17" w14:textId="77777777" w:rsidR="002E3618" w:rsidRPr="002E3618" w:rsidRDefault="002E3618" w:rsidP="002E3618">
            <w:pPr>
              <w:rPr>
                <w:rFonts w:cs="Segoe UI"/>
                <w:sz w:val="18"/>
                <w:szCs w:val="18"/>
              </w:rPr>
            </w:pPr>
          </w:p>
          <w:p w14:paraId="53D7B2D5" w14:textId="77777777" w:rsidR="002E3618" w:rsidRPr="002E3618" w:rsidRDefault="002E3618" w:rsidP="002E3618">
            <w:pPr>
              <w:rPr>
                <w:rFonts w:cs="Segoe UI"/>
                <w:b/>
                <w:bCs/>
                <w:i/>
                <w:iCs/>
                <w:sz w:val="18"/>
                <w:szCs w:val="18"/>
              </w:rPr>
            </w:pPr>
            <w:r w:rsidRPr="002E3618">
              <w:rPr>
                <w:rFonts w:cs="Segoe UI"/>
                <w:b/>
                <w:bCs/>
                <w:i/>
                <w:iCs/>
                <w:sz w:val="18"/>
                <w:szCs w:val="18"/>
              </w:rPr>
              <w:t>Ethnicity</w:t>
            </w:r>
          </w:p>
          <w:p w14:paraId="14F4682D" w14:textId="77777777" w:rsidR="002E3618" w:rsidRPr="002E3618" w:rsidRDefault="002E3618" w:rsidP="002E3618">
            <w:pPr>
              <w:rPr>
                <w:rFonts w:cs="Segoe UI"/>
                <w:sz w:val="18"/>
                <w:szCs w:val="18"/>
              </w:rPr>
            </w:pPr>
            <w:r w:rsidRPr="002E3618">
              <w:rPr>
                <w:rFonts w:cs="Segoe UI"/>
                <w:sz w:val="18"/>
                <w:szCs w:val="18"/>
              </w:rPr>
              <w:t>25 White</w:t>
            </w:r>
          </w:p>
          <w:p w14:paraId="7F4D552B" w14:textId="77777777" w:rsidR="002E3618" w:rsidRPr="002E3618" w:rsidRDefault="002E3618" w:rsidP="002E3618">
            <w:pPr>
              <w:rPr>
                <w:rFonts w:cs="Segoe UI"/>
                <w:sz w:val="18"/>
                <w:szCs w:val="18"/>
              </w:rPr>
            </w:pPr>
            <w:r w:rsidRPr="002E3618">
              <w:rPr>
                <w:rFonts w:cs="Segoe UI"/>
                <w:sz w:val="18"/>
                <w:szCs w:val="18"/>
              </w:rPr>
              <w:t>4 non-white or indigenous</w:t>
            </w:r>
          </w:p>
          <w:p w14:paraId="54C9561F" w14:textId="77777777" w:rsidR="002E3618" w:rsidRPr="002E3618" w:rsidRDefault="002E3618" w:rsidP="002E3618">
            <w:pPr>
              <w:rPr>
                <w:rFonts w:cs="Segoe UI"/>
                <w:sz w:val="18"/>
                <w:szCs w:val="18"/>
              </w:rPr>
            </w:pPr>
            <w:r w:rsidRPr="002E3618">
              <w:rPr>
                <w:rFonts w:cs="Segoe UI"/>
                <w:sz w:val="18"/>
                <w:szCs w:val="18"/>
              </w:rPr>
              <w:t xml:space="preserve">7 not </w:t>
            </w:r>
            <w:proofErr w:type="gramStart"/>
            <w:r w:rsidRPr="002E3618">
              <w:rPr>
                <w:rFonts w:cs="Segoe UI"/>
                <w:sz w:val="18"/>
                <w:szCs w:val="18"/>
              </w:rPr>
              <w:t>disclosed</w:t>
            </w:r>
            <w:proofErr w:type="gramEnd"/>
          </w:p>
          <w:p w14:paraId="4AF9B4B5" w14:textId="77777777" w:rsidR="002E3618" w:rsidRPr="002E3618" w:rsidRDefault="002E3618" w:rsidP="002E3618">
            <w:pPr>
              <w:rPr>
                <w:rFonts w:cs="Segoe UI"/>
                <w:sz w:val="18"/>
                <w:szCs w:val="18"/>
              </w:rPr>
            </w:pPr>
          </w:p>
          <w:p w14:paraId="68966E99" w14:textId="77777777" w:rsidR="002E3618" w:rsidRPr="002E3618" w:rsidRDefault="002E3618" w:rsidP="002E3618">
            <w:pPr>
              <w:rPr>
                <w:rFonts w:cs="Segoe UI"/>
                <w:b/>
                <w:bCs/>
                <w:i/>
                <w:iCs/>
                <w:sz w:val="18"/>
                <w:szCs w:val="18"/>
              </w:rPr>
            </w:pPr>
            <w:r w:rsidRPr="002E3618">
              <w:rPr>
                <w:rFonts w:cs="Segoe UI"/>
                <w:b/>
                <w:bCs/>
                <w:i/>
                <w:iCs/>
                <w:sz w:val="18"/>
                <w:szCs w:val="18"/>
              </w:rPr>
              <w:t>Age</w:t>
            </w:r>
          </w:p>
          <w:p w14:paraId="6E1DE488" w14:textId="77777777" w:rsidR="002E3618" w:rsidRPr="002E3618" w:rsidRDefault="002E3618" w:rsidP="002E3618">
            <w:pPr>
              <w:rPr>
                <w:rFonts w:cs="Segoe UI"/>
                <w:sz w:val="18"/>
                <w:szCs w:val="18"/>
              </w:rPr>
            </w:pPr>
            <w:r w:rsidRPr="002E3618">
              <w:rPr>
                <w:rFonts w:cs="Segoe UI"/>
                <w:sz w:val="18"/>
                <w:szCs w:val="18"/>
              </w:rPr>
              <w:t>9-11 years – 4</w:t>
            </w:r>
          </w:p>
          <w:p w14:paraId="0BD52667" w14:textId="77777777" w:rsidR="002E3618" w:rsidRPr="002E3618" w:rsidRDefault="002E3618" w:rsidP="002E3618">
            <w:pPr>
              <w:rPr>
                <w:rFonts w:cs="Segoe UI"/>
                <w:sz w:val="18"/>
                <w:szCs w:val="18"/>
              </w:rPr>
            </w:pPr>
            <w:r w:rsidRPr="002E3618">
              <w:rPr>
                <w:rFonts w:cs="Segoe UI"/>
                <w:sz w:val="18"/>
                <w:szCs w:val="18"/>
              </w:rPr>
              <w:t>13-15 years - 14</w:t>
            </w:r>
          </w:p>
          <w:p w14:paraId="0B2EED9A" w14:textId="77777777" w:rsidR="002E3618" w:rsidRPr="002E3618" w:rsidRDefault="002E3618" w:rsidP="002E3618">
            <w:pPr>
              <w:rPr>
                <w:rFonts w:cs="Segoe UI"/>
                <w:sz w:val="18"/>
                <w:szCs w:val="18"/>
              </w:rPr>
            </w:pPr>
            <w:r w:rsidRPr="002E3618">
              <w:rPr>
                <w:rFonts w:cs="Segoe UI"/>
                <w:sz w:val="18"/>
                <w:szCs w:val="18"/>
              </w:rPr>
              <w:t>1-17 years - 17</w:t>
            </w:r>
          </w:p>
          <w:p w14:paraId="225DD88E" w14:textId="77777777" w:rsidR="002E3618" w:rsidRPr="002E3618" w:rsidRDefault="002E3618" w:rsidP="002E3618">
            <w:pPr>
              <w:rPr>
                <w:rFonts w:cs="Segoe UI"/>
                <w:sz w:val="18"/>
                <w:szCs w:val="18"/>
              </w:rPr>
            </w:pPr>
          </w:p>
          <w:p w14:paraId="05498E7D" w14:textId="77777777" w:rsidR="002E3618" w:rsidRPr="002E3618" w:rsidRDefault="002E3618" w:rsidP="002E3618">
            <w:pPr>
              <w:rPr>
                <w:rFonts w:cs="Segoe UI"/>
                <w:sz w:val="18"/>
                <w:szCs w:val="18"/>
              </w:rPr>
            </w:pPr>
            <w:r w:rsidRPr="002E3618">
              <w:rPr>
                <w:rFonts w:cs="Segoe UI"/>
                <w:sz w:val="18"/>
                <w:szCs w:val="18"/>
              </w:rPr>
              <w:t>At the time of their interview, youth had</w:t>
            </w:r>
          </w:p>
          <w:p w14:paraId="71EC0F26" w14:textId="77777777" w:rsidR="002E3618" w:rsidRPr="002E3618" w:rsidRDefault="002E3618" w:rsidP="002E3618">
            <w:pPr>
              <w:rPr>
                <w:rFonts w:cs="Segoe UI"/>
                <w:sz w:val="18"/>
                <w:szCs w:val="18"/>
              </w:rPr>
            </w:pPr>
            <w:r w:rsidRPr="002E3618">
              <w:rPr>
                <w:rFonts w:cs="Segoe UI"/>
                <w:sz w:val="18"/>
                <w:szCs w:val="18"/>
              </w:rPr>
              <w:t xml:space="preserve">been receiving care at the clinic for a </w:t>
            </w:r>
            <w:proofErr w:type="gramStart"/>
            <w:r w:rsidRPr="002E3618">
              <w:rPr>
                <w:rFonts w:cs="Segoe UI"/>
                <w:sz w:val="18"/>
                <w:szCs w:val="18"/>
              </w:rPr>
              <w:t>period</w:t>
            </w:r>
            <w:proofErr w:type="gramEnd"/>
          </w:p>
          <w:p w14:paraId="080E186C" w14:textId="77777777" w:rsidR="002E3618" w:rsidRPr="002E3618" w:rsidRDefault="002E3618" w:rsidP="002E3618">
            <w:pPr>
              <w:rPr>
                <w:rFonts w:cs="Segoe UI"/>
                <w:sz w:val="18"/>
                <w:szCs w:val="18"/>
              </w:rPr>
            </w:pPr>
            <w:r w:rsidRPr="002E3618">
              <w:rPr>
                <w:rFonts w:cs="Segoe UI"/>
                <w:sz w:val="18"/>
                <w:szCs w:val="18"/>
              </w:rPr>
              <w:t>ranging from one month to 6 years, including</w:t>
            </w:r>
          </w:p>
          <w:p w14:paraId="1FCBA534" w14:textId="77777777" w:rsidR="002E3618" w:rsidRPr="002E3618" w:rsidRDefault="002E3618" w:rsidP="002E3618">
            <w:pPr>
              <w:rPr>
                <w:rFonts w:cs="Segoe UI"/>
                <w:sz w:val="18"/>
                <w:szCs w:val="18"/>
              </w:rPr>
            </w:pPr>
            <w:r w:rsidRPr="002E3618">
              <w:rPr>
                <w:rFonts w:cs="Segoe UI"/>
                <w:sz w:val="18"/>
                <w:szCs w:val="18"/>
              </w:rPr>
              <w:t>nine participants who had been attending the</w:t>
            </w:r>
          </w:p>
          <w:p w14:paraId="628D77AE" w14:textId="77777777" w:rsidR="002E3618" w:rsidRPr="002E3618" w:rsidRDefault="002E3618" w:rsidP="002E3618">
            <w:pPr>
              <w:rPr>
                <w:rFonts w:cs="Segoe UI"/>
                <w:sz w:val="18"/>
                <w:szCs w:val="18"/>
              </w:rPr>
            </w:pPr>
            <w:r w:rsidRPr="002E3618">
              <w:rPr>
                <w:rFonts w:cs="Segoe UI"/>
                <w:sz w:val="18"/>
                <w:szCs w:val="18"/>
              </w:rPr>
              <w:t>clinic for more than two years.</w:t>
            </w:r>
          </w:p>
        </w:tc>
        <w:tc>
          <w:tcPr>
            <w:tcW w:w="650" w:type="pct"/>
          </w:tcPr>
          <w:p w14:paraId="68354C77" w14:textId="77777777" w:rsidR="002E3618" w:rsidRPr="002E3618" w:rsidRDefault="002E3618" w:rsidP="002E3618">
            <w:pPr>
              <w:rPr>
                <w:rFonts w:cs="Segoe UI"/>
                <w:sz w:val="18"/>
                <w:szCs w:val="18"/>
              </w:rPr>
            </w:pPr>
            <w:r w:rsidRPr="002E3618">
              <w:rPr>
                <w:rFonts w:cs="Segoe UI"/>
                <w:sz w:val="18"/>
                <w:szCs w:val="18"/>
              </w:rPr>
              <w:t xml:space="preserve">Gender-affirming care clinics </w:t>
            </w:r>
          </w:p>
          <w:p w14:paraId="5FC34D8A" w14:textId="77777777" w:rsidR="002E3618" w:rsidRPr="002E3618" w:rsidRDefault="002E3618" w:rsidP="002E3618">
            <w:pPr>
              <w:rPr>
                <w:rFonts w:cs="Segoe UI"/>
                <w:sz w:val="18"/>
                <w:szCs w:val="18"/>
              </w:rPr>
            </w:pPr>
          </w:p>
          <w:p w14:paraId="62829EF1" w14:textId="77777777" w:rsidR="002E3618" w:rsidRPr="002E3618" w:rsidRDefault="002E3618" w:rsidP="002E3618">
            <w:pPr>
              <w:rPr>
                <w:rFonts w:cs="Segoe UI"/>
                <w:sz w:val="18"/>
                <w:szCs w:val="18"/>
              </w:rPr>
            </w:pPr>
          </w:p>
        </w:tc>
        <w:tc>
          <w:tcPr>
            <w:tcW w:w="449" w:type="pct"/>
          </w:tcPr>
          <w:p w14:paraId="48186E66" w14:textId="77777777" w:rsidR="002E3618" w:rsidRPr="002E3618" w:rsidRDefault="002E3618" w:rsidP="002E3618">
            <w:pPr>
              <w:rPr>
                <w:rFonts w:cs="Segoe UI"/>
                <w:sz w:val="18"/>
                <w:szCs w:val="18"/>
              </w:rPr>
            </w:pPr>
            <w:r w:rsidRPr="002E3618">
              <w:rPr>
                <w:rFonts w:cs="Segoe UI"/>
                <w:sz w:val="18"/>
                <w:szCs w:val="18"/>
              </w:rPr>
              <w:t>9-17 years</w:t>
            </w:r>
          </w:p>
          <w:p w14:paraId="6C5019A4" w14:textId="77777777" w:rsidR="002E3618" w:rsidRPr="002E3618" w:rsidRDefault="002E3618" w:rsidP="002E3618">
            <w:pPr>
              <w:rPr>
                <w:rFonts w:cs="Segoe UI"/>
                <w:sz w:val="18"/>
                <w:szCs w:val="18"/>
              </w:rPr>
            </w:pPr>
          </w:p>
        </w:tc>
        <w:tc>
          <w:tcPr>
            <w:tcW w:w="735" w:type="pct"/>
          </w:tcPr>
          <w:p w14:paraId="57F49992" w14:textId="77777777" w:rsidR="002E3618" w:rsidRPr="002E3618" w:rsidRDefault="002E3618" w:rsidP="002E3618">
            <w:pPr>
              <w:rPr>
                <w:rFonts w:cs="Segoe UI"/>
                <w:sz w:val="18"/>
                <w:szCs w:val="18"/>
              </w:rPr>
            </w:pPr>
            <w:r w:rsidRPr="002E3618">
              <w:rPr>
                <w:rFonts w:cs="Segoe UI"/>
                <w:sz w:val="18"/>
                <w:szCs w:val="18"/>
              </w:rPr>
              <w:t>Clinical care from a specialised gender affirming clinic.</w:t>
            </w:r>
          </w:p>
          <w:p w14:paraId="5DB44C94" w14:textId="77777777" w:rsidR="002E3618" w:rsidRPr="002E3618" w:rsidRDefault="002E3618" w:rsidP="002E3618">
            <w:pPr>
              <w:rPr>
                <w:rFonts w:cs="Segoe UI"/>
                <w:sz w:val="18"/>
                <w:szCs w:val="18"/>
              </w:rPr>
            </w:pPr>
            <w:r w:rsidRPr="002E3618">
              <w:rPr>
                <w:rFonts w:cs="Segoe UI"/>
                <w:sz w:val="18"/>
                <w:szCs w:val="18"/>
              </w:rPr>
              <w:t xml:space="preserve"> </w:t>
            </w:r>
          </w:p>
          <w:p w14:paraId="68EAC219" w14:textId="77777777" w:rsidR="002E3618" w:rsidRPr="002E3618" w:rsidRDefault="002E3618" w:rsidP="002E3618">
            <w:pPr>
              <w:rPr>
                <w:rFonts w:cs="Segoe UI"/>
                <w:sz w:val="18"/>
                <w:szCs w:val="18"/>
              </w:rPr>
            </w:pPr>
            <w:r w:rsidRPr="002E3618">
              <w:rPr>
                <w:rFonts w:cs="Segoe UI"/>
                <w:sz w:val="18"/>
                <w:szCs w:val="18"/>
              </w:rPr>
              <w:t>Clinics aim to provide the youth with “the opportunity to live in the gender that feels most real and/or</w:t>
            </w:r>
          </w:p>
          <w:p w14:paraId="11252E59" w14:textId="77777777" w:rsidR="002E3618" w:rsidRPr="002E3618" w:rsidRDefault="002E3618" w:rsidP="002E3618">
            <w:pPr>
              <w:rPr>
                <w:rFonts w:cs="Segoe UI"/>
                <w:sz w:val="18"/>
                <w:szCs w:val="18"/>
              </w:rPr>
            </w:pPr>
            <w:r w:rsidRPr="002E3618">
              <w:rPr>
                <w:rFonts w:cs="Segoe UI"/>
                <w:sz w:val="18"/>
                <w:szCs w:val="18"/>
              </w:rPr>
              <w:t xml:space="preserve">comfortable for the child and the ability for children to express gender without experiencing restriction, criticism, or </w:t>
            </w:r>
            <w:proofErr w:type="gramStart"/>
            <w:r w:rsidRPr="002E3618">
              <w:rPr>
                <w:rFonts w:cs="Segoe UI"/>
                <w:sz w:val="18"/>
                <w:szCs w:val="18"/>
              </w:rPr>
              <w:t>ostracism”</w:t>
            </w:r>
            <w:proofErr w:type="gramEnd"/>
            <w:r w:rsidRPr="002E3618">
              <w:rPr>
                <w:rFonts w:cs="Segoe UI"/>
                <w:sz w:val="18"/>
                <w:szCs w:val="18"/>
              </w:rPr>
              <w:t xml:space="preserve"> </w:t>
            </w:r>
          </w:p>
          <w:p w14:paraId="5A6FCA12" w14:textId="77777777" w:rsidR="002E3618" w:rsidRPr="002E3618" w:rsidRDefault="002E3618" w:rsidP="002E3618">
            <w:pPr>
              <w:rPr>
                <w:rFonts w:cs="Segoe UI"/>
                <w:sz w:val="18"/>
                <w:szCs w:val="18"/>
              </w:rPr>
            </w:pPr>
          </w:p>
          <w:p w14:paraId="0DA80828" w14:textId="77777777" w:rsidR="002E3618" w:rsidRPr="002E3618" w:rsidRDefault="002E3618" w:rsidP="002E3618">
            <w:pPr>
              <w:rPr>
                <w:rFonts w:cs="Segoe UI"/>
                <w:sz w:val="18"/>
                <w:szCs w:val="18"/>
              </w:rPr>
            </w:pPr>
            <w:r w:rsidRPr="002E3618">
              <w:rPr>
                <w:rFonts w:cs="Segoe UI"/>
                <w:sz w:val="18"/>
                <w:szCs w:val="18"/>
              </w:rPr>
              <w:t xml:space="preserve">Clinics differ in terms of staff, resources and protocols for accessing appointments and medical interventions, but they all seek to validate the child/youth’s experience with respect and sensitivity. </w:t>
            </w:r>
          </w:p>
          <w:p w14:paraId="024DA46D" w14:textId="77777777" w:rsidR="002E3618" w:rsidRPr="002E3618" w:rsidRDefault="002E3618" w:rsidP="002E3618">
            <w:pPr>
              <w:rPr>
                <w:rFonts w:cs="Segoe UI"/>
                <w:sz w:val="18"/>
                <w:szCs w:val="18"/>
              </w:rPr>
            </w:pPr>
          </w:p>
        </w:tc>
        <w:tc>
          <w:tcPr>
            <w:tcW w:w="870" w:type="pct"/>
          </w:tcPr>
          <w:p w14:paraId="77A99E6B" w14:textId="77777777" w:rsidR="002E3618" w:rsidRPr="002E3618" w:rsidRDefault="002E3618" w:rsidP="002E3618">
            <w:pPr>
              <w:rPr>
                <w:rFonts w:cs="Segoe UI"/>
                <w:b/>
                <w:bCs/>
                <w:i/>
                <w:iCs/>
                <w:sz w:val="18"/>
                <w:szCs w:val="18"/>
              </w:rPr>
            </w:pPr>
            <w:r w:rsidRPr="002E3618">
              <w:rPr>
                <w:rFonts w:cs="Segoe UI"/>
                <w:b/>
                <w:bCs/>
                <w:i/>
                <w:iCs/>
                <w:sz w:val="18"/>
                <w:szCs w:val="18"/>
              </w:rPr>
              <w:t>Youth Voice</w:t>
            </w:r>
          </w:p>
          <w:p w14:paraId="412F7140" w14:textId="77777777" w:rsidR="002E3618" w:rsidRPr="002E3618" w:rsidRDefault="002E3618" w:rsidP="002E3618">
            <w:pPr>
              <w:rPr>
                <w:rFonts w:cs="Segoe UI"/>
                <w:sz w:val="18"/>
                <w:szCs w:val="18"/>
              </w:rPr>
            </w:pPr>
          </w:p>
          <w:p w14:paraId="541870E7" w14:textId="77777777" w:rsidR="002E3618" w:rsidRPr="002E3618" w:rsidRDefault="002E3618" w:rsidP="002E3618">
            <w:pPr>
              <w:rPr>
                <w:rFonts w:cs="Segoe UI"/>
                <w:sz w:val="18"/>
                <w:szCs w:val="18"/>
              </w:rPr>
            </w:pPr>
            <w:r w:rsidRPr="002E3618">
              <w:rPr>
                <w:rFonts w:cs="Segoe UI"/>
                <w:sz w:val="18"/>
                <w:szCs w:val="18"/>
              </w:rPr>
              <w:t>Accessing gender-affirming healthcare was a positive experience for youth overall. The youth’s narratives highlighted how having access to medical intervention has improved their overall well-being, including feelings of greater happiness overall, better mental health, or better functioning at school.</w:t>
            </w:r>
          </w:p>
          <w:p w14:paraId="48B020CA" w14:textId="77777777" w:rsidR="002E3618" w:rsidRPr="002E3618" w:rsidRDefault="002E3618" w:rsidP="002E3618">
            <w:pPr>
              <w:rPr>
                <w:rFonts w:cs="Segoe UI"/>
                <w:sz w:val="18"/>
                <w:szCs w:val="18"/>
              </w:rPr>
            </w:pPr>
          </w:p>
          <w:p w14:paraId="27E6BB2D" w14:textId="77777777" w:rsidR="002E3618" w:rsidRPr="002E3618" w:rsidRDefault="002E3618" w:rsidP="002E3618">
            <w:pPr>
              <w:spacing w:after="160"/>
              <w:rPr>
                <w:rFonts w:cs="Segoe UI"/>
                <w:b/>
                <w:bCs/>
                <w:i/>
                <w:iCs/>
                <w:sz w:val="18"/>
                <w:szCs w:val="18"/>
              </w:rPr>
            </w:pPr>
            <w:r w:rsidRPr="002E3618">
              <w:rPr>
                <w:rFonts w:cs="Segoe UI"/>
                <w:b/>
                <w:bCs/>
                <w:i/>
                <w:iCs/>
                <w:sz w:val="18"/>
                <w:szCs w:val="18"/>
              </w:rPr>
              <w:t>Key attributes of success:</w:t>
            </w:r>
          </w:p>
          <w:p w14:paraId="0ADA6F89" w14:textId="77777777" w:rsidR="002E3618" w:rsidRPr="002E3618" w:rsidRDefault="002E3618" w:rsidP="002E3618">
            <w:pPr>
              <w:rPr>
                <w:rFonts w:cs="Segoe UI"/>
                <w:sz w:val="18"/>
                <w:szCs w:val="18"/>
              </w:rPr>
            </w:pPr>
            <w:r w:rsidRPr="002E3618">
              <w:rPr>
                <w:rFonts w:cs="Segoe UI"/>
                <w:sz w:val="18"/>
                <w:szCs w:val="18"/>
              </w:rPr>
              <w:t>The importance for all professionals providing care to trans and gender diverse youth to maintain a gender-affirming approach that is experienced as inclusive, validating and safe.</w:t>
            </w:r>
          </w:p>
          <w:p w14:paraId="78F594C3" w14:textId="77777777" w:rsidR="002E3618" w:rsidRPr="002E3618" w:rsidRDefault="002E3618" w:rsidP="002E3618">
            <w:pPr>
              <w:rPr>
                <w:rFonts w:cs="Segoe UI"/>
                <w:sz w:val="18"/>
                <w:szCs w:val="18"/>
              </w:rPr>
            </w:pPr>
          </w:p>
        </w:tc>
        <w:tc>
          <w:tcPr>
            <w:tcW w:w="348" w:type="pct"/>
          </w:tcPr>
          <w:p w14:paraId="0058ED50" w14:textId="77777777" w:rsidR="002E3618" w:rsidRPr="002E3618" w:rsidRDefault="002E3618" w:rsidP="002E3618">
            <w:pPr>
              <w:rPr>
                <w:rFonts w:cs="Segoe UI"/>
                <w:b/>
                <w:bCs/>
                <w:sz w:val="18"/>
                <w:szCs w:val="18"/>
              </w:rPr>
            </w:pPr>
            <w:r w:rsidRPr="002E3618">
              <w:rPr>
                <w:rFonts w:cs="Segoe UI"/>
                <w:b/>
                <w:bCs/>
                <w:color w:val="00B050"/>
                <w:sz w:val="18"/>
                <w:szCs w:val="18"/>
              </w:rPr>
              <w:t>High</w:t>
            </w:r>
          </w:p>
        </w:tc>
      </w:tr>
      <w:tr w:rsidR="002E3618" w:rsidRPr="002E3618" w14:paraId="133755A6" w14:textId="77777777" w:rsidTr="002E3618">
        <w:tc>
          <w:tcPr>
            <w:tcW w:w="649" w:type="pct"/>
          </w:tcPr>
          <w:p w14:paraId="5AF95C58" w14:textId="77777777" w:rsidR="002E3618" w:rsidRPr="002E3618" w:rsidRDefault="002E3618" w:rsidP="002E3618">
            <w:pPr>
              <w:rPr>
                <w:rFonts w:cs="Segoe UI"/>
                <w:sz w:val="18"/>
                <w:szCs w:val="18"/>
              </w:rPr>
            </w:pPr>
            <w:proofErr w:type="spellStart"/>
            <w:r w:rsidRPr="002E3618">
              <w:rPr>
                <w:rFonts w:cs="Segoe UI"/>
                <w:sz w:val="18"/>
                <w:szCs w:val="18"/>
              </w:rPr>
              <w:t>Weinhardt</w:t>
            </w:r>
            <w:proofErr w:type="spellEnd"/>
            <w:r w:rsidRPr="002E3618">
              <w:rPr>
                <w:rFonts w:cs="Segoe UI"/>
                <w:sz w:val="18"/>
                <w:szCs w:val="18"/>
              </w:rPr>
              <w:t xml:space="preserve">, L. S., Wesp, L. M., Xie, H., Murray, J. J., Martin, J., </w:t>
            </w:r>
            <w:proofErr w:type="spellStart"/>
            <w:r w:rsidRPr="002E3618">
              <w:rPr>
                <w:rFonts w:cs="Segoe UI"/>
                <w:sz w:val="18"/>
                <w:szCs w:val="18"/>
              </w:rPr>
              <w:t>DeGeorge</w:t>
            </w:r>
            <w:proofErr w:type="spellEnd"/>
            <w:r w:rsidRPr="002E3618">
              <w:rPr>
                <w:rFonts w:cs="Segoe UI"/>
                <w:sz w:val="18"/>
                <w:szCs w:val="18"/>
              </w:rPr>
              <w:t xml:space="preserve">, S., . . . Stevens, P. (2021). </w:t>
            </w:r>
          </w:p>
          <w:p w14:paraId="2B587283" w14:textId="77777777" w:rsidR="002E3618" w:rsidRPr="002E3618" w:rsidRDefault="002E3618" w:rsidP="002E3618">
            <w:pPr>
              <w:rPr>
                <w:rFonts w:cs="Segoe UI"/>
                <w:sz w:val="18"/>
                <w:szCs w:val="18"/>
              </w:rPr>
            </w:pPr>
          </w:p>
          <w:p w14:paraId="7B2DDD8F" w14:textId="77777777" w:rsidR="002E3618" w:rsidRPr="002E3618" w:rsidRDefault="002E3618" w:rsidP="002E3618">
            <w:pPr>
              <w:rPr>
                <w:rFonts w:cs="Segoe UI"/>
                <w:sz w:val="18"/>
                <w:szCs w:val="18"/>
              </w:rPr>
            </w:pPr>
            <w:r w:rsidRPr="002E3618">
              <w:rPr>
                <w:rFonts w:cs="Segoe UI"/>
                <w:sz w:val="18"/>
                <w:szCs w:val="18"/>
              </w:rPr>
              <w:t xml:space="preserve">Pride Camp: Pilot study of an intervention to develop resilience and self-esteem among LGBTQ youth. </w:t>
            </w:r>
            <w:r w:rsidRPr="002E3618">
              <w:rPr>
                <w:rFonts w:cs="Segoe UI"/>
                <w:i/>
                <w:iCs/>
                <w:sz w:val="18"/>
                <w:szCs w:val="18"/>
              </w:rPr>
              <w:t>International journal for equity in health, 20</w:t>
            </w:r>
            <w:r w:rsidRPr="002E3618">
              <w:rPr>
                <w:rFonts w:cs="Segoe UI"/>
                <w:sz w:val="18"/>
                <w:szCs w:val="18"/>
              </w:rPr>
              <w:t>(1), 150.</w:t>
            </w:r>
          </w:p>
        </w:tc>
        <w:tc>
          <w:tcPr>
            <w:tcW w:w="650" w:type="pct"/>
          </w:tcPr>
          <w:p w14:paraId="2999AC37" w14:textId="77777777" w:rsidR="002E3618" w:rsidRPr="002E3618" w:rsidRDefault="002E3618" w:rsidP="002E3618">
            <w:pPr>
              <w:rPr>
                <w:rFonts w:cs="Segoe UI"/>
                <w:sz w:val="18"/>
                <w:szCs w:val="18"/>
              </w:rPr>
            </w:pPr>
            <w:r w:rsidRPr="002E3618">
              <w:rPr>
                <w:rFonts w:cs="Segoe UI"/>
                <w:sz w:val="18"/>
                <w:szCs w:val="18"/>
              </w:rPr>
              <w:t>Mixed Methods research</w:t>
            </w:r>
          </w:p>
          <w:p w14:paraId="077077CD" w14:textId="77777777" w:rsidR="002E3618" w:rsidRPr="002E3618" w:rsidRDefault="002E3618" w:rsidP="002E3618">
            <w:pPr>
              <w:rPr>
                <w:rFonts w:cs="Segoe UI"/>
                <w:sz w:val="18"/>
                <w:szCs w:val="18"/>
              </w:rPr>
            </w:pPr>
          </w:p>
          <w:p w14:paraId="00B0A155" w14:textId="77777777" w:rsidR="002E3618" w:rsidRPr="002E3618" w:rsidRDefault="002E3618" w:rsidP="002E3618">
            <w:pPr>
              <w:rPr>
                <w:rFonts w:cs="Segoe UI"/>
                <w:sz w:val="18"/>
                <w:szCs w:val="18"/>
              </w:rPr>
            </w:pPr>
            <w:r w:rsidRPr="002E3618">
              <w:rPr>
                <w:rFonts w:cs="Segoe UI"/>
                <w:sz w:val="18"/>
                <w:szCs w:val="18"/>
              </w:rPr>
              <w:t xml:space="preserve">An uncontrolled pilot test of the effects of a six-day on-campus program, called </w:t>
            </w:r>
            <w:proofErr w:type="gramStart"/>
            <w:r w:rsidRPr="002E3618">
              <w:rPr>
                <w:rFonts w:cs="Segoe UI"/>
                <w:sz w:val="18"/>
                <w:szCs w:val="18"/>
              </w:rPr>
              <w:t>Pride</w:t>
            </w:r>
            <w:proofErr w:type="gramEnd"/>
          </w:p>
          <w:p w14:paraId="1329F3A7" w14:textId="77777777" w:rsidR="002E3618" w:rsidRPr="002E3618" w:rsidRDefault="002E3618" w:rsidP="002E3618">
            <w:pPr>
              <w:rPr>
                <w:rFonts w:cs="Segoe UI"/>
                <w:sz w:val="18"/>
                <w:szCs w:val="18"/>
              </w:rPr>
            </w:pPr>
            <w:r w:rsidRPr="002E3618">
              <w:rPr>
                <w:rFonts w:cs="Segoe UI"/>
                <w:sz w:val="18"/>
                <w:szCs w:val="18"/>
              </w:rPr>
              <w:t>Camp, on resilience and well-being among LGBTQ youth.</w:t>
            </w:r>
          </w:p>
          <w:p w14:paraId="4B7502DE" w14:textId="77777777" w:rsidR="002E3618" w:rsidRPr="002E3618" w:rsidRDefault="002E3618" w:rsidP="002E3618">
            <w:pPr>
              <w:rPr>
                <w:rFonts w:cs="Segoe UI"/>
                <w:sz w:val="18"/>
                <w:szCs w:val="18"/>
              </w:rPr>
            </w:pPr>
          </w:p>
          <w:p w14:paraId="62FBE2A3" w14:textId="77777777" w:rsidR="002E3618" w:rsidRPr="002E3618" w:rsidRDefault="002E3618" w:rsidP="002E3618">
            <w:pPr>
              <w:rPr>
                <w:rFonts w:cs="Segoe UI"/>
                <w:sz w:val="18"/>
                <w:szCs w:val="18"/>
              </w:rPr>
            </w:pPr>
            <w:r w:rsidRPr="002E3618">
              <w:rPr>
                <w:rFonts w:cs="Segoe UI"/>
                <w:sz w:val="18"/>
                <w:szCs w:val="18"/>
              </w:rPr>
              <w:t>Qualitative component:</w:t>
            </w:r>
          </w:p>
          <w:p w14:paraId="74328398" w14:textId="77777777" w:rsidR="002E3618" w:rsidRPr="002E3618" w:rsidRDefault="002E3618" w:rsidP="002E3618">
            <w:pPr>
              <w:rPr>
                <w:rFonts w:cs="Segoe UI"/>
                <w:sz w:val="18"/>
                <w:szCs w:val="18"/>
              </w:rPr>
            </w:pPr>
          </w:p>
          <w:p w14:paraId="50EF4C23" w14:textId="77777777" w:rsidR="002E3618" w:rsidRPr="002E3618" w:rsidRDefault="002E3618" w:rsidP="002E3618">
            <w:pPr>
              <w:rPr>
                <w:rFonts w:cs="Segoe UI"/>
                <w:sz w:val="18"/>
                <w:szCs w:val="18"/>
              </w:rPr>
            </w:pPr>
            <w:r w:rsidRPr="002E3618">
              <w:rPr>
                <w:rFonts w:cs="Segoe UI"/>
                <w:sz w:val="18"/>
                <w:szCs w:val="18"/>
              </w:rPr>
              <w:t>Thematic Analysis</w:t>
            </w:r>
          </w:p>
          <w:p w14:paraId="0748C68A" w14:textId="77777777" w:rsidR="002E3618" w:rsidRPr="002E3618" w:rsidRDefault="002E3618" w:rsidP="002E3618">
            <w:pPr>
              <w:rPr>
                <w:rFonts w:cs="Segoe UI"/>
                <w:sz w:val="18"/>
                <w:szCs w:val="18"/>
              </w:rPr>
            </w:pPr>
          </w:p>
          <w:p w14:paraId="0DF55E39" w14:textId="77777777" w:rsidR="002E3618" w:rsidRPr="002E3618" w:rsidRDefault="002E3618" w:rsidP="002E3618">
            <w:pPr>
              <w:rPr>
                <w:rFonts w:cs="Segoe UI"/>
                <w:sz w:val="18"/>
                <w:szCs w:val="18"/>
              </w:rPr>
            </w:pPr>
            <w:r w:rsidRPr="002E3618">
              <w:rPr>
                <w:rFonts w:cs="Segoe UI"/>
                <w:sz w:val="18"/>
                <w:szCs w:val="18"/>
              </w:rPr>
              <w:t xml:space="preserve">Two semi-structured focus groups in 2016 to describe the </w:t>
            </w:r>
            <w:proofErr w:type="gramStart"/>
            <w:r w:rsidRPr="002E3618">
              <w:rPr>
                <w:rFonts w:cs="Segoe UI"/>
                <w:sz w:val="18"/>
                <w:szCs w:val="18"/>
              </w:rPr>
              <w:t>experiences</w:t>
            </w:r>
            <w:proofErr w:type="gramEnd"/>
          </w:p>
          <w:p w14:paraId="192C6C21" w14:textId="77777777" w:rsidR="002E3618" w:rsidRPr="002E3618" w:rsidRDefault="002E3618" w:rsidP="002E3618">
            <w:pPr>
              <w:rPr>
                <w:rFonts w:cs="Segoe UI"/>
                <w:sz w:val="18"/>
                <w:szCs w:val="18"/>
              </w:rPr>
            </w:pPr>
            <w:r w:rsidRPr="002E3618">
              <w:rPr>
                <w:rFonts w:cs="Segoe UI"/>
                <w:sz w:val="18"/>
                <w:szCs w:val="18"/>
              </w:rPr>
              <w:t>of transgender of nonbinary campers at Pride Camp</w:t>
            </w:r>
          </w:p>
        </w:tc>
        <w:tc>
          <w:tcPr>
            <w:tcW w:w="649" w:type="pct"/>
          </w:tcPr>
          <w:p w14:paraId="583CE309" w14:textId="77777777" w:rsidR="002E3618" w:rsidRPr="002E3618" w:rsidRDefault="002E3618" w:rsidP="002E3618">
            <w:pPr>
              <w:rPr>
                <w:rFonts w:cs="Segoe UI"/>
                <w:sz w:val="18"/>
                <w:szCs w:val="18"/>
              </w:rPr>
            </w:pPr>
            <w:r w:rsidRPr="002E3618">
              <w:rPr>
                <w:rFonts w:cs="Segoe UI"/>
                <w:sz w:val="18"/>
                <w:szCs w:val="18"/>
              </w:rPr>
              <w:t xml:space="preserve">8 participants </w:t>
            </w:r>
          </w:p>
          <w:p w14:paraId="32DEC130" w14:textId="77777777" w:rsidR="002E3618" w:rsidRPr="002E3618" w:rsidRDefault="002E3618" w:rsidP="002E3618">
            <w:pPr>
              <w:rPr>
                <w:rFonts w:cs="Segoe UI"/>
                <w:sz w:val="18"/>
                <w:szCs w:val="18"/>
              </w:rPr>
            </w:pPr>
          </w:p>
          <w:p w14:paraId="26A61E03" w14:textId="77777777" w:rsidR="002E3618" w:rsidRPr="002E3618" w:rsidRDefault="002E3618" w:rsidP="002E3618">
            <w:pPr>
              <w:rPr>
                <w:rFonts w:cs="Segoe UI"/>
                <w:b/>
                <w:bCs/>
                <w:i/>
                <w:iCs/>
                <w:sz w:val="18"/>
                <w:szCs w:val="18"/>
              </w:rPr>
            </w:pPr>
            <w:r w:rsidRPr="002E3618">
              <w:rPr>
                <w:rFonts w:cs="Segoe UI"/>
                <w:b/>
                <w:bCs/>
                <w:i/>
                <w:iCs/>
                <w:sz w:val="18"/>
                <w:szCs w:val="18"/>
              </w:rPr>
              <w:t>Gender</w:t>
            </w:r>
          </w:p>
          <w:p w14:paraId="4DDA2F2F" w14:textId="77777777" w:rsidR="002E3618" w:rsidRPr="002E3618" w:rsidRDefault="002E3618" w:rsidP="002E3618">
            <w:pPr>
              <w:rPr>
                <w:rFonts w:cs="Segoe UI"/>
                <w:sz w:val="18"/>
                <w:szCs w:val="18"/>
              </w:rPr>
            </w:pPr>
            <w:r w:rsidRPr="002E3618">
              <w:rPr>
                <w:rFonts w:cs="Segoe UI"/>
                <w:sz w:val="18"/>
                <w:szCs w:val="18"/>
              </w:rPr>
              <w:t xml:space="preserve">8 </w:t>
            </w:r>
            <w:proofErr w:type="spellStart"/>
            <w:r w:rsidRPr="002E3618">
              <w:rPr>
                <w:rFonts w:cs="Segoe UI"/>
                <w:sz w:val="18"/>
                <w:szCs w:val="18"/>
              </w:rPr>
              <w:t>transboy</w:t>
            </w:r>
            <w:proofErr w:type="spellEnd"/>
            <w:r w:rsidRPr="002E3618">
              <w:rPr>
                <w:rFonts w:cs="Segoe UI"/>
                <w:sz w:val="18"/>
                <w:szCs w:val="18"/>
              </w:rPr>
              <w:t xml:space="preserve">/man </w:t>
            </w:r>
          </w:p>
          <w:p w14:paraId="4650EC99" w14:textId="77777777" w:rsidR="002E3618" w:rsidRPr="002E3618" w:rsidRDefault="002E3618" w:rsidP="002E3618">
            <w:pPr>
              <w:rPr>
                <w:rFonts w:cs="Segoe UI"/>
                <w:sz w:val="18"/>
                <w:szCs w:val="18"/>
              </w:rPr>
            </w:pPr>
          </w:p>
          <w:p w14:paraId="29919136" w14:textId="77777777" w:rsidR="002E3618" w:rsidRPr="002E3618" w:rsidRDefault="002E3618" w:rsidP="002E3618">
            <w:pPr>
              <w:rPr>
                <w:rFonts w:cs="Segoe UI"/>
                <w:b/>
                <w:bCs/>
                <w:i/>
                <w:iCs/>
                <w:sz w:val="18"/>
                <w:szCs w:val="18"/>
              </w:rPr>
            </w:pPr>
            <w:r w:rsidRPr="002E3618">
              <w:rPr>
                <w:rFonts w:cs="Segoe UI"/>
                <w:b/>
                <w:bCs/>
                <w:i/>
                <w:iCs/>
                <w:sz w:val="18"/>
                <w:szCs w:val="18"/>
              </w:rPr>
              <w:t>Ethnicity</w:t>
            </w:r>
          </w:p>
          <w:p w14:paraId="507C801C" w14:textId="77777777" w:rsidR="002E3618" w:rsidRPr="002E3618" w:rsidRDefault="002E3618" w:rsidP="002E3618">
            <w:pPr>
              <w:rPr>
                <w:rFonts w:cs="Segoe UI"/>
                <w:sz w:val="18"/>
                <w:szCs w:val="18"/>
              </w:rPr>
            </w:pPr>
            <w:r w:rsidRPr="002E3618">
              <w:rPr>
                <w:rFonts w:cs="Segoe UI"/>
                <w:sz w:val="18"/>
                <w:szCs w:val="18"/>
              </w:rPr>
              <w:t>7 non-Hispanic White</w:t>
            </w:r>
          </w:p>
          <w:p w14:paraId="534B948D" w14:textId="77777777" w:rsidR="002E3618" w:rsidRPr="002E3618" w:rsidRDefault="002E3618" w:rsidP="002E3618">
            <w:pPr>
              <w:rPr>
                <w:rFonts w:cs="Segoe UI"/>
                <w:sz w:val="18"/>
                <w:szCs w:val="18"/>
              </w:rPr>
            </w:pPr>
            <w:r w:rsidRPr="002E3618">
              <w:rPr>
                <w:rFonts w:cs="Segoe UI"/>
                <w:sz w:val="18"/>
                <w:szCs w:val="18"/>
              </w:rPr>
              <w:t>1 multiple-ethnicity</w:t>
            </w:r>
          </w:p>
        </w:tc>
        <w:tc>
          <w:tcPr>
            <w:tcW w:w="650" w:type="pct"/>
          </w:tcPr>
          <w:p w14:paraId="158ED205" w14:textId="77777777" w:rsidR="002E3618" w:rsidRPr="002E3618" w:rsidRDefault="002E3618" w:rsidP="002E3618">
            <w:pPr>
              <w:rPr>
                <w:rFonts w:cs="Segoe UI"/>
                <w:sz w:val="18"/>
                <w:szCs w:val="18"/>
              </w:rPr>
            </w:pPr>
            <w:r w:rsidRPr="002E3618">
              <w:rPr>
                <w:rFonts w:cs="Segoe UI"/>
                <w:sz w:val="18"/>
                <w:szCs w:val="18"/>
              </w:rPr>
              <w:t>Attendance to Pride Camp between 2015- 2017</w:t>
            </w:r>
          </w:p>
        </w:tc>
        <w:tc>
          <w:tcPr>
            <w:tcW w:w="449" w:type="pct"/>
          </w:tcPr>
          <w:p w14:paraId="231BD9C4" w14:textId="77777777" w:rsidR="002E3618" w:rsidRPr="002E3618" w:rsidRDefault="002E3618" w:rsidP="002E3618">
            <w:pPr>
              <w:rPr>
                <w:rFonts w:cs="Segoe UI"/>
                <w:sz w:val="18"/>
                <w:szCs w:val="18"/>
              </w:rPr>
            </w:pPr>
            <w:r w:rsidRPr="002E3618">
              <w:rPr>
                <w:rFonts w:cs="Segoe UI"/>
                <w:sz w:val="18"/>
                <w:szCs w:val="18"/>
              </w:rPr>
              <w:t>13-17 years</w:t>
            </w:r>
          </w:p>
        </w:tc>
        <w:tc>
          <w:tcPr>
            <w:tcW w:w="735" w:type="pct"/>
          </w:tcPr>
          <w:p w14:paraId="7E7E06C5" w14:textId="77777777" w:rsidR="002E3618" w:rsidRPr="002E3618" w:rsidRDefault="002E3618" w:rsidP="002E3618">
            <w:pPr>
              <w:rPr>
                <w:rFonts w:cs="Segoe UI"/>
                <w:sz w:val="18"/>
                <w:szCs w:val="18"/>
              </w:rPr>
            </w:pPr>
            <w:r w:rsidRPr="002E3618">
              <w:rPr>
                <w:rFonts w:cs="Segoe UI"/>
                <w:sz w:val="18"/>
                <w:szCs w:val="18"/>
              </w:rPr>
              <w:t>Pride Camp was situated on a college campus in an urban setting. Our program was designed to build resilience, self-esteem, leadership skills, and other personal strengths, while also encouraging LGBTQ high school students to envision themselves as future college students..</w:t>
            </w:r>
          </w:p>
          <w:p w14:paraId="43D6BA36" w14:textId="77777777" w:rsidR="002E3618" w:rsidRPr="002E3618" w:rsidRDefault="002E3618" w:rsidP="002E3618">
            <w:pPr>
              <w:rPr>
                <w:rFonts w:cs="Segoe UI"/>
                <w:sz w:val="18"/>
                <w:szCs w:val="18"/>
              </w:rPr>
            </w:pPr>
          </w:p>
          <w:p w14:paraId="1FB29332" w14:textId="77777777" w:rsidR="002E3618" w:rsidRPr="002E3618" w:rsidRDefault="002E3618" w:rsidP="002E3618">
            <w:pPr>
              <w:rPr>
                <w:rFonts w:cs="Segoe UI"/>
                <w:sz w:val="18"/>
                <w:szCs w:val="18"/>
              </w:rPr>
            </w:pPr>
            <w:r w:rsidRPr="002E3618">
              <w:rPr>
                <w:rFonts w:cs="Segoe UI"/>
                <w:sz w:val="18"/>
                <w:szCs w:val="18"/>
              </w:rPr>
              <w:t xml:space="preserve">Implemented by trained facilitators who were LGBTQ staff of the University of Wisconsin-Milwaukee LGBTQ resource </w:t>
            </w:r>
            <w:proofErr w:type="spellStart"/>
            <w:r w:rsidRPr="002E3618">
              <w:rPr>
                <w:rFonts w:cs="Segoe UI"/>
                <w:sz w:val="18"/>
                <w:szCs w:val="18"/>
              </w:rPr>
              <w:t>center</w:t>
            </w:r>
            <w:proofErr w:type="spellEnd"/>
          </w:p>
        </w:tc>
        <w:tc>
          <w:tcPr>
            <w:tcW w:w="870" w:type="pct"/>
          </w:tcPr>
          <w:p w14:paraId="20C59605" w14:textId="77777777" w:rsidR="002E3618" w:rsidRPr="002E3618" w:rsidRDefault="002E3618" w:rsidP="002E3618">
            <w:pPr>
              <w:spacing w:after="160"/>
              <w:rPr>
                <w:rFonts w:cs="Segoe UI"/>
                <w:b/>
                <w:bCs/>
                <w:i/>
                <w:iCs/>
                <w:sz w:val="18"/>
                <w:szCs w:val="18"/>
              </w:rPr>
            </w:pPr>
            <w:r w:rsidRPr="002E3618">
              <w:rPr>
                <w:rFonts w:cs="Segoe UI"/>
                <w:b/>
                <w:bCs/>
                <w:i/>
                <w:iCs/>
                <w:sz w:val="18"/>
                <w:szCs w:val="18"/>
              </w:rPr>
              <w:t>Youth voice</w:t>
            </w:r>
          </w:p>
          <w:p w14:paraId="7565FF77" w14:textId="77777777" w:rsidR="002E3618" w:rsidRPr="002E3618" w:rsidRDefault="002E3618" w:rsidP="002E3618">
            <w:pPr>
              <w:rPr>
                <w:rFonts w:cs="Segoe UI"/>
                <w:b/>
                <w:bCs/>
                <w:i/>
                <w:iCs/>
                <w:sz w:val="18"/>
                <w:szCs w:val="18"/>
              </w:rPr>
            </w:pPr>
            <w:r w:rsidRPr="002E3618">
              <w:rPr>
                <w:rFonts w:cs="Segoe UI"/>
                <w:sz w:val="18"/>
                <w:szCs w:val="18"/>
              </w:rPr>
              <w:t>Youth explained [the environment] allowed them to further their communication skills and process some of the traumatizing experiences they faced in their lives</w:t>
            </w:r>
            <w:r w:rsidRPr="002E3618">
              <w:rPr>
                <w:rFonts w:cs="Segoe UI"/>
                <w:b/>
                <w:bCs/>
                <w:i/>
                <w:iCs/>
                <w:sz w:val="18"/>
                <w:szCs w:val="18"/>
              </w:rPr>
              <w:t>.</w:t>
            </w:r>
          </w:p>
          <w:p w14:paraId="65065FB4" w14:textId="77777777" w:rsidR="002E3618" w:rsidRPr="002E3618" w:rsidRDefault="002E3618" w:rsidP="002E3618">
            <w:pPr>
              <w:rPr>
                <w:rFonts w:cs="Segoe UI"/>
                <w:b/>
                <w:bCs/>
                <w:i/>
                <w:iCs/>
                <w:sz w:val="18"/>
                <w:szCs w:val="18"/>
              </w:rPr>
            </w:pPr>
          </w:p>
          <w:p w14:paraId="409276C0" w14:textId="77777777" w:rsidR="002E3618" w:rsidRPr="002E3618" w:rsidRDefault="002E3618" w:rsidP="002E3618">
            <w:pPr>
              <w:spacing w:after="160"/>
              <w:rPr>
                <w:rFonts w:cs="Segoe UI"/>
                <w:b/>
                <w:bCs/>
                <w:i/>
                <w:iCs/>
                <w:sz w:val="18"/>
                <w:szCs w:val="18"/>
              </w:rPr>
            </w:pPr>
            <w:r w:rsidRPr="002E3618">
              <w:rPr>
                <w:rFonts w:cs="Segoe UI"/>
                <w:b/>
                <w:bCs/>
                <w:i/>
                <w:iCs/>
                <w:sz w:val="18"/>
                <w:szCs w:val="18"/>
              </w:rPr>
              <w:t>Society impact</w:t>
            </w:r>
          </w:p>
          <w:p w14:paraId="02C854C0" w14:textId="77777777" w:rsidR="002E3618" w:rsidRPr="002E3618" w:rsidRDefault="002E3618" w:rsidP="002E3618">
            <w:pPr>
              <w:rPr>
                <w:rFonts w:cs="Segoe UI"/>
                <w:sz w:val="18"/>
                <w:szCs w:val="18"/>
              </w:rPr>
            </w:pPr>
            <w:r w:rsidRPr="002E3618">
              <w:rPr>
                <w:rFonts w:cs="Segoe UI"/>
                <w:sz w:val="18"/>
                <w:szCs w:val="18"/>
              </w:rPr>
              <w:t xml:space="preserve">Pride Camp is one of few interventions that is situated to support LGBTQ students at a critical juncture of their educational experience: the transition from high school to </w:t>
            </w:r>
            <w:proofErr w:type="gramStart"/>
            <w:r w:rsidRPr="002E3618">
              <w:rPr>
                <w:rFonts w:cs="Segoe UI"/>
                <w:sz w:val="18"/>
                <w:szCs w:val="18"/>
              </w:rPr>
              <w:t>college</w:t>
            </w:r>
            <w:proofErr w:type="gramEnd"/>
          </w:p>
          <w:p w14:paraId="5A67FAC0" w14:textId="77777777" w:rsidR="002E3618" w:rsidRPr="002E3618" w:rsidRDefault="002E3618" w:rsidP="002E3618">
            <w:pPr>
              <w:rPr>
                <w:rFonts w:cs="Segoe UI"/>
                <w:b/>
                <w:bCs/>
                <w:i/>
                <w:iCs/>
                <w:sz w:val="18"/>
                <w:szCs w:val="18"/>
              </w:rPr>
            </w:pPr>
          </w:p>
          <w:p w14:paraId="620B9003" w14:textId="77777777" w:rsidR="002E3618" w:rsidRPr="002E3618" w:rsidRDefault="002E3618" w:rsidP="002E3618">
            <w:pPr>
              <w:rPr>
                <w:rFonts w:cs="Segoe UI"/>
                <w:sz w:val="18"/>
                <w:szCs w:val="18"/>
              </w:rPr>
            </w:pPr>
            <w:r w:rsidRPr="002E3618">
              <w:rPr>
                <w:rFonts w:cs="Segoe UI"/>
                <w:sz w:val="18"/>
                <w:szCs w:val="18"/>
              </w:rPr>
              <w:t xml:space="preserve">Campus faculty, staff, and students were primarily the coordinators, and through this experience, became more educated about LGBTQ issues. Also, peer counsellors, who were university students, played a key role in facilitating youth’s development of </w:t>
            </w:r>
            <w:proofErr w:type="gramStart"/>
            <w:r w:rsidRPr="002E3618">
              <w:rPr>
                <w:rFonts w:cs="Segoe UI"/>
                <w:sz w:val="18"/>
                <w:szCs w:val="18"/>
              </w:rPr>
              <w:t>confidence</w:t>
            </w:r>
            <w:proofErr w:type="gramEnd"/>
          </w:p>
          <w:p w14:paraId="70A0A205" w14:textId="77777777" w:rsidR="002E3618" w:rsidRPr="002E3618" w:rsidRDefault="002E3618" w:rsidP="002E3618">
            <w:pPr>
              <w:rPr>
                <w:rFonts w:cs="Segoe UI"/>
                <w:sz w:val="18"/>
                <w:szCs w:val="18"/>
              </w:rPr>
            </w:pPr>
            <w:r w:rsidRPr="002E3618">
              <w:rPr>
                <w:rFonts w:cs="Segoe UI"/>
                <w:sz w:val="18"/>
                <w:szCs w:val="18"/>
              </w:rPr>
              <w:t xml:space="preserve">and resilience. Peer </w:t>
            </w:r>
            <w:proofErr w:type="spellStart"/>
            <w:r w:rsidRPr="002E3618">
              <w:rPr>
                <w:rFonts w:cs="Segoe UI"/>
                <w:sz w:val="18"/>
                <w:szCs w:val="18"/>
              </w:rPr>
              <w:t>counselors</w:t>
            </w:r>
            <w:proofErr w:type="spellEnd"/>
            <w:r w:rsidRPr="002E3618">
              <w:rPr>
                <w:rFonts w:cs="Segoe UI"/>
                <w:sz w:val="18"/>
                <w:szCs w:val="18"/>
              </w:rPr>
              <w:t xml:space="preserve"> were self-identified LGBTQ </w:t>
            </w:r>
            <w:proofErr w:type="gramStart"/>
            <w:r w:rsidRPr="002E3618">
              <w:rPr>
                <w:rFonts w:cs="Segoe UI"/>
                <w:sz w:val="18"/>
                <w:szCs w:val="18"/>
              </w:rPr>
              <w:t>individuals</w:t>
            </w:r>
            <w:proofErr w:type="gramEnd"/>
            <w:r w:rsidRPr="002E3618">
              <w:rPr>
                <w:rFonts w:cs="Segoe UI"/>
                <w:sz w:val="18"/>
                <w:szCs w:val="18"/>
              </w:rPr>
              <w:t xml:space="preserve"> </w:t>
            </w:r>
          </w:p>
          <w:p w14:paraId="5D749F56" w14:textId="77777777" w:rsidR="002E3618" w:rsidRPr="002E3618" w:rsidRDefault="002E3618" w:rsidP="002E3618">
            <w:pPr>
              <w:rPr>
                <w:rFonts w:cs="Segoe UI"/>
                <w:sz w:val="18"/>
                <w:szCs w:val="18"/>
              </w:rPr>
            </w:pPr>
          </w:p>
          <w:p w14:paraId="5E119A74" w14:textId="77777777" w:rsidR="002E3618" w:rsidRPr="002E3618" w:rsidRDefault="002E3618" w:rsidP="002E3618">
            <w:pPr>
              <w:spacing w:after="160"/>
              <w:rPr>
                <w:rFonts w:cs="Segoe UI"/>
                <w:b/>
                <w:bCs/>
                <w:i/>
                <w:iCs/>
                <w:sz w:val="18"/>
                <w:szCs w:val="18"/>
              </w:rPr>
            </w:pPr>
            <w:r w:rsidRPr="002E3618">
              <w:rPr>
                <w:rFonts w:cs="Segoe UI"/>
                <w:b/>
                <w:bCs/>
                <w:i/>
                <w:iCs/>
                <w:sz w:val="18"/>
                <w:szCs w:val="18"/>
              </w:rPr>
              <w:t>Key attributes of success</w:t>
            </w:r>
          </w:p>
          <w:p w14:paraId="369E37E0" w14:textId="77777777" w:rsidR="002E3618" w:rsidRPr="002E3618" w:rsidRDefault="002E3618" w:rsidP="002E3618">
            <w:pPr>
              <w:rPr>
                <w:rFonts w:cs="Segoe UI"/>
                <w:sz w:val="18"/>
                <w:szCs w:val="18"/>
              </w:rPr>
            </w:pPr>
            <w:r w:rsidRPr="002E3618">
              <w:rPr>
                <w:rFonts w:cs="Segoe UI"/>
                <w:sz w:val="18"/>
                <w:szCs w:val="18"/>
              </w:rPr>
              <w:t>Specific professional development and educational resources for campers (tailored camper programming) and addressing their internal growth, resilience, and mental health.</w:t>
            </w:r>
          </w:p>
          <w:p w14:paraId="6ED26B62" w14:textId="77777777" w:rsidR="002E3618" w:rsidRPr="002E3618" w:rsidRDefault="002E3618" w:rsidP="002E3618">
            <w:pPr>
              <w:rPr>
                <w:rFonts w:cs="Segoe UI"/>
                <w:sz w:val="18"/>
                <w:szCs w:val="18"/>
              </w:rPr>
            </w:pPr>
          </w:p>
          <w:p w14:paraId="196E74BB" w14:textId="77777777" w:rsidR="002E3618" w:rsidRPr="002E3618" w:rsidRDefault="002E3618" w:rsidP="002E3618">
            <w:pPr>
              <w:rPr>
                <w:rFonts w:cs="Segoe UI"/>
                <w:sz w:val="18"/>
                <w:szCs w:val="18"/>
              </w:rPr>
            </w:pPr>
            <w:r w:rsidRPr="002E3618">
              <w:rPr>
                <w:rFonts w:cs="Segoe UI"/>
                <w:sz w:val="18"/>
                <w:szCs w:val="18"/>
              </w:rPr>
              <w:t xml:space="preserve">Gender-affirming policies and practices, such as introducing and using pronouns consistently and correctly, ensured that transgender youth were less likely to face stigma or discrimination while they were at </w:t>
            </w:r>
            <w:proofErr w:type="gramStart"/>
            <w:r w:rsidRPr="002E3618">
              <w:rPr>
                <w:rFonts w:cs="Segoe UI"/>
                <w:sz w:val="18"/>
                <w:szCs w:val="18"/>
              </w:rPr>
              <w:t>camp</w:t>
            </w:r>
            <w:proofErr w:type="gramEnd"/>
          </w:p>
          <w:p w14:paraId="3D80F397" w14:textId="77777777" w:rsidR="002E3618" w:rsidRPr="002E3618" w:rsidRDefault="002E3618" w:rsidP="002E3618">
            <w:pPr>
              <w:rPr>
                <w:rFonts w:cs="Segoe UI"/>
                <w:sz w:val="18"/>
                <w:szCs w:val="18"/>
              </w:rPr>
            </w:pPr>
          </w:p>
          <w:p w14:paraId="033A58F5" w14:textId="28FAE365" w:rsidR="002E3618" w:rsidRPr="002E3618" w:rsidRDefault="002E3618" w:rsidP="00F42EA7">
            <w:pPr>
              <w:spacing w:after="160"/>
              <w:rPr>
                <w:rFonts w:cs="Segoe UI"/>
                <w:sz w:val="18"/>
                <w:szCs w:val="18"/>
              </w:rPr>
            </w:pPr>
            <w:r w:rsidRPr="002E3618">
              <w:rPr>
                <w:rFonts w:cs="Segoe UI"/>
                <w:sz w:val="18"/>
                <w:szCs w:val="18"/>
              </w:rPr>
              <w:t>Pride Camp was situated to support LGBTQ students at a critical juncture of their educational experience: the transition from high school to college</w:t>
            </w:r>
          </w:p>
        </w:tc>
        <w:tc>
          <w:tcPr>
            <w:tcW w:w="348" w:type="pct"/>
          </w:tcPr>
          <w:p w14:paraId="707352AB" w14:textId="77777777" w:rsidR="002E3618" w:rsidRPr="004541A8" w:rsidRDefault="002E3618" w:rsidP="002E3618">
            <w:pPr>
              <w:rPr>
                <w:rFonts w:cs="Segoe UI"/>
                <w:b/>
                <w:bCs/>
                <w:color w:val="ED7D31"/>
                <w:sz w:val="18"/>
                <w:szCs w:val="18"/>
              </w:rPr>
            </w:pPr>
            <w:r w:rsidRPr="004541A8">
              <w:rPr>
                <w:rFonts w:cs="Segoe UI"/>
                <w:b/>
                <w:bCs/>
                <w:color w:val="ED7D31"/>
                <w:sz w:val="18"/>
                <w:szCs w:val="18"/>
              </w:rPr>
              <w:t>Low</w:t>
            </w:r>
          </w:p>
        </w:tc>
      </w:tr>
    </w:tbl>
    <w:p w14:paraId="3AC75947" w14:textId="77777777" w:rsidR="002E3618" w:rsidRPr="002E3618" w:rsidRDefault="002E3618" w:rsidP="002E3618"/>
    <w:p w14:paraId="36B4DDFD" w14:textId="77777777" w:rsidR="00B8792B" w:rsidRPr="00B8792B" w:rsidRDefault="00B8792B" w:rsidP="00B8792B"/>
    <w:p w14:paraId="204A9C0C" w14:textId="77777777" w:rsidR="006D1014" w:rsidRPr="006D1014" w:rsidRDefault="006D1014" w:rsidP="006D1014"/>
    <w:sectPr w:rsidR="006D1014" w:rsidRPr="006D1014" w:rsidSect="0062447B">
      <w:footerReference w:type="default" r:id="rId56"/>
      <w:pgSz w:w="23811" w:h="16838" w:orient="landscape" w:code="8"/>
      <w:pgMar w:top="1134" w:right="1701" w:bottom="1418" w:left="1843" w:header="567"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7A1F7" w14:textId="77777777" w:rsidR="00E87086" w:rsidRDefault="00E87086">
      <w:r>
        <w:separator/>
      </w:r>
    </w:p>
    <w:p w14:paraId="40CD3B06" w14:textId="77777777" w:rsidR="00E87086" w:rsidRDefault="00E87086"/>
  </w:endnote>
  <w:endnote w:type="continuationSeparator" w:id="0">
    <w:p w14:paraId="66104F89" w14:textId="77777777" w:rsidR="00E87086" w:rsidRDefault="00E87086">
      <w:r>
        <w:continuationSeparator/>
      </w:r>
    </w:p>
    <w:p w14:paraId="1AC82B17" w14:textId="77777777" w:rsidR="00E87086" w:rsidRDefault="00E87086"/>
  </w:endnote>
  <w:endnote w:type="continuationNotice" w:id="1">
    <w:p w14:paraId="3B0BFE8F" w14:textId="77777777" w:rsidR="00E87086" w:rsidRDefault="00E870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arisSIL">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5E28DDDF" w:rsidR="00CA4C99" w:rsidRPr="00581136" w:rsidRDefault="00CA4C99" w:rsidP="005A79E5">
    <w:pPr>
      <w:pStyle w:val="Footer"/>
      <w:pBdr>
        <w:bottom w:val="single" w:sz="4" w:space="1" w:color="auto"/>
      </w:pBdr>
      <w:tabs>
        <w:tab w:val="right" w:pos="9639"/>
      </w:tabs>
      <w:rPr>
        <w:b/>
      </w:rPr>
    </w:pPr>
    <w:r w:rsidRPr="00581136">
      <w:rPr>
        <w:b/>
      </w:rPr>
      <w:t>Released 20</w:t>
    </w:r>
    <w:r>
      <w:rPr>
        <w:b/>
      </w:rPr>
      <w:t>24</w:t>
    </w:r>
    <w:r w:rsidRPr="00581136">
      <w:rPr>
        <w:b/>
      </w:rPr>
      <w:tab/>
      <w:t>health.govt.nz</w:t>
    </w:r>
  </w:p>
  <w:p w14:paraId="524869F6" w14:textId="77777777" w:rsidR="00CA4C99" w:rsidRPr="005A79E5" w:rsidRDefault="00CA4C99">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CA4C99" w14:paraId="7E34FA6B" w14:textId="77777777" w:rsidTr="00D662F8">
      <w:trPr>
        <w:cantSplit/>
      </w:trPr>
      <w:tc>
        <w:tcPr>
          <w:tcW w:w="675" w:type="dxa"/>
          <w:vAlign w:val="center"/>
        </w:tcPr>
        <w:p w14:paraId="6281C317" w14:textId="77777777" w:rsidR="00CA4C99" w:rsidRPr="00931466" w:rsidRDefault="00CA4C99"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21A152A8" w:rsidR="00CA4C99" w:rsidRDefault="00CA4C99" w:rsidP="000D58DD">
          <w:pPr>
            <w:pStyle w:val="RectoFooter"/>
            <w:jc w:val="left"/>
          </w:pPr>
          <w:r w:rsidRPr="00FA065B">
            <w:t>Impact of Puberty Blockers in gender</w:t>
          </w:r>
          <w:r>
            <w:t>-</w:t>
          </w:r>
          <w:r w:rsidRPr="00FA065B">
            <w:t>dysphoric adolescents: An evidence brief</w:t>
          </w:r>
        </w:p>
      </w:tc>
    </w:tr>
  </w:tbl>
  <w:p w14:paraId="5177CEA2" w14:textId="77777777" w:rsidR="00CA4C99" w:rsidRPr="00571223" w:rsidRDefault="00CA4C99"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A4C99" w14:paraId="47337729" w14:textId="77777777" w:rsidTr="00D662F8">
      <w:trPr>
        <w:cantSplit/>
      </w:trPr>
      <w:tc>
        <w:tcPr>
          <w:tcW w:w="8080" w:type="dxa"/>
          <w:vAlign w:val="center"/>
        </w:tcPr>
        <w:p w14:paraId="1A33CBD1" w14:textId="50FCDEAD" w:rsidR="00CA4C99" w:rsidRDefault="00CA4C99" w:rsidP="00931466">
          <w:pPr>
            <w:pStyle w:val="RectoFooter"/>
          </w:pPr>
          <w:r w:rsidRPr="00FA065B">
            <w:t>Impact of Puberty Blockers in gender</w:t>
          </w:r>
          <w:r>
            <w:t>-</w:t>
          </w:r>
          <w:r w:rsidRPr="00FA065B">
            <w:t>dysphoric adolescents: An evidence brief</w:t>
          </w:r>
        </w:p>
      </w:tc>
      <w:tc>
        <w:tcPr>
          <w:tcW w:w="709" w:type="dxa"/>
          <w:vAlign w:val="center"/>
        </w:tcPr>
        <w:p w14:paraId="501EC334" w14:textId="77777777" w:rsidR="00CA4C99" w:rsidRPr="00931466" w:rsidRDefault="00CA4C9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CA4C99" w:rsidRPr="00581EB8" w:rsidRDefault="00CA4C99"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67"/>
      <w:gridCol w:w="709"/>
    </w:tblGrid>
    <w:tr w:rsidR="00CA4C99" w14:paraId="64302A26" w14:textId="77777777" w:rsidTr="006D1014">
      <w:trPr>
        <w:cantSplit/>
      </w:trPr>
      <w:tc>
        <w:tcPr>
          <w:tcW w:w="13467" w:type="dxa"/>
          <w:vAlign w:val="center"/>
        </w:tcPr>
        <w:p w14:paraId="41571888" w14:textId="77777777" w:rsidR="00CA4C99" w:rsidRDefault="00CA4C99" w:rsidP="00931466">
          <w:pPr>
            <w:pStyle w:val="RectoFooter"/>
          </w:pPr>
          <w:r w:rsidRPr="00FA065B">
            <w:t>Impact of Puberty Blockers in gender dysphoric adolescents: An evidence brief</w:t>
          </w:r>
        </w:p>
      </w:tc>
      <w:tc>
        <w:tcPr>
          <w:tcW w:w="709" w:type="dxa"/>
          <w:vAlign w:val="center"/>
        </w:tcPr>
        <w:p w14:paraId="4554E05D" w14:textId="77777777" w:rsidR="00CA4C99" w:rsidRPr="00931466" w:rsidRDefault="00CA4C9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6CDCFE5" w14:textId="77777777" w:rsidR="00CA4C99" w:rsidRPr="00581EB8" w:rsidRDefault="00CA4C99" w:rsidP="00581EB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A4C99" w14:paraId="1C33485D" w14:textId="77777777" w:rsidTr="006D1014">
      <w:trPr>
        <w:cantSplit/>
      </w:trPr>
      <w:tc>
        <w:tcPr>
          <w:tcW w:w="8080" w:type="dxa"/>
          <w:vAlign w:val="center"/>
        </w:tcPr>
        <w:p w14:paraId="075F2881" w14:textId="4122756A" w:rsidR="00CA4C99" w:rsidRDefault="00CA4C99" w:rsidP="006D1014">
          <w:pPr>
            <w:pStyle w:val="RectoFooter"/>
          </w:pPr>
          <w:r w:rsidRPr="00FA065B">
            <w:t>Impact of Puberty Blockers in gender</w:t>
          </w:r>
          <w:r>
            <w:t>-</w:t>
          </w:r>
          <w:r w:rsidRPr="00FA065B">
            <w:t>dysphoric adolescents: An evidence brief</w:t>
          </w:r>
        </w:p>
      </w:tc>
      <w:tc>
        <w:tcPr>
          <w:tcW w:w="709" w:type="dxa"/>
          <w:vAlign w:val="center"/>
        </w:tcPr>
        <w:p w14:paraId="68A1A491" w14:textId="77777777" w:rsidR="00CA4C99" w:rsidRPr="00931466" w:rsidRDefault="00CA4C99" w:rsidP="006D1014">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26381FC" w14:textId="77777777" w:rsidR="00CA4C99" w:rsidRPr="00581EB8" w:rsidRDefault="00CA4C99" w:rsidP="00581EB8">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1"/>
      <w:gridCol w:w="709"/>
    </w:tblGrid>
    <w:tr w:rsidR="00CA4C99" w14:paraId="0D3C3A6A" w14:textId="77777777" w:rsidTr="000243A0">
      <w:trPr>
        <w:cantSplit/>
      </w:trPr>
      <w:tc>
        <w:tcPr>
          <w:tcW w:w="20271" w:type="dxa"/>
          <w:vAlign w:val="center"/>
        </w:tcPr>
        <w:p w14:paraId="3A011936" w14:textId="77777777" w:rsidR="00CA4C99" w:rsidRDefault="00CA4C99" w:rsidP="006D1014">
          <w:pPr>
            <w:pStyle w:val="RectoFooter"/>
          </w:pPr>
          <w:r w:rsidRPr="00FA065B">
            <w:t>Impact of Puberty Blockers in gender dysphoric adolescents: An evidence brief</w:t>
          </w:r>
        </w:p>
      </w:tc>
      <w:tc>
        <w:tcPr>
          <w:tcW w:w="709" w:type="dxa"/>
          <w:vAlign w:val="center"/>
        </w:tcPr>
        <w:p w14:paraId="5730FBE4" w14:textId="77777777" w:rsidR="00CA4C99" w:rsidRPr="00931466" w:rsidRDefault="00CA4C99" w:rsidP="006D1014">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5A99AD27" w14:textId="77777777" w:rsidR="00CA4C99" w:rsidRPr="00581EB8" w:rsidRDefault="00CA4C99" w:rsidP="00581EB8">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A4C99" w14:paraId="17161D9E" w14:textId="77777777" w:rsidTr="002E3618">
      <w:trPr>
        <w:cantSplit/>
      </w:trPr>
      <w:tc>
        <w:tcPr>
          <w:tcW w:w="8080" w:type="dxa"/>
          <w:vAlign w:val="center"/>
        </w:tcPr>
        <w:p w14:paraId="25AB7488" w14:textId="1AC1140F" w:rsidR="00CA4C99" w:rsidRDefault="00CA4C99" w:rsidP="000243A0">
          <w:pPr>
            <w:pStyle w:val="RectoFooter"/>
          </w:pPr>
          <w:r w:rsidRPr="00FA065B">
            <w:t>Impact of Puberty Blockers in gender</w:t>
          </w:r>
          <w:r>
            <w:t>-</w:t>
          </w:r>
          <w:r w:rsidRPr="00FA065B">
            <w:t>dysphoric adolescents: An evidence brief</w:t>
          </w:r>
        </w:p>
      </w:tc>
      <w:tc>
        <w:tcPr>
          <w:tcW w:w="709" w:type="dxa"/>
          <w:vAlign w:val="center"/>
        </w:tcPr>
        <w:p w14:paraId="3DA2514F" w14:textId="77777777" w:rsidR="00CA4C99" w:rsidRPr="00931466" w:rsidRDefault="00CA4C99" w:rsidP="000243A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8D47743" w14:textId="77777777" w:rsidR="00CA4C99" w:rsidRPr="00581EB8" w:rsidRDefault="00CA4C99" w:rsidP="00581EB8">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0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704"/>
      <w:gridCol w:w="709"/>
    </w:tblGrid>
    <w:tr w:rsidR="004541A8" w14:paraId="7D61D48D" w14:textId="77777777" w:rsidTr="004541A8">
      <w:trPr>
        <w:cantSplit/>
      </w:trPr>
      <w:tc>
        <w:tcPr>
          <w:tcW w:w="19704" w:type="dxa"/>
          <w:vAlign w:val="center"/>
        </w:tcPr>
        <w:p w14:paraId="63CD66F6" w14:textId="77777777" w:rsidR="004541A8" w:rsidRDefault="004541A8" w:rsidP="000243A0">
          <w:pPr>
            <w:pStyle w:val="RectoFooter"/>
          </w:pPr>
          <w:r w:rsidRPr="00FA065B">
            <w:t>Impact of Puberty Blockers in gender</w:t>
          </w:r>
          <w:r>
            <w:t>-</w:t>
          </w:r>
          <w:r w:rsidRPr="00FA065B">
            <w:t>dysphoric adolescents: An evidence brief</w:t>
          </w:r>
        </w:p>
      </w:tc>
      <w:tc>
        <w:tcPr>
          <w:tcW w:w="709" w:type="dxa"/>
          <w:vAlign w:val="center"/>
        </w:tcPr>
        <w:p w14:paraId="59F3E9EB" w14:textId="77777777" w:rsidR="004541A8" w:rsidRPr="00931466" w:rsidRDefault="004541A8" w:rsidP="000243A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2D2432EA" w14:textId="77777777" w:rsidR="004541A8" w:rsidRPr="00581EB8" w:rsidRDefault="004541A8"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CA4C99" w:rsidRDefault="00CA4C99"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CA4C99" w:rsidRDefault="00CA4C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CA4C99" w14:paraId="10C0013D" w14:textId="77777777" w:rsidTr="00496BDC">
      <w:trPr>
        <w:cantSplit/>
      </w:trPr>
      <w:tc>
        <w:tcPr>
          <w:tcW w:w="709" w:type="dxa"/>
          <w:vAlign w:val="center"/>
        </w:tcPr>
        <w:p w14:paraId="1482C6D9" w14:textId="77777777" w:rsidR="00CA4C99" w:rsidRPr="00931466" w:rsidRDefault="00CA4C99" w:rsidP="001B5E3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78132003" w14:textId="13E6D3F5" w:rsidR="00CA4C99" w:rsidRDefault="00CA4C99" w:rsidP="001B5E36">
          <w:pPr>
            <w:pStyle w:val="RectoFooter"/>
            <w:jc w:val="left"/>
          </w:pPr>
          <w:r w:rsidRPr="001B5E36">
            <w:t>IMPACT OF PUBERTY BLOCKERS IN GENDER</w:t>
          </w:r>
          <w:r>
            <w:t>-</w:t>
          </w:r>
          <w:r w:rsidRPr="001B5E36">
            <w:t>DYSPHORIC ADOLESCENTS: AN EVIDENCE BRIEF</w:t>
          </w:r>
        </w:p>
      </w:tc>
    </w:tr>
  </w:tbl>
  <w:p w14:paraId="172F2DDB" w14:textId="77777777" w:rsidR="00CA4C99" w:rsidRPr="00571223" w:rsidRDefault="00CA4C99"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A4C99" w14:paraId="71F3685B" w14:textId="77777777" w:rsidTr="00D662F8">
      <w:trPr>
        <w:cantSplit/>
      </w:trPr>
      <w:tc>
        <w:tcPr>
          <w:tcW w:w="8080" w:type="dxa"/>
          <w:vAlign w:val="center"/>
        </w:tcPr>
        <w:p w14:paraId="5784B1D8" w14:textId="47DFF838" w:rsidR="00CA4C99" w:rsidRDefault="00CA4C99" w:rsidP="00926083">
          <w:pPr>
            <w:pStyle w:val="RectoFooter"/>
          </w:pPr>
          <w:r w:rsidRPr="00FA065B">
            <w:t>Impact of Puberty Blockers in gender</w:t>
          </w:r>
          <w:r>
            <w:t>-</w:t>
          </w:r>
          <w:r w:rsidRPr="00FA065B">
            <w:t>dysphoric adolescents: An evidence brief</w:t>
          </w:r>
        </w:p>
      </w:tc>
      <w:tc>
        <w:tcPr>
          <w:tcW w:w="709" w:type="dxa"/>
          <w:vAlign w:val="center"/>
        </w:tcPr>
        <w:p w14:paraId="18A7A1B5" w14:textId="77777777" w:rsidR="00CA4C99" w:rsidRPr="00931466" w:rsidRDefault="00CA4C9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CA4C99" w:rsidRPr="00581EB8" w:rsidRDefault="00CA4C99"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CA4C99" w14:paraId="4C3A3BF7" w14:textId="77777777" w:rsidTr="00D662F8">
      <w:trPr>
        <w:cantSplit/>
      </w:trPr>
      <w:tc>
        <w:tcPr>
          <w:tcW w:w="709" w:type="dxa"/>
          <w:vAlign w:val="center"/>
        </w:tcPr>
        <w:p w14:paraId="28F87ED7" w14:textId="77777777" w:rsidR="00CA4C99" w:rsidRPr="00931466" w:rsidRDefault="00CA4C99"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0F5B9DE1" w:rsidR="00CA4C99" w:rsidRDefault="00CA4C99" w:rsidP="00926083">
          <w:pPr>
            <w:pStyle w:val="RectoFooter"/>
            <w:jc w:val="left"/>
          </w:pPr>
          <w:r w:rsidRPr="00FA065B">
            <w:t>Impact of Puberty Blockers in gender</w:t>
          </w:r>
          <w:r>
            <w:t>-</w:t>
          </w:r>
          <w:r w:rsidRPr="00FA065B">
            <w:t>dysphoric adolescents: An evidence brief</w:t>
          </w:r>
        </w:p>
      </w:tc>
    </w:tr>
  </w:tbl>
  <w:p w14:paraId="711B5D80" w14:textId="77777777" w:rsidR="00CA4C99" w:rsidRPr="00571223" w:rsidRDefault="00CA4C99"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A4C99" w14:paraId="58AAB149" w14:textId="77777777" w:rsidTr="00D662F8">
      <w:trPr>
        <w:cantSplit/>
      </w:trPr>
      <w:tc>
        <w:tcPr>
          <w:tcW w:w="8080" w:type="dxa"/>
          <w:vAlign w:val="center"/>
        </w:tcPr>
        <w:p w14:paraId="20E2F0CC" w14:textId="6A0259F8" w:rsidR="00CA4C99" w:rsidRDefault="00CA4C99" w:rsidP="00926083">
          <w:pPr>
            <w:pStyle w:val="RectoFooter"/>
          </w:pPr>
          <w:r w:rsidRPr="00FA065B">
            <w:t>Impact of Puberty Blockers in gender</w:t>
          </w:r>
          <w:r>
            <w:t>-</w:t>
          </w:r>
          <w:r w:rsidRPr="00FA065B">
            <w:t>dysphoric adolescents: An evidence brief</w:t>
          </w:r>
        </w:p>
      </w:tc>
      <w:tc>
        <w:tcPr>
          <w:tcW w:w="709" w:type="dxa"/>
          <w:vAlign w:val="center"/>
        </w:tcPr>
        <w:p w14:paraId="3D3C9847" w14:textId="77777777" w:rsidR="00CA4C99" w:rsidRPr="00931466" w:rsidRDefault="00CA4C9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CA4C99" w:rsidRPr="00581EB8" w:rsidRDefault="00CA4C99"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CA4C99" w14:paraId="7DB74E0B" w14:textId="77777777" w:rsidTr="00D662F8">
      <w:trPr>
        <w:cantSplit/>
      </w:trPr>
      <w:tc>
        <w:tcPr>
          <w:tcW w:w="709" w:type="dxa"/>
          <w:vAlign w:val="center"/>
        </w:tcPr>
        <w:p w14:paraId="7FB9EB7B" w14:textId="77777777" w:rsidR="00CA4C99" w:rsidRPr="00931466" w:rsidRDefault="00CA4C99"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753BCE88" w:rsidR="00CA4C99" w:rsidRDefault="00CA4C99" w:rsidP="00926083">
          <w:pPr>
            <w:pStyle w:val="RectoFooter"/>
            <w:jc w:val="left"/>
          </w:pPr>
          <w:r w:rsidRPr="00FA065B">
            <w:t>Impact of Puberty Blockers in gender</w:t>
          </w:r>
          <w:r>
            <w:t>-</w:t>
          </w:r>
          <w:r w:rsidRPr="00FA065B">
            <w:t>dysphoric adolescents: An evidence brief</w:t>
          </w:r>
        </w:p>
      </w:tc>
    </w:tr>
  </w:tbl>
  <w:p w14:paraId="02E47C33" w14:textId="77777777" w:rsidR="00CA4C99" w:rsidRPr="006805CE" w:rsidRDefault="00CA4C99">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A4C99" w14:paraId="423138CB" w14:textId="77777777" w:rsidTr="00D662F8">
      <w:trPr>
        <w:cantSplit/>
      </w:trPr>
      <w:tc>
        <w:tcPr>
          <w:tcW w:w="8080" w:type="dxa"/>
          <w:vAlign w:val="center"/>
        </w:tcPr>
        <w:p w14:paraId="520A68A6" w14:textId="331B7A1F" w:rsidR="00CA4C99" w:rsidRDefault="00CA4C99" w:rsidP="00926083">
          <w:pPr>
            <w:pStyle w:val="RectoFooter"/>
          </w:pPr>
          <w:r w:rsidRPr="00FA065B">
            <w:t>Impact of Puberty Blockers in gender</w:t>
          </w:r>
          <w:r>
            <w:t>-</w:t>
          </w:r>
          <w:r w:rsidRPr="00FA065B">
            <w:t>dysphoric adolescents: An evidence brief</w:t>
          </w:r>
        </w:p>
      </w:tc>
      <w:tc>
        <w:tcPr>
          <w:tcW w:w="709" w:type="dxa"/>
          <w:vAlign w:val="center"/>
        </w:tcPr>
        <w:p w14:paraId="745D812B" w14:textId="77777777" w:rsidR="00CA4C99" w:rsidRPr="00931466" w:rsidRDefault="00CA4C9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805477E" w14:textId="77777777" w:rsidR="00CA4C99" w:rsidRPr="006805CE" w:rsidRDefault="00CA4C9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72D69" w14:textId="77777777" w:rsidR="00E87086" w:rsidRPr="00A26E6B" w:rsidRDefault="00E87086" w:rsidP="00A26E6B"/>
  </w:footnote>
  <w:footnote w:type="continuationSeparator" w:id="0">
    <w:p w14:paraId="762EB941" w14:textId="77777777" w:rsidR="00E87086" w:rsidRDefault="00E87086">
      <w:r>
        <w:continuationSeparator/>
      </w:r>
    </w:p>
    <w:p w14:paraId="7985FBA7" w14:textId="77777777" w:rsidR="00E87086" w:rsidRDefault="00E87086"/>
  </w:footnote>
  <w:footnote w:type="continuationNotice" w:id="1">
    <w:p w14:paraId="37AB2F04" w14:textId="77777777" w:rsidR="00E87086" w:rsidRDefault="00E87086"/>
  </w:footnote>
  <w:footnote w:id="2">
    <w:p w14:paraId="1180A3DB" w14:textId="77777777" w:rsidR="00CA4C99" w:rsidRPr="000654AF" w:rsidRDefault="00CA4C99" w:rsidP="0062447B">
      <w:pPr>
        <w:pStyle w:val="FootnoteText"/>
        <w:rPr>
          <w:rFonts w:cs="Segoe UI"/>
          <w:sz w:val="20"/>
        </w:rPr>
      </w:pPr>
      <w:r w:rsidRPr="000654AF">
        <w:rPr>
          <w:rStyle w:val="FootnoteReference"/>
          <w:rFonts w:cs="Segoe UI"/>
          <w:sz w:val="20"/>
        </w:rPr>
        <w:footnoteRef/>
      </w:r>
      <w:r w:rsidRPr="000654AF">
        <w:rPr>
          <w:rFonts w:cs="Segoe UI"/>
          <w:sz w:val="20"/>
        </w:rPr>
        <w:t xml:space="preserve"> </w:t>
      </w:r>
      <w:r w:rsidRPr="0062447B">
        <w:t>Including how others perceive an individual with regards to their gender.</w:t>
      </w:r>
    </w:p>
  </w:footnote>
  <w:footnote w:id="3">
    <w:p w14:paraId="0F1AD523" w14:textId="77777777" w:rsidR="00CA4C99" w:rsidRDefault="00CA4C99" w:rsidP="0062447B">
      <w:pPr>
        <w:pStyle w:val="FootnoteText"/>
      </w:pPr>
      <w:r w:rsidRPr="000654AF">
        <w:rPr>
          <w:rStyle w:val="FootnoteReference"/>
          <w:rFonts w:cs="Segoe UI"/>
          <w:sz w:val="20"/>
        </w:rPr>
        <w:footnoteRef/>
      </w:r>
      <w:r w:rsidRPr="000654AF">
        <w:rPr>
          <w:rFonts w:cs="Segoe UI"/>
          <w:sz w:val="20"/>
        </w:rPr>
        <w:t xml:space="preserve"> </w:t>
      </w:r>
      <w:r w:rsidRPr="0062447B">
        <w:t>There are many ways in which people may identify as non-binary. Gender cannot be inferred from the term without additional information.</w:t>
      </w:r>
    </w:p>
  </w:footnote>
  <w:footnote w:id="4">
    <w:p w14:paraId="136F6B9F" w14:textId="77777777" w:rsidR="00CA4C99" w:rsidRDefault="00CA4C99" w:rsidP="0062447B">
      <w:pPr>
        <w:pStyle w:val="FootnoteText"/>
      </w:pPr>
      <w:r>
        <w:rPr>
          <w:rStyle w:val="FootnoteReference"/>
        </w:rPr>
        <w:footnoteRef/>
      </w:r>
      <w:r>
        <w:t xml:space="preserve"> </w:t>
      </w:r>
      <w:hyperlink r:id="rId1" w:history="1">
        <w:r w:rsidRPr="0062447B">
          <w:rPr>
            <w:rStyle w:val="Hyperlink"/>
          </w:rPr>
          <w:t>https://www.medsafe.govt.nz/profs/riss/unapp.asp</w:t>
        </w:r>
      </w:hyperlink>
      <w:r>
        <w:rPr>
          <w:sz w:val="20"/>
        </w:rPr>
        <w:t xml:space="preserve"> </w:t>
      </w:r>
    </w:p>
  </w:footnote>
  <w:footnote w:id="5">
    <w:p w14:paraId="34806650" w14:textId="77777777" w:rsidR="00CA4C99" w:rsidRPr="00CA79B9" w:rsidRDefault="00CA4C99" w:rsidP="0062447B">
      <w:pPr>
        <w:pStyle w:val="FootnoteText"/>
        <w:rPr>
          <w:rFonts w:cs="Segoe UI"/>
          <w:sz w:val="20"/>
        </w:rPr>
      </w:pPr>
      <w:r w:rsidRPr="00CA79B9">
        <w:rPr>
          <w:rStyle w:val="FootnoteReference"/>
          <w:rFonts w:cs="Segoe UI"/>
          <w:sz w:val="20"/>
        </w:rPr>
        <w:footnoteRef/>
      </w:r>
      <w:r w:rsidRPr="00CA79B9">
        <w:rPr>
          <w:rFonts w:cs="Segoe UI"/>
          <w:sz w:val="20"/>
        </w:rPr>
        <w:t xml:space="preserve"> </w:t>
      </w:r>
      <w:r w:rsidRPr="0062447B">
        <w:t>Some examples of GnRHa are goserelin, leuprorelin and triptorelin.</w:t>
      </w:r>
    </w:p>
  </w:footnote>
  <w:footnote w:id="6">
    <w:p w14:paraId="37E3FB76" w14:textId="77777777" w:rsidR="00CA4C99" w:rsidRPr="00F850A9" w:rsidRDefault="00CA4C99" w:rsidP="0062447B">
      <w:pPr>
        <w:pStyle w:val="FootnoteText"/>
        <w:rPr>
          <w:rFonts w:cs="Segoe UI"/>
          <w:sz w:val="20"/>
        </w:rPr>
      </w:pPr>
      <w:r w:rsidRPr="00F850A9">
        <w:rPr>
          <w:rStyle w:val="FootnoteReference"/>
          <w:rFonts w:cs="Segoe UI"/>
          <w:sz w:val="20"/>
        </w:rPr>
        <w:footnoteRef/>
      </w:r>
      <w:r w:rsidRPr="00F850A9">
        <w:rPr>
          <w:rFonts w:cs="Segoe UI"/>
          <w:sz w:val="20"/>
        </w:rPr>
        <w:t xml:space="preserve"> </w:t>
      </w:r>
      <w:r w:rsidRPr="0062447B">
        <w:t xml:space="preserve">‘Cardiometabolic outcomes’ refers to obesity, hypertension, type 2 diabetes mellitus and cardiovascular disease. </w:t>
      </w:r>
    </w:p>
  </w:footnote>
  <w:footnote w:id="7">
    <w:p w14:paraId="76C0E036" w14:textId="77777777" w:rsidR="00CA4C99" w:rsidRPr="000654AF" w:rsidRDefault="00CA4C99" w:rsidP="00B96A86">
      <w:pPr>
        <w:ind w:left="284" w:hanging="284"/>
        <w:jc w:val="both"/>
        <w:rPr>
          <w:sz w:val="20"/>
        </w:rPr>
      </w:pPr>
      <w:r w:rsidRPr="000654AF">
        <w:rPr>
          <w:rStyle w:val="FootnoteReference"/>
          <w:sz w:val="20"/>
        </w:rPr>
        <w:footnoteRef/>
      </w:r>
      <w:r w:rsidRPr="000654AF">
        <w:rPr>
          <w:sz w:val="20"/>
        </w:rPr>
        <w:t xml:space="preserve"> </w:t>
      </w:r>
      <w:r w:rsidRPr="00B96A86">
        <w:rPr>
          <w:rStyle w:val="FootnoteTextChar"/>
          <w:rFonts w:eastAsiaTheme="minorHAnsi"/>
        </w:rPr>
        <w:t>The terminology concerning sex, gender and gender identity is inconsistent across the literature. For the purposes of uniformity, this brief uses the terms specified in the glossary where appropriate.</w:t>
      </w:r>
    </w:p>
    <w:p w14:paraId="60667EDC" w14:textId="77777777" w:rsidR="00CA4C99" w:rsidRDefault="00CA4C99" w:rsidP="0062447B">
      <w:pPr>
        <w:pStyle w:val="FootnoteText"/>
        <w:jc w:val="both"/>
      </w:pPr>
    </w:p>
  </w:footnote>
  <w:footnote w:id="8">
    <w:p w14:paraId="555FB246" w14:textId="77777777" w:rsidR="00CA4C99" w:rsidRPr="000654AF" w:rsidRDefault="00CA4C99" w:rsidP="00B96A86">
      <w:pPr>
        <w:ind w:left="284" w:hanging="284"/>
        <w:jc w:val="both"/>
        <w:rPr>
          <w:sz w:val="20"/>
          <w:lang w:val="mi-NZ"/>
        </w:rPr>
      </w:pPr>
      <w:r w:rsidRPr="000654AF">
        <w:rPr>
          <w:rStyle w:val="FootnoteReference"/>
          <w:sz w:val="20"/>
        </w:rPr>
        <w:footnoteRef/>
      </w:r>
      <w:r w:rsidRPr="000654AF">
        <w:rPr>
          <w:sz w:val="20"/>
        </w:rPr>
        <w:t xml:space="preserve"> </w:t>
      </w:r>
      <w:r w:rsidRPr="00B96A86">
        <w:rPr>
          <w:sz w:val="17"/>
        </w:rPr>
        <w:t>There are other medications, such as bicalutamide and progestins, which are not classified as GnRHas; these can also be used in some cases (25).</w:t>
      </w:r>
    </w:p>
  </w:footnote>
  <w:footnote w:id="9">
    <w:p w14:paraId="53471533" w14:textId="77777777" w:rsidR="00CA4C99" w:rsidRDefault="00CA4C99" w:rsidP="004344E5">
      <w:pPr>
        <w:pStyle w:val="FootnoteText"/>
      </w:pPr>
      <w:r>
        <w:rPr>
          <w:rStyle w:val="FootnoteReference"/>
        </w:rPr>
        <w:footnoteRef/>
      </w:r>
      <w:r>
        <w:t xml:space="preserve"> </w:t>
      </w:r>
      <w:r w:rsidRPr="004344E5">
        <w:t>Height velocity is the rate of change in height.</w:t>
      </w:r>
    </w:p>
  </w:footnote>
  <w:footnote w:id="10">
    <w:p w14:paraId="69052356" w14:textId="1B23D645" w:rsidR="00CA4C99" w:rsidRPr="000654AF" w:rsidRDefault="00CA4C99" w:rsidP="004344E5">
      <w:pPr>
        <w:pStyle w:val="FootnoteText"/>
        <w:rPr>
          <w:rFonts w:cs="Segoe UI"/>
          <w:sz w:val="20"/>
        </w:rPr>
      </w:pPr>
      <w:r w:rsidRPr="000654AF">
        <w:rPr>
          <w:rStyle w:val="FootnoteReference"/>
          <w:rFonts w:cs="Segoe UI"/>
          <w:sz w:val="20"/>
        </w:rPr>
        <w:footnoteRef/>
      </w:r>
      <w:r>
        <w:t xml:space="preserve"> </w:t>
      </w:r>
      <w:r w:rsidRPr="00B96A86">
        <w:t>Three studies provided descriptive biometric data but without reference ranges; the remaining study presented data in the form of standard deviation scores (SDSs), z-scores and percentiles.</w:t>
      </w:r>
      <w:r w:rsidRPr="000654AF">
        <w:rPr>
          <w:rFonts w:cs="Segoe UI"/>
          <w:sz w:val="20"/>
        </w:rPr>
        <w:t xml:space="preserve">  </w:t>
      </w:r>
    </w:p>
  </w:footnote>
  <w:footnote w:id="11">
    <w:p w14:paraId="052983F8" w14:textId="77777777" w:rsidR="00CA4C99" w:rsidRDefault="00CA4C99" w:rsidP="004344E5">
      <w:pPr>
        <w:pStyle w:val="FootnoteText"/>
      </w:pPr>
      <w:r>
        <w:rPr>
          <w:rStyle w:val="FootnoteReference"/>
        </w:rPr>
        <w:footnoteRef/>
      </w:r>
      <w:r>
        <w:t xml:space="preserve"> </w:t>
      </w:r>
      <w:r w:rsidRPr="00B96A86">
        <w:t>Tanner stages refer to the development of secondary sexual characteristics.</w:t>
      </w:r>
    </w:p>
  </w:footnote>
  <w:footnote w:id="12">
    <w:p w14:paraId="24B87FE3" w14:textId="77777777" w:rsidR="00CA4C99" w:rsidRPr="000654AF" w:rsidRDefault="00CA4C99" w:rsidP="00B96A86">
      <w:pPr>
        <w:pStyle w:val="FootnoteText"/>
        <w:rPr>
          <w:rFonts w:cs="Segoe UI"/>
          <w:sz w:val="20"/>
        </w:rPr>
      </w:pPr>
      <w:r w:rsidRPr="000654AF">
        <w:rPr>
          <w:rStyle w:val="FootnoteReference"/>
          <w:rFonts w:cs="Segoe UI"/>
          <w:sz w:val="20"/>
        </w:rPr>
        <w:footnoteRef/>
      </w:r>
      <w:r w:rsidRPr="000654AF">
        <w:rPr>
          <w:rFonts w:cs="Segoe UI"/>
          <w:sz w:val="20"/>
        </w:rPr>
        <w:t xml:space="preserve"> </w:t>
      </w:r>
      <w:r w:rsidRPr="00B96A86">
        <w:t>Note that a CT scan will provide a more accurate and truer three-dimensional assessment of bone density than a DEXA scan.</w:t>
      </w:r>
      <w:r w:rsidRPr="000654AF">
        <w:rPr>
          <w:rFonts w:cs="Segoe UI"/>
          <w:sz w:val="20"/>
        </w:rPr>
        <w:t xml:space="preserve"> </w:t>
      </w:r>
    </w:p>
  </w:footnote>
  <w:footnote w:id="13">
    <w:p w14:paraId="550EE32F" w14:textId="77777777" w:rsidR="00CA4C99" w:rsidRPr="000654AF" w:rsidRDefault="00CA4C99" w:rsidP="00B96A86">
      <w:pPr>
        <w:pStyle w:val="FootnoteText"/>
        <w:rPr>
          <w:rFonts w:cs="Segoe UI"/>
          <w:sz w:val="20"/>
        </w:rPr>
      </w:pPr>
      <w:r w:rsidRPr="000654AF">
        <w:rPr>
          <w:rStyle w:val="FootnoteReference"/>
          <w:rFonts w:cs="Segoe UI"/>
          <w:sz w:val="20"/>
        </w:rPr>
        <w:footnoteRef/>
      </w:r>
      <w:r w:rsidRPr="000654AF">
        <w:rPr>
          <w:rFonts w:cs="Segoe UI"/>
          <w:sz w:val="20"/>
        </w:rPr>
        <w:t xml:space="preserve"> </w:t>
      </w:r>
      <w:r w:rsidRPr="00B96A86">
        <w:t>Periosteal and endocortical thickness.</w:t>
      </w:r>
    </w:p>
  </w:footnote>
  <w:footnote w:id="14">
    <w:p w14:paraId="315BB46C" w14:textId="77777777" w:rsidR="00CA4C99" w:rsidRPr="003642D3" w:rsidRDefault="00CA4C99" w:rsidP="00B96A86">
      <w:pPr>
        <w:pStyle w:val="FootnoteText"/>
        <w:rPr>
          <w:rFonts w:cs="Segoe UI"/>
          <w:sz w:val="20"/>
        </w:rPr>
      </w:pPr>
      <w:r w:rsidRPr="003642D3">
        <w:rPr>
          <w:rStyle w:val="FootnoteReference"/>
          <w:rFonts w:cs="Segoe UI"/>
          <w:sz w:val="20"/>
        </w:rPr>
        <w:footnoteRef/>
      </w:r>
      <w:r w:rsidRPr="003642D3">
        <w:rPr>
          <w:rFonts w:cs="Segoe UI"/>
          <w:sz w:val="20"/>
        </w:rPr>
        <w:t xml:space="preserve"> </w:t>
      </w:r>
      <w:r w:rsidRPr="00B96A86">
        <w:t>Vitamin D is measured to understand the level of calcium absorption in the gut and its potential impact on bone mineralisation and hypocalcaemic tetany. Vitamin D measurement is also essential for determining bone growth and bone remodelling.</w:t>
      </w:r>
      <w:r w:rsidRPr="003642D3">
        <w:rPr>
          <w:rFonts w:cs="Segoe UI"/>
          <w:sz w:val="20"/>
        </w:rPr>
        <w:t xml:space="preserve"> </w:t>
      </w:r>
    </w:p>
  </w:footnote>
  <w:footnote w:id="15">
    <w:p w14:paraId="26255B9E" w14:textId="77777777" w:rsidR="00CA4C99" w:rsidRPr="000654AF" w:rsidRDefault="00CA4C99" w:rsidP="00B96A86">
      <w:pPr>
        <w:pStyle w:val="FootnoteText"/>
        <w:jc w:val="both"/>
        <w:rPr>
          <w:rFonts w:cs="Segoe UI"/>
        </w:rPr>
      </w:pPr>
      <w:r w:rsidRPr="000654AF">
        <w:rPr>
          <w:rStyle w:val="FootnoteReference"/>
          <w:rFonts w:cs="Segoe UI"/>
          <w:sz w:val="20"/>
        </w:rPr>
        <w:footnoteRef/>
      </w:r>
      <w:r w:rsidRPr="000654AF">
        <w:rPr>
          <w:rFonts w:cs="Segoe UI"/>
          <w:sz w:val="20"/>
        </w:rPr>
        <w:t xml:space="preserve"> </w:t>
      </w:r>
      <w:r w:rsidRPr="00B96A86">
        <w:t>Lee et al (50) reported that 15% of adolescents had vitamin D levels below 20 ng/ml. Navabi et al (47) reported only 44.7% of adolescents to be vitamin D sufficient (&gt; 50 nmol/L) and Stoffers et al (39) reported that 74% of adolescents were vitamin D deficient at commencement of GnRHa treatment (&lt; 50 nmol/l).</w:t>
      </w:r>
      <w:r>
        <w:rPr>
          <w:rFonts w:cs="Segoe UI"/>
          <w:sz w:val="20"/>
        </w:rPr>
        <w:t xml:space="preserve"> </w:t>
      </w:r>
    </w:p>
  </w:footnote>
  <w:footnote w:id="16">
    <w:p w14:paraId="023881B6" w14:textId="77777777" w:rsidR="00CA4C99" w:rsidRDefault="00CA4C99" w:rsidP="00B96A86">
      <w:pPr>
        <w:pStyle w:val="FootnoteText"/>
      </w:pPr>
      <w:r>
        <w:rPr>
          <w:rStyle w:val="FootnoteReference"/>
        </w:rPr>
        <w:footnoteRef/>
      </w:r>
      <w:r>
        <w:t xml:space="preserve"> </w:t>
      </w:r>
      <w:r w:rsidRPr="00B96A86">
        <w:t>HbA1c is a measure of glycaemic control over the previous three- month period.</w:t>
      </w:r>
    </w:p>
  </w:footnote>
  <w:footnote w:id="17">
    <w:p w14:paraId="4CD4D744" w14:textId="77777777" w:rsidR="00CA4C99" w:rsidRPr="000654AF" w:rsidRDefault="00CA4C99" w:rsidP="00B96A86">
      <w:pPr>
        <w:pStyle w:val="FootnoteText"/>
        <w:jc w:val="both"/>
        <w:rPr>
          <w:rFonts w:cs="Segoe UI"/>
          <w:sz w:val="20"/>
        </w:rPr>
      </w:pPr>
      <w:r w:rsidRPr="000654AF">
        <w:rPr>
          <w:rStyle w:val="FootnoteReference"/>
          <w:rFonts w:cs="Segoe UI"/>
          <w:sz w:val="20"/>
        </w:rPr>
        <w:footnoteRef/>
      </w:r>
      <w:r w:rsidRPr="000654AF">
        <w:rPr>
          <w:rFonts w:cs="Segoe UI"/>
          <w:sz w:val="20"/>
        </w:rPr>
        <w:t xml:space="preserve"> </w:t>
      </w:r>
      <w:r w:rsidRPr="00B96A86">
        <w:t>FSH levels were lower in the GD group treated with histrelin than in the group treated with leuprolide (0.8–0.8 mIU/mL vs 1.9–1.2 mIU/mL), p = 0.004).</w:t>
      </w:r>
      <w:r w:rsidRPr="000654AF">
        <w:rPr>
          <w:rFonts w:cs="Segoe UI"/>
          <w:sz w:val="20"/>
        </w:rPr>
        <w:t xml:space="preserve">  </w:t>
      </w:r>
    </w:p>
  </w:footnote>
  <w:footnote w:id="18">
    <w:p w14:paraId="1C5335BB" w14:textId="77777777" w:rsidR="00CA4C99" w:rsidRPr="000654AF" w:rsidRDefault="00CA4C99" w:rsidP="00B96A86">
      <w:pPr>
        <w:pStyle w:val="FootnoteText"/>
        <w:jc w:val="both"/>
        <w:rPr>
          <w:rFonts w:cs="Segoe UI"/>
          <w:sz w:val="20"/>
        </w:rPr>
      </w:pPr>
      <w:r w:rsidRPr="000654AF">
        <w:rPr>
          <w:rStyle w:val="FootnoteReference"/>
          <w:rFonts w:cs="Segoe UI"/>
          <w:sz w:val="20"/>
        </w:rPr>
        <w:footnoteRef/>
      </w:r>
      <w:r w:rsidRPr="000654AF">
        <w:rPr>
          <w:rFonts w:cs="Segoe UI"/>
          <w:sz w:val="20"/>
        </w:rPr>
        <w:t xml:space="preserve"> </w:t>
      </w:r>
      <w:r w:rsidRPr="00B96A86">
        <w:t>More accurate parameters of pubertal suppression are growth rate, physical changes (such as breasts and penile size) and bone age advancement. Other less precise measures of pubertal suppression are oestradiol and testosterone levels.</w:t>
      </w:r>
      <w:r w:rsidRPr="000654AF">
        <w:rPr>
          <w:rFonts w:cs="Segoe UI"/>
          <w:sz w:val="20"/>
        </w:rPr>
        <w:t xml:space="preserve"> </w:t>
      </w:r>
    </w:p>
  </w:footnote>
  <w:footnote w:id="19">
    <w:p w14:paraId="75614262" w14:textId="77777777" w:rsidR="00CA4C99" w:rsidRPr="000654AF" w:rsidRDefault="00CA4C99" w:rsidP="00B96A86">
      <w:pPr>
        <w:pStyle w:val="FootnoteText"/>
        <w:jc w:val="both"/>
        <w:rPr>
          <w:rFonts w:cs="Segoe UI"/>
          <w:sz w:val="20"/>
        </w:rPr>
      </w:pPr>
      <w:r w:rsidRPr="000654AF">
        <w:rPr>
          <w:rStyle w:val="FootnoteReference"/>
          <w:rFonts w:cs="Segoe UI"/>
          <w:sz w:val="20"/>
        </w:rPr>
        <w:footnoteRef/>
      </w:r>
      <w:r w:rsidRPr="000654AF">
        <w:rPr>
          <w:rFonts w:cs="Segoe UI"/>
          <w:sz w:val="20"/>
        </w:rPr>
        <w:t xml:space="preserve"> </w:t>
      </w:r>
      <w:r w:rsidRPr="00C03D61">
        <w:t>Mental health and wellbeing support includes counselling, family therapy, school-based support, peer support and community group engagement.</w:t>
      </w:r>
    </w:p>
  </w:footnote>
  <w:footnote w:id="20">
    <w:p w14:paraId="2F3C9A5F" w14:textId="77777777" w:rsidR="00CA4C99" w:rsidRPr="000654AF" w:rsidRDefault="00CA4C99" w:rsidP="00B96A86">
      <w:pPr>
        <w:pStyle w:val="FootnoteText"/>
        <w:jc w:val="both"/>
        <w:rPr>
          <w:rFonts w:cs="Segoe UI"/>
          <w:sz w:val="20"/>
        </w:rPr>
      </w:pPr>
      <w:r w:rsidRPr="000654AF">
        <w:rPr>
          <w:rStyle w:val="FootnoteReference"/>
          <w:rFonts w:cs="Segoe UI"/>
          <w:sz w:val="20"/>
        </w:rPr>
        <w:footnoteRef/>
      </w:r>
      <w:r w:rsidRPr="000654AF">
        <w:rPr>
          <w:rFonts w:cs="Segoe UI"/>
          <w:sz w:val="20"/>
        </w:rPr>
        <w:t xml:space="preserve"> </w:t>
      </w:r>
      <w:r w:rsidRPr="00F11872">
        <w:t>The protocol was submitted to PROSPERO and registered on 17 March 2020 (registration number CRD42020162047).</w:t>
      </w:r>
    </w:p>
  </w:footnote>
  <w:footnote w:id="21">
    <w:p w14:paraId="42FAF039" w14:textId="6FB83DB0" w:rsidR="00CA4C99" w:rsidRPr="000654AF" w:rsidRDefault="00CA4C99" w:rsidP="00C03D61">
      <w:pPr>
        <w:pStyle w:val="FootnoteText"/>
        <w:rPr>
          <w:rFonts w:cs="Segoe UI"/>
          <w:sz w:val="20"/>
        </w:rPr>
      </w:pPr>
      <w:r w:rsidRPr="000654AF">
        <w:rPr>
          <w:rStyle w:val="FootnoteReference"/>
          <w:rFonts w:cs="Segoe UI"/>
          <w:sz w:val="20"/>
        </w:rPr>
        <w:footnoteRef/>
      </w:r>
      <w:r w:rsidRPr="000654AF">
        <w:rPr>
          <w:rFonts w:cs="Segoe UI"/>
          <w:sz w:val="20"/>
        </w:rPr>
        <w:t xml:space="preserve"> </w:t>
      </w:r>
      <w:r w:rsidRPr="00C03D61">
        <w:t xml:space="preserve">Eleven articles were deemed to be eligible for inclusion in this brief. Two studies </w:t>
      </w:r>
      <w:r w:rsidRPr="00C03D61">
        <w:fldChar w:fldCharType="begin">
          <w:fldData xml:space="preserve">PEVuZE5vdGU+PENpdGU+PEF1dGhvcj5kZSBWcmllczwvQXV0aG9yPjxZZWFyPjIwMTE8L1llYXI+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=
</w:fldData>
        </w:fldChar>
      </w:r>
      <w:r w:rsidRPr="00C03D61">
        <w:instrText xml:space="preserve"> ADDIN EN.CITE </w:instrText>
      </w:r>
      <w:r w:rsidRPr="00C03D61">
        <w:fldChar w:fldCharType="begin">
          <w:fldData xml:space="preserve">PEVuZE5vdGU+PENpdGU+PEF1dGhvcj5kZSBWcmllczwvQXV0aG9yPjxZZWFyPjIwMTE8L1llYXI+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=
</w:fldData>
        </w:fldChar>
      </w:r>
      <w:r w:rsidRPr="00C03D61">
        <w:instrText xml:space="preserve"> ADDIN EN.CITE.DATA </w:instrText>
      </w:r>
      <w:r w:rsidRPr="00C03D61">
        <w:fldChar w:fldCharType="end"/>
      </w:r>
      <w:r w:rsidRPr="00C03D61">
        <w:fldChar w:fldCharType="separate"/>
      </w:r>
      <w:r w:rsidRPr="00C03D61">
        <w:t>69.</w:t>
      </w:r>
      <w:r>
        <w:t xml:space="preserve"> </w:t>
      </w:r>
      <w:r w:rsidRPr="00C03D61">
        <w:t xml:space="preserve"> de Vries AL, Steensma TD, Doreleijers TA, Cohen-Kettenis PT. Puberty suppression in adolescents with gender identity disorder: A prospective follow-up study. Journal of Sexual Medicine. 2011;8(8):2276-83.</w:t>
      </w:r>
      <w:r w:rsidRPr="00C03D61">
        <w:fldChar w:fldCharType="end"/>
      </w:r>
      <w:r w:rsidRPr="00C03D61">
        <w:t xml:space="preserve">, </w:t>
      </w:r>
      <w:r w:rsidRPr="00C03D61">
        <w:fldChar w:fldCharType="begin">
          <w:fldData xml:space="preserve">PEVuZE5vdGU+PENpdGU+PEF1dGhvcj5kZSBWcmllczwvQXV0aG9yPjxZZWFyPjIwMTQ8L1llYXI+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</w:fldData>
        </w:fldChar>
      </w:r>
      <w:r w:rsidRPr="00C03D61">
        <w:instrText xml:space="preserve"> ADDIN EN.CITE </w:instrText>
      </w:r>
      <w:r w:rsidRPr="00C03D61">
        <w:fldChar w:fldCharType="begin">
          <w:fldData xml:space="preserve">PEVuZE5vdGU+PENpdGU+PEF1dGhvcj5kZSBWcmllczwvQXV0aG9yPjxZZWFyPjIwMTQ8L1llYXI+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</w:fldData>
        </w:fldChar>
      </w:r>
      <w:r w:rsidRPr="00C03D61">
        <w:instrText xml:space="preserve"> ADDIN EN.CITE.DATA </w:instrText>
      </w:r>
      <w:r w:rsidRPr="00C03D61">
        <w:fldChar w:fldCharType="end"/>
      </w:r>
      <w:r w:rsidRPr="00C03D61">
        <w:fldChar w:fldCharType="separate"/>
      </w:r>
      <w:r w:rsidRPr="00C03D61">
        <w:t>70.</w:t>
      </w:r>
      <w:r>
        <w:t xml:space="preserve"> </w:t>
      </w:r>
      <w:r w:rsidRPr="00C03D61">
        <w:t>de Vries ALC, McGuire JK, Steensma TD, Wagenaar ECF, Doreleijers TAH, Cohen-Kettenis PT. Young adult psychological outcome after puberty suppression and gender reassignment. Pediatrics. 2014;134(4):696-704.</w:t>
      </w:r>
      <w:r w:rsidRPr="00C03D61">
        <w:fldChar w:fldCharType="end"/>
      </w:r>
      <w:r w:rsidRPr="00C03D61">
        <w:t xml:space="preserve"> used the same cohort and have been included as one study. The earlier study assessed mental health and wellbeing at two time points: prior to puberty blockade and prior to GAHT. The more recent study assessed a third time point prior to GAST.</w:t>
      </w:r>
    </w:p>
  </w:footnote>
  <w:footnote w:id="22">
    <w:p w14:paraId="4D55A6DD" w14:textId="77777777" w:rsidR="00CA4C99" w:rsidRPr="000654AF" w:rsidRDefault="00CA4C99" w:rsidP="00C03D61">
      <w:pPr>
        <w:pStyle w:val="FootnoteText"/>
        <w:jc w:val="both"/>
        <w:rPr>
          <w:rFonts w:cs="Segoe UI"/>
          <w:sz w:val="20"/>
          <w:lang w:val="mi-NZ"/>
        </w:rPr>
      </w:pPr>
      <w:r w:rsidRPr="000654AF">
        <w:rPr>
          <w:rStyle w:val="FootnoteReference"/>
          <w:rFonts w:cs="Segoe UI"/>
          <w:sz w:val="20"/>
        </w:rPr>
        <w:footnoteRef/>
      </w:r>
      <w:r w:rsidRPr="000654AF">
        <w:rPr>
          <w:rFonts w:cs="Segoe UI"/>
          <w:sz w:val="20"/>
        </w:rPr>
        <w:t xml:space="preserve"> </w:t>
      </w:r>
      <w:r w:rsidRPr="00C6624A">
        <w:t>The protocol states that individuals presenting with GD should be provided with counselling and advice until such time that they are considered able to provide informed consent to the initiation of GAHT; generally when the adolescent is no longer a legal minor.</w:t>
      </w:r>
      <w:r w:rsidRPr="000654AF">
        <w:rPr>
          <w:rFonts w:cs="Segoe UI"/>
          <w:sz w:val="20"/>
        </w:rPr>
        <w:t xml:space="preserve"> </w:t>
      </w:r>
    </w:p>
  </w:footnote>
  <w:footnote w:id="23">
    <w:p w14:paraId="69EF4B24" w14:textId="77777777" w:rsidR="00CA4C99" w:rsidRPr="000654AF" w:rsidRDefault="00CA4C99" w:rsidP="00C03D61">
      <w:pPr>
        <w:pStyle w:val="FootnoteText"/>
        <w:jc w:val="both"/>
        <w:rPr>
          <w:rFonts w:cs="Segoe UI"/>
          <w:sz w:val="20"/>
          <w:lang w:val="mi-NZ"/>
        </w:rPr>
      </w:pPr>
      <w:r w:rsidRPr="000654AF">
        <w:rPr>
          <w:rStyle w:val="FootnoteReference"/>
          <w:rFonts w:cs="Segoe UI"/>
          <w:sz w:val="20"/>
        </w:rPr>
        <w:footnoteRef/>
      </w:r>
      <w:r w:rsidRPr="000654AF">
        <w:rPr>
          <w:rFonts w:cs="Segoe UI"/>
          <w:sz w:val="20"/>
        </w:rPr>
        <w:t xml:space="preserve"> </w:t>
      </w:r>
      <w:r w:rsidRPr="00C6624A">
        <w:t>This term ‘Gillick competence’ originated in England and Wales in the 1980s after a legal case by claimant Victoria Gillick.  Under certain circumstances, ‘Gillick competence’ can be granted to a child or adolescent under the age of 16, allowing them the right to give consent to medical treatment in lieu of the permission or knowledge of their parent or legal guardian.</w:t>
      </w:r>
      <w:r w:rsidRPr="000654AF">
        <w:rPr>
          <w:rFonts w:cs="Segoe UI"/>
          <w:sz w:val="20"/>
        </w:rPr>
        <w:t xml:space="preserve"> </w:t>
      </w:r>
    </w:p>
  </w:footnote>
  <w:footnote w:id="24">
    <w:p w14:paraId="1C22A2A2" w14:textId="77777777" w:rsidR="00CA4C99" w:rsidRPr="000654AF" w:rsidRDefault="00CA4C99" w:rsidP="00C03D61">
      <w:pPr>
        <w:pStyle w:val="FootnoteText"/>
        <w:jc w:val="both"/>
        <w:rPr>
          <w:rFonts w:cs="Segoe UI"/>
          <w:sz w:val="20"/>
          <w:lang w:val="mi-NZ"/>
        </w:rPr>
      </w:pPr>
      <w:r w:rsidRPr="000654AF">
        <w:rPr>
          <w:rStyle w:val="FootnoteReference"/>
          <w:rFonts w:cs="Segoe UI"/>
          <w:sz w:val="20"/>
        </w:rPr>
        <w:footnoteRef/>
      </w:r>
      <w:r w:rsidRPr="000654AF">
        <w:rPr>
          <w:rFonts w:cs="Segoe UI"/>
          <w:sz w:val="20"/>
        </w:rPr>
        <w:t xml:space="preserve"> </w:t>
      </w:r>
      <w:r w:rsidRPr="00C6624A">
        <w:t>Countries searched for and excluded due to language barriers were the Netherlands and Spain.</w:t>
      </w:r>
      <w:r w:rsidRPr="000654AF">
        <w:rPr>
          <w:rFonts w:cs="Segoe UI"/>
          <w:sz w:val="20"/>
          <w:lang w:val="mi-NZ"/>
        </w:rPr>
        <w:t xml:space="preserve"> </w:t>
      </w:r>
    </w:p>
  </w:footnote>
  <w:footnote w:id="25">
    <w:p w14:paraId="77C5F2AC" w14:textId="77777777" w:rsidR="00CA4C99" w:rsidRPr="00C6624A" w:rsidRDefault="00CA4C99" w:rsidP="00C03D61">
      <w:pPr>
        <w:pStyle w:val="FootnoteText"/>
      </w:pPr>
      <w:r w:rsidRPr="000654AF">
        <w:rPr>
          <w:rStyle w:val="FootnoteReference"/>
          <w:rFonts w:cs="Segoe UI"/>
          <w:sz w:val="20"/>
        </w:rPr>
        <w:footnoteRef/>
      </w:r>
      <w:r w:rsidRPr="000654AF">
        <w:rPr>
          <w:rFonts w:cs="Segoe UI"/>
          <w:sz w:val="20"/>
        </w:rPr>
        <w:t xml:space="preserve"> </w:t>
      </w:r>
      <w:r w:rsidRPr="00C6624A">
        <w:t>‘Children and young persons under 18 are not competent to give consent to the administration of puberty blocking drugs. The information given to those under 18 by the defendant [Gender Identity Development Services] is misleading and insufficient to ensure such children or young persons can give informed consent. The absence of procedural safeguards, and the inadequacy of the information provided, results in an infringement of the rights of such children and young persons under Article 8 of the European Convention for the Protection of Human Rights and Fundamental Freedoms’  (</w:t>
      </w:r>
      <w:r w:rsidRPr="00C6624A">
        <w:fldChar w:fldCharType="begin"/>
      </w:r>
      <w:r w:rsidRPr="00C6624A">
        <w:instrText xml:space="preserve"> ADDIN EN.CITE &lt;EndNote&gt;&lt;Cite&gt;&lt;Author&gt;Cass&lt;/Author&gt;&lt;Year&gt;2022&lt;/Year&gt;&lt;RecNum&gt;70&lt;/RecNum&gt;&lt;Pages&gt;41&lt;/Pages&gt;&lt;DisplayText&gt;118.&amp;#x9;Cass H. Independent review of gender identity services for children and young people: Interim report. National Health Service; 2022.&lt;/DisplayText&gt;&lt;record&gt;&lt;rec-number&gt;70&lt;/rec-number&gt;&lt;foreign-keys&gt;&lt;key app="EN" db-id="ss90s2zv1pwrsxedrrnpdadx2e9te0dxr5fr" timestamp="1692842972"&gt;70&lt;/key&gt;&lt;/foreign-keys&gt;&lt;ref-type name="Report"&gt;27&lt;/ref-type&gt;&lt;contributors&gt;&lt;authors&gt;&lt;author&gt;Cass, Hillary,&lt;/author&gt;&lt;/authors&gt;&lt;/contributors&gt;&lt;titles&gt;&lt;title&gt;Independent review of gender identity services for children and young people: Interim report&lt;/title&gt;&lt;/titles&gt;&lt;dates&gt;&lt;year&gt;2022&lt;/year&gt;&lt;/dates&gt;&lt;publisher&gt;National Health Service&lt;/publisher&gt;&lt;urls&gt;&lt;related-urls&gt;&lt;url&gt;https://cass.independent-review.uk/wp-content/uploads/2022/03/Cass-Review-Interim-Report-Final-Web-Accessible.pdf&lt;/url&gt;&lt;/related-urls&gt;&lt;/urls&gt;&lt;/record&gt;&lt;/Cite&gt;&lt;/EndNote&gt;</w:instrText>
      </w:r>
      <w:r w:rsidRPr="00C6624A">
        <w:fldChar w:fldCharType="separate"/>
      </w:r>
      <w:r w:rsidRPr="00C6624A">
        <w:t>118. Cass H. Independent review of gender identity services for children and young people: Interim report. National Health Service; 2022.</w:t>
      </w:r>
      <w:r w:rsidRPr="00C6624A">
        <w:fldChar w:fldCharType="end"/>
      </w:r>
      <w:r w:rsidRPr="00C6624A">
        <w:t xml:space="preserve"> </w:t>
      </w:r>
    </w:p>
  </w:footnote>
  <w:footnote w:id="26">
    <w:p w14:paraId="7FFB97CF" w14:textId="77777777" w:rsidR="00CA4C99" w:rsidRPr="006869AB" w:rsidRDefault="00CA4C99" w:rsidP="00C03D61">
      <w:pPr>
        <w:pStyle w:val="FootnoteText"/>
        <w:rPr>
          <w:rFonts w:cs="Segoe UI"/>
          <w:sz w:val="20"/>
        </w:rPr>
      </w:pPr>
      <w:r w:rsidRPr="006869AB">
        <w:rPr>
          <w:rStyle w:val="FootnoteReference"/>
          <w:rFonts w:cs="Segoe UI"/>
          <w:sz w:val="20"/>
        </w:rPr>
        <w:footnoteRef/>
      </w:r>
      <w:r w:rsidRPr="006869AB">
        <w:rPr>
          <w:rFonts w:cs="Segoe UI"/>
          <w:sz w:val="20"/>
        </w:rPr>
        <w:t xml:space="preserve"> </w:t>
      </w:r>
      <w:r w:rsidRPr="00C6624A">
        <w:t>An independent group hosted by NHS England to decide on an individual’s gender-affirming care pathway.</w:t>
      </w:r>
    </w:p>
  </w:footnote>
  <w:footnote w:id="27">
    <w:p w14:paraId="71FBCC9E" w14:textId="77777777" w:rsidR="00CA4C99" w:rsidRPr="000654AF" w:rsidRDefault="00CA4C99" w:rsidP="00C03D61">
      <w:pPr>
        <w:pStyle w:val="FootnoteText"/>
        <w:rPr>
          <w:rFonts w:cs="Segoe UI"/>
          <w:sz w:val="20"/>
          <w:lang w:val="mi-NZ"/>
        </w:rPr>
      </w:pPr>
      <w:r w:rsidRPr="000654AF">
        <w:rPr>
          <w:rStyle w:val="FootnoteReference"/>
          <w:rFonts w:cs="Segoe UI"/>
          <w:sz w:val="20"/>
        </w:rPr>
        <w:footnoteRef/>
      </w:r>
      <w:r w:rsidRPr="000654AF">
        <w:rPr>
          <w:rFonts w:cs="Segoe UI"/>
          <w:sz w:val="20"/>
        </w:rPr>
        <w:t xml:space="preserve"> </w:t>
      </w:r>
      <w:r w:rsidRPr="00C6624A">
        <w:t>Tanner stages (also known as ‘Sexual Maturity Rating’) is a classification system used to assess and monitor the development and sequence of the secondary sex characteristics of children during puberty. Tanner stage 1 corresponds to the pre-pubertal form, and Tanner stage 5 is the final adult form (</w:t>
      </w:r>
      <w:r w:rsidRPr="00C6624A">
        <w:fldChar w:fldCharType="begin"/>
      </w:r>
      <w:r w:rsidRPr="00C6624A">
        <w:instrText xml:space="preserve"> ADDIN EN.CITE &lt;EndNote&gt;&lt;Cite&gt;&lt;Author&gt;Emmanuel M&lt;/Author&gt;&lt;Year&gt;2023&lt;/Year&gt;&lt;RecNum&gt;255&lt;/RecNum&gt;&lt;DisplayText&gt;120.&amp;#x9;Emmanuel M, BR. B. Tanner Stages. Treasure Island. Florida: Stat pearls publishing; 2023.&lt;/DisplayText&gt;&lt;record&gt;&lt;rec-number&gt;255&lt;/rec-number&gt;&lt;foreign-keys&gt;&lt;key app="EN" db-id="ad0xrfz2i2vwwpex5wdvvsskaw92sdzd0pt5" timestamp="1701382612"&gt;255&lt;/key&gt;&lt;/foreign-keys&gt;&lt;ref-type name="Book"&gt;6&lt;/ref-type&gt;&lt;contributors&gt;&lt;authors&gt;&lt;author&gt;Emmanuel M, &lt;/author&gt;&lt;author&gt;Bokor BR.&lt;/author&gt;&lt;/authors&gt;&lt;/contributors&gt;&lt;titles&gt;&lt;title&gt;Tanner Stages.&lt;/title&gt;&lt;/titles&gt;&lt;dates&gt;&lt;year&gt;2023&lt;/year&gt;&lt;/dates&gt;&lt;pub-location&gt;Treasure Island. Florida&lt;/pub-location&gt;&lt;publisher&gt;Stat pearls publishing&lt;/publisher&gt;&lt;urls&gt;&lt;related-urls&gt;&lt;url&gt;https://www.ncbi.nlm.nih.gov/books/NBK470280/&lt;/url&gt;&lt;/related-urls&gt;&lt;/urls&gt;&lt;/record&gt;&lt;/Cite&gt;&lt;/EndNote&gt;</w:instrText>
      </w:r>
      <w:r w:rsidRPr="00C6624A">
        <w:fldChar w:fldCharType="separate"/>
      </w:r>
      <w:r w:rsidRPr="00C6624A">
        <w:t>120. Emmanuel M, BR. B. Tanner Stages. Treasure Island. Florida: Stat pearls publishing; 2023.</w:t>
      </w:r>
      <w:r w:rsidRPr="00C6624A">
        <w:fldChar w:fldCharType="end"/>
      </w:r>
    </w:p>
  </w:footnote>
  <w:footnote w:id="28">
    <w:p w14:paraId="63E5C34E" w14:textId="77777777" w:rsidR="00CA4C99" w:rsidRPr="00C5493E" w:rsidRDefault="00CA4C99" w:rsidP="00C03D61">
      <w:pPr>
        <w:pStyle w:val="FootnoteText"/>
        <w:rPr>
          <w:rFonts w:cs="Segoe UI"/>
          <w:sz w:val="20"/>
        </w:rPr>
      </w:pPr>
      <w:r w:rsidRPr="00C5493E">
        <w:rPr>
          <w:rStyle w:val="FootnoteReference"/>
          <w:rFonts w:cs="Segoe UI"/>
          <w:sz w:val="20"/>
        </w:rPr>
        <w:footnoteRef/>
      </w:r>
      <w:r w:rsidRPr="00C5493E">
        <w:rPr>
          <w:rFonts w:cs="Segoe UI"/>
          <w:sz w:val="20"/>
        </w:rPr>
        <w:t xml:space="preserve"> </w:t>
      </w:r>
      <w:r w:rsidRPr="00C6624A">
        <w:t xml:space="preserve">Following the publication of the final Cass review (April 2024), UK has decided to restrict administration of puberty blockers to clinical trials. While our evidence review refers to the interim Cass report, the final report was outside the review timeframe.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9BCE" w14:textId="77777777" w:rsidR="004541A8" w:rsidRDefault="004541A8" w:rsidP="004541A8">
    <w:pPr>
      <w:pStyle w:val="Header"/>
      <w:jc w:val="center"/>
    </w:pPr>
    <w:r>
      <w:t>Not Government Policy</w:t>
    </w:r>
  </w:p>
  <w:p w14:paraId="36E0853D" w14:textId="77777777" w:rsidR="004541A8" w:rsidRDefault="00454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CA4C99" w14:paraId="11530A0D" w14:textId="77777777" w:rsidTr="008F2B72">
      <w:trPr>
        <w:cantSplit/>
      </w:trPr>
      <w:tc>
        <w:tcPr>
          <w:tcW w:w="5210" w:type="dxa"/>
          <w:vAlign w:val="center"/>
        </w:tcPr>
        <w:p w14:paraId="2BDE3162" w14:textId="4E67EED4" w:rsidR="00CA4C99" w:rsidRDefault="00CA4C99" w:rsidP="00B26F0F">
          <w:pPr>
            <w:pStyle w:val="Header"/>
          </w:pPr>
          <w:bookmarkStart w:id="0" w:name="_Hlk110933925"/>
          <w:r>
            <w:rPr>
              <w:noProof/>
              <w:lang w:eastAsia="en-NZ"/>
            </w:rPr>
            <w:drawing>
              <wp:inline distT="0" distB="0" distL="0" distR="0" wp14:anchorId="04421456" wp14:editId="6424DED8">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CA4C99" w:rsidRDefault="00CA4C99" w:rsidP="00496BDC">
          <w:pPr>
            <w:pStyle w:val="Header"/>
            <w:jc w:val="right"/>
          </w:pPr>
          <w:r>
            <w:rPr>
              <w:noProof/>
            </w:rPr>
            <w:drawing>
              <wp:anchor distT="0" distB="0" distL="114300" distR="114300" simplePos="0" relativeHeight="251658240" behindDoc="0" locked="0" layoutInCell="1" allowOverlap="1" wp14:anchorId="1D75C094" wp14:editId="47100E61">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CA4C99" w:rsidRDefault="00CA4C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34BB" w14:textId="77777777" w:rsidR="00CA4C99" w:rsidRDefault="00CA4C99" w:rsidP="0062447B">
    <w:pPr>
      <w:pStyle w:val="Header"/>
      <w:jc w:val="center"/>
    </w:pPr>
    <w:r>
      <w:t>Not Government Policy</w:t>
    </w:r>
  </w:p>
  <w:p w14:paraId="47CB5B58" w14:textId="77777777" w:rsidR="00CA4C99" w:rsidRDefault="00CA4C99" w:rsidP="00533B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00D923A3" w:rsidR="00CA4C99" w:rsidRDefault="00CA4C99" w:rsidP="0062447B">
    <w:pPr>
      <w:pStyle w:val="Header"/>
      <w:jc w:val="center"/>
    </w:pPr>
    <w:r>
      <w:t>Not Government Policy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3B47C232" w:rsidR="00CA4C99" w:rsidRDefault="00CA4C99" w:rsidP="0062447B">
    <w:pPr>
      <w:pStyle w:val="Header"/>
      <w:jc w:val="center"/>
    </w:pPr>
    <w:r>
      <w:t>Not Government Policy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A9E2" w14:textId="77777777" w:rsidR="00CA4C99" w:rsidRDefault="00CA4C99" w:rsidP="0062447B">
    <w:pPr>
      <w:pStyle w:val="Header"/>
      <w:jc w:val="center"/>
    </w:pPr>
    <w:r>
      <w:t>Not Government Policy</w:t>
    </w:r>
  </w:p>
  <w:p w14:paraId="653117B0" w14:textId="77777777" w:rsidR="00CA4C99" w:rsidRDefault="00CA4C99" w:rsidP="009001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1D8F" w14:textId="77777777" w:rsidR="00CA4C99" w:rsidRDefault="00CA4C99" w:rsidP="0062447B">
    <w:pPr>
      <w:pStyle w:val="Header"/>
      <w:jc w:val="center"/>
    </w:pPr>
    <w:r>
      <w:t>Not Government Policy</w:t>
    </w:r>
  </w:p>
  <w:p w14:paraId="2743EC00" w14:textId="77777777" w:rsidR="00CA4C99" w:rsidRDefault="00CA4C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172"/>
    <w:multiLevelType w:val="hybridMultilevel"/>
    <w:tmpl w:val="D2488B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BA14387"/>
    <w:multiLevelType w:val="hybridMultilevel"/>
    <w:tmpl w:val="14FAFD5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1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387DF4"/>
    <w:multiLevelType w:val="hybridMultilevel"/>
    <w:tmpl w:val="BA3AD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25E588B"/>
    <w:multiLevelType w:val="hybridMultilevel"/>
    <w:tmpl w:val="41769D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73F1B"/>
    <w:multiLevelType w:val="hybridMultilevel"/>
    <w:tmpl w:val="48740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636D0C"/>
    <w:multiLevelType w:val="hybridMultilevel"/>
    <w:tmpl w:val="66263FB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B11EF9"/>
    <w:multiLevelType w:val="hybridMultilevel"/>
    <w:tmpl w:val="BEE6F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9C4420"/>
    <w:multiLevelType w:val="hybridMultilevel"/>
    <w:tmpl w:val="857202AE"/>
    <w:lvl w:ilvl="0" w:tplc="14090001">
      <w:start w:val="1"/>
      <w:numFmt w:val="bullet"/>
      <w:lvlText w:val=""/>
      <w:lvlJc w:val="left"/>
      <w:pPr>
        <w:ind w:left="720" w:hanging="670"/>
      </w:pPr>
      <w:rPr>
        <w:rFonts w:ascii="Symbol" w:hAnsi="Symbol" w:hint="default"/>
      </w:rPr>
    </w:lvl>
    <w:lvl w:ilvl="1" w:tplc="14090001">
      <w:start w:val="1"/>
      <w:numFmt w:val="bullet"/>
      <w:lvlText w:val=""/>
      <w:lvlJc w:val="left"/>
      <w:pPr>
        <w:ind w:left="1130" w:hanging="360"/>
      </w:pPr>
      <w:rPr>
        <w:rFonts w:ascii="Symbol" w:hAnsi="Symbol"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11" w15:restartNumberingAfterBreak="0">
    <w:nsid w:val="3E4D61AF"/>
    <w:multiLevelType w:val="hybridMultilevel"/>
    <w:tmpl w:val="8D323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EC1234"/>
    <w:multiLevelType w:val="hybridMultilevel"/>
    <w:tmpl w:val="248A17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661C11BA"/>
    <w:multiLevelType w:val="hybridMultilevel"/>
    <w:tmpl w:val="963E5A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339813098">
    <w:abstractNumId w:val="15"/>
  </w:num>
  <w:num w:numId="2" w16cid:durableId="2070296612">
    <w:abstractNumId w:val="9"/>
  </w:num>
  <w:num w:numId="3" w16cid:durableId="1255212220">
    <w:abstractNumId w:val="12"/>
  </w:num>
  <w:num w:numId="4" w16cid:durableId="1971979446">
    <w:abstractNumId w:val="1"/>
  </w:num>
  <w:num w:numId="5" w16cid:durableId="1306086703">
    <w:abstractNumId w:val="7"/>
  </w:num>
  <w:num w:numId="6" w16cid:durableId="10689591">
    <w:abstractNumId w:val="8"/>
  </w:num>
  <w:num w:numId="7" w16cid:durableId="799229813">
    <w:abstractNumId w:val="2"/>
  </w:num>
  <w:num w:numId="8" w16cid:durableId="1056511005">
    <w:abstractNumId w:val="11"/>
  </w:num>
  <w:num w:numId="9" w16cid:durableId="680552395">
    <w:abstractNumId w:val="5"/>
  </w:num>
  <w:num w:numId="10" w16cid:durableId="704063501">
    <w:abstractNumId w:val="10"/>
  </w:num>
  <w:num w:numId="11" w16cid:durableId="1008290018">
    <w:abstractNumId w:val="13"/>
  </w:num>
  <w:num w:numId="12" w16cid:durableId="1868593009">
    <w:abstractNumId w:val="3"/>
  </w:num>
  <w:num w:numId="13" w16cid:durableId="1698191152">
    <w:abstractNumId w:val="4"/>
  </w:num>
  <w:num w:numId="14" w16cid:durableId="654334670">
    <w:abstractNumId w:val="0"/>
  </w:num>
  <w:num w:numId="15" w16cid:durableId="1767916373">
    <w:abstractNumId w:val="6"/>
  </w:num>
  <w:num w:numId="16" w16cid:durableId="78257230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5E25"/>
    <w:rsid w:val="000243A0"/>
    <w:rsid w:val="00025A6F"/>
    <w:rsid w:val="0002618D"/>
    <w:rsid w:val="00030B26"/>
    <w:rsid w:val="00030E84"/>
    <w:rsid w:val="00032C0A"/>
    <w:rsid w:val="00035257"/>
    <w:rsid w:val="00035D68"/>
    <w:rsid w:val="0003649E"/>
    <w:rsid w:val="00054B44"/>
    <w:rsid w:val="0006228D"/>
    <w:rsid w:val="00072BD6"/>
    <w:rsid w:val="00075B78"/>
    <w:rsid w:val="000763E9"/>
    <w:rsid w:val="00082CD6"/>
    <w:rsid w:val="0008437D"/>
    <w:rsid w:val="00085AFE"/>
    <w:rsid w:val="00094800"/>
    <w:rsid w:val="000A41ED"/>
    <w:rsid w:val="000B0730"/>
    <w:rsid w:val="000C61A8"/>
    <w:rsid w:val="000C70B9"/>
    <w:rsid w:val="000D19F4"/>
    <w:rsid w:val="000D58DD"/>
    <w:rsid w:val="000E2275"/>
    <w:rsid w:val="000F2AE2"/>
    <w:rsid w:val="000F2BFF"/>
    <w:rsid w:val="00102063"/>
    <w:rsid w:val="0010228A"/>
    <w:rsid w:val="0010541C"/>
    <w:rsid w:val="00106F93"/>
    <w:rsid w:val="00111D50"/>
    <w:rsid w:val="00113B8E"/>
    <w:rsid w:val="0012053C"/>
    <w:rsid w:val="00122363"/>
    <w:rsid w:val="0012276B"/>
    <w:rsid w:val="00124659"/>
    <w:rsid w:val="001342C7"/>
    <w:rsid w:val="0013585C"/>
    <w:rsid w:val="00142261"/>
    <w:rsid w:val="00142954"/>
    <w:rsid w:val="001460E0"/>
    <w:rsid w:val="00146EA8"/>
    <w:rsid w:val="001472F0"/>
    <w:rsid w:val="00147F71"/>
    <w:rsid w:val="00150A6E"/>
    <w:rsid w:val="00156308"/>
    <w:rsid w:val="0016304B"/>
    <w:rsid w:val="0016468A"/>
    <w:rsid w:val="00164A3E"/>
    <w:rsid w:val="001708E7"/>
    <w:rsid w:val="00170EF3"/>
    <w:rsid w:val="0018662D"/>
    <w:rsid w:val="00197427"/>
    <w:rsid w:val="001A21B4"/>
    <w:rsid w:val="001A5CF5"/>
    <w:rsid w:val="001B39D2"/>
    <w:rsid w:val="001B4BF8"/>
    <w:rsid w:val="001B5E36"/>
    <w:rsid w:val="001C4326"/>
    <w:rsid w:val="001C665E"/>
    <w:rsid w:val="001D3541"/>
    <w:rsid w:val="001D3E4E"/>
    <w:rsid w:val="001D57C8"/>
    <w:rsid w:val="001E254A"/>
    <w:rsid w:val="001E7386"/>
    <w:rsid w:val="001E73CF"/>
    <w:rsid w:val="001F45A7"/>
    <w:rsid w:val="001F5927"/>
    <w:rsid w:val="00201A01"/>
    <w:rsid w:val="00202F4A"/>
    <w:rsid w:val="00203174"/>
    <w:rsid w:val="0020754B"/>
    <w:rsid w:val="002104D3"/>
    <w:rsid w:val="00213A33"/>
    <w:rsid w:val="0021763B"/>
    <w:rsid w:val="00231C43"/>
    <w:rsid w:val="00246DB1"/>
    <w:rsid w:val="002476B5"/>
    <w:rsid w:val="002520CC"/>
    <w:rsid w:val="00253ECF"/>
    <w:rsid w:val="002546A1"/>
    <w:rsid w:val="002624DA"/>
    <w:rsid w:val="002628F4"/>
    <w:rsid w:val="00264A03"/>
    <w:rsid w:val="00266740"/>
    <w:rsid w:val="00274CAF"/>
    <w:rsid w:val="00275D08"/>
    <w:rsid w:val="002858E3"/>
    <w:rsid w:val="00286A2A"/>
    <w:rsid w:val="0029190A"/>
    <w:rsid w:val="00292C5A"/>
    <w:rsid w:val="00295241"/>
    <w:rsid w:val="002A11A7"/>
    <w:rsid w:val="002A4DFC"/>
    <w:rsid w:val="002B047D"/>
    <w:rsid w:val="002B732B"/>
    <w:rsid w:val="002B76A7"/>
    <w:rsid w:val="002C2219"/>
    <w:rsid w:val="002C2552"/>
    <w:rsid w:val="002C380A"/>
    <w:rsid w:val="002C58BA"/>
    <w:rsid w:val="002C77D5"/>
    <w:rsid w:val="002D07C4"/>
    <w:rsid w:val="002D0DF2"/>
    <w:rsid w:val="002D23BD"/>
    <w:rsid w:val="002D2FDA"/>
    <w:rsid w:val="002E0B47"/>
    <w:rsid w:val="002E1819"/>
    <w:rsid w:val="002E3618"/>
    <w:rsid w:val="002F4685"/>
    <w:rsid w:val="002F7213"/>
    <w:rsid w:val="0030382F"/>
    <w:rsid w:val="0030408D"/>
    <w:rsid w:val="003060E4"/>
    <w:rsid w:val="003117E8"/>
    <w:rsid w:val="003160E7"/>
    <w:rsid w:val="0031739E"/>
    <w:rsid w:val="003309CA"/>
    <w:rsid w:val="003325AB"/>
    <w:rsid w:val="003332D1"/>
    <w:rsid w:val="0033412B"/>
    <w:rsid w:val="00341161"/>
    <w:rsid w:val="003432DE"/>
    <w:rsid w:val="00343365"/>
    <w:rsid w:val="003445F4"/>
    <w:rsid w:val="00353501"/>
    <w:rsid w:val="00353734"/>
    <w:rsid w:val="00355C77"/>
    <w:rsid w:val="003606F8"/>
    <w:rsid w:val="0036442E"/>
    <w:rsid w:val="003648EF"/>
    <w:rsid w:val="003673E6"/>
    <w:rsid w:val="00377264"/>
    <w:rsid w:val="003779D2"/>
    <w:rsid w:val="00385E38"/>
    <w:rsid w:val="003935D7"/>
    <w:rsid w:val="003A26A5"/>
    <w:rsid w:val="003A3761"/>
    <w:rsid w:val="003A512D"/>
    <w:rsid w:val="003A5FEA"/>
    <w:rsid w:val="003B1D10"/>
    <w:rsid w:val="003C76D4"/>
    <w:rsid w:val="003D137D"/>
    <w:rsid w:val="003D1978"/>
    <w:rsid w:val="003D2CC5"/>
    <w:rsid w:val="003E04C1"/>
    <w:rsid w:val="003E0887"/>
    <w:rsid w:val="003E74C8"/>
    <w:rsid w:val="003E7C46"/>
    <w:rsid w:val="003F2106"/>
    <w:rsid w:val="003F52A7"/>
    <w:rsid w:val="003F7013"/>
    <w:rsid w:val="0040240C"/>
    <w:rsid w:val="00406323"/>
    <w:rsid w:val="00413021"/>
    <w:rsid w:val="004301C6"/>
    <w:rsid w:val="004344E5"/>
    <w:rsid w:val="0043478F"/>
    <w:rsid w:val="0043602B"/>
    <w:rsid w:val="00440BE0"/>
    <w:rsid w:val="00442C1C"/>
    <w:rsid w:val="0044584B"/>
    <w:rsid w:val="00447CB7"/>
    <w:rsid w:val="004541A8"/>
    <w:rsid w:val="00455CC9"/>
    <w:rsid w:val="00460826"/>
    <w:rsid w:val="00460EA7"/>
    <w:rsid w:val="0046195B"/>
    <w:rsid w:val="0046362D"/>
    <w:rsid w:val="0046596D"/>
    <w:rsid w:val="004752DF"/>
    <w:rsid w:val="00487C04"/>
    <w:rsid w:val="004907E1"/>
    <w:rsid w:val="00496BDC"/>
    <w:rsid w:val="004A035B"/>
    <w:rsid w:val="004A2108"/>
    <w:rsid w:val="004A38D7"/>
    <w:rsid w:val="004A778C"/>
    <w:rsid w:val="004B48C7"/>
    <w:rsid w:val="004C2E6A"/>
    <w:rsid w:val="004C64B8"/>
    <w:rsid w:val="004D2A2D"/>
    <w:rsid w:val="004D479F"/>
    <w:rsid w:val="004D6689"/>
    <w:rsid w:val="004E1D1D"/>
    <w:rsid w:val="004E7AC8"/>
    <w:rsid w:val="004F0C94"/>
    <w:rsid w:val="004F3523"/>
    <w:rsid w:val="004F6415"/>
    <w:rsid w:val="005019AE"/>
    <w:rsid w:val="00503749"/>
    <w:rsid w:val="00504CF4"/>
    <w:rsid w:val="0050635B"/>
    <w:rsid w:val="0051173C"/>
    <w:rsid w:val="005151C2"/>
    <w:rsid w:val="0053199F"/>
    <w:rsid w:val="00531E12"/>
    <w:rsid w:val="00533B90"/>
    <w:rsid w:val="00536EBC"/>
    <w:rsid w:val="005410F8"/>
    <w:rsid w:val="005448EC"/>
    <w:rsid w:val="0054573C"/>
    <w:rsid w:val="00545963"/>
    <w:rsid w:val="00550256"/>
    <w:rsid w:val="00553165"/>
    <w:rsid w:val="00553958"/>
    <w:rsid w:val="00556BB7"/>
    <w:rsid w:val="0055763D"/>
    <w:rsid w:val="00561516"/>
    <w:rsid w:val="005621F2"/>
    <w:rsid w:val="005665FD"/>
    <w:rsid w:val="00567B58"/>
    <w:rsid w:val="00571223"/>
    <w:rsid w:val="005763E0"/>
    <w:rsid w:val="00577882"/>
    <w:rsid w:val="00581136"/>
    <w:rsid w:val="00581EB8"/>
    <w:rsid w:val="005870D2"/>
    <w:rsid w:val="00592CA0"/>
    <w:rsid w:val="005A27CA"/>
    <w:rsid w:val="005A43BD"/>
    <w:rsid w:val="005A79E5"/>
    <w:rsid w:val="005B5FE4"/>
    <w:rsid w:val="005D034C"/>
    <w:rsid w:val="005E226E"/>
    <w:rsid w:val="005E2636"/>
    <w:rsid w:val="005F77FC"/>
    <w:rsid w:val="006015D7"/>
    <w:rsid w:val="00601B21"/>
    <w:rsid w:val="006041F0"/>
    <w:rsid w:val="00605C6D"/>
    <w:rsid w:val="006120CA"/>
    <w:rsid w:val="00624174"/>
    <w:rsid w:val="0062447B"/>
    <w:rsid w:val="00626CF8"/>
    <w:rsid w:val="006314AF"/>
    <w:rsid w:val="00634ED8"/>
    <w:rsid w:val="00636D7D"/>
    <w:rsid w:val="00637408"/>
    <w:rsid w:val="00642868"/>
    <w:rsid w:val="00644E83"/>
    <w:rsid w:val="00647AFE"/>
    <w:rsid w:val="00650ABA"/>
    <w:rsid w:val="00650EFF"/>
    <w:rsid w:val="006512BC"/>
    <w:rsid w:val="00651CC6"/>
    <w:rsid w:val="00653A5A"/>
    <w:rsid w:val="006554AC"/>
    <w:rsid w:val="006575F4"/>
    <w:rsid w:val="006579E6"/>
    <w:rsid w:val="00660682"/>
    <w:rsid w:val="00660F74"/>
    <w:rsid w:val="00663EDC"/>
    <w:rsid w:val="00667E20"/>
    <w:rsid w:val="00671078"/>
    <w:rsid w:val="006758CA"/>
    <w:rsid w:val="0067720E"/>
    <w:rsid w:val="006805CE"/>
    <w:rsid w:val="00680A04"/>
    <w:rsid w:val="00684CC6"/>
    <w:rsid w:val="00686D80"/>
    <w:rsid w:val="00694895"/>
    <w:rsid w:val="00697E2E"/>
    <w:rsid w:val="006A25A2"/>
    <w:rsid w:val="006A3B87"/>
    <w:rsid w:val="006B0E73"/>
    <w:rsid w:val="006B1E3D"/>
    <w:rsid w:val="006B4A4D"/>
    <w:rsid w:val="006B5695"/>
    <w:rsid w:val="006B7B2E"/>
    <w:rsid w:val="006C78EB"/>
    <w:rsid w:val="006D1014"/>
    <w:rsid w:val="006D1660"/>
    <w:rsid w:val="006D63E5"/>
    <w:rsid w:val="006E1753"/>
    <w:rsid w:val="006E3911"/>
    <w:rsid w:val="006F1B67"/>
    <w:rsid w:val="006F2D4E"/>
    <w:rsid w:val="006F4D9C"/>
    <w:rsid w:val="0070091D"/>
    <w:rsid w:val="00702854"/>
    <w:rsid w:val="0071741C"/>
    <w:rsid w:val="00742B90"/>
    <w:rsid w:val="0074434D"/>
    <w:rsid w:val="007570C4"/>
    <w:rsid w:val="007605B8"/>
    <w:rsid w:val="00771B1E"/>
    <w:rsid w:val="00773C95"/>
    <w:rsid w:val="0078171E"/>
    <w:rsid w:val="0078658E"/>
    <w:rsid w:val="007920E2"/>
    <w:rsid w:val="0079566E"/>
    <w:rsid w:val="007956B5"/>
    <w:rsid w:val="00795B34"/>
    <w:rsid w:val="007A067F"/>
    <w:rsid w:val="007A492E"/>
    <w:rsid w:val="007B1770"/>
    <w:rsid w:val="007B4D3E"/>
    <w:rsid w:val="007B7C70"/>
    <w:rsid w:val="007B7DEB"/>
    <w:rsid w:val="007C0449"/>
    <w:rsid w:val="007C22D9"/>
    <w:rsid w:val="007D2151"/>
    <w:rsid w:val="007D3B90"/>
    <w:rsid w:val="007D4255"/>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178A"/>
    <w:rsid w:val="0084640C"/>
    <w:rsid w:val="00856088"/>
    <w:rsid w:val="00860826"/>
    <w:rsid w:val="00860E21"/>
    <w:rsid w:val="00863117"/>
    <w:rsid w:val="0086388B"/>
    <w:rsid w:val="008642E5"/>
    <w:rsid w:val="00864488"/>
    <w:rsid w:val="00864C43"/>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4F04"/>
    <w:rsid w:val="008E537B"/>
    <w:rsid w:val="008F29BE"/>
    <w:rsid w:val="008F2B72"/>
    <w:rsid w:val="008F4AE5"/>
    <w:rsid w:val="008F51D1"/>
    <w:rsid w:val="008F51EB"/>
    <w:rsid w:val="00900197"/>
    <w:rsid w:val="00902F55"/>
    <w:rsid w:val="0090582B"/>
    <w:rsid w:val="009060C0"/>
    <w:rsid w:val="009114A2"/>
    <w:rsid w:val="009133F5"/>
    <w:rsid w:val="0091756F"/>
    <w:rsid w:val="00920A27"/>
    <w:rsid w:val="00921216"/>
    <w:rsid w:val="009216CC"/>
    <w:rsid w:val="00926083"/>
    <w:rsid w:val="00930643"/>
    <w:rsid w:val="00930D08"/>
    <w:rsid w:val="00931466"/>
    <w:rsid w:val="0093289E"/>
    <w:rsid w:val="00932D69"/>
    <w:rsid w:val="00935589"/>
    <w:rsid w:val="00944647"/>
    <w:rsid w:val="0095565C"/>
    <w:rsid w:val="00964AB6"/>
    <w:rsid w:val="00966F9A"/>
    <w:rsid w:val="009760DC"/>
    <w:rsid w:val="009778AE"/>
    <w:rsid w:val="00977B8A"/>
    <w:rsid w:val="00982971"/>
    <w:rsid w:val="009845AD"/>
    <w:rsid w:val="00984835"/>
    <w:rsid w:val="0098639B"/>
    <w:rsid w:val="009867D9"/>
    <w:rsid w:val="009933EF"/>
    <w:rsid w:val="00995BA0"/>
    <w:rsid w:val="009A0A9F"/>
    <w:rsid w:val="009A418B"/>
    <w:rsid w:val="009A426F"/>
    <w:rsid w:val="009A42D5"/>
    <w:rsid w:val="009A4473"/>
    <w:rsid w:val="009B05C9"/>
    <w:rsid w:val="009B286C"/>
    <w:rsid w:val="009C151C"/>
    <w:rsid w:val="009C440A"/>
    <w:rsid w:val="009D5125"/>
    <w:rsid w:val="009D60B8"/>
    <w:rsid w:val="009D7D4B"/>
    <w:rsid w:val="009E0D10"/>
    <w:rsid w:val="009E36ED"/>
    <w:rsid w:val="009E3C8C"/>
    <w:rsid w:val="009E6B77"/>
    <w:rsid w:val="009F460A"/>
    <w:rsid w:val="00A01B18"/>
    <w:rsid w:val="00A043FB"/>
    <w:rsid w:val="00A053B0"/>
    <w:rsid w:val="00A06BE4"/>
    <w:rsid w:val="00A0729C"/>
    <w:rsid w:val="00A07779"/>
    <w:rsid w:val="00A1166A"/>
    <w:rsid w:val="00A1336A"/>
    <w:rsid w:val="00A20B2E"/>
    <w:rsid w:val="00A24F33"/>
    <w:rsid w:val="00A25069"/>
    <w:rsid w:val="00A26E6B"/>
    <w:rsid w:val="00A3068F"/>
    <w:rsid w:val="00A3145B"/>
    <w:rsid w:val="00A339D0"/>
    <w:rsid w:val="00A41002"/>
    <w:rsid w:val="00A4201A"/>
    <w:rsid w:val="00A44AF6"/>
    <w:rsid w:val="00A5465D"/>
    <w:rsid w:val="00A553CE"/>
    <w:rsid w:val="00A5677A"/>
    <w:rsid w:val="00A56DCC"/>
    <w:rsid w:val="00A625E8"/>
    <w:rsid w:val="00A63DFF"/>
    <w:rsid w:val="00A6490D"/>
    <w:rsid w:val="00A7415D"/>
    <w:rsid w:val="00A74587"/>
    <w:rsid w:val="00A80363"/>
    <w:rsid w:val="00A80939"/>
    <w:rsid w:val="00A80A98"/>
    <w:rsid w:val="00A83E9D"/>
    <w:rsid w:val="00A840DA"/>
    <w:rsid w:val="00A87C05"/>
    <w:rsid w:val="00A9169D"/>
    <w:rsid w:val="00A92000"/>
    <w:rsid w:val="00AA240C"/>
    <w:rsid w:val="00AA4744"/>
    <w:rsid w:val="00AA52DE"/>
    <w:rsid w:val="00AA5627"/>
    <w:rsid w:val="00AC101C"/>
    <w:rsid w:val="00AD4CF1"/>
    <w:rsid w:val="00AD5988"/>
    <w:rsid w:val="00AD6293"/>
    <w:rsid w:val="00AD799F"/>
    <w:rsid w:val="00AE4002"/>
    <w:rsid w:val="00AE6C4E"/>
    <w:rsid w:val="00AF1BA8"/>
    <w:rsid w:val="00AF7800"/>
    <w:rsid w:val="00B00CF5"/>
    <w:rsid w:val="00B072E0"/>
    <w:rsid w:val="00B1007E"/>
    <w:rsid w:val="00B253F6"/>
    <w:rsid w:val="00B26675"/>
    <w:rsid w:val="00B26F0F"/>
    <w:rsid w:val="00B305DB"/>
    <w:rsid w:val="00B332F8"/>
    <w:rsid w:val="00B34846"/>
    <w:rsid w:val="00B3492B"/>
    <w:rsid w:val="00B4646F"/>
    <w:rsid w:val="00B52892"/>
    <w:rsid w:val="00B55C7D"/>
    <w:rsid w:val="00B63038"/>
    <w:rsid w:val="00B64BD8"/>
    <w:rsid w:val="00B701D1"/>
    <w:rsid w:val="00B73AF2"/>
    <w:rsid w:val="00B7551A"/>
    <w:rsid w:val="00B773F1"/>
    <w:rsid w:val="00B86AB1"/>
    <w:rsid w:val="00B8792B"/>
    <w:rsid w:val="00B94E1A"/>
    <w:rsid w:val="00B96A86"/>
    <w:rsid w:val="00B97F07"/>
    <w:rsid w:val="00BA2538"/>
    <w:rsid w:val="00BA4A8E"/>
    <w:rsid w:val="00BA7EBA"/>
    <w:rsid w:val="00BB2A06"/>
    <w:rsid w:val="00BB2CBB"/>
    <w:rsid w:val="00BB33C5"/>
    <w:rsid w:val="00BB4198"/>
    <w:rsid w:val="00BB4609"/>
    <w:rsid w:val="00BC03EE"/>
    <w:rsid w:val="00BC59F1"/>
    <w:rsid w:val="00BF0FE0"/>
    <w:rsid w:val="00BF3DE1"/>
    <w:rsid w:val="00BF4843"/>
    <w:rsid w:val="00BF5205"/>
    <w:rsid w:val="00C03D61"/>
    <w:rsid w:val="00C05132"/>
    <w:rsid w:val="00C12508"/>
    <w:rsid w:val="00C13151"/>
    <w:rsid w:val="00C23728"/>
    <w:rsid w:val="00C3026C"/>
    <w:rsid w:val="00C313A9"/>
    <w:rsid w:val="00C31BA4"/>
    <w:rsid w:val="00C34FCB"/>
    <w:rsid w:val="00C441CF"/>
    <w:rsid w:val="00C45AA2"/>
    <w:rsid w:val="00C4792C"/>
    <w:rsid w:val="00C55BEF"/>
    <w:rsid w:val="00C601AF"/>
    <w:rsid w:val="00C61A63"/>
    <w:rsid w:val="00C6416C"/>
    <w:rsid w:val="00C6624A"/>
    <w:rsid w:val="00C66296"/>
    <w:rsid w:val="00C7394D"/>
    <w:rsid w:val="00C74902"/>
    <w:rsid w:val="00C77282"/>
    <w:rsid w:val="00C77E27"/>
    <w:rsid w:val="00C84DE5"/>
    <w:rsid w:val="00C86248"/>
    <w:rsid w:val="00C90B31"/>
    <w:rsid w:val="00C95CC1"/>
    <w:rsid w:val="00C97B4E"/>
    <w:rsid w:val="00C97CA4"/>
    <w:rsid w:val="00CA0D6F"/>
    <w:rsid w:val="00CA4C33"/>
    <w:rsid w:val="00CA4C99"/>
    <w:rsid w:val="00CA6F4A"/>
    <w:rsid w:val="00CB6427"/>
    <w:rsid w:val="00CC0FBE"/>
    <w:rsid w:val="00CD2119"/>
    <w:rsid w:val="00CD237A"/>
    <w:rsid w:val="00CD36AC"/>
    <w:rsid w:val="00CE13A3"/>
    <w:rsid w:val="00CE36BC"/>
    <w:rsid w:val="00CF1747"/>
    <w:rsid w:val="00CF3CED"/>
    <w:rsid w:val="00CF49E2"/>
    <w:rsid w:val="00CF52E1"/>
    <w:rsid w:val="00CF60ED"/>
    <w:rsid w:val="00D05D74"/>
    <w:rsid w:val="00D20C59"/>
    <w:rsid w:val="00D23323"/>
    <w:rsid w:val="00D2392A"/>
    <w:rsid w:val="00D25FFE"/>
    <w:rsid w:val="00D30BBE"/>
    <w:rsid w:val="00D37D80"/>
    <w:rsid w:val="00D4476F"/>
    <w:rsid w:val="00D50573"/>
    <w:rsid w:val="00D52A96"/>
    <w:rsid w:val="00D548CA"/>
    <w:rsid w:val="00D54D50"/>
    <w:rsid w:val="00D560B4"/>
    <w:rsid w:val="00D61EAA"/>
    <w:rsid w:val="00D662F8"/>
    <w:rsid w:val="00D66797"/>
    <w:rsid w:val="00D7074B"/>
    <w:rsid w:val="00D7087C"/>
    <w:rsid w:val="00D70C3C"/>
    <w:rsid w:val="00D71DF7"/>
    <w:rsid w:val="00D72BE5"/>
    <w:rsid w:val="00D75084"/>
    <w:rsid w:val="00D81462"/>
    <w:rsid w:val="00D82F26"/>
    <w:rsid w:val="00D863D0"/>
    <w:rsid w:val="00D86B00"/>
    <w:rsid w:val="00D86FB9"/>
    <w:rsid w:val="00D87C87"/>
    <w:rsid w:val="00D90BB4"/>
    <w:rsid w:val="00D90E07"/>
    <w:rsid w:val="00D932C2"/>
    <w:rsid w:val="00DA565D"/>
    <w:rsid w:val="00DB0C5B"/>
    <w:rsid w:val="00DB0D0E"/>
    <w:rsid w:val="00DB39CF"/>
    <w:rsid w:val="00DB7256"/>
    <w:rsid w:val="00DC0401"/>
    <w:rsid w:val="00DC20BD"/>
    <w:rsid w:val="00DD0BCD"/>
    <w:rsid w:val="00DD447A"/>
    <w:rsid w:val="00DE3B20"/>
    <w:rsid w:val="00DE6C94"/>
    <w:rsid w:val="00DE6FD7"/>
    <w:rsid w:val="00DF6040"/>
    <w:rsid w:val="00E13175"/>
    <w:rsid w:val="00E23271"/>
    <w:rsid w:val="00E24F80"/>
    <w:rsid w:val="00E259F3"/>
    <w:rsid w:val="00E30985"/>
    <w:rsid w:val="00E313C9"/>
    <w:rsid w:val="00E33238"/>
    <w:rsid w:val="00E376B7"/>
    <w:rsid w:val="00E42F5D"/>
    <w:rsid w:val="00E4486C"/>
    <w:rsid w:val="00E460B6"/>
    <w:rsid w:val="00E510AA"/>
    <w:rsid w:val="00E511D5"/>
    <w:rsid w:val="00E53A9F"/>
    <w:rsid w:val="00E561E7"/>
    <w:rsid w:val="00E60249"/>
    <w:rsid w:val="00E65269"/>
    <w:rsid w:val="00E76D66"/>
    <w:rsid w:val="00E87086"/>
    <w:rsid w:val="00EA107A"/>
    <w:rsid w:val="00EA33C1"/>
    <w:rsid w:val="00EA796A"/>
    <w:rsid w:val="00EB1856"/>
    <w:rsid w:val="00EC50CE"/>
    <w:rsid w:val="00EC5B34"/>
    <w:rsid w:val="00ED021E"/>
    <w:rsid w:val="00ED323C"/>
    <w:rsid w:val="00EE2D5C"/>
    <w:rsid w:val="00EE4ADE"/>
    <w:rsid w:val="00EE4DE8"/>
    <w:rsid w:val="00EE5CB7"/>
    <w:rsid w:val="00EF08BF"/>
    <w:rsid w:val="00F024FE"/>
    <w:rsid w:val="00F05AD4"/>
    <w:rsid w:val="00F10EB6"/>
    <w:rsid w:val="00F11872"/>
    <w:rsid w:val="00F13F07"/>
    <w:rsid w:val="00F140B2"/>
    <w:rsid w:val="00F22535"/>
    <w:rsid w:val="00F25970"/>
    <w:rsid w:val="00F311A9"/>
    <w:rsid w:val="00F42EA7"/>
    <w:rsid w:val="00F5180D"/>
    <w:rsid w:val="00F63781"/>
    <w:rsid w:val="00F63B73"/>
    <w:rsid w:val="00F67496"/>
    <w:rsid w:val="00F801BA"/>
    <w:rsid w:val="00F85876"/>
    <w:rsid w:val="00F9366A"/>
    <w:rsid w:val="00F946C9"/>
    <w:rsid w:val="00FA065B"/>
    <w:rsid w:val="00FA0EA5"/>
    <w:rsid w:val="00FA3DD0"/>
    <w:rsid w:val="00FA74EE"/>
    <w:rsid w:val="00FC3711"/>
    <w:rsid w:val="00FC4011"/>
    <w:rsid w:val="00FC46E7"/>
    <w:rsid w:val="00FC4732"/>
    <w:rsid w:val="00FC5D25"/>
    <w:rsid w:val="00FD0D7E"/>
    <w:rsid w:val="00FD1A22"/>
    <w:rsid w:val="00FD4FFB"/>
    <w:rsid w:val="00FE6E13"/>
    <w:rsid w:val="00FF136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A74587"/>
    <w:pPr>
      <w:keepNext/>
      <w:spacing w:after="360"/>
      <w:outlineLvl w:val="0"/>
    </w:pPr>
    <w:rPr>
      <w:b/>
      <w:color w:val="23305D"/>
      <w:spacing w:val="-10"/>
      <w:sz w:val="60"/>
      <w:szCs w:val="60"/>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rsid w:val="00A74587"/>
    <w:rPr>
      <w:rFonts w:ascii="Segoe UI" w:hAnsi="Segoe UI"/>
      <w:b/>
      <w:color w:val="23305D"/>
      <w:spacing w:val="-10"/>
      <w:sz w:val="60"/>
      <w:szCs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customStyle="1" w:styleId="NoSpacingBlack">
    <w:name w:val="No Spacing Black"/>
    <w:basedOn w:val="NoSpacing"/>
    <w:link w:val="NoSpacingBlackChar"/>
    <w:qFormat/>
    <w:rsid w:val="006805CE"/>
    <w:rPr>
      <w:rFonts w:ascii="Arial" w:eastAsiaTheme="minorHAnsi" w:hAnsi="Arial" w:cstheme="minorBidi"/>
      <w:color w:val="000000" w:themeColor="text1"/>
      <w:sz w:val="16"/>
      <w:szCs w:val="16"/>
      <w:lang w:val="en-US" w:eastAsia="en-US"/>
    </w:rPr>
  </w:style>
  <w:style w:type="character" w:customStyle="1" w:styleId="NoSpacingBlackChar">
    <w:name w:val="No Spacing Black Char"/>
    <w:basedOn w:val="DefaultParagraphFont"/>
    <w:link w:val="NoSpacingBlack"/>
    <w:rsid w:val="006805CE"/>
    <w:rPr>
      <w:rFonts w:ascii="Arial" w:eastAsiaTheme="minorHAnsi" w:hAnsi="Arial" w:cstheme="minorBidi"/>
      <w:color w:val="000000" w:themeColor="text1"/>
      <w:sz w:val="16"/>
      <w:szCs w:val="16"/>
      <w:lang w:val="en-US" w:eastAsia="en-US"/>
    </w:rPr>
  </w:style>
  <w:style w:type="paragraph" w:styleId="NoSpacing">
    <w:name w:val="No Spacing"/>
    <w:link w:val="NoSpacingChar"/>
    <w:uiPriority w:val="1"/>
    <w:qFormat/>
    <w:rsid w:val="006805CE"/>
    <w:rPr>
      <w:rFonts w:ascii="Segoe UI" w:hAnsi="Segoe UI"/>
      <w:sz w:val="21"/>
      <w:lang w:eastAsia="en-GB"/>
    </w:rPr>
  </w:style>
  <w:style w:type="paragraph" w:styleId="Caption">
    <w:name w:val="caption"/>
    <w:basedOn w:val="Normal"/>
    <w:next w:val="Normal"/>
    <w:uiPriority w:val="35"/>
    <w:unhideWhenUsed/>
    <w:qFormat/>
    <w:rsid w:val="005870D2"/>
    <w:pPr>
      <w:spacing w:after="200"/>
    </w:pPr>
    <w:rPr>
      <w:i/>
      <w:iCs/>
      <w:color w:val="1F497D" w:themeColor="text2"/>
      <w:sz w:val="18"/>
      <w:szCs w:val="18"/>
    </w:rPr>
  </w:style>
  <w:style w:type="paragraph" w:customStyle="1" w:styleId="EndNoteBibliography">
    <w:name w:val="EndNote Bibliography"/>
    <w:basedOn w:val="Normal"/>
    <w:link w:val="EndNoteBibliographyChar"/>
    <w:rsid w:val="00A053B0"/>
    <w:pPr>
      <w:spacing w:after="160"/>
    </w:pPr>
    <w:rPr>
      <w:rFonts w:eastAsiaTheme="minorHAnsi" w:cs="Segoe UI"/>
      <w:sz w:val="20"/>
      <w:szCs w:val="22"/>
      <w:lang w:val="en-US" w:eastAsia="en-US"/>
    </w:rPr>
  </w:style>
  <w:style w:type="character" w:customStyle="1" w:styleId="EndNoteBibliographyChar">
    <w:name w:val="EndNote Bibliography Char"/>
    <w:basedOn w:val="DefaultParagraphFont"/>
    <w:link w:val="EndNoteBibliography"/>
    <w:rsid w:val="00A053B0"/>
    <w:rPr>
      <w:rFonts w:ascii="Segoe UI" w:eastAsiaTheme="minorHAnsi" w:hAnsi="Segoe UI" w:cs="Segoe UI"/>
      <w:szCs w:val="22"/>
      <w:lang w:val="en-US" w:eastAsia="en-US"/>
    </w:rPr>
  </w:style>
  <w:style w:type="numbering" w:customStyle="1" w:styleId="NoList1">
    <w:name w:val="No List1"/>
    <w:next w:val="NoList"/>
    <w:uiPriority w:val="99"/>
    <w:semiHidden/>
    <w:unhideWhenUsed/>
    <w:rsid w:val="00864C43"/>
  </w:style>
  <w:style w:type="table" w:customStyle="1" w:styleId="TableGrid1">
    <w:name w:val="Table Grid1"/>
    <w:basedOn w:val="TableNormal"/>
    <w:next w:val="TableGrid"/>
    <w:uiPriority w:val="39"/>
    <w:rsid w:val="00864C4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406323"/>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link w:val="ListParagraphChar"/>
    <w:uiPriority w:val="34"/>
    <w:qFormat/>
    <w:rsid w:val="002E3618"/>
    <w:pPr>
      <w:ind w:left="720"/>
      <w:contextualSpacing/>
    </w:pPr>
  </w:style>
  <w:style w:type="character" w:customStyle="1" w:styleId="ListParagraphChar">
    <w:name w:val="List Paragraph Char"/>
    <w:basedOn w:val="DefaultParagraphFont"/>
    <w:link w:val="ListParagraph"/>
    <w:uiPriority w:val="34"/>
    <w:rsid w:val="0062447B"/>
    <w:rPr>
      <w:rFonts w:ascii="Segoe UI" w:hAnsi="Segoe UI"/>
      <w:sz w:val="21"/>
      <w:lang w:eastAsia="en-GB"/>
    </w:rPr>
  </w:style>
  <w:style w:type="paragraph" w:styleId="CommentText">
    <w:name w:val="annotation text"/>
    <w:basedOn w:val="Normal"/>
    <w:link w:val="CommentTextChar"/>
    <w:uiPriority w:val="99"/>
    <w:unhideWhenUsed/>
    <w:rsid w:val="0062447B"/>
    <w:pPr>
      <w:spacing w:after="160" w:line="276" w:lineRule="auto"/>
    </w:pPr>
    <w:rPr>
      <w:rFonts w:ascii="Arial" w:eastAsiaTheme="minorHAnsi" w:hAnsi="Arial" w:cstheme="minorBidi"/>
      <w:sz w:val="22"/>
      <w:szCs w:val="24"/>
      <w:lang w:eastAsia="en-US"/>
    </w:rPr>
  </w:style>
  <w:style w:type="character" w:customStyle="1" w:styleId="CommentTextChar">
    <w:name w:val="Comment Text Char"/>
    <w:basedOn w:val="DefaultParagraphFont"/>
    <w:link w:val="CommentText"/>
    <w:uiPriority w:val="99"/>
    <w:rsid w:val="0062447B"/>
    <w:rPr>
      <w:rFonts w:ascii="Arial" w:eastAsiaTheme="minorHAnsi" w:hAnsi="Arial" w:cstheme="minorBidi"/>
      <w:sz w:val="22"/>
      <w:szCs w:val="24"/>
      <w:lang w:eastAsia="en-US"/>
    </w:rPr>
  </w:style>
  <w:style w:type="character" w:styleId="CommentReference">
    <w:name w:val="annotation reference"/>
    <w:basedOn w:val="DefaultParagraphFont"/>
    <w:uiPriority w:val="99"/>
    <w:semiHidden/>
    <w:unhideWhenUsed/>
    <w:rsid w:val="0062447B"/>
    <w:rPr>
      <w:sz w:val="16"/>
      <w:szCs w:val="16"/>
    </w:rPr>
  </w:style>
  <w:style w:type="paragraph" w:styleId="EndnoteText">
    <w:name w:val="endnote text"/>
    <w:basedOn w:val="Normal"/>
    <w:link w:val="EndnoteTextChar"/>
    <w:uiPriority w:val="99"/>
    <w:semiHidden/>
    <w:unhideWhenUsed/>
    <w:rsid w:val="00B96A86"/>
    <w:pPr>
      <w:spacing w:after="120" w:line="276" w:lineRule="auto"/>
    </w:pPr>
    <w:rPr>
      <w:rFonts w:ascii="Arial" w:eastAsiaTheme="minorHAnsi" w:hAnsi="Arial" w:cstheme="minorBidi"/>
      <w:sz w:val="22"/>
      <w:szCs w:val="24"/>
      <w:lang w:eastAsia="en-US"/>
    </w:rPr>
  </w:style>
  <w:style w:type="character" w:customStyle="1" w:styleId="EndnoteTextChar">
    <w:name w:val="Endnote Text Char"/>
    <w:basedOn w:val="DefaultParagraphFont"/>
    <w:link w:val="EndnoteText"/>
    <w:uiPriority w:val="99"/>
    <w:semiHidden/>
    <w:rsid w:val="00B96A86"/>
    <w:rPr>
      <w:rFonts w:ascii="Arial" w:eastAsiaTheme="minorHAnsi" w:hAnsi="Arial" w:cstheme="minorBidi"/>
      <w:sz w:val="22"/>
      <w:szCs w:val="24"/>
      <w:lang w:eastAsia="en-US"/>
    </w:rPr>
  </w:style>
  <w:style w:type="character" w:styleId="EndnoteReference">
    <w:name w:val="endnote reference"/>
    <w:basedOn w:val="DefaultParagraphFont"/>
    <w:uiPriority w:val="99"/>
    <w:semiHidden/>
    <w:unhideWhenUsed/>
    <w:rsid w:val="00B96A86"/>
    <w:rPr>
      <w:vertAlign w:val="superscript"/>
    </w:rPr>
  </w:style>
  <w:style w:type="character" w:styleId="Emphasis">
    <w:name w:val="Emphasis"/>
    <w:basedOn w:val="DefaultParagraphFont"/>
    <w:uiPriority w:val="20"/>
    <w:qFormat/>
    <w:rsid w:val="00B96A86"/>
    <w:rPr>
      <w:i/>
      <w:iCs/>
    </w:rPr>
  </w:style>
  <w:style w:type="character" w:styleId="UnresolvedMention">
    <w:name w:val="Unresolved Mention"/>
    <w:basedOn w:val="DefaultParagraphFont"/>
    <w:uiPriority w:val="99"/>
    <w:semiHidden/>
    <w:unhideWhenUsed/>
    <w:rsid w:val="00B96A86"/>
    <w:rPr>
      <w:color w:val="605E5C"/>
      <w:shd w:val="clear" w:color="auto" w:fill="E1DFDD"/>
    </w:rPr>
  </w:style>
  <w:style w:type="paragraph" w:styleId="NormalWeb">
    <w:name w:val="Normal (Web)"/>
    <w:basedOn w:val="Normal"/>
    <w:uiPriority w:val="99"/>
    <w:unhideWhenUsed/>
    <w:rsid w:val="00B96A86"/>
    <w:pPr>
      <w:spacing w:before="100" w:beforeAutospacing="1" w:after="100" w:afterAutospacing="1" w:line="276" w:lineRule="auto"/>
    </w:pPr>
    <w:rPr>
      <w:rFonts w:ascii="Times New Roman" w:hAnsi="Times New Roman" w:cs="Segoe UI"/>
      <w:sz w:val="24"/>
      <w:szCs w:val="24"/>
      <w:lang w:eastAsia="en-NZ"/>
    </w:rPr>
  </w:style>
  <w:style w:type="table" w:styleId="GridTable4-Accent1">
    <w:name w:val="Grid Table 4 Accent 1"/>
    <w:basedOn w:val="TableNormal"/>
    <w:uiPriority w:val="49"/>
    <w:rsid w:val="00B96A8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ommentSubject">
    <w:name w:val="annotation subject"/>
    <w:basedOn w:val="CommentText"/>
    <w:next w:val="CommentText"/>
    <w:link w:val="CommentSubjectChar"/>
    <w:uiPriority w:val="99"/>
    <w:semiHidden/>
    <w:unhideWhenUsed/>
    <w:rsid w:val="00B96A86"/>
    <w:rPr>
      <w:b/>
      <w:bCs/>
    </w:rPr>
  </w:style>
  <w:style w:type="character" w:customStyle="1" w:styleId="CommentSubjectChar">
    <w:name w:val="Comment Subject Char"/>
    <w:basedOn w:val="CommentTextChar"/>
    <w:link w:val="CommentSubject"/>
    <w:uiPriority w:val="99"/>
    <w:semiHidden/>
    <w:rsid w:val="00B96A86"/>
    <w:rPr>
      <w:rFonts w:ascii="Arial" w:eastAsiaTheme="minorHAnsi" w:hAnsi="Arial" w:cstheme="minorBidi"/>
      <w:b/>
      <w:bCs/>
      <w:sz w:val="22"/>
      <w:szCs w:val="24"/>
      <w:lang w:eastAsia="en-US"/>
    </w:rPr>
  </w:style>
  <w:style w:type="paragraph" w:styleId="Subtitle">
    <w:name w:val="Subtitle"/>
    <w:basedOn w:val="Normal"/>
    <w:next w:val="Normal"/>
    <w:link w:val="SubtitleChar"/>
    <w:uiPriority w:val="11"/>
    <w:qFormat/>
    <w:rsid w:val="00B96A86"/>
    <w:pPr>
      <w:numPr>
        <w:ilvl w:val="1"/>
      </w:numPr>
      <w:spacing w:after="160" w:line="360"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B96A86"/>
    <w:rPr>
      <w:rFonts w:asciiTheme="minorHAnsi" w:eastAsiaTheme="minorEastAsia" w:hAnsiTheme="minorHAnsi" w:cstheme="minorBidi"/>
      <w:color w:val="5A5A5A" w:themeColor="text1" w:themeTint="A5"/>
      <w:spacing w:val="15"/>
      <w:sz w:val="22"/>
      <w:szCs w:val="22"/>
      <w:lang w:eastAsia="en-US"/>
    </w:rPr>
  </w:style>
  <w:style w:type="paragraph" w:styleId="TOCHeading">
    <w:name w:val="TOC Heading"/>
    <w:basedOn w:val="Heading1"/>
    <w:next w:val="Normal"/>
    <w:uiPriority w:val="39"/>
    <w:unhideWhenUsed/>
    <w:qFormat/>
    <w:rsid w:val="00B96A86"/>
    <w:pPr>
      <w:keepLines/>
      <w:spacing w:before="240" w:after="0" w:line="360"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table" w:styleId="GridTable6Colorful-Accent1">
    <w:name w:val="Grid Table 6 Colorful Accent 1"/>
    <w:basedOn w:val="TableNormal"/>
    <w:uiPriority w:val="51"/>
    <w:rsid w:val="00B96A8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ofFigures">
    <w:name w:val="table of figures"/>
    <w:basedOn w:val="Normal"/>
    <w:next w:val="Normal"/>
    <w:uiPriority w:val="99"/>
    <w:unhideWhenUsed/>
    <w:rsid w:val="00B96A86"/>
    <w:pPr>
      <w:spacing w:after="120" w:line="360" w:lineRule="auto"/>
    </w:pPr>
    <w:rPr>
      <w:rFonts w:ascii="Arial" w:eastAsiaTheme="minorHAnsi" w:hAnsi="Arial" w:cstheme="minorBidi"/>
      <w:sz w:val="22"/>
      <w:szCs w:val="22"/>
      <w:lang w:eastAsia="en-US"/>
    </w:rPr>
  </w:style>
  <w:style w:type="paragraph" w:customStyle="1" w:styleId="EndNoteBibliographyTitle">
    <w:name w:val="EndNote Bibliography Title"/>
    <w:basedOn w:val="Normal"/>
    <w:link w:val="EndNoteBibliographyTitleChar"/>
    <w:rsid w:val="00B96A86"/>
    <w:pPr>
      <w:spacing w:after="120" w:line="360" w:lineRule="auto"/>
      <w:jc w:val="center"/>
    </w:pPr>
    <w:rPr>
      <w:rFonts w:eastAsiaTheme="minorHAnsi" w:cs="Segoe UI"/>
      <w:szCs w:val="22"/>
      <w:lang w:val="en-US" w:eastAsia="en-US"/>
    </w:rPr>
  </w:style>
  <w:style w:type="character" w:customStyle="1" w:styleId="EndNoteBibliographyTitleChar">
    <w:name w:val="EndNote Bibliography Title Char"/>
    <w:basedOn w:val="ListParagraphChar"/>
    <w:link w:val="EndNoteBibliographyTitle"/>
    <w:rsid w:val="00B96A86"/>
    <w:rPr>
      <w:rFonts w:ascii="Segoe UI" w:eastAsiaTheme="minorHAnsi" w:hAnsi="Segoe UI" w:cs="Segoe UI"/>
      <w:sz w:val="21"/>
      <w:szCs w:val="22"/>
      <w:lang w:val="en-US" w:eastAsia="en-US"/>
    </w:rPr>
  </w:style>
  <w:style w:type="table" w:styleId="GridTable5Dark-Accent4">
    <w:name w:val="Grid Table 5 Dark Accent 4"/>
    <w:basedOn w:val="TableNormal"/>
    <w:uiPriority w:val="50"/>
    <w:rsid w:val="00B96A8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Tableheading">
    <w:name w:val="Table heading"/>
    <w:basedOn w:val="Normal"/>
    <w:qFormat/>
    <w:rsid w:val="00B96A86"/>
    <w:pPr>
      <w:keepNext/>
      <w:spacing w:after="160" w:line="360" w:lineRule="auto"/>
    </w:pPr>
    <w:rPr>
      <w:rFonts w:ascii="Arial" w:eastAsiaTheme="minorHAnsi" w:hAnsi="Arial" w:cstheme="minorBidi"/>
      <w:b/>
      <w:bCs/>
      <w:sz w:val="22"/>
      <w:szCs w:val="24"/>
      <w:lang w:eastAsia="en-US"/>
    </w:rPr>
  </w:style>
  <w:style w:type="paragraph" w:customStyle="1" w:styleId="FigureCaption">
    <w:name w:val="Figure Caption"/>
    <w:basedOn w:val="Normal"/>
    <w:qFormat/>
    <w:rsid w:val="00B96A86"/>
    <w:pPr>
      <w:spacing w:after="160" w:line="360" w:lineRule="auto"/>
    </w:pPr>
    <w:rPr>
      <w:rFonts w:ascii="Arial" w:eastAsiaTheme="minorHAnsi" w:hAnsi="Arial" w:cstheme="minorBidi"/>
      <w:b/>
      <w:bCs/>
      <w:sz w:val="18"/>
      <w:szCs w:val="18"/>
      <w:lang w:eastAsia="en-NZ"/>
    </w:rPr>
  </w:style>
  <w:style w:type="character" w:styleId="FollowedHyperlink">
    <w:name w:val="FollowedHyperlink"/>
    <w:basedOn w:val="DefaultParagraphFont"/>
    <w:uiPriority w:val="99"/>
    <w:semiHidden/>
    <w:unhideWhenUsed/>
    <w:rsid w:val="00B96A86"/>
    <w:rPr>
      <w:color w:val="800080" w:themeColor="followedHyperlink"/>
      <w:u w:val="single"/>
    </w:rPr>
  </w:style>
  <w:style w:type="character" w:customStyle="1" w:styleId="NoSpacingChar">
    <w:name w:val="No Spacing Char"/>
    <w:basedOn w:val="DefaultParagraphFont"/>
    <w:link w:val="NoSpacing"/>
    <w:uiPriority w:val="1"/>
    <w:rsid w:val="00B96A86"/>
    <w:rPr>
      <w:rFonts w:ascii="Segoe UI" w:hAnsi="Segoe UI"/>
      <w:sz w:val="21"/>
      <w:lang w:eastAsia="en-GB"/>
    </w:rPr>
  </w:style>
  <w:style w:type="table" w:styleId="ListTable3-Accent5">
    <w:name w:val="List Table 3 Accent 5"/>
    <w:basedOn w:val="TableNormal"/>
    <w:uiPriority w:val="48"/>
    <w:rsid w:val="00B96A86"/>
    <w:rPr>
      <w:rFonts w:eastAsiaTheme="minorHAns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B96A86"/>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next w:val="TableGrid"/>
    <w:uiPriority w:val="39"/>
    <w:rsid w:val="00B96A86"/>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96A86"/>
  </w:style>
  <w:style w:type="character" w:customStyle="1" w:styleId="title-text">
    <w:name w:val="title-text"/>
    <w:basedOn w:val="DefaultParagraphFont"/>
    <w:rsid w:val="00B96A86"/>
  </w:style>
  <w:style w:type="paragraph" w:styleId="TOC4">
    <w:name w:val="toc 4"/>
    <w:basedOn w:val="Normal"/>
    <w:next w:val="Normal"/>
    <w:autoRedefine/>
    <w:uiPriority w:val="39"/>
    <w:unhideWhenUsed/>
    <w:rsid w:val="00B96A86"/>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B96A86"/>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B96A86"/>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B96A86"/>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B96A86"/>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B96A86"/>
    <w:pPr>
      <w:spacing w:after="100" w:line="259" w:lineRule="auto"/>
      <w:ind w:left="1760"/>
    </w:pPr>
    <w:rPr>
      <w:rFonts w:asciiTheme="minorHAnsi" w:eastAsiaTheme="minorEastAsia" w:hAnsiTheme="minorHAnsi" w:cstheme="minorBidi"/>
      <w:sz w:val="22"/>
      <w:szCs w:val="22"/>
      <w:lang w:eastAsia="en-NZ"/>
    </w:rPr>
  </w:style>
  <w:style w:type="numbering" w:customStyle="1" w:styleId="NoList3">
    <w:name w:val="No List3"/>
    <w:next w:val="NoList"/>
    <w:uiPriority w:val="99"/>
    <w:semiHidden/>
    <w:unhideWhenUsed/>
    <w:rsid w:val="00B96A86"/>
  </w:style>
  <w:style w:type="paragraph" w:customStyle="1" w:styleId="Default">
    <w:name w:val="Default"/>
    <w:rsid w:val="00B96A86"/>
    <w:pPr>
      <w:autoSpaceDE w:val="0"/>
      <w:autoSpaceDN w:val="0"/>
      <w:adjustRightInd w:val="0"/>
    </w:pPr>
    <w:rPr>
      <w:rFonts w:ascii="Cambria" w:eastAsiaTheme="minorHAnsi" w:hAnsi="Cambria" w:cs="Cambria"/>
      <w:color w:val="000000"/>
      <w:sz w:val="24"/>
      <w:szCs w:val="24"/>
      <w:lang w:eastAsia="en-US"/>
    </w:rPr>
  </w:style>
  <w:style w:type="table" w:customStyle="1" w:styleId="TableGrid3">
    <w:name w:val="Table Grid3"/>
    <w:basedOn w:val="TableNormal"/>
    <w:next w:val="TableGrid"/>
    <w:uiPriority w:val="39"/>
    <w:rsid w:val="00B96A86"/>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B96A86"/>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NoList11">
    <w:name w:val="No List11"/>
    <w:next w:val="NoList"/>
    <w:uiPriority w:val="99"/>
    <w:semiHidden/>
    <w:unhideWhenUsed/>
    <w:rsid w:val="00B96A86"/>
  </w:style>
  <w:style w:type="character" w:styleId="Strong">
    <w:name w:val="Strong"/>
    <w:basedOn w:val="DefaultParagraphFont"/>
    <w:uiPriority w:val="22"/>
    <w:qFormat/>
    <w:rsid w:val="00B96A86"/>
    <w:rPr>
      <w:b/>
      <w:bCs/>
    </w:rPr>
  </w:style>
  <w:style w:type="character" w:styleId="Mention">
    <w:name w:val="Mention"/>
    <w:basedOn w:val="DefaultParagraphFont"/>
    <w:uiPriority w:val="99"/>
    <w:unhideWhenUsed/>
    <w:rsid w:val="004541A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yperlink" Target="https://www.msd.govt.nz/documents/about-msd-and-our-work/publications-resources/consultations/youth-health-and-wellbeing-survey-results/the-national-youth-health-and-wellbeing-survey-2021-overview-report-september-2022.pdf" TargetMode="External"/><Relationship Id="rId21" Type="http://schemas.openxmlformats.org/officeDocument/2006/relationships/footer" Target="footer4.xml"/><Relationship Id="rId34" Type="http://schemas.openxmlformats.org/officeDocument/2006/relationships/header" Target="header7.xml"/><Relationship Id="rId42" Type="http://schemas.openxmlformats.org/officeDocument/2006/relationships/hyperlink" Target="https://schedule.pharmac.govt.nz/ScheduleOnline.php?code=A141603" TargetMode="External"/><Relationship Id="rId47" Type="http://schemas.openxmlformats.org/officeDocument/2006/relationships/hyperlink" Target="https://www.fda.gov/about-fda/what-we-do" TargetMode="External"/><Relationship Id="rId50" Type="http://schemas.openxmlformats.org/officeDocument/2006/relationships/image" Target="media/image10.png"/><Relationship Id="rId55"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mohgovtnz.sharepoint.com/:w:/r/sites/moh-ecm-ScAd/Shared%20Documents/General/OCSA%20Work%20Programme/Puberty%20Blockers/PB%20publication%20folder/Supplementary%20Material%203.%20Medical%20treatment%20Tables%20by%20outcomes.docx?d=w02b9bc4505a04ab1b676e0c4998d2c86&amp;csf=1&amp;web=1&amp;e=EfQ1Oq" TargetMode="External"/><Relationship Id="rId38" Type="http://schemas.openxmlformats.org/officeDocument/2006/relationships/hyperlink" Target="https://www.who.int/standards/classifications/classification-of-diseases" TargetMode="External"/><Relationship Id="rId46" Type="http://schemas.openxmlformats.org/officeDocument/2006/relationships/hyperlink" Target="https://www.canada.ca/en/health-canada/services/health-care-system/reports-publications/health-care-system/canada.htm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5.png"/><Relationship Id="rId41" Type="http://schemas.openxmlformats.org/officeDocument/2006/relationships/hyperlink" Target="https://www.tewhatuora.govt.nz/keeping-well/transgender-new-zealanders"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hyperlink" Target="https://www.psychiatry.org/patients-families/gender-dysphoria/what-is-gender-dysphoria" TargetMode="External"/><Relationship Id="rId40" Type="http://schemas.openxmlformats.org/officeDocument/2006/relationships/hyperlink" Target="https://www.growingup.co.nz/growing-up-report/ethnic-and-gender-identity-at-12-years-old" TargetMode="External"/><Relationship Id="rId45" Type="http://schemas.openxmlformats.org/officeDocument/2006/relationships/hyperlink" Target="https://www.gmc-uk.org/-/media/documents/updated-decision-making-and-consent-guidance-english-09_11_20_pdf-84176092.pdf?la=en&amp;hash=4FC9D08017C5DAAD20801F04E34E616BCE060AAF" TargetMode="External"/><Relationship Id="rId53" Type="http://schemas.openxmlformats.org/officeDocument/2006/relationships/footer" Target="footer15.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footer" Target="footer12.xm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hyperlink" Target="https://gdt.gradepro.org/app/handbook/handbook.html" TargetMode="External"/><Relationship Id="rId52"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footer" Target="footer10.xml"/><Relationship Id="rId43" Type="http://schemas.openxmlformats.org/officeDocument/2006/relationships/hyperlink" Target="https://www.ohri.ca/programs/clinical_epidemiology/oxford.asp" TargetMode="External"/><Relationship Id="rId48" Type="http://schemas.openxmlformats.org/officeDocument/2006/relationships/image" Target="media/image9.png"/><Relationship Id="rId56" Type="http://schemas.openxmlformats.org/officeDocument/2006/relationships/footer" Target="footer16.xml"/><Relationship Id="rId8" Type="http://schemas.openxmlformats.org/officeDocument/2006/relationships/settings" Target="settings.xml"/><Relationship Id="rId51" Type="http://schemas.openxmlformats.org/officeDocument/2006/relationships/footer" Target="footer1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medsafe.govt.nz/profs/riss/unapp.as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ocument" ma:contentTypeID="0x0101004D6941B0626E7346B57C4F3734B1E41E" ma:contentTypeVersion="236" ma:contentTypeDescription="Create a new document." ma:contentTypeScope="" ma:versionID="44bd63d60525406856ca263c539de562">
  <xsd:schema xmlns:xsd="http://www.w3.org/2001/XMLSchema" xmlns:xs="http://www.w3.org/2001/XMLSchema" xmlns:p="http://schemas.microsoft.com/office/2006/metadata/properties" xmlns:ns2="f9f2234c-4b05-4765-85e0-0e5d1b0db1f2" xmlns:ns3="4f9c820c-e7e2-444d-97ee-45f2b3485c1d" xmlns:ns4="15ffb055-6eb4-45a1-bc20-bf2ac0d420da" xmlns:ns5="725c79e5-42ce-4aa0-ac78-b6418001f0d2" xmlns:ns6="c91a514c-9034-4fa3-897a-8352025b26ed" xmlns:ns7="d0b61010-d6f3-4072-b934-7bbb13e97771" xmlns:ns8="184c05c4-c568-455d-94a4-7e009b164348" xmlns:ns9="603c4221-d382-4b44-a5c4-8704bdd15fcc" targetNamespace="http://schemas.microsoft.com/office/2006/metadata/properties" ma:root="true" ma:fieldsID="0f5871fbf5e3d1cf89a9fae3830fce34" ns2:_="" ns3:_="" ns4:_="" ns5:_="" ns6:_="" ns7:_="" ns8:_="" ns9:_="">
    <xsd:import namespace="f9f2234c-4b05-4765-85e0-0e5d1b0db1f2"/>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603c4221-d382-4b44-a5c4-8704bdd15fcc"/>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MediaServiceDateTaken" minOccurs="0"/>
                <xsd:element ref="ns9:MediaServiceObjectDetectorVersions" minOccurs="0"/>
                <xsd:element ref="ns9:MediaLengthInSecond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60" nillable="true" ma:displayName="Taxonomy Catch All Column" ma:hidden="true" ma:list="{700606a0-9ffc-439f-b328-a751013d0c23}"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Evidence and Research" ma:hidden="true" ma:internalName="FunctionGroup" ma:readOnly="false">
      <xsd:simpleType>
        <xsd:restriction base="dms:Text">
          <xsd:maxLength value="255"/>
        </xsd:restriction>
      </xsd:simpleType>
    </xsd:element>
    <xsd:element name="Function" ma:index="22" nillable="true" ma:displayName="Function" ma:default="Science Advisory"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cience Advisory"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Retain"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ServiceObjectDetectorVersions" ma:index="56" nillable="true" ma:displayName="MediaServiceObjectDetectorVersions" ma:hidden="true" ma:indexed="true" ma:internalName="MediaServiceObjectDetectorVersions"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1" nillable="true" ma:displayName="Extracted Text" ma:internalName="MediaServiceOCR"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 xsi:nil="true"/>
    <AggregationStatus xmlns="4f9c820c-e7e2-444d-97ee-45f2b3485c1d">Normal</AggregationStatus>
    <OverrideLabel xmlns="d0b61010-d6f3-4072-b934-7bbb13e97771" xsi:nil="true"/>
    <CategoryValue xmlns="4f9c820c-e7e2-444d-97ee-45f2b3485c1d">Puberty Blockers</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Science Advisory</Team>
    <Project xmlns="4f9c820c-e7e2-444d-97ee-45f2b3485c1d">NA</Project>
    <HasNHI xmlns="184c05c4-c568-455d-94a4-7e009b164348">false</HasNHI>
    <FunctionGroup xmlns="4f9c820c-e7e2-444d-97ee-45f2b3485c1d">Evidence and Research</FunctionGroup>
    <Function xmlns="4f9c820c-e7e2-444d-97ee-45f2b3485c1d">Science Advisory</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lcf76f155ced4ddcb4097134ff3c332f xmlns="603c4221-d382-4b44-a5c4-8704bdd15fcc">
      <Terms xmlns="http://schemas.microsoft.com/office/infopath/2007/PartnerControls"/>
    </lcf76f155ced4ddcb4097134ff3c332f>
    <Year xmlns="c91a514c-9034-4fa3-897a-8352025b26ed">NA</Year>
    <Narrative xmlns="4f9c820c-e7e2-444d-97ee-45f2b3485c1d" xsi:nil="true"/>
    <CategoryName xmlns="4f9c820c-e7e2-444d-97ee-45f2b3485c1d">OCSA Work Programme</CategoryName>
    <PRADateTrigger xmlns="4f9c820c-e7e2-444d-97ee-45f2b3485c1d" xsi:nil="true"/>
    <PRAText2 xmlns="4f9c820c-e7e2-444d-97ee-45f2b3485c1d" xsi:nil="true"/>
    <zLegacyID xmlns="184c05c4-c568-455d-94a4-7e009b164348" xsi:nil="true"/>
    <TaxCatchAll xmlns="f9f2234c-4b05-4765-85e0-0e5d1b0db1f2" xsi:nil="true"/>
    <_dlc_DocId xmlns="f9f2234c-4b05-4765-85e0-0e5d1b0db1f2">MOHECM-1223704388-3138</_dlc_DocId>
    <_dlc_DocIdUrl xmlns="f9f2234c-4b05-4765-85e0-0e5d1b0db1f2">
      <Url>https://mohgovtnz.sharepoint.com/sites/moh-ecm-ScAd/_layouts/15/DocIdRedir.aspx?ID=MOHECM-1223704388-3138</Url>
      <Description>MOHECM-1223704388-3138</Description>
    </_dlc_DocIdUrl>
    <SharedWithUsers xmlns="f9f2234c-4b05-4765-85e0-0e5d1b0db1f2">
      <UserInfo>
        <DisplayName>Mary Silcock</DisplayName>
        <AccountId>75</AccountId>
        <AccountType/>
      </UserInfo>
      <UserInfo>
        <DisplayName>Julianne Ryan</DisplayName>
        <AccountId>401</AccountId>
        <AccountType/>
      </UserInfo>
      <UserInfo>
        <DisplayName>Cedric Horner</DisplayName>
        <AccountId>131</AccountId>
        <AccountType/>
      </UserInfo>
    </SharedWithUsers>
  </documentManagement>
</p:properties>
</file>

<file path=customXml/itemProps1.xml><?xml version="1.0" encoding="utf-8"?>
<ds:datastoreItem xmlns:ds="http://schemas.openxmlformats.org/officeDocument/2006/customXml" ds:itemID="{19DFB128-1865-49BD-B25D-908442A9E0A9}">
  <ds:schemaRefs>
    <ds:schemaRef ds:uri="http://schemas.microsoft.com/sharepoint/events"/>
  </ds:schemaRefs>
</ds:datastoreItem>
</file>

<file path=customXml/itemProps2.xml><?xml version="1.0" encoding="utf-8"?>
<ds:datastoreItem xmlns:ds="http://schemas.openxmlformats.org/officeDocument/2006/customXml" ds:itemID="{612C1E76-1E64-4D8A-B930-FADEE5ED9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2234c-4b05-4765-85e0-0e5d1b0db1f2"/>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603c4221-d382-4b44-a5c4-8704bdd15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5.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603c4221-d382-4b44-a5c4-8704bdd15fcc"/>
    <ds:schemaRef ds:uri="f9f2234c-4b05-4765-85e0-0e5d1b0db1f2"/>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79</Pages>
  <Words>26415</Words>
  <Characters>285436</Characters>
  <Application>Microsoft Office Word</Application>
  <DocSecurity>0</DocSecurity>
  <Lines>2378</Lines>
  <Paragraphs>622</Paragraphs>
  <ScaleCrop>false</ScaleCrop>
  <HeadingPairs>
    <vt:vector size="2" baseType="variant">
      <vt:variant>
        <vt:lpstr>Title</vt:lpstr>
      </vt:variant>
      <vt:variant>
        <vt:i4>1</vt:i4>
      </vt:variant>
    </vt:vector>
  </HeadingPairs>
  <TitlesOfParts>
    <vt:vector size="1" baseType="lpstr">
      <vt:lpstr>Impact of Puberty Blockers in Gender-Dysphoric Adolescents: An evidence brief</vt:lpstr>
    </vt:vector>
  </TitlesOfParts>
  <Company>Microsoft</Company>
  <LinksUpToDate>false</LinksUpToDate>
  <CharactersWithSpaces>311229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Puberty Blockers in Gender-Dysphoric Adolescents: An evidence brief</dc:title>
  <dc:creator>Ministry of Health</dc:creator>
  <cp:lastModifiedBy>Ministry of Health</cp:lastModifiedBy>
  <cp:revision>4</cp:revision>
  <cp:lastPrinted>2024-11-13T00:07:00Z</cp:lastPrinted>
  <dcterms:created xsi:type="dcterms:W3CDTF">2024-11-13T00:05:00Z</dcterms:created>
  <dcterms:modified xsi:type="dcterms:W3CDTF">2024-11-13T00:07:00Z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0x0101004D6941B0626E7346B57C4F3734B1E41E</vt:lpwstr>
  </property>
  <property fmtid="{D5CDD505-2E9C-101B-9397-08002B2CF9AE}" pid="3" name="_dlc_DocIdItemGuid">
    <vt:lpwstr>54e9f6b8-fd88-41ad-9dce-619abf612b72</vt:lpwstr>
  </property>
  <property fmtid="{D5CDD505-2E9C-101B-9397-08002B2CF9AE}" pid="4" name="MediaServiceImageTags">
    <vt:lpwstr/>
  </property>
</Properties>
</file>