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55161" w14:textId="4DE0E01E" w:rsidR="00C86248" w:rsidRPr="00926083" w:rsidRDefault="006B4A33" w:rsidP="002B32BD">
      <w:pPr>
        <w:pStyle w:val="Title"/>
        <w:ind w:right="2835"/>
      </w:pPr>
      <w:r w:rsidRPr="006B4A33">
        <w:t>Appendices</w:t>
      </w:r>
      <w:r>
        <w:t>:</w:t>
      </w:r>
      <w:r w:rsidRPr="006B4A33">
        <w:t xml:space="preserve"> </w:t>
      </w:r>
      <w:r w:rsidR="00835945" w:rsidRPr="006B4A33">
        <w:rPr>
          <w:rFonts w:ascii="Segoe UI" w:hAnsi="Segoe UI" w:cs="Segoe UI"/>
        </w:rPr>
        <w:t xml:space="preserve">Strategy to Prevent and Minimise </w:t>
      </w:r>
      <w:r w:rsidR="00835945" w:rsidRPr="006B4A33" w:rsidDel="00114F62">
        <w:rPr>
          <w:rFonts w:ascii="Segoe UI" w:hAnsi="Segoe UI" w:cs="Segoe UI"/>
        </w:rPr>
        <w:t xml:space="preserve">Gambling Harm </w:t>
      </w:r>
      <w:r w:rsidR="00835945" w:rsidRPr="006B4A33">
        <w:rPr>
          <w:rFonts w:ascii="Segoe UI" w:hAnsi="Segoe UI" w:cs="Segoe UI"/>
        </w:rPr>
        <w:t>2025/26 to 2027/28</w:t>
      </w:r>
    </w:p>
    <w:p w14:paraId="2B4FAC6A" w14:textId="0D5D7BA3" w:rsidR="00C05132" w:rsidRDefault="00D63DE4" w:rsidP="00926083">
      <w:pPr>
        <w:pStyle w:val="Subhead"/>
      </w:pPr>
      <w:r>
        <w:t>Proposals</w:t>
      </w:r>
      <w:r w:rsidR="00835945" w:rsidRPr="00835945">
        <w:t xml:space="preserve"> document</w:t>
      </w:r>
    </w:p>
    <w:p w14:paraId="2A961E80" w14:textId="0FF893FE" w:rsidR="00531E12" w:rsidRPr="00531E12" w:rsidRDefault="00D63DE4" w:rsidP="00531E12">
      <w:pPr>
        <w:pStyle w:val="Year"/>
      </w:pPr>
      <w:r>
        <w:t xml:space="preserve">November </w:t>
      </w:r>
      <w:r w:rsidR="00835945">
        <w:t>2024</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even" r:id="rId12"/>
          <w:headerReference w:type="default" r:id="rId13"/>
          <w:footerReference w:type="even" r:id="rId14"/>
          <w:footerReference w:type="default" r:id="rId15"/>
          <w:pgSz w:w="11907" w:h="16834" w:code="9"/>
          <w:pgMar w:top="5670" w:right="1134" w:bottom="1134" w:left="1134" w:header="567" w:footer="851" w:gutter="0"/>
          <w:pgNumType w:start="1"/>
          <w:cols w:space="720"/>
        </w:sectPr>
      </w:pPr>
    </w:p>
    <w:p w14:paraId="613F9A90" w14:textId="5F0AFFB5" w:rsidR="004474B8" w:rsidRPr="00C05132" w:rsidRDefault="004474B8" w:rsidP="004474B8">
      <w:pPr>
        <w:spacing w:before="120"/>
        <w:rPr>
          <w:rFonts w:cs="Segoe UI"/>
          <w:sz w:val="20"/>
        </w:rPr>
      </w:pPr>
      <w:r w:rsidRPr="004474B8">
        <w:rPr>
          <w:rFonts w:cs="Segoe UI"/>
          <w:sz w:val="20"/>
        </w:rPr>
        <w:lastRenderedPageBreak/>
        <w:t>These appendices provide additional information and should be read in conjunction with the Strategy to Prevent and Minimise Gambling Harm 2025</w:t>
      </w:r>
      <w:r w:rsidR="009D26C2">
        <w:rPr>
          <w:rFonts w:cs="Segoe UI"/>
          <w:sz w:val="20"/>
        </w:rPr>
        <w:t>/</w:t>
      </w:r>
      <w:r w:rsidRPr="004474B8">
        <w:rPr>
          <w:rFonts w:cs="Segoe UI"/>
          <w:sz w:val="20"/>
        </w:rPr>
        <w:t xml:space="preserve">26 to 2027/28 </w:t>
      </w:r>
      <w:r w:rsidR="00A04BC8">
        <w:rPr>
          <w:rFonts w:cs="Segoe UI"/>
          <w:sz w:val="20"/>
        </w:rPr>
        <w:t>Proposals</w:t>
      </w:r>
      <w:r w:rsidRPr="004474B8">
        <w:rPr>
          <w:rFonts w:cs="Segoe UI"/>
          <w:sz w:val="20"/>
        </w:rPr>
        <w:t xml:space="preserve"> </w:t>
      </w:r>
      <w:r w:rsidR="004C7DE7">
        <w:rPr>
          <w:rFonts w:cs="Segoe UI"/>
          <w:sz w:val="20"/>
        </w:rPr>
        <w:t>d</w:t>
      </w:r>
      <w:r w:rsidRPr="004474B8">
        <w:rPr>
          <w:rFonts w:cs="Segoe UI"/>
          <w:sz w:val="20"/>
        </w:rPr>
        <w:t>ocument</w:t>
      </w:r>
      <w:r w:rsidR="004C7DE7">
        <w:rPr>
          <w:rFonts w:cs="Segoe UI"/>
          <w:sz w:val="20"/>
        </w:rPr>
        <w:t>.</w:t>
      </w:r>
    </w:p>
    <w:p w14:paraId="358CE3BA" w14:textId="0D194B15"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835945">
        <w:rPr>
          <w:rFonts w:cs="Segoe UI"/>
        </w:rPr>
        <w:t>2024.</w:t>
      </w:r>
      <w:r w:rsidR="00442C1C" w:rsidRPr="00C05132">
        <w:rPr>
          <w:rFonts w:cs="Segoe UI"/>
        </w:rPr>
        <w:t xml:space="preserve"> </w:t>
      </w:r>
      <w:r w:rsidR="006B4A33" w:rsidRPr="006B4A33">
        <w:rPr>
          <w:rFonts w:cs="Segoe UI"/>
          <w:i/>
          <w:iCs/>
        </w:rPr>
        <w:t>Appendices:</w:t>
      </w:r>
      <w:r w:rsidR="006B4A33">
        <w:rPr>
          <w:rFonts w:cs="Segoe UI"/>
        </w:rPr>
        <w:t xml:space="preserve"> </w:t>
      </w:r>
      <w:r w:rsidR="00835945" w:rsidRPr="00835945">
        <w:rPr>
          <w:rFonts w:cs="Segoe UI"/>
          <w:i/>
        </w:rPr>
        <w:t xml:space="preserve">Strategy to Prevent and Minimise Gambling Harm 2025/26 to 2027/28: </w:t>
      </w:r>
      <w:r w:rsidR="00BE2385">
        <w:rPr>
          <w:rFonts w:cs="Segoe UI"/>
          <w:i/>
        </w:rPr>
        <w:t>Proposals</w:t>
      </w:r>
      <w:r w:rsidR="00835945" w:rsidRPr="00835945">
        <w:rPr>
          <w:rFonts w:cs="Segoe UI"/>
          <w:i/>
        </w:rPr>
        <w:t xml:space="preserve"> document</w:t>
      </w:r>
      <w:r w:rsidR="00442C1C" w:rsidRPr="00C05132">
        <w:rPr>
          <w:rFonts w:cs="Segoe UI"/>
        </w:rPr>
        <w:t>. Wellington: Ministry of Health.</w:t>
      </w:r>
    </w:p>
    <w:p w14:paraId="7909192E" w14:textId="3A81AFDB" w:rsidR="00C86248" w:rsidRDefault="00C86248">
      <w:pPr>
        <w:pStyle w:val="Imprint"/>
      </w:pPr>
      <w:r>
        <w:t xml:space="preserve">Published in </w:t>
      </w:r>
      <w:r w:rsidR="009722E6">
        <w:t>December</w:t>
      </w:r>
      <w:r w:rsidR="00835945">
        <w:t xml:space="preserve"> 2024</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10D7BE97" w:rsidR="00082CD6" w:rsidRDefault="00082CD6" w:rsidP="004A3ED9">
      <w:r w:rsidRPr="00C76F0C">
        <w:t xml:space="preserve">HP </w:t>
      </w:r>
      <w:r w:rsidR="007843ED">
        <w:t>9111</w:t>
      </w:r>
    </w:p>
    <w:p w14:paraId="4FCD0B7C" w14:textId="77777777" w:rsidR="00583072" w:rsidRPr="004A3ED9" w:rsidRDefault="00583072" w:rsidP="004A3ED9">
      <w:pPr>
        <w:rPr>
          <w:rFonts w:ascii="Calibri" w:hAnsi="Calibri"/>
          <w:color w:val="000000"/>
          <w:sz w:val="22"/>
          <w:lang w:eastAsia="en-NZ"/>
        </w:rPr>
      </w:pPr>
    </w:p>
    <w:p w14:paraId="48DBDA36" w14:textId="6503DA26" w:rsidR="00C86248" w:rsidRDefault="00235C06" w:rsidP="00A63DFF">
      <w:r w:rsidRPr="003D7765">
        <w:rPr>
          <w:noProof/>
        </w:rPr>
        <w:drawing>
          <wp:inline distT="0" distB="0" distL="0" distR="0" wp14:anchorId="5FD4BF24" wp14:editId="7FB5B206">
            <wp:extent cx="1216800" cy="494305"/>
            <wp:effectExtent l="0" t="0" r="2540" b="1270"/>
            <wp:docPr id="1472750415" name="Picture 1472750415"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472750415" descr="A blue and white sign with white text&#10;&#10;Description automatically generated"/>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216800" cy="494305"/>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headerReference w:type="even" r:id="rId18"/>
          <w:footerReference w:type="even" r:id="rId19"/>
          <w:footerReference w:type="default" r:id="rId20"/>
          <w:pgSz w:w="11907" w:h="16834" w:code="9"/>
          <w:pgMar w:top="1701" w:right="2268" w:bottom="1134" w:left="2268" w:header="0" w:footer="0" w:gutter="0"/>
          <w:cols w:space="720"/>
          <w:vAlign w:val="bottom"/>
        </w:sectPr>
      </w:pPr>
    </w:p>
    <w:p w14:paraId="648D4F84" w14:textId="4A32FE51" w:rsidR="00C86248" w:rsidRDefault="00C86248" w:rsidP="00172194">
      <w:pPr>
        <w:pStyle w:val="IntroHead"/>
      </w:pPr>
      <w:bookmarkStart w:id="0" w:name="_Toc405792991"/>
      <w:bookmarkStart w:id="1" w:name="_Toc405793224"/>
      <w:r>
        <w:lastRenderedPageBreak/>
        <w:t>Contents</w:t>
      </w:r>
      <w:bookmarkEnd w:id="0"/>
      <w:bookmarkEnd w:id="1"/>
    </w:p>
    <w:p w14:paraId="5A1B600C" w14:textId="5F5E6BD8" w:rsidR="0089731B" w:rsidRDefault="0089731B">
      <w:pPr>
        <w:pStyle w:val="TOC1"/>
        <w:rPr>
          <w:rFonts w:asciiTheme="minorHAnsi" w:eastAsiaTheme="minorEastAsia" w:hAnsiTheme="minorHAnsi" w:cstheme="minorBidi"/>
          <w:noProof/>
          <w:kern w:val="2"/>
          <w:sz w:val="22"/>
          <w:szCs w:val="22"/>
          <w:lang w:eastAsia="en-NZ"/>
          <w14:ligatures w14:val="standardContextual"/>
        </w:rPr>
      </w:pPr>
      <w:r>
        <w:rPr>
          <w:b/>
        </w:rPr>
        <w:fldChar w:fldCharType="begin"/>
      </w:r>
      <w:r>
        <w:rPr>
          <w:b/>
        </w:rPr>
        <w:instrText xml:space="preserve"> TOC \o "1-2" \h \z </w:instrText>
      </w:r>
      <w:r>
        <w:rPr>
          <w:b/>
        </w:rPr>
        <w:fldChar w:fldCharType="separate"/>
      </w:r>
      <w:hyperlink w:anchor="_Toc185340096" w:history="1">
        <w:r w:rsidRPr="008A5C30">
          <w:rPr>
            <w:rStyle w:val="Hyperlink"/>
            <w:noProof/>
          </w:rPr>
          <w:t>Appendix One: Further detail about gambling in New Zealand</w:t>
        </w:r>
        <w:r>
          <w:rPr>
            <w:noProof/>
            <w:webHidden/>
          </w:rPr>
          <w:tab/>
        </w:r>
        <w:r>
          <w:rPr>
            <w:noProof/>
            <w:webHidden/>
          </w:rPr>
          <w:fldChar w:fldCharType="begin"/>
        </w:r>
        <w:r>
          <w:rPr>
            <w:noProof/>
            <w:webHidden/>
          </w:rPr>
          <w:instrText xml:space="preserve"> PAGEREF _Toc185340096 \h </w:instrText>
        </w:r>
        <w:r>
          <w:rPr>
            <w:noProof/>
            <w:webHidden/>
          </w:rPr>
        </w:r>
        <w:r>
          <w:rPr>
            <w:noProof/>
            <w:webHidden/>
          </w:rPr>
          <w:fldChar w:fldCharType="separate"/>
        </w:r>
        <w:r w:rsidR="00051E90">
          <w:rPr>
            <w:noProof/>
            <w:webHidden/>
          </w:rPr>
          <w:t>1</w:t>
        </w:r>
        <w:r>
          <w:rPr>
            <w:noProof/>
            <w:webHidden/>
          </w:rPr>
          <w:fldChar w:fldCharType="end"/>
        </w:r>
      </w:hyperlink>
    </w:p>
    <w:p w14:paraId="67409DCC" w14:textId="06154F1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097" w:history="1">
        <w:r w:rsidRPr="008A5C30">
          <w:rPr>
            <w:rStyle w:val="Hyperlink"/>
            <w:noProof/>
          </w:rPr>
          <w:t>Legislation</w:t>
        </w:r>
        <w:r>
          <w:rPr>
            <w:noProof/>
            <w:webHidden/>
          </w:rPr>
          <w:tab/>
        </w:r>
        <w:r>
          <w:rPr>
            <w:noProof/>
            <w:webHidden/>
          </w:rPr>
          <w:fldChar w:fldCharType="begin"/>
        </w:r>
        <w:r>
          <w:rPr>
            <w:noProof/>
            <w:webHidden/>
          </w:rPr>
          <w:instrText xml:space="preserve"> PAGEREF _Toc185340097 \h </w:instrText>
        </w:r>
        <w:r>
          <w:rPr>
            <w:noProof/>
            <w:webHidden/>
          </w:rPr>
        </w:r>
        <w:r>
          <w:rPr>
            <w:noProof/>
            <w:webHidden/>
          </w:rPr>
          <w:fldChar w:fldCharType="separate"/>
        </w:r>
        <w:r w:rsidR="00051E90">
          <w:rPr>
            <w:noProof/>
            <w:webHidden/>
          </w:rPr>
          <w:t>1</w:t>
        </w:r>
        <w:r>
          <w:rPr>
            <w:noProof/>
            <w:webHidden/>
          </w:rPr>
          <w:fldChar w:fldCharType="end"/>
        </w:r>
      </w:hyperlink>
    </w:p>
    <w:p w14:paraId="34F29B76" w14:textId="52AE60C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098" w:history="1">
        <w:r w:rsidRPr="008A5C30">
          <w:rPr>
            <w:rStyle w:val="Hyperlink"/>
            <w:noProof/>
          </w:rPr>
          <w:t>Types of gambling</w:t>
        </w:r>
        <w:r>
          <w:rPr>
            <w:noProof/>
            <w:webHidden/>
          </w:rPr>
          <w:tab/>
        </w:r>
        <w:r>
          <w:rPr>
            <w:noProof/>
            <w:webHidden/>
          </w:rPr>
          <w:fldChar w:fldCharType="begin"/>
        </w:r>
        <w:r>
          <w:rPr>
            <w:noProof/>
            <w:webHidden/>
          </w:rPr>
          <w:instrText xml:space="preserve"> PAGEREF _Toc185340098 \h </w:instrText>
        </w:r>
        <w:r>
          <w:rPr>
            <w:noProof/>
            <w:webHidden/>
          </w:rPr>
        </w:r>
        <w:r>
          <w:rPr>
            <w:noProof/>
            <w:webHidden/>
          </w:rPr>
          <w:fldChar w:fldCharType="separate"/>
        </w:r>
        <w:r w:rsidR="00051E90">
          <w:rPr>
            <w:noProof/>
            <w:webHidden/>
          </w:rPr>
          <w:t>2</w:t>
        </w:r>
        <w:r>
          <w:rPr>
            <w:noProof/>
            <w:webHidden/>
          </w:rPr>
          <w:fldChar w:fldCharType="end"/>
        </w:r>
      </w:hyperlink>
    </w:p>
    <w:p w14:paraId="5A42DD79" w14:textId="24CA65EC"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099" w:history="1">
        <w:r w:rsidRPr="008A5C30">
          <w:rPr>
            <w:rStyle w:val="Hyperlink"/>
            <w:noProof/>
          </w:rPr>
          <w:t>Participation in different gambling activities</w:t>
        </w:r>
        <w:r>
          <w:rPr>
            <w:noProof/>
            <w:webHidden/>
          </w:rPr>
          <w:tab/>
        </w:r>
        <w:r>
          <w:rPr>
            <w:noProof/>
            <w:webHidden/>
          </w:rPr>
          <w:fldChar w:fldCharType="begin"/>
        </w:r>
        <w:r>
          <w:rPr>
            <w:noProof/>
            <w:webHidden/>
          </w:rPr>
          <w:instrText xml:space="preserve"> PAGEREF _Toc185340099 \h </w:instrText>
        </w:r>
        <w:r>
          <w:rPr>
            <w:noProof/>
            <w:webHidden/>
          </w:rPr>
        </w:r>
        <w:r>
          <w:rPr>
            <w:noProof/>
            <w:webHidden/>
          </w:rPr>
          <w:fldChar w:fldCharType="separate"/>
        </w:r>
        <w:r w:rsidR="00051E90">
          <w:rPr>
            <w:noProof/>
            <w:webHidden/>
          </w:rPr>
          <w:t>4</w:t>
        </w:r>
        <w:r>
          <w:rPr>
            <w:noProof/>
            <w:webHidden/>
          </w:rPr>
          <w:fldChar w:fldCharType="end"/>
        </w:r>
      </w:hyperlink>
    </w:p>
    <w:p w14:paraId="52376278" w14:textId="488B634A"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0" w:history="1">
        <w:r w:rsidRPr="008A5C30">
          <w:rPr>
            <w:rStyle w:val="Hyperlink"/>
            <w:noProof/>
          </w:rPr>
          <w:t>Expenditure (net player losses)</w:t>
        </w:r>
        <w:r>
          <w:rPr>
            <w:noProof/>
            <w:webHidden/>
          </w:rPr>
          <w:tab/>
        </w:r>
        <w:r>
          <w:rPr>
            <w:noProof/>
            <w:webHidden/>
          </w:rPr>
          <w:fldChar w:fldCharType="begin"/>
        </w:r>
        <w:r>
          <w:rPr>
            <w:noProof/>
            <w:webHidden/>
          </w:rPr>
          <w:instrText xml:space="preserve"> PAGEREF _Toc185340100 \h </w:instrText>
        </w:r>
        <w:r>
          <w:rPr>
            <w:noProof/>
            <w:webHidden/>
          </w:rPr>
        </w:r>
        <w:r>
          <w:rPr>
            <w:noProof/>
            <w:webHidden/>
          </w:rPr>
          <w:fldChar w:fldCharType="separate"/>
        </w:r>
        <w:r w:rsidR="00051E90">
          <w:rPr>
            <w:noProof/>
            <w:webHidden/>
          </w:rPr>
          <w:t>4</w:t>
        </w:r>
        <w:r>
          <w:rPr>
            <w:noProof/>
            <w:webHidden/>
          </w:rPr>
          <w:fldChar w:fldCharType="end"/>
        </w:r>
      </w:hyperlink>
    </w:p>
    <w:p w14:paraId="31C96492" w14:textId="3AF136A8"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1" w:history="1">
        <w:r w:rsidRPr="008A5C30">
          <w:rPr>
            <w:rStyle w:val="Hyperlink"/>
            <w:noProof/>
          </w:rPr>
          <w:t>The effects of gambling on people and communities</w:t>
        </w:r>
        <w:r>
          <w:rPr>
            <w:noProof/>
            <w:webHidden/>
          </w:rPr>
          <w:tab/>
        </w:r>
        <w:r>
          <w:rPr>
            <w:noProof/>
            <w:webHidden/>
          </w:rPr>
          <w:fldChar w:fldCharType="begin"/>
        </w:r>
        <w:r>
          <w:rPr>
            <w:noProof/>
            <w:webHidden/>
          </w:rPr>
          <w:instrText xml:space="preserve"> PAGEREF _Toc185340101 \h </w:instrText>
        </w:r>
        <w:r>
          <w:rPr>
            <w:noProof/>
            <w:webHidden/>
          </w:rPr>
        </w:r>
        <w:r>
          <w:rPr>
            <w:noProof/>
            <w:webHidden/>
          </w:rPr>
          <w:fldChar w:fldCharType="separate"/>
        </w:r>
        <w:r w:rsidR="00051E90">
          <w:rPr>
            <w:noProof/>
            <w:webHidden/>
          </w:rPr>
          <w:t>5</w:t>
        </w:r>
        <w:r>
          <w:rPr>
            <w:noProof/>
            <w:webHidden/>
          </w:rPr>
          <w:fldChar w:fldCharType="end"/>
        </w:r>
      </w:hyperlink>
    </w:p>
    <w:p w14:paraId="1623F9C0" w14:textId="410768FF" w:rsidR="0089731B" w:rsidRDefault="0089731B">
      <w:pPr>
        <w:pStyle w:val="TOC1"/>
        <w:rPr>
          <w:rFonts w:asciiTheme="minorHAnsi" w:eastAsiaTheme="minorEastAsia" w:hAnsiTheme="minorHAnsi" w:cstheme="minorBidi"/>
          <w:noProof/>
          <w:kern w:val="2"/>
          <w:sz w:val="22"/>
          <w:szCs w:val="22"/>
          <w:lang w:eastAsia="en-NZ"/>
          <w14:ligatures w14:val="standardContextual"/>
        </w:rPr>
      </w:pPr>
      <w:hyperlink w:anchor="_Toc185340102" w:history="1">
        <w:r w:rsidRPr="008A5C30">
          <w:rPr>
            <w:rStyle w:val="Hyperlink"/>
            <w:noProof/>
          </w:rPr>
          <w:t>Appendix Two: Roles and responsibilities</w:t>
        </w:r>
        <w:r>
          <w:rPr>
            <w:noProof/>
            <w:webHidden/>
          </w:rPr>
          <w:tab/>
        </w:r>
        <w:r>
          <w:rPr>
            <w:noProof/>
            <w:webHidden/>
          </w:rPr>
          <w:fldChar w:fldCharType="begin"/>
        </w:r>
        <w:r>
          <w:rPr>
            <w:noProof/>
            <w:webHidden/>
          </w:rPr>
          <w:instrText xml:space="preserve"> PAGEREF _Toc185340102 \h </w:instrText>
        </w:r>
        <w:r>
          <w:rPr>
            <w:noProof/>
            <w:webHidden/>
          </w:rPr>
        </w:r>
        <w:r>
          <w:rPr>
            <w:noProof/>
            <w:webHidden/>
          </w:rPr>
          <w:fldChar w:fldCharType="separate"/>
        </w:r>
        <w:r w:rsidR="00051E90">
          <w:rPr>
            <w:noProof/>
            <w:webHidden/>
          </w:rPr>
          <w:t>10</w:t>
        </w:r>
        <w:r>
          <w:rPr>
            <w:noProof/>
            <w:webHidden/>
          </w:rPr>
          <w:fldChar w:fldCharType="end"/>
        </w:r>
      </w:hyperlink>
    </w:p>
    <w:p w14:paraId="7D3103E0" w14:textId="30B2C5D6"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3" w:history="1">
        <w:r w:rsidRPr="008A5C30">
          <w:rPr>
            <w:rStyle w:val="Hyperlink"/>
            <w:noProof/>
          </w:rPr>
          <w:t>The Ministry of Health | Manatū Hauora</w:t>
        </w:r>
        <w:r>
          <w:rPr>
            <w:noProof/>
            <w:webHidden/>
          </w:rPr>
          <w:tab/>
        </w:r>
        <w:r>
          <w:rPr>
            <w:noProof/>
            <w:webHidden/>
          </w:rPr>
          <w:fldChar w:fldCharType="begin"/>
        </w:r>
        <w:r>
          <w:rPr>
            <w:noProof/>
            <w:webHidden/>
          </w:rPr>
          <w:instrText xml:space="preserve"> PAGEREF _Toc185340103 \h </w:instrText>
        </w:r>
        <w:r>
          <w:rPr>
            <w:noProof/>
            <w:webHidden/>
          </w:rPr>
        </w:r>
        <w:r>
          <w:rPr>
            <w:noProof/>
            <w:webHidden/>
          </w:rPr>
          <w:fldChar w:fldCharType="separate"/>
        </w:r>
        <w:r w:rsidR="00051E90">
          <w:rPr>
            <w:noProof/>
            <w:webHidden/>
          </w:rPr>
          <w:t>10</w:t>
        </w:r>
        <w:r>
          <w:rPr>
            <w:noProof/>
            <w:webHidden/>
          </w:rPr>
          <w:fldChar w:fldCharType="end"/>
        </w:r>
      </w:hyperlink>
    </w:p>
    <w:p w14:paraId="5C6EB35E" w14:textId="5783390B"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4" w:history="1">
        <w:r w:rsidRPr="008A5C30">
          <w:rPr>
            <w:rStyle w:val="Hyperlink"/>
            <w:noProof/>
          </w:rPr>
          <w:t>Health New Zealand  Te Whatu Ora</w:t>
        </w:r>
        <w:r>
          <w:rPr>
            <w:noProof/>
            <w:webHidden/>
          </w:rPr>
          <w:tab/>
        </w:r>
        <w:r>
          <w:rPr>
            <w:noProof/>
            <w:webHidden/>
          </w:rPr>
          <w:fldChar w:fldCharType="begin"/>
        </w:r>
        <w:r>
          <w:rPr>
            <w:noProof/>
            <w:webHidden/>
          </w:rPr>
          <w:instrText xml:space="preserve"> PAGEREF _Toc185340104 \h </w:instrText>
        </w:r>
        <w:r>
          <w:rPr>
            <w:noProof/>
            <w:webHidden/>
          </w:rPr>
        </w:r>
        <w:r>
          <w:rPr>
            <w:noProof/>
            <w:webHidden/>
          </w:rPr>
          <w:fldChar w:fldCharType="separate"/>
        </w:r>
        <w:r w:rsidR="00051E90">
          <w:rPr>
            <w:noProof/>
            <w:webHidden/>
          </w:rPr>
          <w:t>10</w:t>
        </w:r>
        <w:r>
          <w:rPr>
            <w:noProof/>
            <w:webHidden/>
          </w:rPr>
          <w:fldChar w:fldCharType="end"/>
        </w:r>
      </w:hyperlink>
    </w:p>
    <w:p w14:paraId="1DE3F4E4" w14:textId="346D8728"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5" w:history="1">
        <w:r w:rsidRPr="008A5C30">
          <w:rPr>
            <w:rStyle w:val="Hyperlink"/>
            <w:noProof/>
          </w:rPr>
          <w:t>Department of Internal Affairs</w:t>
        </w:r>
        <w:r>
          <w:rPr>
            <w:noProof/>
            <w:webHidden/>
          </w:rPr>
          <w:tab/>
        </w:r>
        <w:r>
          <w:rPr>
            <w:noProof/>
            <w:webHidden/>
          </w:rPr>
          <w:fldChar w:fldCharType="begin"/>
        </w:r>
        <w:r>
          <w:rPr>
            <w:noProof/>
            <w:webHidden/>
          </w:rPr>
          <w:instrText xml:space="preserve"> PAGEREF _Toc185340105 \h </w:instrText>
        </w:r>
        <w:r>
          <w:rPr>
            <w:noProof/>
            <w:webHidden/>
          </w:rPr>
        </w:r>
        <w:r>
          <w:rPr>
            <w:noProof/>
            <w:webHidden/>
          </w:rPr>
          <w:fldChar w:fldCharType="separate"/>
        </w:r>
        <w:r w:rsidR="00051E90">
          <w:rPr>
            <w:noProof/>
            <w:webHidden/>
          </w:rPr>
          <w:t>10</w:t>
        </w:r>
        <w:r>
          <w:rPr>
            <w:noProof/>
            <w:webHidden/>
          </w:rPr>
          <w:fldChar w:fldCharType="end"/>
        </w:r>
      </w:hyperlink>
    </w:p>
    <w:p w14:paraId="4D369D34" w14:textId="7B60142F"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6" w:history="1">
        <w:r w:rsidRPr="008A5C30">
          <w:rPr>
            <w:rStyle w:val="Hyperlink"/>
            <w:noProof/>
          </w:rPr>
          <w:t>Territorial authorities</w:t>
        </w:r>
        <w:r>
          <w:rPr>
            <w:noProof/>
            <w:webHidden/>
          </w:rPr>
          <w:tab/>
        </w:r>
        <w:r>
          <w:rPr>
            <w:noProof/>
            <w:webHidden/>
          </w:rPr>
          <w:fldChar w:fldCharType="begin"/>
        </w:r>
        <w:r>
          <w:rPr>
            <w:noProof/>
            <w:webHidden/>
          </w:rPr>
          <w:instrText xml:space="preserve"> PAGEREF _Toc185340106 \h </w:instrText>
        </w:r>
        <w:r>
          <w:rPr>
            <w:noProof/>
            <w:webHidden/>
          </w:rPr>
        </w:r>
        <w:r>
          <w:rPr>
            <w:noProof/>
            <w:webHidden/>
          </w:rPr>
          <w:fldChar w:fldCharType="separate"/>
        </w:r>
        <w:r w:rsidR="00051E90">
          <w:rPr>
            <w:noProof/>
            <w:webHidden/>
          </w:rPr>
          <w:t>12</w:t>
        </w:r>
        <w:r>
          <w:rPr>
            <w:noProof/>
            <w:webHidden/>
          </w:rPr>
          <w:fldChar w:fldCharType="end"/>
        </w:r>
      </w:hyperlink>
    </w:p>
    <w:p w14:paraId="4339AD94" w14:textId="210A8D03"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7" w:history="1">
        <w:r w:rsidRPr="008A5C30">
          <w:rPr>
            <w:rStyle w:val="Hyperlink"/>
            <w:noProof/>
          </w:rPr>
          <w:t>Gambling Commission</w:t>
        </w:r>
        <w:r>
          <w:rPr>
            <w:noProof/>
            <w:webHidden/>
          </w:rPr>
          <w:tab/>
        </w:r>
        <w:r>
          <w:rPr>
            <w:noProof/>
            <w:webHidden/>
          </w:rPr>
          <w:fldChar w:fldCharType="begin"/>
        </w:r>
        <w:r>
          <w:rPr>
            <w:noProof/>
            <w:webHidden/>
          </w:rPr>
          <w:instrText xml:space="preserve"> PAGEREF _Toc185340107 \h </w:instrText>
        </w:r>
        <w:r>
          <w:rPr>
            <w:noProof/>
            <w:webHidden/>
          </w:rPr>
        </w:r>
        <w:r>
          <w:rPr>
            <w:noProof/>
            <w:webHidden/>
          </w:rPr>
          <w:fldChar w:fldCharType="separate"/>
        </w:r>
        <w:r w:rsidR="00051E90">
          <w:rPr>
            <w:noProof/>
            <w:webHidden/>
          </w:rPr>
          <w:t>12</w:t>
        </w:r>
        <w:r>
          <w:rPr>
            <w:noProof/>
            <w:webHidden/>
          </w:rPr>
          <w:fldChar w:fldCharType="end"/>
        </w:r>
      </w:hyperlink>
    </w:p>
    <w:p w14:paraId="16C4F0DE" w14:textId="539850B2" w:rsidR="0089731B" w:rsidRDefault="0089731B">
      <w:pPr>
        <w:pStyle w:val="TOC1"/>
        <w:rPr>
          <w:rFonts w:asciiTheme="minorHAnsi" w:eastAsiaTheme="minorEastAsia" w:hAnsiTheme="minorHAnsi" w:cstheme="minorBidi"/>
          <w:noProof/>
          <w:kern w:val="2"/>
          <w:sz w:val="22"/>
          <w:szCs w:val="22"/>
          <w:lang w:eastAsia="en-NZ"/>
          <w14:ligatures w14:val="standardContextual"/>
        </w:rPr>
      </w:pPr>
      <w:hyperlink w:anchor="_Toc185340108" w:history="1">
        <w:r w:rsidRPr="008A5C30">
          <w:rPr>
            <w:rStyle w:val="Hyperlink"/>
            <w:noProof/>
          </w:rPr>
          <w:t>Appendix Three: Public health approach and activity during 2022/23 – 2024/25</w:t>
        </w:r>
        <w:r>
          <w:rPr>
            <w:noProof/>
            <w:webHidden/>
          </w:rPr>
          <w:tab/>
        </w:r>
        <w:r>
          <w:rPr>
            <w:noProof/>
            <w:webHidden/>
          </w:rPr>
          <w:fldChar w:fldCharType="begin"/>
        </w:r>
        <w:r>
          <w:rPr>
            <w:noProof/>
            <w:webHidden/>
          </w:rPr>
          <w:instrText xml:space="preserve"> PAGEREF _Toc185340108 \h </w:instrText>
        </w:r>
        <w:r>
          <w:rPr>
            <w:noProof/>
            <w:webHidden/>
          </w:rPr>
        </w:r>
        <w:r>
          <w:rPr>
            <w:noProof/>
            <w:webHidden/>
          </w:rPr>
          <w:fldChar w:fldCharType="separate"/>
        </w:r>
        <w:r w:rsidR="00051E90">
          <w:rPr>
            <w:noProof/>
            <w:webHidden/>
          </w:rPr>
          <w:t>13</w:t>
        </w:r>
        <w:r>
          <w:rPr>
            <w:noProof/>
            <w:webHidden/>
          </w:rPr>
          <w:fldChar w:fldCharType="end"/>
        </w:r>
      </w:hyperlink>
    </w:p>
    <w:p w14:paraId="1C592FEB" w14:textId="1F11A17D"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09" w:history="1">
        <w:r w:rsidRPr="008A5C30">
          <w:rPr>
            <w:rStyle w:val="Hyperlink"/>
            <w:noProof/>
          </w:rPr>
          <w:t>The public health approach to addressing gambling harm</w:t>
        </w:r>
        <w:r>
          <w:rPr>
            <w:noProof/>
            <w:webHidden/>
          </w:rPr>
          <w:tab/>
        </w:r>
        <w:r>
          <w:rPr>
            <w:noProof/>
            <w:webHidden/>
          </w:rPr>
          <w:fldChar w:fldCharType="begin"/>
        </w:r>
        <w:r>
          <w:rPr>
            <w:noProof/>
            <w:webHidden/>
          </w:rPr>
          <w:instrText xml:space="preserve"> PAGEREF _Toc185340109 \h </w:instrText>
        </w:r>
        <w:r>
          <w:rPr>
            <w:noProof/>
            <w:webHidden/>
          </w:rPr>
        </w:r>
        <w:r>
          <w:rPr>
            <w:noProof/>
            <w:webHidden/>
          </w:rPr>
          <w:fldChar w:fldCharType="separate"/>
        </w:r>
        <w:r w:rsidR="00051E90">
          <w:rPr>
            <w:noProof/>
            <w:webHidden/>
          </w:rPr>
          <w:t>13</w:t>
        </w:r>
        <w:r>
          <w:rPr>
            <w:noProof/>
            <w:webHidden/>
          </w:rPr>
          <w:fldChar w:fldCharType="end"/>
        </w:r>
      </w:hyperlink>
    </w:p>
    <w:p w14:paraId="249017D9" w14:textId="2CACDB12"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0" w:history="1">
        <w:r w:rsidRPr="008A5C30">
          <w:rPr>
            <w:rStyle w:val="Hyperlink"/>
            <w:noProof/>
          </w:rPr>
          <w:t>Activity under the current Strategy 2022/23 to 2024/25</w:t>
        </w:r>
        <w:r>
          <w:rPr>
            <w:noProof/>
            <w:webHidden/>
          </w:rPr>
          <w:tab/>
        </w:r>
        <w:r>
          <w:rPr>
            <w:noProof/>
            <w:webHidden/>
          </w:rPr>
          <w:fldChar w:fldCharType="begin"/>
        </w:r>
        <w:r>
          <w:rPr>
            <w:noProof/>
            <w:webHidden/>
          </w:rPr>
          <w:instrText xml:space="preserve"> PAGEREF _Toc185340110 \h </w:instrText>
        </w:r>
        <w:r>
          <w:rPr>
            <w:noProof/>
            <w:webHidden/>
          </w:rPr>
        </w:r>
        <w:r>
          <w:rPr>
            <w:noProof/>
            <w:webHidden/>
          </w:rPr>
          <w:fldChar w:fldCharType="separate"/>
        </w:r>
        <w:r w:rsidR="00051E90">
          <w:rPr>
            <w:noProof/>
            <w:webHidden/>
          </w:rPr>
          <w:t>14</w:t>
        </w:r>
        <w:r>
          <w:rPr>
            <w:noProof/>
            <w:webHidden/>
          </w:rPr>
          <w:fldChar w:fldCharType="end"/>
        </w:r>
      </w:hyperlink>
    </w:p>
    <w:p w14:paraId="46EFB2A1" w14:textId="5388F114" w:rsidR="0089731B" w:rsidRDefault="0089731B">
      <w:pPr>
        <w:pStyle w:val="TOC1"/>
        <w:rPr>
          <w:rFonts w:asciiTheme="minorHAnsi" w:eastAsiaTheme="minorEastAsia" w:hAnsiTheme="minorHAnsi" w:cstheme="minorBidi"/>
          <w:noProof/>
          <w:kern w:val="2"/>
          <w:sz w:val="22"/>
          <w:szCs w:val="22"/>
          <w:lang w:eastAsia="en-NZ"/>
          <w14:ligatures w14:val="standardContextual"/>
        </w:rPr>
      </w:pPr>
      <w:hyperlink w:anchor="_Toc185340111" w:history="1">
        <w:r w:rsidRPr="008A5C30">
          <w:rPr>
            <w:rStyle w:val="Hyperlink"/>
            <w:noProof/>
          </w:rPr>
          <w:t>Appendix Four: Further detail about the strategic framework</w:t>
        </w:r>
        <w:r>
          <w:rPr>
            <w:noProof/>
            <w:webHidden/>
          </w:rPr>
          <w:tab/>
        </w:r>
        <w:r>
          <w:rPr>
            <w:noProof/>
            <w:webHidden/>
          </w:rPr>
          <w:fldChar w:fldCharType="begin"/>
        </w:r>
        <w:r>
          <w:rPr>
            <w:noProof/>
            <w:webHidden/>
          </w:rPr>
          <w:instrText xml:space="preserve"> PAGEREF _Toc185340111 \h </w:instrText>
        </w:r>
        <w:r>
          <w:rPr>
            <w:noProof/>
            <w:webHidden/>
          </w:rPr>
        </w:r>
        <w:r>
          <w:rPr>
            <w:noProof/>
            <w:webHidden/>
          </w:rPr>
          <w:fldChar w:fldCharType="separate"/>
        </w:r>
        <w:r w:rsidR="00051E90">
          <w:rPr>
            <w:noProof/>
            <w:webHidden/>
          </w:rPr>
          <w:t>19</w:t>
        </w:r>
        <w:r>
          <w:rPr>
            <w:noProof/>
            <w:webHidden/>
          </w:rPr>
          <w:fldChar w:fldCharType="end"/>
        </w:r>
      </w:hyperlink>
    </w:p>
    <w:p w14:paraId="74A4994F" w14:textId="4A835F95"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2" w:history="1">
        <w:r w:rsidRPr="008A5C30">
          <w:rPr>
            <w:rStyle w:val="Hyperlink"/>
            <w:noProof/>
          </w:rPr>
          <w:t>The goal</w:t>
        </w:r>
        <w:r>
          <w:rPr>
            <w:noProof/>
            <w:webHidden/>
          </w:rPr>
          <w:tab/>
        </w:r>
        <w:r>
          <w:rPr>
            <w:noProof/>
            <w:webHidden/>
          </w:rPr>
          <w:fldChar w:fldCharType="begin"/>
        </w:r>
        <w:r>
          <w:rPr>
            <w:noProof/>
            <w:webHidden/>
          </w:rPr>
          <w:instrText xml:space="preserve"> PAGEREF _Toc185340112 \h </w:instrText>
        </w:r>
        <w:r>
          <w:rPr>
            <w:noProof/>
            <w:webHidden/>
          </w:rPr>
        </w:r>
        <w:r>
          <w:rPr>
            <w:noProof/>
            <w:webHidden/>
          </w:rPr>
          <w:fldChar w:fldCharType="separate"/>
        </w:r>
        <w:r w:rsidR="00051E90">
          <w:rPr>
            <w:noProof/>
            <w:webHidden/>
          </w:rPr>
          <w:t>19</w:t>
        </w:r>
        <w:r>
          <w:rPr>
            <w:noProof/>
            <w:webHidden/>
          </w:rPr>
          <w:fldChar w:fldCharType="end"/>
        </w:r>
      </w:hyperlink>
    </w:p>
    <w:p w14:paraId="699A6F32" w14:textId="0F8B24C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3" w:history="1">
        <w:r w:rsidRPr="008A5C30">
          <w:rPr>
            <w:rStyle w:val="Hyperlink"/>
            <w:noProof/>
          </w:rPr>
          <w:t>The priorities</w:t>
        </w:r>
        <w:r>
          <w:rPr>
            <w:noProof/>
            <w:webHidden/>
          </w:rPr>
          <w:tab/>
        </w:r>
        <w:r>
          <w:rPr>
            <w:noProof/>
            <w:webHidden/>
          </w:rPr>
          <w:fldChar w:fldCharType="begin"/>
        </w:r>
        <w:r>
          <w:rPr>
            <w:noProof/>
            <w:webHidden/>
          </w:rPr>
          <w:instrText xml:space="preserve"> PAGEREF _Toc185340113 \h </w:instrText>
        </w:r>
        <w:r>
          <w:rPr>
            <w:noProof/>
            <w:webHidden/>
          </w:rPr>
        </w:r>
        <w:r>
          <w:rPr>
            <w:noProof/>
            <w:webHidden/>
          </w:rPr>
          <w:fldChar w:fldCharType="separate"/>
        </w:r>
        <w:r w:rsidR="00051E90">
          <w:rPr>
            <w:noProof/>
            <w:webHidden/>
          </w:rPr>
          <w:t>19</w:t>
        </w:r>
        <w:r>
          <w:rPr>
            <w:noProof/>
            <w:webHidden/>
          </w:rPr>
          <w:fldChar w:fldCharType="end"/>
        </w:r>
      </w:hyperlink>
    </w:p>
    <w:p w14:paraId="64A8C8F9" w14:textId="1FC15B65"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4" w:history="1">
        <w:r w:rsidRPr="008A5C30">
          <w:rPr>
            <w:rStyle w:val="Hyperlink"/>
            <w:noProof/>
          </w:rPr>
          <w:t>Strategic outcomes</w:t>
        </w:r>
        <w:r>
          <w:rPr>
            <w:noProof/>
            <w:webHidden/>
          </w:rPr>
          <w:tab/>
        </w:r>
        <w:r>
          <w:rPr>
            <w:noProof/>
            <w:webHidden/>
          </w:rPr>
          <w:fldChar w:fldCharType="begin"/>
        </w:r>
        <w:r>
          <w:rPr>
            <w:noProof/>
            <w:webHidden/>
          </w:rPr>
          <w:instrText xml:space="preserve"> PAGEREF _Toc185340114 \h </w:instrText>
        </w:r>
        <w:r>
          <w:rPr>
            <w:noProof/>
            <w:webHidden/>
          </w:rPr>
        </w:r>
        <w:r>
          <w:rPr>
            <w:noProof/>
            <w:webHidden/>
          </w:rPr>
          <w:fldChar w:fldCharType="separate"/>
        </w:r>
        <w:r w:rsidR="00051E90">
          <w:rPr>
            <w:noProof/>
            <w:webHidden/>
          </w:rPr>
          <w:t>21</w:t>
        </w:r>
        <w:r>
          <w:rPr>
            <w:noProof/>
            <w:webHidden/>
          </w:rPr>
          <w:fldChar w:fldCharType="end"/>
        </w:r>
      </w:hyperlink>
    </w:p>
    <w:p w14:paraId="3A32E34E" w14:textId="2DD6078C"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5" w:history="1">
        <w:r w:rsidRPr="008A5C30">
          <w:rPr>
            <w:rStyle w:val="Hyperlink"/>
            <w:noProof/>
          </w:rPr>
          <w:t>Actions</w:t>
        </w:r>
        <w:r>
          <w:rPr>
            <w:noProof/>
            <w:webHidden/>
          </w:rPr>
          <w:tab/>
        </w:r>
        <w:r>
          <w:rPr>
            <w:noProof/>
            <w:webHidden/>
          </w:rPr>
          <w:fldChar w:fldCharType="begin"/>
        </w:r>
        <w:r>
          <w:rPr>
            <w:noProof/>
            <w:webHidden/>
          </w:rPr>
          <w:instrText xml:space="preserve"> PAGEREF _Toc185340115 \h </w:instrText>
        </w:r>
        <w:r>
          <w:rPr>
            <w:noProof/>
            <w:webHidden/>
          </w:rPr>
        </w:r>
        <w:r>
          <w:rPr>
            <w:noProof/>
            <w:webHidden/>
          </w:rPr>
          <w:fldChar w:fldCharType="separate"/>
        </w:r>
        <w:r w:rsidR="00051E90">
          <w:rPr>
            <w:noProof/>
            <w:webHidden/>
          </w:rPr>
          <w:t>23</w:t>
        </w:r>
        <w:r>
          <w:rPr>
            <w:noProof/>
            <w:webHidden/>
          </w:rPr>
          <w:fldChar w:fldCharType="end"/>
        </w:r>
      </w:hyperlink>
    </w:p>
    <w:p w14:paraId="4D4701EC" w14:textId="3417B399" w:rsidR="0089731B" w:rsidRDefault="0089731B">
      <w:pPr>
        <w:pStyle w:val="TOC1"/>
        <w:rPr>
          <w:rFonts w:asciiTheme="minorHAnsi" w:eastAsiaTheme="minorEastAsia" w:hAnsiTheme="minorHAnsi" w:cstheme="minorBidi"/>
          <w:noProof/>
          <w:kern w:val="2"/>
          <w:sz w:val="22"/>
          <w:szCs w:val="22"/>
          <w:lang w:eastAsia="en-NZ"/>
          <w14:ligatures w14:val="standardContextual"/>
        </w:rPr>
      </w:pPr>
      <w:hyperlink w:anchor="_Toc185340116" w:history="1">
        <w:r w:rsidRPr="008A5C30">
          <w:rPr>
            <w:rStyle w:val="Hyperlink"/>
            <w:noProof/>
          </w:rPr>
          <w:t>Appendix Five: Further detail about the service plan</w:t>
        </w:r>
        <w:r>
          <w:rPr>
            <w:noProof/>
            <w:webHidden/>
          </w:rPr>
          <w:tab/>
        </w:r>
        <w:r>
          <w:rPr>
            <w:noProof/>
            <w:webHidden/>
          </w:rPr>
          <w:fldChar w:fldCharType="begin"/>
        </w:r>
        <w:r>
          <w:rPr>
            <w:noProof/>
            <w:webHidden/>
          </w:rPr>
          <w:instrText xml:space="preserve"> PAGEREF _Toc185340116 \h </w:instrText>
        </w:r>
        <w:r>
          <w:rPr>
            <w:noProof/>
            <w:webHidden/>
          </w:rPr>
        </w:r>
        <w:r>
          <w:rPr>
            <w:noProof/>
            <w:webHidden/>
          </w:rPr>
          <w:fldChar w:fldCharType="separate"/>
        </w:r>
        <w:r w:rsidR="00051E90">
          <w:rPr>
            <w:noProof/>
            <w:webHidden/>
          </w:rPr>
          <w:t>24</w:t>
        </w:r>
        <w:r>
          <w:rPr>
            <w:noProof/>
            <w:webHidden/>
          </w:rPr>
          <w:fldChar w:fldCharType="end"/>
        </w:r>
      </w:hyperlink>
    </w:p>
    <w:p w14:paraId="3821ABBA" w14:textId="38AB1F71"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7" w:history="1">
        <w:r w:rsidRPr="008A5C30">
          <w:rPr>
            <w:rStyle w:val="Hyperlink"/>
            <w:noProof/>
          </w:rPr>
          <w:t>Indicative budget compared with the budget for the current levy period</w:t>
        </w:r>
        <w:r>
          <w:rPr>
            <w:noProof/>
            <w:webHidden/>
          </w:rPr>
          <w:tab/>
        </w:r>
        <w:r>
          <w:rPr>
            <w:noProof/>
            <w:webHidden/>
          </w:rPr>
          <w:fldChar w:fldCharType="begin"/>
        </w:r>
        <w:r>
          <w:rPr>
            <w:noProof/>
            <w:webHidden/>
          </w:rPr>
          <w:instrText xml:space="preserve"> PAGEREF _Toc185340117 \h </w:instrText>
        </w:r>
        <w:r>
          <w:rPr>
            <w:noProof/>
            <w:webHidden/>
          </w:rPr>
        </w:r>
        <w:r>
          <w:rPr>
            <w:noProof/>
            <w:webHidden/>
          </w:rPr>
          <w:fldChar w:fldCharType="separate"/>
        </w:r>
        <w:r w:rsidR="00051E90">
          <w:rPr>
            <w:noProof/>
            <w:webHidden/>
          </w:rPr>
          <w:t>24</w:t>
        </w:r>
        <w:r>
          <w:rPr>
            <w:noProof/>
            <w:webHidden/>
          </w:rPr>
          <w:fldChar w:fldCharType="end"/>
        </w:r>
      </w:hyperlink>
    </w:p>
    <w:p w14:paraId="7EC5D51C" w14:textId="5661F653"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8" w:history="1">
        <w:r w:rsidRPr="008A5C30">
          <w:rPr>
            <w:rStyle w:val="Hyperlink"/>
            <w:noProof/>
          </w:rPr>
          <w:t>Detailed service plan priority tables</w:t>
        </w:r>
        <w:r>
          <w:rPr>
            <w:noProof/>
            <w:webHidden/>
          </w:rPr>
          <w:tab/>
        </w:r>
        <w:r>
          <w:rPr>
            <w:noProof/>
            <w:webHidden/>
          </w:rPr>
          <w:fldChar w:fldCharType="begin"/>
        </w:r>
        <w:r>
          <w:rPr>
            <w:noProof/>
            <w:webHidden/>
          </w:rPr>
          <w:instrText xml:space="preserve"> PAGEREF _Toc185340118 \h </w:instrText>
        </w:r>
        <w:r>
          <w:rPr>
            <w:noProof/>
            <w:webHidden/>
          </w:rPr>
        </w:r>
        <w:r>
          <w:rPr>
            <w:noProof/>
            <w:webHidden/>
          </w:rPr>
          <w:fldChar w:fldCharType="separate"/>
        </w:r>
        <w:r w:rsidR="00051E90">
          <w:rPr>
            <w:noProof/>
            <w:webHidden/>
          </w:rPr>
          <w:t>25</w:t>
        </w:r>
        <w:r>
          <w:rPr>
            <w:noProof/>
            <w:webHidden/>
          </w:rPr>
          <w:fldChar w:fldCharType="end"/>
        </w:r>
      </w:hyperlink>
    </w:p>
    <w:p w14:paraId="068D8B83" w14:textId="67BA1F2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19" w:history="1">
        <w:r w:rsidRPr="008A5C30">
          <w:rPr>
            <w:rStyle w:val="Hyperlink"/>
            <w:noProof/>
          </w:rPr>
          <w:t>Summary tables by service area</w:t>
        </w:r>
        <w:r>
          <w:rPr>
            <w:noProof/>
            <w:webHidden/>
          </w:rPr>
          <w:tab/>
        </w:r>
        <w:r>
          <w:rPr>
            <w:noProof/>
            <w:webHidden/>
          </w:rPr>
          <w:fldChar w:fldCharType="begin"/>
        </w:r>
        <w:r>
          <w:rPr>
            <w:noProof/>
            <w:webHidden/>
          </w:rPr>
          <w:instrText xml:space="preserve"> PAGEREF _Toc185340119 \h </w:instrText>
        </w:r>
        <w:r>
          <w:rPr>
            <w:noProof/>
            <w:webHidden/>
          </w:rPr>
        </w:r>
        <w:r>
          <w:rPr>
            <w:noProof/>
            <w:webHidden/>
          </w:rPr>
          <w:fldChar w:fldCharType="separate"/>
        </w:r>
        <w:r w:rsidR="00051E90">
          <w:rPr>
            <w:noProof/>
            <w:webHidden/>
          </w:rPr>
          <w:t>38</w:t>
        </w:r>
        <w:r>
          <w:rPr>
            <w:noProof/>
            <w:webHidden/>
          </w:rPr>
          <w:fldChar w:fldCharType="end"/>
        </w:r>
      </w:hyperlink>
    </w:p>
    <w:p w14:paraId="7F2DC946" w14:textId="434EDB57"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0" w:history="1">
        <w:r w:rsidRPr="008A5C30">
          <w:rPr>
            <w:rStyle w:val="Hyperlink"/>
            <w:noProof/>
          </w:rPr>
          <w:t>Research and evaluation priorities</w:t>
        </w:r>
        <w:r>
          <w:rPr>
            <w:noProof/>
            <w:webHidden/>
          </w:rPr>
          <w:tab/>
        </w:r>
        <w:r>
          <w:rPr>
            <w:noProof/>
            <w:webHidden/>
          </w:rPr>
          <w:fldChar w:fldCharType="begin"/>
        </w:r>
        <w:r>
          <w:rPr>
            <w:noProof/>
            <w:webHidden/>
          </w:rPr>
          <w:instrText xml:space="preserve"> PAGEREF _Toc185340120 \h </w:instrText>
        </w:r>
        <w:r>
          <w:rPr>
            <w:noProof/>
            <w:webHidden/>
          </w:rPr>
        </w:r>
        <w:r>
          <w:rPr>
            <w:noProof/>
            <w:webHidden/>
          </w:rPr>
          <w:fldChar w:fldCharType="separate"/>
        </w:r>
        <w:r w:rsidR="00051E90">
          <w:rPr>
            <w:noProof/>
            <w:webHidden/>
          </w:rPr>
          <w:t>39</w:t>
        </w:r>
        <w:r>
          <w:rPr>
            <w:noProof/>
            <w:webHidden/>
          </w:rPr>
          <w:fldChar w:fldCharType="end"/>
        </w:r>
      </w:hyperlink>
    </w:p>
    <w:p w14:paraId="1A8F7479" w14:textId="4199880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1" w:history="1">
        <w:r w:rsidRPr="008A5C30">
          <w:rPr>
            <w:rStyle w:val="Hyperlink"/>
            <w:noProof/>
          </w:rPr>
          <w:t>Agency operating costs</w:t>
        </w:r>
        <w:r>
          <w:rPr>
            <w:noProof/>
            <w:webHidden/>
          </w:rPr>
          <w:tab/>
        </w:r>
        <w:r>
          <w:rPr>
            <w:noProof/>
            <w:webHidden/>
          </w:rPr>
          <w:fldChar w:fldCharType="begin"/>
        </w:r>
        <w:r>
          <w:rPr>
            <w:noProof/>
            <w:webHidden/>
          </w:rPr>
          <w:instrText xml:space="preserve"> PAGEREF _Toc185340121 \h </w:instrText>
        </w:r>
        <w:r>
          <w:rPr>
            <w:noProof/>
            <w:webHidden/>
          </w:rPr>
        </w:r>
        <w:r>
          <w:rPr>
            <w:noProof/>
            <w:webHidden/>
          </w:rPr>
          <w:fldChar w:fldCharType="separate"/>
        </w:r>
        <w:r w:rsidR="00051E90">
          <w:rPr>
            <w:noProof/>
            <w:webHidden/>
          </w:rPr>
          <w:t>41</w:t>
        </w:r>
        <w:r>
          <w:rPr>
            <w:noProof/>
            <w:webHidden/>
          </w:rPr>
          <w:fldChar w:fldCharType="end"/>
        </w:r>
      </w:hyperlink>
    </w:p>
    <w:p w14:paraId="0C740B1F" w14:textId="5AB17605" w:rsidR="0089731B" w:rsidRDefault="0089731B">
      <w:pPr>
        <w:pStyle w:val="TOC1"/>
        <w:rPr>
          <w:rFonts w:asciiTheme="minorHAnsi" w:eastAsiaTheme="minorEastAsia" w:hAnsiTheme="minorHAnsi" w:cstheme="minorBidi"/>
          <w:noProof/>
          <w:kern w:val="2"/>
          <w:sz w:val="22"/>
          <w:szCs w:val="22"/>
          <w:lang w:eastAsia="en-NZ"/>
          <w14:ligatures w14:val="standardContextual"/>
        </w:rPr>
      </w:pPr>
      <w:hyperlink w:anchor="_Toc185340122" w:history="1">
        <w:r w:rsidRPr="008A5C30">
          <w:rPr>
            <w:rStyle w:val="Hyperlink"/>
            <w:noProof/>
          </w:rPr>
          <w:t>Appendix Six: Inputs and calculating the problem gambling levy</w:t>
        </w:r>
        <w:r>
          <w:rPr>
            <w:noProof/>
            <w:webHidden/>
          </w:rPr>
          <w:tab/>
        </w:r>
        <w:r>
          <w:rPr>
            <w:noProof/>
            <w:webHidden/>
          </w:rPr>
          <w:fldChar w:fldCharType="begin"/>
        </w:r>
        <w:r>
          <w:rPr>
            <w:noProof/>
            <w:webHidden/>
          </w:rPr>
          <w:instrText xml:space="preserve"> PAGEREF _Toc185340122 \h </w:instrText>
        </w:r>
        <w:r>
          <w:rPr>
            <w:noProof/>
            <w:webHidden/>
          </w:rPr>
        </w:r>
        <w:r>
          <w:rPr>
            <w:noProof/>
            <w:webHidden/>
          </w:rPr>
          <w:fldChar w:fldCharType="separate"/>
        </w:r>
        <w:r w:rsidR="00051E90">
          <w:rPr>
            <w:noProof/>
            <w:webHidden/>
          </w:rPr>
          <w:t>43</w:t>
        </w:r>
        <w:r>
          <w:rPr>
            <w:noProof/>
            <w:webHidden/>
          </w:rPr>
          <w:fldChar w:fldCharType="end"/>
        </w:r>
      </w:hyperlink>
    </w:p>
    <w:p w14:paraId="5ADB4A79" w14:textId="3870EBFF"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3" w:history="1">
        <w:r w:rsidRPr="008A5C30">
          <w:rPr>
            <w:rStyle w:val="Hyperlink"/>
            <w:noProof/>
          </w:rPr>
          <w:t>(A) Estimated current player expenditure</w:t>
        </w:r>
        <w:r>
          <w:rPr>
            <w:noProof/>
            <w:webHidden/>
          </w:rPr>
          <w:tab/>
        </w:r>
        <w:r>
          <w:rPr>
            <w:noProof/>
            <w:webHidden/>
          </w:rPr>
          <w:fldChar w:fldCharType="begin"/>
        </w:r>
        <w:r>
          <w:rPr>
            <w:noProof/>
            <w:webHidden/>
          </w:rPr>
          <w:instrText xml:space="preserve"> PAGEREF _Toc185340123 \h </w:instrText>
        </w:r>
        <w:r>
          <w:rPr>
            <w:noProof/>
            <w:webHidden/>
          </w:rPr>
        </w:r>
        <w:r>
          <w:rPr>
            <w:noProof/>
            <w:webHidden/>
          </w:rPr>
          <w:fldChar w:fldCharType="separate"/>
        </w:r>
        <w:r w:rsidR="00051E90">
          <w:rPr>
            <w:noProof/>
            <w:webHidden/>
          </w:rPr>
          <w:t>43</w:t>
        </w:r>
        <w:r>
          <w:rPr>
            <w:noProof/>
            <w:webHidden/>
          </w:rPr>
          <w:fldChar w:fldCharType="end"/>
        </w:r>
      </w:hyperlink>
    </w:p>
    <w:p w14:paraId="29C4F639" w14:textId="11E90761"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4" w:history="1">
        <w:r w:rsidRPr="008A5C30">
          <w:rPr>
            <w:rStyle w:val="Hyperlink"/>
            <w:noProof/>
          </w:rPr>
          <w:t>(B) Customer presentations</w:t>
        </w:r>
        <w:r>
          <w:rPr>
            <w:noProof/>
            <w:webHidden/>
          </w:rPr>
          <w:tab/>
        </w:r>
        <w:r>
          <w:rPr>
            <w:noProof/>
            <w:webHidden/>
          </w:rPr>
          <w:fldChar w:fldCharType="begin"/>
        </w:r>
        <w:r>
          <w:rPr>
            <w:noProof/>
            <w:webHidden/>
          </w:rPr>
          <w:instrText xml:space="preserve"> PAGEREF _Toc185340124 \h </w:instrText>
        </w:r>
        <w:r>
          <w:rPr>
            <w:noProof/>
            <w:webHidden/>
          </w:rPr>
        </w:r>
        <w:r>
          <w:rPr>
            <w:noProof/>
            <w:webHidden/>
          </w:rPr>
          <w:fldChar w:fldCharType="separate"/>
        </w:r>
        <w:r w:rsidR="00051E90">
          <w:rPr>
            <w:noProof/>
            <w:webHidden/>
          </w:rPr>
          <w:t>44</w:t>
        </w:r>
        <w:r>
          <w:rPr>
            <w:noProof/>
            <w:webHidden/>
          </w:rPr>
          <w:fldChar w:fldCharType="end"/>
        </w:r>
      </w:hyperlink>
    </w:p>
    <w:p w14:paraId="0426C2A0" w14:textId="5186CF9E"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5" w:history="1">
        <w:r w:rsidRPr="008A5C30">
          <w:rPr>
            <w:rStyle w:val="Hyperlink"/>
            <w:noProof/>
          </w:rPr>
          <w:t>(C) The funding requirement</w:t>
        </w:r>
        <w:r>
          <w:rPr>
            <w:noProof/>
            <w:webHidden/>
          </w:rPr>
          <w:tab/>
        </w:r>
        <w:r>
          <w:rPr>
            <w:noProof/>
            <w:webHidden/>
          </w:rPr>
          <w:fldChar w:fldCharType="begin"/>
        </w:r>
        <w:r>
          <w:rPr>
            <w:noProof/>
            <w:webHidden/>
          </w:rPr>
          <w:instrText xml:space="preserve"> PAGEREF _Toc185340125 \h </w:instrText>
        </w:r>
        <w:r>
          <w:rPr>
            <w:noProof/>
            <w:webHidden/>
          </w:rPr>
        </w:r>
        <w:r>
          <w:rPr>
            <w:noProof/>
            <w:webHidden/>
          </w:rPr>
          <w:fldChar w:fldCharType="separate"/>
        </w:r>
        <w:r w:rsidR="00051E90">
          <w:rPr>
            <w:noProof/>
            <w:webHidden/>
          </w:rPr>
          <w:t>46</w:t>
        </w:r>
        <w:r>
          <w:rPr>
            <w:noProof/>
            <w:webHidden/>
          </w:rPr>
          <w:fldChar w:fldCharType="end"/>
        </w:r>
      </w:hyperlink>
    </w:p>
    <w:p w14:paraId="5E052666" w14:textId="60217009"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6" w:history="1">
        <w:r w:rsidRPr="008A5C30">
          <w:rPr>
            <w:rStyle w:val="Hyperlink"/>
            <w:noProof/>
          </w:rPr>
          <w:t>(D) Forecast player expenditure</w:t>
        </w:r>
        <w:r>
          <w:rPr>
            <w:noProof/>
            <w:webHidden/>
          </w:rPr>
          <w:tab/>
        </w:r>
        <w:r>
          <w:rPr>
            <w:noProof/>
            <w:webHidden/>
          </w:rPr>
          <w:fldChar w:fldCharType="begin"/>
        </w:r>
        <w:r>
          <w:rPr>
            <w:noProof/>
            <w:webHidden/>
          </w:rPr>
          <w:instrText xml:space="preserve"> PAGEREF _Toc185340126 \h </w:instrText>
        </w:r>
        <w:r>
          <w:rPr>
            <w:noProof/>
            <w:webHidden/>
          </w:rPr>
        </w:r>
        <w:r>
          <w:rPr>
            <w:noProof/>
            <w:webHidden/>
          </w:rPr>
          <w:fldChar w:fldCharType="separate"/>
        </w:r>
        <w:r w:rsidR="00051E90">
          <w:rPr>
            <w:noProof/>
            <w:webHidden/>
          </w:rPr>
          <w:t>47</w:t>
        </w:r>
        <w:r>
          <w:rPr>
            <w:noProof/>
            <w:webHidden/>
          </w:rPr>
          <w:fldChar w:fldCharType="end"/>
        </w:r>
      </w:hyperlink>
    </w:p>
    <w:p w14:paraId="069F12B1" w14:textId="46042C1A" w:rsidR="0089731B" w:rsidRDefault="0089731B">
      <w:pPr>
        <w:pStyle w:val="TOC2"/>
        <w:rPr>
          <w:rFonts w:asciiTheme="minorHAnsi" w:eastAsiaTheme="minorEastAsia" w:hAnsiTheme="minorHAnsi" w:cstheme="minorBidi"/>
          <w:noProof/>
          <w:kern w:val="2"/>
          <w:szCs w:val="22"/>
          <w:lang w:eastAsia="en-NZ"/>
          <w14:ligatures w14:val="standardContextual"/>
        </w:rPr>
      </w:pPr>
      <w:hyperlink w:anchor="_Toc185340127" w:history="1">
        <w:r w:rsidRPr="008A5C30">
          <w:rPr>
            <w:rStyle w:val="Hyperlink"/>
            <w:noProof/>
          </w:rPr>
          <w:t>(R) Estimated levy under- or over-recovery, by sector</w:t>
        </w:r>
        <w:r>
          <w:rPr>
            <w:noProof/>
            <w:webHidden/>
          </w:rPr>
          <w:tab/>
        </w:r>
        <w:r>
          <w:rPr>
            <w:noProof/>
            <w:webHidden/>
          </w:rPr>
          <w:fldChar w:fldCharType="begin"/>
        </w:r>
        <w:r>
          <w:rPr>
            <w:noProof/>
            <w:webHidden/>
          </w:rPr>
          <w:instrText xml:space="preserve"> PAGEREF _Toc185340127 \h </w:instrText>
        </w:r>
        <w:r>
          <w:rPr>
            <w:noProof/>
            <w:webHidden/>
          </w:rPr>
        </w:r>
        <w:r>
          <w:rPr>
            <w:noProof/>
            <w:webHidden/>
          </w:rPr>
          <w:fldChar w:fldCharType="separate"/>
        </w:r>
        <w:r w:rsidR="00051E90">
          <w:rPr>
            <w:noProof/>
            <w:webHidden/>
          </w:rPr>
          <w:t>49</w:t>
        </w:r>
        <w:r>
          <w:rPr>
            <w:noProof/>
            <w:webHidden/>
          </w:rPr>
          <w:fldChar w:fldCharType="end"/>
        </w:r>
      </w:hyperlink>
    </w:p>
    <w:p w14:paraId="133A9219" w14:textId="1F9CB88A" w:rsidR="00C86248" w:rsidRDefault="0089731B" w:rsidP="00917D02">
      <w:pPr>
        <w:pStyle w:val="TOC2"/>
      </w:pPr>
      <w:r>
        <w:rPr>
          <w:rFonts w:ascii="Segoe UI Semibold" w:hAnsi="Segoe UI Semibold"/>
          <w:b/>
          <w:sz w:val="24"/>
        </w:rPr>
        <w:fldChar w:fldCharType="end"/>
      </w:r>
    </w:p>
    <w:p w14:paraId="1D0A1994" w14:textId="77777777" w:rsidR="00917D02" w:rsidRDefault="00917D02" w:rsidP="001D3E4E">
      <w:pPr>
        <w:pStyle w:val="TOC1"/>
        <w:keepNext/>
        <w:sectPr w:rsidR="00917D02" w:rsidSect="00866D15">
          <w:headerReference w:type="even" r:id="rId21"/>
          <w:headerReference w:type="default" r:id="rId22"/>
          <w:footerReference w:type="even" r:id="rId23"/>
          <w:footerReference w:type="default" r:id="rId24"/>
          <w:pgSz w:w="11907" w:h="16840" w:code="9"/>
          <w:pgMar w:top="1191" w:right="1701" w:bottom="1134" w:left="1843" w:header="284" w:footer="425" w:gutter="284"/>
          <w:pgNumType w:fmt="lowerRoman"/>
          <w:cols w:space="720"/>
        </w:sectPr>
      </w:pPr>
    </w:p>
    <w:p w14:paraId="49038387" w14:textId="6905C2AB" w:rsidR="003A5FEA" w:rsidRDefault="003A5FEA" w:rsidP="001D3E4E">
      <w:pPr>
        <w:pStyle w:val="TOC1"/>
        <w:keepNext/>
      </w:pPr>
      <w:r>
        <w:t>List of Figures</w:t>
      </w:r>
    </w:p>
    <w:p w14:paraId="303E8D4C" w14:textId="3AD48797" w:rsidR="0089731B" w:rsidRDefault="0089731B">
      <w:pPr>
        <w:pStyle w:val="TOC3"/>
        <w:rPr>
          <w:rFonts w:asciiTheme="minorHAnsi" w:eastAsiaTheme="minorEastAsia" w:hAnsiTheme="minorHAnsi" w:cstheme="minorBidi"/>
          <w:noProof/>
          <w:kern w:val="2"/>
          <w:sz w:val="22"/>
          <w:szCs w:val="22"/>
          <w:lang w:eastAsia="en-NZ"/>
          <w14:ligatures w14:val="standardContextual"/>
        </w:rPr>
      </w:pPr>
      <w:r>
        <w:fldChar w:fldCharType="begin"/>
      </w:r>
      <w:r>
        <w:instrText xml:space="preserve"> TOC \h \z \t "Figure,3" </w:instrText>
      </w:r>
      <w:r>
        <w:fldChar w:fldCharType="separate"/>
      </w:r>
      <w:hyperlink w:anchor="_Toc185340128" w:history="1">
        <w:r w:rsidRPr="0049065A">
          <w:rPr>
            <w:rStyle w:val="Hyperlink"/>
            <w:rFonts w:eastAsia="Lucida Sans Unicode"/>
            <w:noProof/>
          </w:rPr>
          <w:t>Figure A1.1: Life course and intergenerational harm</w:t>
        </w:r>
        <w:r>
          <w:rPr>
            <w:noProof/>
            <w:webHidden/>
          </w:rPr>
          <w:tab/>
        </w:r>
        <w:r>
          <w:rPr>
            <w:noProof/>
            <w:webHidden/>
          </w:rPr>
          <w:fldChar w:fldCharType="begin"/>
        </w:r>
        <w:r>
          <w:rPr>
            <w:noProof/>
            <w:webHidden/>
          </w:rPr>
          <w:instrText xml:space="preserve"> PAGEREF _Toc185340128 \h </w:instrText>
        </w:r>
        <w:r>
          <w:rPr>
            <w:noProof/>
            <w:webHidden/>
          </w:rPr>
        </w:r>
        <w:r>
          <w:rPr>
            <w:noProof/>
            <w:webHidden/>
          </w:rPr>
          <w:fldChar w:fldCharType="separate"/>
        </w:r>
        <w:r w:rsidR="00051E90">
          <w:rPr>
            <w:noProof/>
            <w:webHidden/>
          </w:rPr>
          <w:t>5</w:t>
        </w:r>
        <w:r>
          <w:rPr>
            <w:noProof/>
            <w:webHidden/>
          </w:rPr>
          <w:fldChar w:fldCharType="end"/>
        </w:r>
      </w:hyperlink>
    </w:p>
    <w:p w14:paraId="6ABF753F" w14:textId="0A068DFD"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29" w:history="1">
        <w:r w:rsidRPr="0049065A">
          <w:rPr>
            <w:rStyle w:val="Hyperlink"/>
            <w:noProof/>
          </w:rPr>
          <w:t>Figure A2.1</w:t>
        </w:r>
        <w:r w:rsidRPr="0049065A">
          <w:rPr>
            <w:rStyle w:val="Hyperlink"/>
            <w:rFonts w:eastAsia="Lucida Sans Unicode"/>
            <w:noProof/>
          </w:rPr>
          <w:t>: Continuum of gambling behaviour and responses (based on Korn and Shaffer 1999)</w:t>
        </w:r>
        <w:r>
          <w:rPr>
            <w:noProof/>
            <w:webHidden/>
          </w:rPr>
          <w:tab/>
        </w:r>
        <w:r>
          <w:rPr>
            <w:noProof/>
            <w:webHidden/>
          </w:rPr>
          <w:fldChar w:fldCharType="begin"/>
        </w:r>
        <w:r>
          <w:rPr>
            <w:noProof/>
            <w:webHidden/>
          </w:rPr>
          <w:instrText xml:space="preserve"> PAGEREF _Toc185340129 \h </w:instrText>
        </w:r>
        <w:r>
          <w:rPr>
            <w:noProof/>
            <w:webHidden/>
          </w:rPr>
        </w:r>
        <w:r>
          <w:rPr>
            <w:noProof/>
            <w:webHidden/>
          </w:rPr>
          <w:fldChar w:fldCharType="separate"/>
        </w:r>
        <w:r w:rsidR="00051E90">
          <w:rPr>
            <w:noProof/>
            <w:webHidden/>
          </w:rPr>
          <w:t>14</w:t>
        </w:r>
        <w:r>
          <w:rPr>
            <w:noProof/>
            <w:webHidden/>
          </w:rPr>
          <w:fldChar w:fldCharType="end"/>
        </w:r>
      </w:hyperlink>
    </w:p>
    <w:p w14:paraId="05CC63FD" w14:textId="4E01ED85" w:rsidR="003A5FEA" w:rsidRDefault="0089731B" w:rsidP="003A5FEA">
      <w:r>
        <w:fldChar w:fldCharType="end"/>
      </w:r>
    </w:p>
    <w:p w14:paraId="0D248541" w14:textId="77777777" w:rsidR="002B76A7" w:rsidRDefault="002B76A7" w:rsidP="002B76A7">
      <w:pPr>
        <w:pStyle w:val="TOC1"/>
        <w:keepNext/>
      </w:pPr>
      <w:r>
        <w:t>List of Tables</w:t>
      </w:r>
    </w:p>
    <w:p w14:paraId="68A230E9" w14:textId="6A9CA805" w:rsidR="0089731B" w:rsidRDefault="0089731B">
      <w:pPr>
        <w:pStyle w:val="TOC3"/>
        <w:rPr>
          <w:rFonts w:asciiTheme="minorHAnsi" w:eastAsiaTheme="minorEastAsia" w:hAnsiTheme="minorHAnsi" w:cstheme="minorBidi"/>
          <w:noProof/>
          <w:kern w:val="2"/>
          <w:sz w:val="22"/>
          <w:szCs w:val="22"/>
          <w:lang w:eastAsia="en-NZ"/>
          <w14:ligatures w14:val="standardContextual"/>
        </w:rPr>
      </w:pPr>
      <w:r>
        <w:rPr>
          <w:sz w:val="20"/>
        </w:rPr>
        <w:fldChar w:fldCharType="begin"/>
      </w:r>
      <w:r>
        <w:rPr>
          <w:sz w:val="20"/>
        </w:rPr>
        <w:instrText xml:space="preserve"> TOC \h \z \t "Table,3" </w:instrText>
      </w:r>
      <w:r>
        <w:rPr>
          <w:sz w:val="20"/>
        </w:rPr>
        <w:fldChar w:fldCharType="separate"/>
      </w:r>
      <w:hyperlink w:anchor="_Toc185340130" w:history="1">
        <w:r w:rsidRPr="00175F40">
          <w:rPr>
            <w:rStyle w:val="Hyperlink"/>
            <w:noProof/>
          </w:rPr>
          <w:t>Table A5.1: Proposed b</w:t>
        </w:r>
        <w:r w:rsidRPr="00175F40">
          <w:rPr>
            <w:rStyle w:val="Hyperlink"/>
            <w:rFonts w:eastAsia="Lucida Sans Unicode"/>
            <w:noProof/>
          </w:rPr>
          <w:t>udget to prevent and minimise gambling harm (NZ$m, GST exclusive), 2025/26 to 2027/28 compared with 2022/23 to 2024/25 total budget</w:t>
        </w:r>
        <w:r>
          <w:rPr>
            <w:noProof/>
            <w:webHidden/>
          </w:rPr>
          <w:tab/>
        </w:r>
        <w:r>
          <w:rPr>
            <w:noProof/>
            <w:webHidden/>
          </w:rPr>
          <w:fldChar w:fldCharType="begin"/>
        </w:r>
        <w:r>
          <w:rPr>
            <w:noProof/>
            <w:webHidden/>
          </w:rPr>
          <w:instrText xml:space="preserve"> PAGEREF _Toc185340130 \h </w:instrText>
        </w:r>
        <w:r>
          <w:rPr>
            <w:noProof/>
            <w:webHidden/>
          </w:rPr>
        </w:r>
        <w:r>
          <w:rPr>
            <w:noProof/>
            <w:webHidden/>
          </w:rPr>
          <w:fldChar w:fldCharType="separate"/>
        </w:r>
        <w:r w:rsidR="00051E90">
          <w:rPr>
            <w:noProof/>
            <w:webHidden/>
          </w:rPr>
          <w:t>24</w:t>
        </w:r>
        <w:r>
          <w:rPr>
            <w:noProof/>
            <w:webHidden/>
          </w:rPr>
          <w:fldChar w:fldCharType="end"/>
        </w:r>
      </w:hyperlink>
    </w:p>
    <w:p w14:paraId="313B3BC1" w14:textId="2B1081F8"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1" w:history="1">
        <w:r w:rsidRPr="00175F40">
          <w:rPr>
            <w:rStyle w:val="Hyperlink"/>
            <w:noProof/>
          </w:rPr>
          <w:t>Table A5.2: Primary prevention (public health) services, NZ$m</w:t>
        </w:r>
        <w:r>
          <w:rPr>
            <w:noProof/>
            <w:webHidden/>
          </w:rPr>
          <w:tab/>
        </w:r>
        <w:r>
          <w:rPr>
            <w:noProof/>
            <w:webHidden/>
          </w:rPr>
          <w:fldChar w:fldCharType="begin"/>
        </w:r>
        <w:r>
          <w:rPr>
            <w:noProof/>
            <w:webHidden/>
          </w:rPr>
          <w:instrText xml:space="preserve"> PAGEREF _Toc185340131 \h </w:instrText>
        </w:r>
        <w:r>
          <w:rPr>
            <w:noProof/>
            <w:webHidden/>
          </w:rPr>
        </w:r>
        <w:r>
          <w:rPr>
            <w:noProof/>
            <w:webHidden/>
          </w:rPr>
          <w:fldChar w:fldCharType="separate"/>
        </w:r>
        <w:r w:rsidR="00051E90">
          <w:rPr>
            <w:noProof/>
            <w:webHidden/>
          </w:rPr>
          <w:t>38</w:t>
        </w:r>
        <w:r>
          <w:rPr>
            <w:noProof/>
            <w:webHidden/>
          </w:rPr>
          <w:fldChar w:fldCharType="end"/>
        </w:r>
      </w:hyperlink>
    </w:p>
    <w:p w14:paraId="48701E2D" w14:textId="24C3FC3C"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2" w:history="1">
        <w:r w:rsidRPr="00175F40">
          <w:rPr>
            <w:rStyle w:val="Hyperlink"/>
            <w:noProof/>
          </w:rPr>
          <w:t xml:space="preserve">Table </w:t>
        </w:r>
        <w:r w:rsidRPr="00175F40">
          <w:rPr>
            <w:rStyle w:val="Hyperlink"/>
            <w:bCs/>
            <w:noProof/>
          </w:rPr>
          <w:t>A5.3:</w:t>
        </w:r>
        <w:r w:rsidRPr="00175F40">
          <w:rPr>
            <w:rStyle w:val="Hyperlink"/>
            <w:noProof/>
          </w:rPr>
          <w:t xml:space="preserve"> Treatment services, NZ$m</w:t>
        </w:r>
        <w:r>
          <w:rPr>
            <w:noProof/>
            <w:webHidden/>
          </w:rPr>
          <w:tab/>
        </w:r>
        <w:r>
          <w:rPr>
            <w:noProof/>
            <w:webHidden/>
          </w:rPr>
          <w:fldChar w:fldCharType="begin"/>
        </w:r>
        <w:r>
          <w:rPr>
            <w:noProof/>
            <w:webHidden/>
          </w:rPr>
          <w:instrText xml:space="preserve"> PAGEREF _Toc185340132 \h </w:instrText>
        </w:r>
        <w:r>
          <w:rPr>
            <w:noProof/>
            <w:webHidden/>
          </w:rPr>
        </w:r>
        <w:r>
          <w:rPr>
            <w:noProof/>
            <w:webHidden/>
          </w:rPr>
          <w:fldChar w:fldCharType="separate"/>
        </w:r>
        <w:r w:rsidR="00051E90">
          <w:rPr>
            <w:noProof/>
            <w:webHidden/>
          </w:rPr>
          <w:t>38</w:t>
        </w:r>
        <w:r>
          <w:rPr>
            <w:noProof/>
            <w:webHidden/>
          </w:rPr>
          <w:fldChar w:fldCharType="end"/>
        </w:r>
      </w:hyperlink>
    </w:p>
    <w:p w14:paraId="10426DA1" w14:textId="3F44FFEB"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3" w:history="1">
        <w:r w:rsidRPr="00175F40">
          <w:rPr>
            <w:rStyle w:val="Hyperlink"/>
            <w:noProof/>
          </w:rPr>
          <w:t>Table A5.4: Budget for new services (NZ$m, GST exclusive), 2025/26 to 2027/28</w:t>
        </w:r>
        <w:r>
          <w:rPr>
            <w:noProof/>
            <w:webHidden/>
          </w:rPr>
          <w:tab/>
        </w:r>
        <w:r>
          <w:rPr>
            <w:noProof/>
            <w:webHidden/>
          </w:rPr>
          <w:fldChar w:fldCharType="begin"/>
        </w:r>
        <w:r>
          <w:rPr>
            <w:noProof/>
            <w:webHidden/>
          </w:rPr>
          <w:instrText xml:space="preserve"> PAGEREF _Toc185340133 \h </w:instrText>
        </w:r>
        <w:r>
          <w:rPr>
            <w:noProof/>
            <w:webHidden/>
          </w:rPr>
        </w:r>
        <w:r>
          <w:rPr>
            <w:noProof/>
            <w:webHidden/>
          </w:rPr>
          <w:fldChar w:fldCharType="separate"/>
        </w:r>
        <w:r w:rsidR="00051E90">
          <w:rPr>
            <w:noProof/>
            <w:webHidden/>
          </w:rPr>
          <w:t>39</w:t>
        </w:r>
        <w:r>
          <w:rPr>
            <w:noProof/>
            <w:webHidden/>
          </w:rPr>
          <w:fldChar w:fldCharType="end"/>
        </w:r>
      </w:hyperlink>
    </w:p>
    <w:p w14:paraId="5F7485B0" w14:textId="7BEDB3E2"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4" w:history="1">
        <w:r w:rsidRPr="00175F40">
          <w:rPr>
            <w:rStyle w:val="Hyperlink"/>
            <w:noProof/>
          </w:rPr>
          <w:t xml:space="preserve">Table A5.5: </w:t>
        </w:r>
        <w:r w:rsidRPr="00175F40">
          <w:rPr>
            <w:rStyle w:val="Hyperlink"/>
            <w:rFonts w:eastAsia="Lucida Sans Unicode"/>
            <w:noProof/>
          </w:rPr>
          <w:t>Budget agency operating costs (NZ$m, GST exclusive), 2025/26 to 2027/28</w:t>
        </w:r>
        <w:r>
          <w:rPr>
            <w:noProof/>
            <w:webHidden/>
          </w:rPr>
          <w:tab/>
        </w:r>
        <w:r>
          <w:rPr>
            <w:noProof/>
            <w:webHidden/>
          </w:rPr>
          <w:fldChar w:fldCharType="begin"/>
        </w:r>
        <w:r>
          <w:rPr>
            <w:noProof/>
            <w:webHidden/>
          </w:rPr>
          <w:instrText xml:space="preserve"> PAGEREF _Toc185340134 \h </w:instrText>
        </w:r>
        <w:r>
          <w:rPr>
            <w:noProof/>
            <w:webHidden/>
          </w:rPr>
        </w:r>
        <w:r>
          <w:rPr>
            <w:noProof/>
            <w:webHidden/>
          </w:rPr>
          <w:fldChar w:fldCharType="separate"/>
        </w:r>
        <w:r w:rsidR="00051E90">
          <w:rPr>
            <w:noProof/>
            <w:webHidden/>
          </w:rPr>
          <w:t>42</w:t>
        </w:r>
        <w:r>
          <w:rPr>
            <w:noProof/>
            <w:webHidden/>
          </w:rPr>
          <w:fldChar w:fldCharType="end"/>
        </w:r>
      </w:hyperlink>
    </w:p>
    <w:p w14:paraId="1439A6BA" w14:textId="44CAF677"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5" w:history="1">
        <w:r w:rsidRPr="00175F40">
          <w:rPr>
            <w:rStyle w:val="Hyperlink"/>
            <w:rFonts w:eastAsia="Segoe UI"/>
            <w:noProof/>
          </w:rPr>
          <w:t>Table A6.1: Gambling expenditure and proportions from the four main gambling sectors, 2013/14 to 2023/24</w:t>
        </w:r>
        <w:r>
          <w:rPr>
            <w:noProof/>
            <w:webHidden/>
          </w:rPr>
          <w:tab/>
        </w:r>
        <w:r>
          <w:rPr>
            <w:noProof/>
            <w:webHidden/>
          </w:rPr>
          <w:fldChar w:fldCharType="begin"/>
        </w:r>
        <w:r>
          <w:rPr>
            <w:noProof/>
            <w:webHidden/>
          </w:rPr>
          <w:instrText xml:space="preserve"> PAGEREF _Toc185340135 \h </w:instrText>
        </w:r>
        <w:r>
          <w:rPr>
            <w:noProof/>
            <w:webHidden/>
          </w:rPr>
        </w:r>
        <w:r>
          <w:rPr>
            <w:noProof/>
            <w:webHidden/>
          </w:rPr>
          <w:fldChar w:fldCharType="separate"/>
        </w:r>
        <w:r w:rsidR="00051E90">
          <w:rPr>
            <w:noProof/>
            <w:webHidden/>
          </w:rPr>
          <w:t>43</w:t>
        </w:r>
        <w:r>
          <w:rPr>
            <w:noProof/>
            <w:webHidden/>
          </w:rPr>
          <w:fldChar w:fldCharType="end"/>
        </w:r>
      </w:hyperlink>
    </w:p>
    <w:p w14:paraId="02BDF5BB" w14:textId="664DF28C"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6" w:history="1">
        <w:r w:rsidRPr="00175F40">
          <w:rPr>
            <w:rStyle w:val="Hyperlink"/>
            <w:rFonts w:eastAsia="Segoe UI"/>
            <w:noProof/>
          </w:rPr>
          <w:t>Table A6.2: Presentations and proportions attributed to the four main gambling sectors, 2013/14 to 2023/24</w:t>
        </w:r>
        <w:r>
          <w:rPr>
            <w:noProof/>
            <w:webHidden/>
          </w:rPr>
          <w:tab/>
        </w:r>
        <w:r>
          <w:rPr>
            <w:noProof/>
            <w:webHidden/>
          </w:rPr>
          <w:fldChar w:fldCharType="begin"/>
        </w:r>
        <w:r>
          <w:rPr>
            <w:noProof/>
            <w:webHidden/>
          </w:rPr>
          <w:instrText xml:space="preserve"> PAGEREF _Toc185340136 \h </w:instrText>
        </w:r>
        <w:r>
          <w:rPr>
            <w:noProof/>
            <w:webHidden/>
          </w:rPr>
        </w:r>
        <w:r>
          <w:rPr>
            <w:noProof/>
            <w:webHidden/>
          </w:rPr>
          <w:fldChar w:fldCharType="separate"/>
        </w:r>
        <w:r w:rsidR="00051E90">
          <w:rPr>
            <w:noProof/>
            <w:webHidden/>
          </w:rPr>
          <w:t>45</w:t>
        </w:r>
        <w:r>
          <w:rPr>
            <w:noProof/>
            <w:webHidden/>
          </w:rPr>
          <w:fldChar w:fldCharType="end"/>
        </w:r>
      </w:hyperlink>
    </w:p>
    <w:p w14:paraId="4C88B756" w14:textId="6CDFDB7E"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7" w:history="1">
        <w:r w:rsidRPr="00175F40">
          <w:rPr>
            <w:rStyle w:val="Hyperlink"/>
            <w:rFonts w:eastAsia="Segoe UI"/>
            <w:noProof/>
          </w:rPr>
          <w:t>Table A6.3: Forecast expenditure by sector (GST-inclusive), 2025/26 to 2027/28</w:t>
        </w:r>
        <w:r>
          <w:rPr>
            <w:noProof/>
            <w:webHidden/>
          </w:rPr>
          <w:tab/>
        </w:r>
        <w:r>
          <w:rPr>
            <w:noProof/>
            <w:webHidden/>
          </w:rPr>
          <w:fldChar w:fldCharType="begin"/>
        </w:r>
        <w:r>
          <w:rPr>
            <w:noProof/>
            <w:webHidden/>
          </w:rPr>
          <w:instrText xml:space="preserve"> PAGEREF _Toc185340137 \h </w:instrText>
        </w:r>
        <w:r>
          <w:rPr>
            <w:noProof/>
            <w:webHidden/>
          </w:rPr>
        </w:r>
        <w:r>
          <w:rPr>
            <w:noProof/>
            <w:webHidden/>
          </w:rPr>
          <w:fldChar w:fldCharType="separate"/>
        </w:r>
        <w:r w:rsidR="00051E90">
          <w:rPr>
            <w:noProof/>
            <w:webHidden/>
          </w:rPr>
          <w:t>48</w:t>
        </w:r>
        <w:r>
          <w:rPr>
            <w:noProof/>
            <w:webHidden/>
          </w:rPr>
          <w:fldChar w:fldCharType="end"/>
        </w:r>
      </w:hyperlink>
    </w:p>
    <w:p w14:paraId="33EE451F" w14:textId="555A2741" w:rsidR="0089731B" w:rsidRDefault="0089731B">
      <w:pPr>
        <w:pStyle w:val="TOC3"/>
        <w:rPr>
          <w:rFonts w:asciiTheme="minorHAnsi" w:eastAsiaTheme="minorEastAsia" w:hAnsiTheme="minorHAnsi" w:cstheme="minorBidi"/>
          <w:noProof/>
          <w:kern w:val="2"/>
          <w:sz w:val="22"/>
          <w:szCs w:val="22"/>
          <w:lang w:eastAsia="en-NZ"/>
          <w14:ligatures w14:val="standardContextual"/>
        </w:rPr>
      </w:pPr>
      <w:hyperlink w:anchor="_Toc185340138" w:history="1">
        <w:r w:rsidRPr="00175F40">
          <w:rPr>
            <w:rStyle w:val="Hyperlink"/>
            <w:rFonts w:eastAsia="Segoe UI"/>
            <w:noProof/>
          </w:rPr>
          <w:t>Table A6.4: Estimated under- or overpayment of problem gambling levy, 2004/05 to 2024/25, by gambling sector</w:t>
        </w:r>
        <w:r>
          <w:rPr>
            <w:noProof/>
            <w:webHidden/>
          </w:rPr>
          <w:tab/>
        </w:r>
        <w:r>
          <w:rPr>
            <w:noProof/>
            <w:webHidden/>
          </w:rPr>
          <w:fldChar w:fldCharType="begin"/>
        </w:r>
        <w:r>
          <w:rPr>
            <w:noProof/>
            <w:webHidden/>
          </w:rPr>
          <w:instrText xml:space="preserve"> PAGEREF _Toc185340138 \h </w:instrText>
        </w:r>
        <w:r>
          <w:rPr>
            <w:noProof/>
            <w:webHidden/>
          </w:rPr>
        </w:r>
        <w:r>
          <w:rPr>
            <w:noProof/>
            <w:webHidden/>
          </w:rPr>
          <w:fldChar w:fldCharType="separate"/>
        </w:r>
        <w:r w:rsidR="00051E90">
          <w:rPr>
            <w:noProof/>
            <w:webHidden/>
          </w:rPr>
          <w:t>50</w:t>
        </w:r>
        <w:r>
          <w:rPr>
            <w:noProof/>
            <w:webHidden/>
          </w:rPr>
          <w:fldChar w:fldCharType="end"/>
        </w:r>
      </w:hyperlink>
    </w:p>
    <w:p w14:paraId="4A6797B1" w14:textId="56DE8FCD" w:rsidR="002B76A7" w:rsidRDefault="0089731B" w:rsidP="003A5FEA">
      <w:r>
        <w:rPr>
          <w:sz w:val="20"/>
        </w:rPr>
        <w:fldChar w:fldCharType="end"/>
      </w:r>
    </w:p>
    <w:p w14:paraId="03333094" w14:textId="24DD9B6F" w:rsidR="00913294" w:rsidRPr="00913294" w:rsidRDefault="00913294" w:rsidP="00913294">
      <w:pPr>
        <w:tabs>
          <w:tab w:val="left" w:pos="6060"/>
        </w:tabs>
        <w:sectPr w:rsidR="00913294" w:rsidRPr="00913294" w:rsidSect="0078658E">
          <w:pgSz w:w="11907" w:h="16840" w:code="9"/>
          <w:pgMar w:top="1418" w:right="1701" w:bottom="1134" w:left="1843" w:header="284" w:footer="425" w:gutter="284"/>
          <w:pgNumType w:fmt="lowerRoman"/>
          <w:cols w:space="720"/>
        </w:sectPr>
      </w:pPr>
      <w:r>
        <w:tab/>
      </w:r>
    </w:p>
    <w:p w14:paraId="391E425A" w14:textId="77777777" w:rsidR="009616E5" w:rsidRPr="00835945" w:rsidRDefault="009616E5" w:rsidP="009616E5">
      <w:pPr>
        <w:pStyle w:val="Heading1"/>
      </w:pPr>
      <w:bookmarkStart w:id="2" w:name="_Toc185340096"/>
      <w:r w:rsidRPr="006B4A33">
        <w:t>Appendix One: Further detail about gambling in New Zealand</w:t>
      </w:r>
      <w:bookmarkEnd w:id="2"/>
    </w:p>
    <w:p w14:paraId="58E44C7D" w14:textId="77777777" w:rsidR="009616E5" w:rsidRDefault="009616E5" w:rsidP="009616E5">
      <w:pPr>
        <w:rPr>
          <w:rFonts w:eastAsiaTheme="minorEastAsia"/>
          <w:lang w:eastAsia="ja-JP"/>
        </w:rPr>
      </w:pPr>
      <w:r w:rsidRPr="0FD73C6D">
        <w:rPr>
          <w:rFonts w:eastAsiaTheme="minorEastAsia"/>
          <w:lang w:eastAsia="ja-JP"/>
        </w:rPr>
        <w:t>The information in this appendix provides more context about gambling in New Zealand.</w:t>
      </w:r>
    </w:p>
    <w:p w14:paraId="4957306D" w14:textId="77777777" w:rsidR="009616E5" w:rsidRPr="00776367" w:rsidRDefault="009616E5" w:rsidP="00776367">
      <w:pPr>
        <w:pStyle w:val="Heading2"/>
      </w:pPr>
      <w:bookmarkStart w:id="3" w:name="_Toc185340097"/>
      <w:r w:rsidRPr="00776367">
        <w:t>Legislation</w:t>
      </w:r>
      <w:bookmarkEnd w:id="3"/>
    </w:p>
    <w:p w14:paraId="30E99758" w14:textId="0FB8DAEA" w:rsidR="009616E5" w:rsidRDefault="009616E5" w:rsidP="009616E5">
      <w:r>
        <w:t>Gambling in New Zealand is regulated by the Gambling Act 2003 (the Act) and the Racing Industry Act 2020 (the Racing Act), which are both administered by the Department of Internal Affairs (DIA)</w:t>
      </w:r>
      <w:r w:rsidR="3E63E091">
        <w:t>. M</w:t>
      </w:r>
      <w:r>
        <w:t xml:space="preserve">ore information on DIA’s role is provided in Appendix Two. </w:t>
      </w:r>
    </w:p>
    <w:p w14:paraId="0C5FEB54" w14:textId="77777777" w:rsidR="009616E5" w:rsidRDefault="009616E5" w:rsidP="009616E5"/>
    <w:p w14:paraId="56D3BF9E" w14:textId="392F4BC4" w:rsidR="009616E5" w:rsidRDefault="009616E5" w:rsidP="009616E5">
      <w:r w:rsidRPr="52A60109">
        <w:t xml:space="preserve">The Act has multiple purposes </w:t>
      </w:r>
      <w:r w:rsidR="61F7B8BF">
        <w:t xml:space="preserve">which are </w:t>
      </w:r>
      <w:r w:rsidR="7B74B04F">
        <w:t>discussed</w:t>
      </w:r>
      <w:r w:rsidR="61F7B8BF">
        <w:t xml:space="preserve"> below</w:t>
      </w:r>
      <w:r>
        <w:t xml:space="preserve">. </w:t>
      </w:r>
      <w:r w:rsidR="7F4AA447">
        <w:t xml:space="preserve">The </w:t>
      </w:r>
      <w:r w:rsidR="08A72EF4">
        <w:t>Act also</w:t>
      </w:r>
      <w:r>
        <w:t xml:space="preserve"> includes the requirement for the </w:t>
      </w:r>
      <w:r w:rsidR="3637063C">
        <w:t>g</w:t>
      </w:r>
      <w:r>
        <w:t xml:space="preserve">overnment to develop ‘an integrated problem gambling strategy’. </w:t>
      </w:r>
    </w:p>
    <w:p w14:paraId="146B02E4" w14:textId="77777777" w:rsidR="009616E5" w:rsidRDefault="009616E5" w:rsidP="009616E5"/>
    <w:p w14:paraId="27F3539F" w14:textId="1EBBCA74" w:rsidR="009616E5" w:rsidRDefault="009616E5" w:rsidP="11CAF576">
      <w:pPr>
        <w:rPr>
          <w:rFonts w:eastAsia="Lucida Sans Unicode"/>
        </w:rPr>
      </w:pPr>
      <w:r w:rsidRPr="0FD73C6D">
        <w:t>The</w:t>
      </w:r>
      <w:r>
        <w:t xml:space="preserve"> Racing Act is focused on the racing industry and </w:t>
      </w:r>
      <w:r w:rsidRPr="00174FEC">
        <w:t>establishe</w:t>
      </w:r>
      <w:r>
        <w:t>s</w:t>
      </w:r>
      <w:r w:rsidRPr="00174FEC">
        <w:t xml:space="preserve"> </w:t>
      </w:r>
      <w:r>
        <w:t xml:space="preserve">TAB </w:t>
      </w:r>
      <w:r w:rsidR="67EA54A5">
        <w:t xml:space="preserve">NZ </w:t>
      </w:r>
      <w:r w:rsidRPr="00174FEC">
        <w:t>as the sole betting provider for racing and sports in New Zealand</w:t>
      </w:r>
      <w:r>
        <w:t>.</w:t>
      </w:r>
      <w:r w:rsidRPr="73D2AA59">
        <w:t xml:space="preserve"> </w:t>
      </w:r>
    </w:p>
    <w:p w14:paraId="0EDC576D" w14:textId="73AC8C6B" w:rsidR="009616E5" w:rsidRDefault="009616E5" w:rsidP="009616E5"/>
    <w:p w14:paraId="685AAD48" w14:textId="667A81A2" w:rsidR="009616E5" w:rsidRDefault="009616E5" w:rsidP="009616E5">
      <w:pPr>
        <w:rPr>
          <w:rFonts w:eastAsia="Lucida Sans Unicode"/>
        </w:rPr>
      </w:pPr>
      <w:r>
        <w:t xml:space="preserve">The </w:t>
      </w:r>
      <w:r>
        <w:rPr>
          <w:rFonts w:eastAsia="Lucida Sans Unicode"/>
        </w:rPr>
        <w:t xml:space="preserve">four main regulated gambling sectors in New Zealand are Lotto </w:t>
      </w:r>
      <w:r w:rsidRPr="00DC72BD">
        <w:t>NZ</w:t>
      </w:r>
      <w:r>
        <w:rPr>
          <w:rFonts w:eastAsia="Lucida Sans Unicode"/>
        </w:rPr>
        <w:t>, TAB</w:t>
      </w:r>
      <w:r w:rsidRPr="00DC72BD">
        <w:t xml:space="preserve"> NZ</w:t>
      </w:r>
      <w:r>
        <w:rPr>
          <w:rFonts w:eastAsia="Lucida Sans Unicode"/>
        </w:rPr>
        <w:t>, casinos and non-casino gaming machines</w:t>
      </w:r>
      <w:r>
        <w:t xml:space="preserve">. There are two main areas of gambling-like activity that are not currently captured by legislation – online gambling and gaming convergence. </w:t>
      </w:r>
      <w:r w:rsidRPr="00DC72BD">
        <w:t>The government recently agreed to regulate online casino gambling through a licensing system, which will be designed to minimise harm, support tax collection, and provide consumer protections to New Zealanders. This regime is expected to come into effect in 2026</w:t>
      </w:r>
      <w:r w:rsidRPr="00710542">
        <w:t>.</w:t>
      </w:r>
      <w:r w:rsidRPr="00225DF0">
        <w:rPr>
          <w:rFonts w:eastAsia="Calibri"/>
        </w:rPr>
        <w:t xml:space="preserve"> </w:t>
      </w:r>
    </w:p>
    <w:p w14:paraId="79B695CB" w14:textId="77777777" w:rsidR="009616E5" w:rsidRDefault="009616E5" w:rsidP="009616E5">
      <w:pPr>
        <w:pStyle w:val="Heading3"/>
      </w:pPr>
      <w:r>
        <w:t>Laws and rules</w:t>
      </w:r>
    </w:p>
    <w:p w14:paraId="6C9D8980" w14:textId="2106DE85" w:rsidR="009616E5" w:rsidRPr="00074E77" w:rsidRDefault="009616E5" w:rsidP="009616E5">
      <w:r>
        <w:t>T</w:t>
      </w:r>
      <w:r w:rsidRPr="003E7731">
        <w:t xml:space="preserve">he </w:t>
      </w:r>
      <w:r>
        <w:t xml:space="preserve">Gambling </w:t>
      </w:r>
      <w:r w:rsidRPr="003E7731">
        <w:t>Act</w:t>
      </w:r>
      <w:r>
        <w:t xml:space="preserve"> 2003 (the Act) is administered by DIA. </w:t>
      </w:r>
      <w:r w:rsidRPr="00074E77">
        <w:t>The purpose of the</w:t>
      </w:r>
      <w:r>
        <w:t xml:space="preserve"> </w:t>
      </w:r>
      <w:r w:rsidRPr="00074E77">
        <w:t>Act is to:</w:t>
      </w:r>
    </w:p>
    <w:p w14:paraId="72B0DDF8" w14:textId="77777777" w:rsidR="009616E5" w:rsidRPr="006B4A33" w:rsidRDefault="009616E5" w:rsidP="009616E5">
      <w:pPr>
        <w:pStyle w:val="Bullet"/>
      </w:pPr>
      <w:r w:rsidRPr="006B4A33">
        <w:t>control the growth of gambling</w:t>
      </w:r>
    </w:p>
    <w:p w14:paraId="064077A5" w14:textId="77777777" w:rsidR="009616E5" w:rsidRPr="006B4A33" w:rsidRDefault="009616E5" w:rsidP="009616E5">
      <w:pPr>
        <w:pStyle w:val="Bullet"/>
      </w:pPr>
      <w:r w:rsidRPr="006B4A33">
        <w:t>prevent and minimise the harm caused by gambling, including problem gambling</w:t>
      </w:r>
    </w:p>
    <w:p w14:paraId="723AB4DA" w14:textId="77777777" w:rsidR="009616E5" w:rsidRPr="006B4A33" w:rsidRDefault="009616E5" w:rsidP="009616E5">
      <w:pPr>
        <w:pStyle w:val="Bullet"/>
      </w:pPr>
      <w:r w:rsidRPr="006B4A33">
        <w:t>authorise some gambling and prohibit the rest</w:t>
      </w:r>
    </w:p>
    <w:p w14:paraId="51390D13" w14:textId="77777777" w:rsidR="009616E5" w:rsidRPr="006B4A33" w:rsidRDefault="009616E5" w:rsidP="009616E5">
      <w:pPr>
        <w:pStyle w:val="Bullet"/>
      </w:pPr>
      <w:r w:rsidRPr="006B4A33">
        <w:t>facilitate responsible gambling</w:t>
      </w:r>
    </w:p>
    <w:p w14:paraId="14B771BD" w14:textId="77777777" w:rsidR="009616E5" w:rsidRPr="006B4A33" w:rsidRDefault="009616E5" w:rsidP="009616E5">
      <w:pPr>
        <w:pStyle w:val="Bullet"/>
      </w:pPr>
      <w:r w:rsidRPr="006B4A33">
        <w:t>ensure the fairness and integrity of games</w:t>
      </w:r>
    </w:p>
    <w:p w14:paraId="5C931F59" w14:textId="77777777" w:rsidR="009616E5" w:rsidRPr="006B4A33" w:rsidRDefault="009616E5" w:rsidP="009616E5">
      <w:pPr>
        <w:pStyle w:val="Bullet"/>
      </w:pPr>
      <w:r w:rsidRPr="006B4A33">
        <w:t>limit opportunities for crime and dishonesty associated with gambling</w:t>
      </w:r>
    </w:p>
    <w:p w14:paraId="1326824F" w14:textId="77777777" w:rsidR="009616E5" w:rsidRPr="006B4A33" w:rsidRDefault="009616E5" w:rsidP="009616E5">
      <w:pPr>
        <w:pStyle w:val="Bullet"/>
      </w:pPr>
      <w:r w:rsidRPr="006B4A33">
        <w:t>ensure that money from gambling benefits the community</w:t>
      </w:r>
    </w:p>
    <w:p w14:paraId="4761D688" w14:textId="77777777" w:rsidR="009616E5" w:rsidRDefault="009616E5" w:rsidP="009616E5">
      <w:pPr>
        <w:pStyle w:val="Bullet"/>
      </w:pPr>
      <w:r w:rsidRPr="006B4A33">
        <w:t>facilitate community involvement in decisions about the provision of gambling.</w:t>
      </w:r>
    </w:p>
    <w:p w14:paraId="0F700457" w14:textId="77777777" w:rsidR="009616E5" w:rsidRPr="006B4A33" w:rsidRDefault="009616E5" w:rsidP="009616E5"/>
    <w:p w14:paraId="5763246B" w14:textId="77777777" w:rsidR="009616E5" w:rsidRPr="003F1AFE" w:rsidRDefault="009616E5" w:rsidP="009616E5">
      <w:r w:rsidRPr="0FD73C6D">
        <w:t>As well as the requirement to develop an integrated problem gambling strategy (section 317 of the Act), other aspects of the Act designed to prevent and minimise harm include:</w:t>
      </w:r>
    </w:p>
    <w:p w14:paraId="1178FA29" w14:textId="77777777" w:rsidR="009616E5" w:rsidRPr="006B4A33" w:rsidRDefault="00051E90" w:rsidP="009616E5">
      <w:pPr>
        <w:pStyle w:val="Bullet"/>
      </w:pPr>
      <w:hyperlink r:id="rId25">
        <w:r w:rsidR="009616E5" w:rsidRPr="006B4A33">
          <w:t>prohibiting some forms of gambling</w:t>
        </w:r>
      </w:hyperlink>
      <w:r w:rsidR="009616E5" w:rsidRPr="006B4A33">
        <w:t xml:space="preserve"> and advertising overseas gambling</w:t>
      </w:r>
    </w:p>
    <w:p w14:paraId="6921AFD6" w14:textId="05A6F6EE" w:rsidR="009616E5" w:rsidRPr="006B4A33" w:rsidRDefault="009616E5" w:rsidP="009616E5">
      <w:pPr>
        <w:pStyle w:val="Bullet"/>
      </w:pPr>
      <w:r w:rsidRPr="006B4A33">
        <w:t xml:space="preserve">limits on the number of Class 4 gaming machines in a venue and regulations to prevent and </w:t>
      </w:r>
      <w:r w:rsidR="00FA3BD1" w:rsidRPr="006B4A33">
        <w:t>minimise harm</w:t>
      </w:r>
      <w:r w:rsidR="00D37820">
        <w:t>,</w:t>
      </w:r>
      <w:r w:rsidRPr="006B4A33">
        <w:t xml:space="preserve"> age restrictions, exclusion and self-exclusion processes.</w:t>
      </w:r>
    </w:p>
    <w:p w14:paraId="4C63A6BE" w14:textId="119D0609" w:rsidR="009616E5" w:rsidRDefault="009616E5" w:rsidP="009616E5">
      <w:pPr>
        <w:rPr>
          <w:shd w:val="clear" w:color="auto" w:fill="FFFFFF"/>
        </w:rPr>
      </w:pPr>
    </w:p>
    <w:p w14:paraId="01FFA643" w14:textId="3405EEC2" w:rsidR="009616E5" w:rsidRPr="003F1AFE" w:rsidRDefault="009616E5" w:rsidP="009616E5">
      <w:r w:rsidRPr="44644BCA">
        <w:rPr>
          <w:shd w:val="clear" w:color="auto" w:fill="FFFFFF"/>
        </w:rPr>
        <w:t xml:space="preserve">Racing and sports betting continues to be administered under the Racing Act 2003 (with some exceptions, such as gaming machine operations in TABs and racing clubs). </w:t>
      </w:r>
    </w:p>
    <w:p w14:paraId="479A0931" w14:textId="77777777" w:rsidR="009616E5" w:rsidRPr="00A206AD" w:rsidRDefault="009616E5" w:rsidP="009616E5">
      <w:pPr>
        <w:rPr>
          <w:rFonts w:eastAsia="Lucida Sans Unicode"/>
        </w:rPr>
      </w:pPr>
      <w:r>
        <w:rPr>
          <w:rFonts w:eastAsia="Lucida Sans Unicode"/>
        </w:rPr>
        <w:t>The Act also specifies that a</w:t>
      </w:r>
      <w:r w:rsidRPr="00A206AD">
        <w:rPr>
          <w:rFonts w:eastAsia="Lucida Sans Unicode"/>
        </w:rPr>
        <w:t>n integrated problem gambling strategy may be developed</w:t>
      </w:r>
      <w:r>
        <w:rPr>
          <w:rFonts w:eastAsia="Lucida Sans Unicode"/>
        </w:rPr>
        <w:t xml:space="preserve"> (section </w:t>
      </w:r>
      <w:r w:rsidRPr="556E9C02">
        <w:rPr>
          <w:rFonts w:eastAsia="Lucida Sans Unicode"/>
        </w:rPr>
        <w:t>317</w:t>
      </w:r>
      <w:r>
        <w:rPr>
          <w:rFonts w:eastAsia="Lucida Sans Unicode"/>
        </w:rPr>
        <w:t>)</w:t>
      </w:r>
      <w:r w:rsidRPr="00A206AD">
        <w:rPr>
          <w:rFonts w:eastAsia="Lucida Sans Unicode"/>
        </w:rPr>
        <w:t>, and if so,</w:t>
      </w:r>
      <w:r>
        <w:rPr>
          <w:rFonts w:eastAsia="Lucida Sans Unicode"/>
        </w:rPr>
        <w:t xml:space="preserve"> </w:t>
      </w:r>
      <w:r w:rsidRPr="00A206AD">
        <w:rPr>
          <w:rFonts w:eastAsia="Lucida Sans Unicode"/>
        </w:rPr>
        <w:t>must includ</w:t>
      </w:r>
      <w:r>
        <w:rPr>
          <w:rFonts w:eastAsia="Lucida Sans Unicode"/>
        </w:rPr>
        <w:t>e:</w:t>
      </w:r>
    </w:p>
    <w:p w14:paraId="7B5F8720" w14:textId="77777777" w:rsidR="009616E5" w:rsidRPr="006B4A33" w:rsidRDefault="009616E5" w:rsidP="009616E5">
      <w:pPr>
        <w:pStyle w:val="Bullet"/>
        <w:rPr>
          <w:rFonts w:eastAsia="Lucida Sans Unicode"/>
        </w:rPr>
      </w:pPr>
      <w:r w:rsidRPr="006B4A33">
        <w:rPr>
          <w:rFonts w:eastAsia="Lucida Sans Unicode"/>
        </w:rPr>
        <w:t xml:space="preserve">measures to promote public health by preventing and minimising the harm from gambling; </w:t>
      </w:r>
    </w:p>
    <w:p w14:paraId="1ACFBDCE" w14:textId="77777777" w:rsidR="009616E5" w:rsidRPr="006B4A33" w:rsidRDefault="009616E5" w:rsidP="009616E5">
      <w:pPr>
        <w:pStyle w:val="Bullet"/>
        <w:rPr>
          <w:rFonts w:eastAsia="Lucida Sans Unicode"/>
        </w:rPr>
      </w:pPr>
      <w:r w:rsidRPr="006B4A33">
        <w:rPr>
          <w:rFonts w:eastAsia="Lucida Sans Unicode"/>
        </w:rPr>
        <w:t xml:space="preserve">services to treat and assist problem gamblers and their families and whānau; </w:t>
      </w:r>
    </w:p>
    <w:p w14:paraId="2EB13FF5" w14:textId="77777777" w:rsidR="009616E5" w:rsidRPr="006B4A33" w:rsidRDefault="009616E5" w:rsidP="009616E5">
      <w:pPr>
        <w:pStyle w:val="Bullet"/>
        <w:rPr>
          <w:rFonts w:eastAsia="Lucida Sans Unicode"/>
        </w:rPr>
      </w:pPr>
      <w:r w:rsidRPr="006B4A33">
        <w:rPr>
          <w:rFonts w:eastAsia="Lucida Sans Unicode"/>
        </w:rPr>
        <w:t>independent scientific research associated with gambling, including (for example) longitudinal research on the social and economic impacts of gambling, particularly the impacts on different cultural groups; and</w:t>
      </w:r>
    </w:p>
    <w:p w14:paraId="60EF75B7" w14:textId="77777777" w:rsidR="009616E5" w:rsidRPr="006B4A33" w:rsidRDefault="009616E5" w:rsidP="009616E5">
      <w:pPr>
        <w:pStyle w:val="Bullet"/>
        <w:rPr>
          <w:rFonts w:eastAsia="Lucida Sans Unicode"/>
        </w:rPr>
      </w:pPr>
      <w:r w:rsidRPr="006B4A33">
        <w:rPr>
          <w:rFonts w:eastAsia="Lucida Sans Unicode"/>
        </w:rPr>
        <w:t>evaluation.</w:t>
      </w:r>
    </w:p>
    <w:p w14:paraId="5D83D3E8" w14:textId="77777777" w:rsidR="009616E5" w:rsidRDefault="009616E5" w:rsidP="009616E5">
      <w:pPr>
        <w:pStyle w:val="Heading2"/>
      </w:pPr>
      <w:bookmarkStart w:id="4" w:name="_Toc185340098"/>
      <w:r>
        <w:t>Types of gambling</w:t>
      </w:r>
      <w:bookmarkEnd w:id="4"/>
    </w:p>
    <w:p w14:paraId="256550BC" w14:textId="77777777" w:rsidR="009616E5" w:rsidRDefault="009616E5" w:rsidP="009616E5">
      <w:pPr>
        <w:pStyle w:val="Heading3"/>
      </w:pPr>
      <w:r>
        <w:t xml:space="preserve">Regulated </w:t>
      </w:r>
      <w:r w:rsidRPr="00340DB9">
        <w:t>gambling</w:t>
      </w:r>
    </w:p>
    <w:p w14:paraId="3AD713E4" w14:textId="77777777" w:rsidR="009616E5" w:rsidRDefault="009616E5" w:rsidP="009616E5">
      <w:pPr>
        <w:rPr>
          <w:rFonts w:eastAsia="Lucida Sans Unicode"/>
        </w:rPr>
      </w:pPr>
      <w:r>
        <w:rPr>
          <w:rFonts w:eastAsia="Lucida Sans Unicode"/>
        </w:rPr>
        <w:t>The four main regulated gambling sectors in New Zealand are: Lotto NZ, TAB NZ, casinos and non-casino gaming machines.</w:t>
      </w:r>
    </w:p>
    <w:p w14:paraId="6822D244" w14:textId="37E5BA1C" w:rsidR="009616E5" w:rsidRPr="006B4A33" w:rsidRDefault="009616E5" w:rsidP="009616E5">
      <w:pPr>
        <w:pStyle w:val="Bullet"/>
        <w:rPr>
          <w:rFonts w:eastAsia="Lucida Sans Unicode"/>
        </w:rPr>
      </w:pPr>
      <w:r w:rsidRPr="006B4A33">
        <w:rPr>
          <w:rFonts w:eastAsia="Lucida Sans Unicode"/>
        </w:rPr>
        <w:t>The New Zealand Lotteries Commission administer a range of games including Lotto, Keno and a variety of online games known as Instant Kiwi</w:t>
      </w:r>
      <w:r w:rsidR="00533C0B">
        <w:rPr>
          <w:rFonts w:eastAsia="Lucida Sans Unicode"/>
        </w:rPr>
        <w:t xml:space="preserve"> (</w:t>
      </w:r>
      <w:r w:rsidR="00465075">
        <w:rPr>
          <w:rFonts w:eastAsia="Lucida Sans Unicode"/>
        </w:rPr>
        <w:t xml:space="preserve">some of </w:t>
      </w:r>
      <w:r w:rsidR="000324C0">
        <w:rPr>
          <w:rFonts w:eastAsia="Lucida Sans Unicode"/>
        </w:rPr>
        <w:t>which are also available in person)</w:t>
      </w:r>
      <w:r w:rsidRPr="006B4A33">
        <w:rPr>
          <w:rFonts w:eastAsia="Lucida Sans Unicode"/>
        </w:rPr>
        <w:t>. It has both land-based and online offerings.</w:t>
      </w:r>
    </w:p>
    <w:p w14:paraId="1AE95CA3" w14:textId="41B300C0" w:rsidR="009616E5" w:rsidRPr="006B4A33" w:rsidRDefault="009616E5" w:rsidP="009616E5">
      <w:pPr>
        <w:pStyle w:val="Bullet"/>
        <w:rPr>
          <w:rFonts w:eastAsia="Lucida Sans Unicode"/>
        </w:rPr>
      </w:pPr>
      <w:r w:rsidRPr="006B4A33">
        <w:rPr>
          <w:rFonts w:eastAsia="Lucida Sans Unicode"/>
        </w:rPr>
        <w:t>As of 30 June 2023, TAB NZ operated 461 retail TAB outlets, offering betting on sports and races.</w:t>
      </w:r>
      <w:r w:rsidRPr="006B4A33">
        <w:rPr>
          <w:rStyle w:val="FootnoteReference"/>
          <w:rFonts w:eastAsia="Lucida Sans Unicode"/>
        </w:rPr>
        <w:footnoteReference w:id="2"/>
      </w:r>
      <w:r w:rsidRPr="006B4A33">
        <w:rPr>
          <w:rFonts w:eastAsia="Lucida Sans Unicode"/>
        </w:rPr>
        <w:t xml:space="preserve"> Of these outlets, 40 hosted 468 gaming machines. TAB also has both land-based and online offerings.</w:t>
      </w:r>
    </w:p>
    <w:p w14:paraId="05939C34" w14:textId="77777777" w:rsidR="009616E5" w:rsidRPr="006B4A33" w:rsidRDefault="009616E5" w:rsidP="009616E5">
      <w:pPr>
        <w:pStyle w:val="Bullet"/>
        <w:rPr>
          <w:rFonts w:eastAsia="Lucida Sans Unicode"/>
        </w:rPr>
      </w:pPr>
      <w:r w:rsidRPr="006B4A33">
        <w:rPr>
          <w:rFonts w:eastAsia="Lucida Sans Unicode"/>
        </w:rPr>
        <w:t>There are five casinos in New Zealand: one each in Auckland, Hamilton, Christchurch and Dunedin, and one in Queenstown. The casinos operate 2,982 gaming machines, 233 table games and 240 fully automated gambling machines (the latter are all in Auckland). The Act prohibits any more casinos opening in New Zealand.</w:t>
      </w:r>
    </w:p>
    <w:p w14:paraId="0ADC3935" w14:textId="77777777" w:rsidR="009616E5" w:rsidRPr="006B4A33" w:rsidRDefault="009616E5" w:rsidP="009616E5">
      <w:pPr>
        <w:pStyle w:val="Bullet"/>
        <w:rPr>
          <w:rFonts w:eastAsia="Lucida Sans Unicode"/>
        </w:rPr>
      </w:pPr>
      <w:r>
        <w:rPr>
          <w:rFonts w:eastAsia="Lucida Sans Unicode"/>
        </w:rPr>
        <w:t>D</w:t>
      </w:r>
      <w:r w:rsidRPr="006B4A33">
        <w:rPr>
          <w:rFonts w:eastAsia="Lucida Sans Unicode"/>
        </w:rPr>
        <w:t xml:space="preserve">ata </w:t>
      </w:r>
      <w:r>
        <w:rPr>
          <w:rFonts w:eastAsia="Lucida Sans Unicode"/>
        </w:rPr>
        <w:t xml:space="preserve">for year ended 30 June </w:t>
      </w:r>
      <w:r w:rsidRPr="006B4A33">
        <w:rPr>
          <w:rFonts w:eastAsia="Lucida Sans Unicode"/>
        </w:rPr>
        <w:t>2024 shows there were 99</w:t>
      </w:r>
      <w:r>
        <w:rPr>
          <w:rFonts w:eastAsia="Lucida Sans Unicode"/>
        </w:rPr>
        <w:t xml:space="preserve">1 </w:t>
      </w:r>
      <w:r w:rsidRPr="006B4A33">
        <w:rPr>
          <w:rFonts w:eastAsia="Lucida Sans Unicode"/>
        </w:rPr>
        <w:t>active licensed non-casino gaming machines (Class 4) venues, operating 14,1</w:t>
      </w:r>
      <w:r>
        <w:rPr>
          <w:rFonts w:eastAsia="Lucida Sans Unicode"/>
        </w:rPr>
        <w:t>09</w:t>
      </w:r>
      <w:r w:rsidRPr="006B4A33">
        <w:rPr>
          <w:rFonts w:eastAsia="Lucida Sans Unicode"/>
        </w:rPr>
        <w:t xml:space="preserve"> machines. This reflects a decreasing trend since venues peaked at more than 2,200 in the late 1990s and machines peaked at 25,221 in June 2003.</w:t>
      </w:r>
    </w:p>
    <w:p w14:paraId="3D8B5037" w14:textId="77777777" w:rsidR="009616E5" w:rsidRPr="006B4A33" w:rsidRDefault="009616E5" w:rsidP="009616E5">
      <w:pPr>
        <w:pStyle w:val="Heading3"/>
      </w:pPr>
      <w:r w:rsidRPr="006B4A33">
        <w:t>Unregulated outlets</w:t>
      </w:r>
    </w:p>
    <w:p w14:paraId="24911D08" w14:textId="77777777" w:rsidR="009616E5" w:rsidRPr="00575AEA" w:rsidRDefault="009616E5" w:rsidP="009616E5">
      <w:r>
        <w:t xml:space="preserve">In addition to the regulated and levy paying sectors, there are two related areas that are not currently captured by the Gambling Act: online gambling and gaming. </w:t>
      </w:r>
    </w:p>
    <w:p w14:paraId="6E138795" w14:textId="77777777" w:rsidR="009616E5" w:rsidRPr="00125C53" w:rsidRDefault="009616E5" w:rsidP="009616E5">
      <w:pPr>
        <w:pStyle w:val="Heading4"/>
      </w:pPr>
      <w:r w:rsidRPr="00125C53">
        <w:t>Online gambling</w:t>
      </w:r>
    </w:p>
    <w:p w14:paraId="7E454A7F" w14:textId="599F9F2D" w:rsidR="009616E5" w:rsidRDefault="007E5993" w:rsidP="007E5993">
      <w:pPr>
        <w:rPr>
          <w:rFonts w:eastAsia="Lucida Sans Unicode"/>
          <w:lang w:val="en-GB"/>
        </w:rPr>
      </w:pPr>
      <w:r>
        <w:rPr>
          <w:rFonts w:eastAsia="Lucida Sans Unicode"/>
        </w:rPr>
        <w:t xml:space="preserve">Online gambling is mostly unregulated in New Zealand. </w:t>
      </w:r>
      <w:r w:rsidR="009616E5">
        <w:rPr>
          <w:rFonts w:eastAsia="Lucida Sans Unicode"/>
        </w:rPr>
        <w:t xml:space="preserve">Despite not being regulated under the Gambling Act, offshore operators are covered by the same GST rules as all other overseas businesses that sell products to New Zealand residents. </w:t>
      </w:r>
      <w:r w:rsidR="009616E5">
        <w:rPr>
          <w:rFonts w:eastAsia="Lucida Sans Unicode"/>
          <w:lang w:val="en-GB"/>
        </w:rPr>
        <w:t>Offshore gambling revenues as reported to Inland Revenue have been growing rapidly since 2016/17.</w:t>
      </w:r>
      <w:r w:rsidR="009616E5">
        <w:rPr>
          <w:rFonts w:eastAsia="Lucida Sans Unicode"/>
          <w:vertAlign w:val="superscript"/>
          <w:lang w:val="en-GB"/>
        </w:rPr>
        <w:footnoteReference w:id="3"/>
      </w:r>
      <w:r w:rsidR="009616E5">
        <w:rPr>
          <w:rFonts w:eastAsia="Lucida Sans Unicode"/>
          <w:vertAlign w:val="superscript"/>
          <w:lang w:val="en-GB"/>
        </w:rPr>
        <w:t xml:space="preserve"> </w:t>
      </w:r>
      <w:r w:rsidR="009616E5">
        <w:rPr>
          <w:rFonts w:eastAsia="Lucida Sans Unicode"/>
          <w:lang w:val="en-GB"/>
        </w:rPr>
        <w:t>Total reported revenue (that is, spend less winnings paid out) was $342.5 million in the year to June 2023.</w:t>
      </w:r>
      <w:r w:rsidR="009616E5">
        <w:rPr>
          <w:rFonts w:eastAsia="Lucida Sans Unicode"/>
          <w:vertAlign w:val="superscript"/>
          <w:lang w:val="en-GB"/>
        </w:rPr>
        <w:footnoteReference w:id="4"/>
      </w:r>
      <w:r w:rsidR="009616E5">
        <w:rPr>
          <w:rFonts w:eastAsia="Lucida Sans Unicode"/>
          <w:lang w:val="en-GB"/>
        </w:rPr>
        <w:t xml:space="preserve"> This is likely to be an underestimate of total gambling losses as not all offshore operators will be registered to pay GST. </w:t>
      </w:r>
    </w:p>
    <w:p w14:paraId="4347F594" w14:textId="77777777" w:rsidR="009616E5" w:rsidRDefault="009616E5" w:rsidP="009616E5">
      <w:pPr>
        <w:rPr>
          <w:rFonts w:eastAsia="Lucida Sans Unicode"/>
        </w:rPr>
      </w:pPr>
    </w:p>
    <w:p w14:paraId="3AA509F4" w14:textId="1E661A68" w:rsidR="009616E5" w:rsidRDefault="009616E5" w:rsidP="009616E5">
      <w:pPr>
        <w:rPr>
          <w:rFonts w:eastAsia="Lucida Sans Unicode"/>
        </w:rPr>
      </w:pPr>
      <w:r>
        <w:rPr>
          <w:rFonts w:eastAsia="Lucida Sans Unicode"/>
          <w:lang w:val="en-GB"/>
        </w:rPr>
        <w:t xml:space="preserve">The 2020 Health and Lifestyle Survey estimated that 105,000 New Zealanders aged 15 years and over (2.6%) participated in online </w:t>
      </w:r>
      <w:r w:rsidR="00FA3BD1">
        <w:rPr>
          <w:rFonts w:eastAsia="Lucida Sans Unicode"/>
          <w:lang w:val="en-GB"/>
        </w:rPr>
        <w:t>gambling.</w:t>
      </w:r>
      <w:r w:rsidR="00FA3BD1">
        <w:rPr>
          <w:rFonts w:eastAsia="Lucida Sans Unicode"/>
        </w:rPr>
        <w:t xml:space="preserve"> The</w:t>
      </w:r>
      <w:r w:rsidRPr="00603044">
        <w:rPr>
          <w:rFonts w:eastAsia="Lucida Sans Unicode"/>
        </w:rPr>
        <w:t xml:space="preserve"> increase in online gambling </w:t>
      </w:r>
      <w:r>
        <w:rPr>
          <w:rFonts w:eastAsia="Lucida Sans Unicode"/>
        </w:rPr>
        <w:t xml:space="preserve">here and </w:t>
      </w:r>
      <w:r w:rsidRPr="00603044">
        <w:rPr>
          <w:rFonts w:eastAsia="Lucida Sans Unicode"/>
        </w:rPr>
        <w:t>overseas</w:t>
      </w:r>
      <w:r>
        <w:rPr>
          <w:rFonts w:eastAsia="Lucida Sans Unicode"/>
        </w:rPr>
        <w:t xml:space="preserve"> has been</w:t>
      </w:r>
      <w:r w:rsidRPr="00603044">
        <w:rPr>
          <w:rFonts w:eastAsia="Lucida Sans Unicode"/>
        </w:rPr>
        <w:t xml:space="preserve"> attributed to the growth in </w:t>
      </w:r>
      <w:r>
        <w:rPr>
          <w:rFonts w:eastAsia="Lucida Sans Unicode"/>
        </w:rPr>
        <w:t>offshore</w:t>
      </w:r>
      <w:r w:rsidRPr="00603044">
        <w:rPr>
          <w:rFonts w:eastAsia="Lucida Sans Unicode"/>
        </w:rPr>
        <w:t xml:space="preserve"> online </w:t>
      </w:r>
      <w:r>
        <w:rPr>
          <w:rFonts w:eastAsia="Lucida Sans Unicode"/>
        </w:rPr>
        <w:t>operators</w:t>
      </w:r>
      <w:r w:rsidRPr="00603044">
        <w:rPr>
          <w:rFonts w:eastAsia="Lucida Sans Unicode"/>
        </w:rPr>
        <w:t xml:space="preserve"> and products facilitated by rapid changes in technology, increasing ease of access to the internet and the widespread prevalence of digital devices.</w:t>
      </w:r>
      <w:r>
        <w:rPr>
          <w:rFonts w:eastAsia="Lucida Sans Unicode"/>
        </w:rPr>
        <w:t xml:space="preserve"> </w:t>
      </w:r>
    </w:p>
    <w:p w14:paraId="687BB1A7" w14:textId="77777777" w:rsidR="009616E5" w:rsidRDefault="009616E5" w:rsidP="009616E5">
      <w:pPr>
        <w:rPr>
          <w:rFonts w:eastAsia="Lucida Sans Unicode"/>
        </w:rPr>
      </w:pPr>
    </w:p>
    <w:p w14:paraId="6C5B2F9A" w14:textId="77777777" w:rsidR="009616E5" w:rsidRDefault="009616E5" w:rsidP="009616E5">
      <w:pPr>
        <w:rPr>
          <w:rFonts w:eastAsia="Lucida Sans Unicode"/>
        </w:rPr>
      </w:pPr>
      <w:r>
        <w:rPr>
          <w:rFonts w:eastAsia="Lucida Sans Unicode"/>
        </w:rPr>
        <w:t>Lotto NZ and TAB NZ are the only two New Zealand-based operators providing online gambling under the Act. Lotto NZ provides online lotteries, and TAB NZ provides online sports and race wagering.</w:t>
      </w:r>
    </w:p>
    <w:p w14:paraId="6D91E6CA" w14:textId="77777777" w:rsidR="00515734" w:rsidRDefault="00515734" w:rsidP="009616E5">
      <w:pPr>
        <w:rPr>
          <w:rFonts w:eastAsia="Lucida Sans Unicode"/>
        </w:rPr>
      </w:pPr>
    </w:p>
    <w:p w14:paraId="47B5D708" w14:textId="314B7903" w:rsidR="009616E5" w:rsidRDefault="06131CF0" w:rsidP="009616E5">
      <w:pPr>
        <w:rPr>
          <w:rFonts w:eastAsia="Lucida Sans Unicode"/>
        </w:rPr>
      </w:pPr>
      <w:r w:rsidRPr="485D5947">
        <w:rPr>
          <w:rFonts w:eastAsia="Lucida Sans Unicode"/>
        </w:rPr>
        <w:t>In 2024 t</w:t>
      </w:r>
      <w:r w:rsidR="009616E5" w:rsidRPr="485D5947">
        <w:rPr>
          <w:rFonts w:eastAsia="Lucida Sans Unicode"/>
        </w:rPr>
        <w:t xml:space="preserve">he Government agreed to regulate online casinos through a licensing system. This system will be designed to minimise harm, support tax collection, and provide consumer protections to New Zealanders. The Ministry and Health New Zealand have been working closely with </w:t>
      </w:r>
      <w:r w:rsidR="32166FD9" w:rsidRPr="485D5947">
        <w:rPr>
          <w:rFonts w:eastAsia="Lucida Sans Unicode"/>
        </w:rPr>
        <w:t>DIA</w:t>
      </w:r>
      <w:r w:rsidR="009616E5" w:rsidRPr="485D5947">
        <w:rPr>
          <w:rFonts w:eastAsia="Lucida Sans Unicode"/>
        </w:rPr>
        <w:t xml:space="preserve"> on this work and will continue to do so as it progresses from legislation to implementation. The regime is expected to come into effect in 2026. Further discussion about online gambling can be found in the Needs Assessment.</w:t>
      </w:r>
    </w:p>
    <w:p w14:paraId="26073490" w14:textId="77777777" w:rsidR="009616E5" w:rsidRPr="006B4A33" w:rsidRDefault="009616E5" w:rsidP="009616E5">
      <w:pPr>
        <w:pStyle w:val="Heading4"/>
      </w:pPr>
      <w:r w:rsidRPr="006B4A33">
        <w:t>Gaming convergence</w:t>
      </w:r>
    </w:p>
    <w:p w14:paraId="7D783168" w14:textId="77777777" w:rsidR="009616E5" w:rsidRPr="00301232" w:rsidRDefault="009616E5" w:rsidP="009616E5">
      <w:pPr>
        <w:rPr>
          <w:rFonts w:eastAsia="Lucida Sans Unicode"/>
        </w:rPr>
      </w:pPr>
      <w:r w:rsidRPr="00603044">
        <w:rPr>
          <w:rFonts w:eastAsia="Lucida Sans Unicode"/>
        </w:rPr>
        <w:t>Gaming convergence is the merging of gambling and gaming elements in a single product. The two main examples are whe</w:t>
      </w:r>
      <w:r>
        <w:rPr>
          <w:rFonts w:eastAsia="Lucida Sans Unicode"/>
        </w:rPr>
        <w:t>n</w:t>
      </w:r>
      <w:r w:rsidRPr="00603044">
        <w:rPr>
          <w:rFonts w:eastAsia="Lucida Sans Unicode"/>
        </w:rPr>
        <w:t>:</w:t>
      </w:r>
    </w:p>
    <w:p w14:paraId="070C4C5C" w14:textId="77777777" w:rsidR="009616E5" w:rsidRPr="006B4A33" w:rsidRDefault="009616E5" w:rsidP="009616E5">
      <w:pPr>
        <w:pStyle w:val="Bullet"/>
        <w:rPr>
          <w:rFonts w:eastAsia="Lucida Sans Unicode"/>
        </w:rPr>
      </w:pPr>
      <w:r w:rsidRPr="006B4A33">
        <w:rPr>
          <w:rFonts w:eastAsia="Lucida Sans Unicode"/>
        </w:rPr>
        <w:t>gambling takes on the visual and aural cues associated with gaming, such as virtual reality-enabled Instant Kiwi tickets (such forms of gambling are also an example of continuous gambling,</w:t>
      </w:r>
      <w:r w:rsidRPr="006B4A33">
        <w:rPr>
          <w:rStyle w:val="FootnoteReference"/>
          <w:rFonts w:eastAsia="Lucida Sans Unicode"/>
        </w:rPr>
        <w:footnoteReference w:id="5"/>
      </w:r>
      <w:r w:rsidRPr="006B4A33">
        <w:rPr>
          <w:rFonts w:eastAsia="Lucida Sans Unicode"/>
        </w:rPr>
        <w:t xml:space="preserve"> which research shows poses an increased risk of harm</w:t>
      </w:r>
      <w:r w:rsidRPr="006B4A33">
        <w:rPr>
          <w:rStyle w:val="FootnoteReference"/>
          <w:rFonts w:eastAsia="Lucida Sans Unicode"/>
        </w:rPr>
        <w:footnoteReference w:id="6"/>
      </w:r>
      <w:r w:rsidRPr="006B4A33">
        <w:rPr>
          <w:rFonts w:eastAsia="Lucida Sans Unicode"/>
        </w:rPr>
        <w:t>)</w:t>
      </w:r>
    </w:p>
    <w:p w14:paraId="7DDA1659" w14:textId="77777777" w:rsidR="009616E5" w:rsidRPr="006B4A33" w:rsidRDefault="009616E5" w:rsidP="009616E5">
      <w:pPr>
        <w:pStyle w:val="Bullet"/>
        <w:rPr>
          <w:rFonts w:eastAsia="Lucida Sans Unicode"/>
        </w:rPr>
      </w:pPr>
      <w:r w:rsidRPr="006B4A33">
        <w:rPr>
          <w:rFonts w:eastAsia="Lucida Sans Unicode"/>
        </w:rPr>
        <w:t>video games include elements that may have gambling-like characteristics, for example, purchasing loot boxes</w:t>
      </w:r>
      <w:r w:rsidRPr="006B4A33">
        <w:rPr>
          <w:rStyle w:val="FootnoteReference"/>
          <w:rFonts w:eastAsia="Lucida Sans Unicode"/>
        </w:rPr>
        <w:footnoteReference w:id="7"/>
      </w:r>
      <w:r>
        <w:rPr>
          <w:rFonts w:eastAsia="Lucida Sans Unicode"/>
          <w:vertAlign w:val="superscript"/>
        </w:rPr>
        <w:t xml:space="preserve"> </w:t>
      </w:r>
      <w:r w:rsidRPr="006B4A33">
        <w:rPr>
          <w:rFonts w:eastAsia="Lucida Sans Unicode"/>
        </w:rPr>
        <w:t>and spinning wheels to unlock cosmetic changes and ‘power-ups’</w:t>
      </w:r>
      <w:r w:rsidRPr="006B4A33">
        <w:rPr>
          <w:rStyle w:val="FootnoteReference"/>
          <w:rFonts w:eastAsia="Lucida Sans Unicode"/>
        </w:rPr>
        <w:footnoteReference w:id="8"/>
      </w:r>
      <w:r w:rsidRPr="006B4A33">
        <w:rPr>
          <w:rFonts w:eastAsia="Lucida Sans Unicode"/>
        </w:rPr>
        <w:t xml:space="preserve"> or a chance to win a prize.</w:t>
      </w:r>
    </w:p>
    <w:p w14:paraId="329845A0" w14:textId="77777777" w:rsidR="009616E5" w:rsidRDefault="009616E5" w:rsidP="009616E5">
      <w:pPr>
        <w:rPr>
          <w:rFonts w:eastAsia="Lucida Sans Unicode"/>
        </w:rPr>
      </w:pPr>
    </w:p>
    <w:p w14:paraId="16B3D72E" w14:textId="77777777" w:rsidR="009616E5" w:rsidRDefault="009616E5" w:rsidP="009616E5">
      <w:pPr>
        <w:spacing w:after="120"/>
        <w:rPr>
          <w:rFonts w:eastAsia="Lucida Sans Unicode"/>
        </w:rPr>
      </w:pPr>
      <w:r w:rsidRPr="007B72D6">
        <w:rPr>
          <w:rFonts w:eastAsia="Lucida Sans Unicode"/>
        </w:rPr>
        <w:t>Gaming convergence, coupled with associated increased levels of advertising and internet-based payment systems</w:t>
      </w:r>
      <w:r>
        <w:rPr>
          <w:rFonts w:eastAsia="Lucida Sans Unicode"/>
        </w:rPr>
        <w:t>,</w:t>
      </w:r>
      <w:r w:rsidRPr="007B72D6">
        <w:rPr>
          <w:rFonts w:eastAsia="Lucida Sans Unicode"/>
        </w:rPr>
        <w:t xml:space="preserve"> make it easier to spend money on gambling </w:t>
      </w:r>
      <w:r>
        <w:rPr>
          <w:rFonts w:eastAsia="Lucida Sans Unicode"/>
        </w:rPr>
        <w:t xml:space="preserve">and gambling-like </w:t>
      </w:r>
      <w:r w:rsidRPr="007B72D6">
        <w:rPr>
          <w:rFonts w:eastAsia="Lucida Sans Unicode"/>
        </w:rPr>
        <w:t>products</w:t>
      </w:r>
      <w:r>
        <w:rPr>
          <w:rFonts w:eastAsia="Lucida Sans Unicode"/>
        </w:rPr>
        <w:t>. This</w:t>
      </w:r>
      <w:r w:rsidRPr="007B72D6">
        <w:rPr>
          <w:rFonts w:eastAsia="Lucida Sans Unicode"/>
        </w:rPr>
        <w:t xml:space="preserve"> represents a new level of exposure to high-risk gambling products in New Zealand and the associated probability of related gambling harm.</w:t>
      </w:r>
      <w:r>
        <w:rPr>
          <w:rFonts w:eastAsia="Lucida Sans Unicode"/>
        </w:rPr>
        <w:t xml:space="preserve"> </w:t>
      </w:r>
    </w:p>
    <w:p w14:paraId="0C52C134" w14:textId="77777777" w:rsidR="009616E5" w:rsidRDefault="009616E5" w:rsidP="009616E5">
      <w:pPr>
        <w:rPr>
          <w:rFonts w:eastAsia="Lucida Sans Unicode"/>
        </w:rPr>
      </w:pPr>
      <w:r w:rsidRPr="00603044">
        <w:rPr>
          <w:rFonts w:eastAsia="Lucida Sans Unicode"/>
        </w:rPr>
        <w:t xml:space="preserve">However, while these games look and feel like gambling, they do not meet the current definition </w:t>
      </w:r>
      <w:r>
        <w:rPr>
          <w:rFonts w:eastAsia="Lucida Sans Unicode"/>
        </w:rPr>
        <w:t xml:space="preserve">of gambling </w:t>
      </w:r>
      <w:r w:rsidRPr="00603044">
        <w:rPr>
          <w:rFonts w:eastAsia="Lucida Sans Unicode"/>
        </w:rPr>
        <w:t>under the Act (because there is no opportunity to stake, win or lose real money</w:t>
      </w:r>
      <w:r>
        <w:rPr>
          <w:rFonts w:eastAsia="Lucida Sans Unicode"/>
        </w:rPr>
        <w:t xml:space="preserve"> or something that can be converted into money</w:t>
      </w:r>
      <w:r w:rsidRPr="00603044">
        <w:rPr>
          <w:rFonts w:eastAsia="Lucida Sans Unicode"/>
        </w:rPr>
        <w:t xml:space="preserve">). </w:t>
      </w:r>
      <w:r>
        <w:rPr>
          <w:rFonts w:eastAsia="Lucida Sans Unicode"/>
        </w:rPr>
        <w:t>It is therefore unregulated by the Act (though it may be regulated under other legislation, such as the Films, Videos, and Publications Classification Act 1993).</w:t>
      </w:r>
    </w:p>
    <w:p w14:paraId="5DCA91ED" w14:textId="77777777" w:rsidR="009616E5" w:rsidRDefault="009616E5" w:rsidP="009616E5">
      <w:pPr>
        <w:pStyle w:val="Heading2"/>
      </w:pPr>
      <w:bookmarkStart w:id="5" w:name="_Toc185340099"/>
      <w:r>
        <w:t>Participation in different gambling activities</w:t>
      </w:r>
      <w:bookmarkEnd w:id="5"/>
    </w:p>
    <w:p w14:paraId="3F4D071E" w14:textId="124C064D" w:rsidR="009616E5" w:rsidRDefault="009616E5" w:rsidP="00776367">
      <w:r>
        <w:t>There is some variation in participation rates in different types of gambling activity by ethnicity. According to the</w:t>
      </w:r>
      <w:r w:rsidR="0C826D28" w:rsidRPr="11CAF576">
        <w:rPr>
          <w:rFonts w:eastAsia="Lucida Sans Unicode"/>
        </w:rPr>
        <w:t xml:space="preserve"> Health and Lifestyles Survey (HLS) i</w:t>
      </w:r>
      <w:r w:rsidR="006A0693">
        <w:rPr>
          <w:rFonts w:eastAsia="Lucida Sans Unicode"/>
        </w:rPr>
        <w:t>n</w:t>
      </w:r>
      <w:r>
        <w:t xml:space="preserve"> 2020, Māori had the highest participation rate for pokies gambling of any ethnicity (18.4%). The New Zealand European / Other category had the highest gambling rates on Lotto (64.1%) and online gambling (29.2%). Asian individuals had the lowest participation rates in all gambling categories (4.6% at pokies, 45% on Lotto NZ, 3.4% on horse and dog races and sports events, and 1.1% via online overseas sites).</w:t>
      </w:r>
      <w:r>
        <w:rPr>
          <w:rStyle w:val="FootnoteReference"/>
        </w:rPr>
        <w:footnoteReference w:id="9"/>
      </w:r>
      <w:r>
        <w:t xml:space="preserve"> </w:t>
      </w:r>
    </w:p>
    <w:p w14:paraId="0916D175" w14:textId="77777777" w:rsidR="009616E5" w:rsidRPr="00301232" w:rsidRDefault="009616E5" w:rsidP="009616E5">
      <w:pPr>
        <w:pStyle w:val="Heading2"/>
      </w:pPr>
      <w:bookmarkStart w:id="6" w:name="_Toc185340100"/>
      <w:r>
        <w:t>E</w:t>
      </w:r>
      <w:r w:rsidRPr="00301232">
        <w:t>xpenditure</w:t>
      </w:r>
      <w:r>
        <w:t xml:space="preserve"> (net player losses)</w:t>
      </w:r>
      <w:bookmarkEnd w:id="6"/>
    </w:p>
    <w:p w14:paraId="60BFA183" w14:textId="17773F29" w:rsidR="009616E5" w:rsidRDefault="009616E5" w:rsidP="11CAF576">
      <w:pPr>
        <w:rPr>
          <w:rFonts w:eastAsia="Lucida Sans Unicode"/>
        </w:rPr>
      </w:pPr>
      <w:r>
        <w:rPr>
          <w:rFonts w:eastAsia="Lucida Sans Unicode"/>
        </w:rPr>
        <w:t>DIA</w:t>
      </w:r>
      <w:r w:rsidRPr="001578D8">
        <w:rPr>
          <w:rFonts w:eastAsia="Lucida Sans Unicode"/>
        </w:rPr>
        <w:t xml:space="preserve"> data shows that total gambling expenditure (</w:t>
      </w:r>
      <w:r>
        <w:rPr>
          <w:rFonts w:eastAsia="Lucida Sans Unicode"/>
        </w:rPr>
        <w:t xml:space="preserve">net </w:t>
      </w:r>
      <w:r w:rsidRPr="001578D8">
        <w:rPr>
          <w:rFonts w:eastAsia="Lucida Sans Unicode"/>
        </w:rPr>
        <w:t xml:space="preserve">player losses) on the four main forms of gambling is continuing </w:t>
      </w:r>
      <w:r>
        <w:rPr>
          <w:rFonts w:eastAsia="Lucida Sans Unicode"/>
        </w:rPr>
        <w:t>to</w:t>
      </w:r>
      <w:r w:rsidRPr="001578D8">
        <w:rPr>
          <w:rFonts w:eastAsia="Lucida Sans Unicode"/>
        </w:rPr>
        <w:t xml:space="preserve"> trend </w:t>
      </w:r>
      <w:r>
        <w:rPr>
          <w:rFonts w:eastAsia="Lucida Sans Unicode"/>
        </w:rPr>
        <w:t>upwards</w:t>
      </w:r>
      <w:r w:rsidRPr="001578D8">
        <w:rPr>
          <w:rFonts w:eastAsia="Lucida Sans Unicode"/>
        </w:rPr>
        <w:t xml:space="preserve"> each year, </w:t>
      </w:r>
      <w:r>
        <w:rPr>
          <w:rFonts w:eastAsia="Lucida Sans Unicode"/>
        </w:rPr>
        <w:t>and that this results from increasing spend rather than an increasing proportion of losses</w:t>
      </w:r>
      <w:r w:rsidR="5C694863">
        <w:rPr>
          <w:rFonts w:eastAsia="Lucida Sans Unicode"/>
        </w:rPr>
        <w:t>.</w:t>
      </w:r>
      <w:r>
        <w:rPr>
          <w:rFonts w:eastAsia="Lucida Sans Unicode"/>
        </w:rPr>
        <w:t xml:space="preserve"> </w:t>
      </w:r>
      <w:r w:rsidRPr="001578D8">
        <w:rPr>
          <w:rFonts w:eastAsia="Lucida Sans Unicode"/>
        </w:rPr>
        <w:t xml:space="preserve"> 2019/20 and 2021/22 </w:t>
      </w:r>
      <w:r>
        <w:rPr>
          <w:rFonts w:eastAsia="Lucida Sans Unicode"/>
        </w:rPr>
        <w:t xml:space="preserve">were exceptions to this trend, likely </w:t>
      </w:r>
      <w:r w:rsidRPr="001578D8">
        <w:rPr>
          <w:rFonts w:eastAsia="Lucida Sans Unicode"/>
        </w:rPr>
        <w:t>due to the COVID-19 lockdown restrictions</w:t>
      </w:r>
      <w:r>
        <w:rPr>
          <w:rFonts w:eastAsia="Lucida Sans Unicode"/>
        </w:rPr>
        <w:t xml:space="preserve"> (which </w:t>
      </w:r>
      <w:r w:rsidRPr="001578D8">
        <w:rPr>
          <w:rFonts w:eastAsia="Lucida Sans Unicode"/>
        </w:rPr>
        <w:t>included venue closures and indoor capacity limits</w:t>
      </w:r>
      <w:r>
        <w:rPr>
          <w:rFonts w:eastAsia="Lucida Sans Unicode"/>
        </w:rPr>
        <w:t xml:space="preserve"> that</w:t>
      </w:r>
      <w:r w:rsidRPr="001578D8">
        <w:rPr>
          <w:rFonts w:eastAsia="Lucida Sans Unicode"/>
        </w:rPr>
        <w:t xml:space="preserve"> limited access to gaming venues during these periods</w:t>
      </w:r>
      <w:r>
        <w:rPr>
          <w:rFonts w:eastAsia="Lucida Sans Unicode"/>
        </w:rPr>
        <w:t>)</w:t>
      </w:r>
      <w:r w:rsidRPr="001578D8">
        <w:rPr>
          <w:rFonts w:eastAsia="Lucida Sans Unicode"/>
        </w:rPr>
        <w:t>.</w:t>
      </w:r>
      <w:r>
        <w:rPr>
          <w:rStyle w:val="FootnoteReference"/>
          <w:rFonts w:eastAsia="Lucida Sans Unicode"/>
        </w:rPr>
        <w:footnoteReference w:id="10"/>
      </w:r>
      <w:r w:rsidRPr="001578D8">
        <w:rPr>
          <w:rFonts w:eastAsia="Lucida Sans Unicode"/>
        </w:rPr>
        <w:t xml:space="preserve"> </w:t>
      </w:r>
    </w:p>
    <w:p w14:paraId="1AB02957" w14:textId="525685F5" w:rsidR="009616E5" w:rsidRDefault="009616E5" w:rsidP="11CAF576">
      <w:pPr>
        <w:rPr>
          <w:rFonts w:eastAsia="Lucida Sans Unicode"/>
        </w:rPr>
      </w:pPr>
    </w:p>
    <w:p w14:paraId="4B6E3AE3" w14:textId="77777777" w:rsidR="009616E5" w:rsidRDefault="009616E5" w:rsidP="009616E5">
      <w:pPr>
        <w:rPr>
          <w:rFonts w:eastAsia="Lucida Sans Unicode"/>
        </w:rPr>
      </w:pPr>
      <w:r w:rsidRPr="001578D8">
        <w:rPr>
          <w:rFonts w:eastAsia="Lucida Sans Unicode"/>
        </w:rPr>
        <w:t xml:space="preserve">Expenditure for the 2022/23 year shows that there has been a substantial recovery across </w:t>
      </w:r>
      <w:r>
        <w:rPr>
          <w:rFonts w:eastAsia="Lucida Sans Unicode"/>
        </w:rPr>
        <w:t>the four</w:t>
      </w:r>
      <w:r w:rsidRPr="001578D8">
        <w:rPr>
          <w:rFonts w:eastAsia="Lucida Sans Unicode"/>
        </w:rPr>
        <w:t xml:space="preserve"> sectors</w:t>
      </w:r>
      <w:r>
        <w:rPr>
          <w:rFonts w:eastAsia="Lucida Sans Unicode"/>
        </w:rPr>
        <w:t>.</w:t>
      </w:r>
      <w:r>
        <w:rPr>
          <w:rStyle w:val="FootnoteReference"/>
          <w:rFonts w:eastAsia="Lucida Sans Unicode"/>
        </w:rPr>
        <w:footnoteReference w:id="11"/>
      </w:r>
    </w:p>
    <w:p w14:paraId="5ED5F7F2" w14:textId="376E3B7C" w:rsidR="009616E5" w:rsidRPr="006B4A33" w:rsidRDefault="009616E5" w:rsidP="009616E5">
      <w:pPr>
        <w:pStyle w:val="Bullet"/>
        <w:rPr>
          <w:rFonts w:eastAsia="Lucida Sans Unicode"/>
        </w:rPr>
      </w:pPr>
      <w:r w:rsidRPr="485D5947">
        <w:rPr>
          <w:rFonts w:eastAsia="Lucida Sans Unicode"/>
        </w:rPr>
        <w:t xml:space="preserve">Expenditure on </w:t>
      </w:r>
      <w:r w:rsidR="5471B586" w:rsidRPr="485D5947">
        <w:rPr>
          <w:rFonts w:eastAsia="Lucida Sans Unicode"/>
        </w:rPr>
        <w:t>C</w:t>
      </w:r>
      <w:r w:rsidRPr="485D5947">
        <w:rPr>
          <w:rFonts w:eastAsia="Lucida Sans Unicode"/>
        </w:rPr>
        <w:t>lass 4 gambling increased annually from a low of $806 million in 2013/14 to $924 million in 2018/19. The years 2019/20–2021/22 saw falls in expenditure, which can be primarily attributed to the COVID-19 restrictions. However, expenditure quickly recovered and reached $1,070 million in the 2022/23 year, the highest since records began in 2007.</w:t>
      </w:r>
    </w:p>
    <w:p w14:paraId="5195E4D1" w14:textId="77777777" w:rsidR="009616E5" w:rsidRPr="006B4A33" w:rsidRDefault="009616E5" w:rsidP="009616E5">
      <w:pPr>
        <w:pStyle w:val="Bullet"/>
        <w:rPr>
          <w:rFonts w:eastAsia="Lucida Sans Unicode"/>
        </w:rPr>
      </w:pPr>
      <w:r w:rsidRPr="006B4A33">
        <w:rPr>
          <w:rFonts w:eastAsia="Lucida Sans Unicode"/>
        </w:rPr>
        <w:t xml:space="preserve">Expenditure on Lotto NZ products has continued to increase year on year, reaching $710 million in 2022/23 – the highest player loss to date. This growth is partly attributed to more people using the </w:t>
      </w:r>
      <w:proofErr w:type="spellStart"/>
      <w:r w:rsidRPr="006B4A33">
        <w:rPr>
          <w:rFonts w:eastAsia="Lucida Sans Unicode"/>
        </w:rPr>
        <w:t>MyLotto</w:t>
      </w:r>
      <w:proofErr w:type="spellEnd"/>
      <w:r w:rsidRPr="006B4A33">
        <w:rPr>
          <w:rFonts w:eastAsia="Lucida Sans Unicode"/>
        </w:rPr>
        <w:t xml:space="preserve"> online platform, which was not affected by COVID-19 restrictions. Annual expenditure on Lotto NZ products is volatile, depending on the number and size of Powerball jackpots.</w:t>
      </w:r>
    </w:p>
    <w:p w14:paraId="7E7800F6" w14:textId="77777777" w:rsidR="009616E5" w:rsidRPr="006B4A33" w:rsidRDefault="009616E5" w:rsidP="009616E5">
      <w:pPr>
        <w:pStyle w:val="Bullet"/>
        <w:rPr>
          <w:rFonts w:eastAsia="Lucida Sans Unicode"/>
        </w:rPr>
      </w:pPr>
      <w:r w:rsidRPr="006B4A33">
        <w:rPr>
          <w:rFonts w:eastAsia="Lucida Sans Unicode"/>
        </w:rPr>
        <w:t xml:space="preserve">In contrast, annual expenditure on TAB NZ products remained fairly steady. For 2020/21, expenditure was $385 million, their highest year on record. It reduced to $376 million in 2022/23. </w:t>
      </w:r>
    </w:p>
    <w:p w14:paraId="5CC9D1CE" w14:textId="77777777" w:rsidR="009616E5" w:rsidRPr="006B4A33" w:rsidRDefault="009616E5" w:rsidP="009616E5">
      <w:pPr>
        <w:pStyle w:val="Bullet"/>
        <w:rPr>
          <w:rFonts w:eastAsia="Lucida Sans Unicode"/>
        </w:rPr>
      </w:pPr>
      <w:r w:rsidRPr="006B4A33">
        <w:rPr>
          <w:rFonts w:eastAsia="Lucida Sans Unicode"/>
        </w:rPr>
        <w:t>In 2022/23, annual expenditure on casinos increased to $604 million from $387 million in 2021/22, and $559 million in 2020/21. Again, a key contributing factor for the fluctuation was COVID-19 lockdowns, which forced venues to close and later impose social distancing restrictions, as well as continuing restrictions on international travel. These restrictions appear to have been most impactful on the casino sector.</w:t>
      </w:r>
    </w:p>
    <w:p w14:paraId="4582B02A" w14:textId="77777777" w:rsidR="009616E5" w:rsidRDefault="009616E5" w:rsidP="009616E5">
      <w:pPr>
        <w:pStyle w:val="Heading2"/>
        <w:rPr>
          <w:b w:val="0"/>
          <w:i/>
          <w:sz w:val="28"/>
          <w:szCs w:val="28"/>
        </w:rPr>
      </w:pPr>
      <w:bookmarkStart w:id="7" w:name="_Toc185340101"/>
      <w:r>
        <w:t>The effects of gambling on people and communities</w:t>
      </w:r>
      <w:bookmarkEnd w:id="7"/>
    </w:p>
    <w:p w14:paraId="41AD1D6A" w14:textId="77777777" w:rsidR="009616E5" w:rsidRDefault="009616E5" w:rsidP="009616E5">
      <w:pPr>
        <w:spacing w:before="120" w:after="240"/>
        <w:rPr>
          <w:rFonts w:eastAsia="Lucida Sans Unicode"/>
        </w:rPr>
      </w:pPr>
      <w:r w:rsidRPr="00F65C1B">
        <w:rPr>
          <w:rFonts w:eastAsia="Lucida Sans Unicode"/>
        </w:rPr>
        <w:t>While m</w:t>
      </w:r>
      <w:r>
        <w:rPr>
          <w:rFonts w:eastAsia="Lucida Sans Unicode"/>
        </w:rPr>
        <w:t>ost</w:t>
      </w:r>
      <w:r w:rsidRPr="00F65C1B">
        <w:rPr>
          <w:rFonts w:eastAsia="Lucida Sans Unicode"/>
        </w:rPr>
        <w:t xml:space="preserve"> New Zealanders who gamble do so without experiencing harm, a</w:t>
      </w:r>
      <w:r>
        <w:rPr>
          <w:rFonts w:eastAsia="Lucida Sans Unicode"/>
        </w:rPr>
        <w:t xml:space="preserve"> </w:t>
      </w:r>
      <w:r w:rsidRPr="00F65C1B">
        <w:rPr>
          <w:rFonts w:eastAsia="Lucida Sans Unicode"/>
        </w:rPr>
        <w:t>significant minority experience harm from their own gambling</w:t>
      </w:r>
      <w:r>
        <w:rPr>
          <w:rFonts w:eastAsia="Lucida Sans Unicode"/>
        </w:rPr>
        <w:t>,</w:t>
      </w:r>
      <w:r w:rsidRPr="00F65C1B">
        <w:rPr>
          <w:rFonts w:eastAsia="Lucida Sans Unicode"/>
        </w:rPr>
        <w:t xml:space="preserve"> or their gambling negatively impacts the lives of others. </w:t>
      </w:r>
    </w:p>
    <w:p w14:paraId="294E4367" w14:textId="77777777" w:rsidR="009616E5" w:rsidRPr="0041657F" w:rsidRDefault="009616E5" w:rsidP="009616E5">
      <w:pPr>
        <w:spacing w:after="240"/>
        <w:rPr>
          <w:rFonts w:eastAsia="Lucida Sans Unicode"/>
        </w:rPr>
      </w:pPr>
      <w:r>
        <w:rPr>
          <w:rFonts w:eastAsia="Lucida Sans Unicode"/>
        </w:rPr>
        <w:t>Figure A1.1 below</w:t>
      </w:r>
      <w:r w:rsidRPr="00417BBE">
        <w:rPr>
          <w:rFonts w:eastAsia="Lucida Sans Unicode"/>
        </w:rPr>
        <w:t xml:space="preserve"> </w:t>
      </w:r>
      <w:r>
        <w:rPr>
          <w:rFonts w:eastAsia="Lucida Sans Unicode"/>
        </w:rPr>
        <w:t>is a conceptual framework, developed by Central Queensland University and Auckland University of Technology, that shows several different dimensions of harm. The framework also shows that harm occurs over different timeframes. ‘General harms’ are those that arise from the initial engagement with gambling, ‘crisis-level harms’ are those that motivate help seeking or changes to gambling behaviour and ‘legacy harms’ are those that continue to occur after the person is no longer gambling or is no longer exposed to gambling.</w:t>
      </w:r>
      <w:r>
        <w:rPr>
          <w:rStyle w:val="FootnoteReference"/>
          <w:rFonts w:eastAsia="Lucida Sans Unicode"/>
        </w:rPr>
        <w:footnoteReference w:id="12"/>
      </w:r>
    </w:p>
    <w:p w14:paraId="3A7C7C5E" w14:textId="77777777" w:rsidR="009616E5" w:rsidRPr="006B4A33" w:rsidRDefault="009616E5" w:rsidP="009616E5">
      <w:pPr>
        <w:pStyle w:val="Figure"/>
        <w:rPr>
          <w:rFonts w:eastAsia="Lucida Sans Unicode"/>
        </w:rPr>
      </w:pPr>
      <w:bookmarkStart w:id="8" w:name="_Toc185340128"/>
      <w:r w:rsidRPr="006B4A33">
        <w:rPr>
          <w:rFonts w:eastAsia="Lucida Sans Unicode"/>
        </w:rPr>
        <w:t>Figure A1.1: Life course and intergenerational harm</w:t>
      </w:r>
      <w:bookmarkEnd w:id="8"/>
    </w:p>
    <w:p w14:paraId="54BBF398" w14:textId="77777777" w:rsidR="009616E5" w:rsidRDefault="009616E5" w:rsidP="009616E5">
      <w:pPr>
        <w:spacing w:after="120"/>
        <w:rPr>
          <w:rFonts w:eastAsia="Lucida Sans Unicode"/>
        </w:rPr>
      </w:pPr>
      <w:r>
        <w:rPr>
          <w:noProof/>
        </w:rPr>
        <w:drawing>
          <wp:inline distT="0" distB="0" distL="0" distR="0" wp14:anchorId="20954FEE" wp14:editId="415128E7">
            <wp:extent cx="5162550" cy="2723010"/>
            <wp:effectExtent l="0" t="0" r="0" b="1270"/>
            <wp:docPr id="212039032" name="Picture 212039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032" name="Picture 21203903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169815" cy="2726842"/>
                    </a:xfrm>
                    <a:prstGeom prst="rect">
                      <a:avLst/>
                    </a:prstGeom>
                  </pic:spPr>
                </pic:pic>
              </a:graphicData>
            </a:graphic>
          </wp:inline>
        </w:drawing>
      </w:r>
    </w:p>
    <w:p w14:paraId="497CF911" w14:textId="77777777" w:rsidR="009616E5" w:rsidRDefault="009616E5" w:rsidP="009616E5">
      <w:pPr>
        <w:rPr>
          <w:rFonts w:eastAsia="Lucida Sans Unicode"/>
        </w:rPr>
      </w:pPr>
      <w:r>
        <w:rPr>
          <w:rFonts w:eastAsia="Lucida Sans Unicode"/>
        </w:rPr>
        <w:t xml:space="preserve">Most harm affecting a population will occur in the large number of people with low levels of risk, rather than in the very small number of individuals with extremely high risk. </w:t>
      </w:r>
    </w:p>
    <w:p w14:paraId="5A6BDBC3" w14:textId="77777777" w:rsidR="009616E5" w:rsidRDefault="009616E5" w:rsidP="009616E5">
      <w:pPr>
        <w:pStyle w:val="Heading3"/>
      </w:pPr>
      <w:r>
        <w:t>Defining and m</w:t>
      </w:r>
      <w:r w:rsidRPr="00301232">
        <w:t>easuring harm</w:t>
      </w:r>
      <w:r>
        <w:t>: point in time</w:t>
      </w:r>
    </w:p>
    <w:p w14:paraId="76DAB8D4" w14:textId="39958386" w:rsidR="009616E5" w:rsidRDefault="009616E5" w:rsidP="009616E5">
      <w:pPr>
        <w:rPr>
          <w:rFonts w:eastAsia="Lucida Sans Unicode"/>
        </w:rPr>
      </w:pPr>
      <w:r w:rsidRPr="00F65C1B">
        <w:rPr>
          <w:rFonts w:eastAsia="Lucida Sans Unicode"/>
        </w:rPr>
        <w:t>We can measure gambling harm at both the individual and population level.</w:t>
      </w:r>
      <w:r>
        <w:rPr>
          <w:rFonts w:eastAsia="Lucida Sans Unicode"/>
        </w:rPr>
        <w:t xml:space="preserve"> </w:t>
      </w:r>
      <w:r w:rsidRPr="00301232">
        <w:rPr>
          <w:rFonts w:eastAsia="Lucida Sans Unicode"/>
        </w:rPr>
        <w:t xml:space="preserve">The </w:t>
      </w:r>
      <w:r>
        <w:rPr>
          <w:rFonts w:eastAsia="Lucida Sans Unicode"/>
        </w:rPr>
        <w:t xml:space="preserve">HLS is our main source of information about individuals’ gambling risk. The most recent HLS data we have is from 2020, and the Ministry of Health (the Ministry) has commissioned a new gambling survey whose results are forthcoming. </w:t>
      </w:r>
    </w:p>
    <w:p w14:paraId="3FF199EC" w14:textId="77777777" w:rsidR="009616E5" w:rsidRDefault="009616E5" w:rsidP="009616E5">
      <w:pPr>
        <w:rPr>
          <w:rFonts w:eastAsia="Lucida Sans Unicode"/>
        </w:rPr>
      </w:pPr>
    </w:p>
    <w:p w14:paraId="32AAC4C8" w14:textId="77777777" w:rsidR="009616E5" w:rsidRPr="00B75848" w:rsidRDefault="009616E5" w:rsidP="009616E5">
      <w:pPr>
        <w:rPr>
          <w:rFonts w:eastAsia="Lucida Sans Unicode"/>
        </w:rPr>
      </w:pPr>
      <w:r>
        <w:rPr>
          <w:rFonts w:eastAsia="Lucida Sans Unicode"/>
        </w:rPr>
        <w:t>The HLS uses</w:t>
      </w:r>
      <w:r w:rsidRPr="000009DB">
        <w:rPr>
          <w:rFonts w:eastAsia="Lucida Sans Unicode"/>
        </w:rPr>
        <w:t xml:space="preserve"> the internationally</w:t>
      </w:r>
      <w:r>
        <w:rPr>
          <w:rFonts w:eastAsia="Lucida Sans Unicode"/>
        </w:rPr>
        <w:t xml:space="preserve"> </w:t>
      </w:r>
      <w:r w:rsidRPr="000009DB">
        <w:rPr>
          <w:rFonts w:eastAsia="Lucida Sans Unicode"/>
        </w:rPr>
        <w:t>validated Problem Gambling Severity Index (PGSI).</w:t>
      </w:r>
      <w:r>
        <w:rPr>
          <w:rStyle w:val="FootnoteReference"/>
          <w:rFonts w:eastAsia="Lucida Sans Unicode"/>
        </w:rPr>
        <w:footnoteReference w:id="13"/>
      </w:r>
      <w:r>
        <w:rPr>
          <w:rFonts w:eastAsia="Lucida Sans Unicode"/>
        </w:rPr>
        <w:t xml:space="preserve"> </w:t>
      </w:r>
      <w:r w:rsidRPr="000009DB">
        <w:rPr>
          <w:rFonts w:eastAsia="Lucida Sans Unicode"/>
        </w:rPr>
        <w:t xml:space="preserve">The PGSI </w:t>
      </w:r>
      <w:r w:rsidRPr="42A4C292">
        <w:rPr>
          <w:rFonts w:eastAsia="Lucida Sans Unicode"/>
        </w:rPr>
        <w:t>i</w:t>
      </w:r>
      <w:r w:rsidRPr="00C7152E">
        <w:rPr>
          <w:rFonts w:eastAsia="Lucida Sans Unicode"/>
        </w:rPr>
        <w:t>dentifies levels of gambling risk as reported by individuals</w:t>
      </w:r>
      <w:r w:rsidRPr="000009DB">
        <w:rPr>
          <w:rFonts w:eastAsia="Lucida Sans Unicode"/>
        </w:rPr>
        <w:t>.</w:t>
      </w:r>
      <w:r>
        <w:rPr>
          <w:rFonts w:eastAsia="Lucida Sans Unicode"/>
        </w:rPr>
        <w:t xml:space="preserve"> In 2020, o</w:t>
      </w:r>
      <w:r w:rsidRPr="00B75848">
        <w:rPr>
          <w:rFonts w:eastAsia="Lucida Sans Unicode"/>
        </w:rPr>
        <w:t>f the 70% of New Zealanders who gambled in the past 12 months:</w:t>
      </w:r>
    </w:p>
    <w:p w14:paraId="5C4C0286" w14:textId="77777777" w:rsidR="009616E5" w:rsidRPr="006B4A33" w:rsidRDefault="009616E5" w:rsidP="009616E5">
      <w:pPr>
        <w:pStyle w:val="Bullet"/>
        <w:rPr>
          <w:rFonts w:eastAsia="Lucida Sans Unicode"/>
        </w:rPr>
      </w:pPr>
      <w:r w:rsidRPr="006B4A33">
        <w:rPr>
          <w:rFonts w:eastAsia="Lucida Sans Unicode"/>
        </w:rPr>
        <w:t>93.5% were non-problem gamblers</w:t>
      </w:r>
    </w:p>
    <w:p w14:paraId="6B09AEA9" w14:textId="1AECE442" w:rsidR="009616E5" w:rsidRPr="006B4A33" w:rsidRDefault="009616E5" w:rsidP="009616E5">
      <w:pPr>
        <w:pStyle w:val="Bullet"/>
        <w:rPr>
          <w:rFonts w:eastAsia="Lucida Sans Unicode"/>
        </w:rPr>
      </w:pPr>
      <w:r w:rsidRPr="485D5947">
        <w:rPr>
          <w:rFonts w:eastAsia="Lucida Sans Unicode"/>
        </w:rPr>
        <w:t>4.2% (119,000 people) were at low risk of harm from gambling</w:t>
      </w:r>
    </w:p>
    <w:p w14:paraId="6D7E7D62" w14:textId="77777777" w:rsidR="009616E5" w:rsidRPr="006B4A33" w:rsidRDefault="009616E5" w:rsidP="009616E5">
      <w:pPr>
        <w:pStyle w:val="Bullet"/>
        <w:rPr>
          <w:rFonts w:eastAsia="Lucida Sans Unicode"/>
        </w:rPr>
      </w:pPr>
      <w:r w:rsidRPr="006B4A33">
        <w:rPr>
          <w:rFonts w:eastAsia="Lucida Sans Unicode"/>
        </w:rPr>
        <w:t>2.3% (65,000 people) were at moderate or high risk of harm from gambling.</w:t>
      </w:r>
      <w:r w:rsidRPr="006B4A33">
        <w:rPr>
          <w:rStyle w:val="FootnoteReference"/>
          <w:rFonts w:eastAsia="Lucida Sans Unicode"/>
        </w:rPr>
        <w:footnoteReference w:id="14"/>
      </w:r>
    </w:p>
    <w:p w14:paraId="289CF956" w14:textId="77777777" w:rsidR="009616E5" w:rsidRDefault="009616E5" w:rsidP="009616E5">
      <w:pPr>
        <w:rPr>
          <w:rFonts w:eastAsia="Lucida Sans Unicode"/>
        </w:rPr>
      </w:pPr>
    </w:p>
    <w:p w14:paraId="29161EE7" w14:textId="77777777" w:rsidR="009616E5" w:rsidRDefault="009616E5" w:rsidP="009616E5">
      <w:pPr>
        <w:rPr>
          <w:rFonts w:eastAsia="Lucida Sans Unicode"/>
        </w:rPr>
      </w:pPr>
      <w:r>
        <w:rPr>
          <w:rFonts w:eastAsia="Lucida Sans Unicode"/>
        </w:rPr>
        <w:t xml:space="preserve">These percentages have been stable for some years. </w:t>
      </w:r>
      <w:r w:rsidRPr="000009DB">
        <w:rPr>
          <w:rFonts w:eastAsia="Lucida Sans Unicode"/>
        </w:rPr>
        <w:t xml:space="preserve">However, </w:t>
      </w:r>
      <w:r>
        <w:rPr>
          <w:rFonts w:eastAsia="Lucida Sans Unicode"/>
        </w:rPr>
        <w:t xml:space="preserve">this does not mean that the extent of gambling harm in communities </w:t>
      </w:r>
      <w:r w:rsidRPr="3E9AC6A3">
        <w:rPr>
          <w:rFonts w:eastAsia="Lucida Sans Unicode"/>
        </w:rPr>
        <w:t xml:space="preserve">is </w:t>
      </w:r>
      <w:r>
        <w:rPr>
          <w:rFonts w:eastAsia="Lucida Sans Unicode"/>
        </w:rPr>
        <w:t xml:space="preserve">static, because although </w:t>
      </w:r>
      <w:r w:rsidRPr="3E9AC6A3">
        <w:rPr>
          <w:rFonts w:eastAsia="Lucida Sans Unicode"/>
          <w:i/>
          <w:iCs/>
        </w:rPr>
        <w:t xml:space="preserve">percentages </w:t>
      </w:r>
      <w:r w:rsidRPr="000009DB">
        <w:rPr>
          <w:rFonts w:eastAsia="Lucida Sans Unicode"/>
        </w:rPr>
        <w:t xml:space="preserve">have not changed significantly, the adult population </w:t>
      </w:r>
      <w:r w:rsidRPr="003E5A9A">
        <w:rPr>
          <w:rFonts w:eastAsia="Lucida Sans Unicode"/>
          <w:i/>
          <w:iCs/>
        </w:rPr>
        <w:t>has grown</w:t>
      </w:r>
      <w:r w:rsidRPr="000009DB">
        <w:rPr>
          <w:rFonts w:eastAsia="Lucida Sans Unicode"/>
        </w:rPr>
        <w:t xml:space="preserve">. This means that the </w:t>
      </w:r>
      <w:r w:rsidRPr="00A37998">
        <w:rPr>
          <w:rFonts w:eastAsia="Lucida Sans Unicode"/>
          <w:i/>
          <w:iCs/>
        </w:rPr>
        <w:t>actual number</w:t>
      </w:r>
      <w:r w:rsidRPr="000009DB">
        <w:rPr>
          <w:rFonts w:eastAsia="Lucida Sans Unicode"/>
        </w:rPr>
        <w:t xml:space="preserve"> of people who are experiencing gambling-related harm has increased.</w:t>
      </w:r>
      <w:r>
        <w:rPr>
          <w:rStyle w:val="FootnoteReference"/>
          <w:rFonts w:eastAsia="Lucida Sans Unicode"/>
        </w:rPr>
        <w:footnoteReference w:id="15"/>
      </w:r>
    </w:p>
    <w:p w14:paraId="50AC4268" w14:textId="77777777" w:rsidR="009616E5" w:rsidRDefault="009616E5" w:rsidP="009616E5">
      <w:pPr>
        <w:rPr>
          <w:rFonts w:eastAsia="Lucida Sans Unicode"/>
        </w:rPr>
      </w:pPr>
      <w:r>
        <w:rPr>
          <w:rFonts w:eastAsia="Lucida Sans Unicode"/>
        </w:rPr>
        <w:t xml:space="preserve"> </w:t>
      </w:r>
    </w:p>
    <w:p w14:paraId="7B7C7C59" w14:textId="77777777" w:rsidR="009616E5" w:rsidRDefault="009616E5" w:rsidP="009616E5">
      <w:pPr>
        <w:rPr>
          <w:rFonts w:eastAsia="Lucida Sans Unicode"/>
        </w:rPr>
      </w:pPr>
      <w:r>
        <w:rPr>
          <w:rFonts w:eastAsia="Lucida Sans Unicode"/>
        </w:rPr>
        <w:t xml:space="preserve">There is an extremely strong social gradient seen in PGSI data: </w:t>
      </w:r>
      <w:r w:rsidRPr="37EDD86C">
        <w:rPr>
          <w:rFonts w:eastAsia="Lucida Sans Unicode"/>
        </w:rPr>
        <w:t xml:space="preserve">according to the HLS 2020, </w:t>
      </w:r>
      <w:r>
        <w:rPr>
          <w:rFonts w:eastAsia="Lucida Sans Unicode"/>
        </w:rPr>
        <w:t>while only 0.8% of people living in the least deprived areas have moderate or problem PGSI levels, 2.4% of those in the most deprived areas do. This demonstrates how gambling harm affects communities, not just individuals.</w:t>
      </w:r>
    </w:p>
    <w:p w14:paraId="71BB6A19" w14:textId="77777777" w:rsidR="009616E5" w:rsidRDefault="009616E5" w:rsidP="009616E5">
      <w:pPr>
        <w:pStyle w:val="Heading3"/>
      </w:pPr>
      <w:r>
        <w:t>Defining and measuring harm: broader perspectives</w:t>
      </w:r>
    </w:p>
    <w:p w14:paraId="3DE24661" w14:textId="77777777" w:rsidR="009616E5" w:rsidRDefault="009616E5" w:rsidP="009616E5">
      <w:pPr>
        <w:rPr>
          <w:rFonts w:eastAsia="Lucida Sans Unicode"/>
        </w:rPr>
      </w:pPr>
      <w:r>
        <w:rPr>
          <w:rFonts w:eastAsia="Lucida Sans Unicode"/>
        </w:rPr>
        <w:t>However, n</w:t>
      </w:r>
      <w:r w:rsidRPr="002C342E">
        <w:rPr>
          <w:rFonts w:eastAsia="Lucida Sans Unicode"/>
        </w:rPr>
        <w:t>ot everybody who will experience gambling risk or harm experience</w:t>
      </w:r>
      <w:r>
        <w:rPr>
          <w:rFonts w:eastAsia="Lucida Sans Unicode"/>
        </w:rPr>
        <w:t>s</w:t>
      </w:r>
      <w:r w:rsidRPr="002C342E">
        <w:rPr>
          <w:rFonts w:eastAsia="Lucida Sans Unicode"/>
        </w:rPr>
        <w:t xml:space="preserve"> it in a specific 12</w:t>
      </w:r>
      <w:r>
        <w:rPr>
          <w:rFonts w:eastAsia="Lucida Sans Unicode"/>
        </w:rPr>
        <w:t>-</w:t>
      </w:r>
      <w:r w:rsidRPr="002C342E">
        <w:rPr>
          <w:rFonts w:eastAsia="Lucida Sans Unicode"/>
        </w:rPr>
        <w:t xml:space="preserve"> month period.</w:t>
      </w:r>
      <w:r>
        <w:rPr>
          <w:rFonts w:eastAsia="Lucida Sans Unicode"/>
        </w:rPr>
        <w:t xml:space="preserve"> </w:t>
      </w:r>
      <w:r w:rsidRPr="00D73192">
        <w:rPr>
          <w:rFonts w:eastAsia="Lucida Sans Unicode"/>
        </w:rPr>
        <w:t>Data from the 2016 HLS shows that about 22% of New Zealanders had been affected by their own or others gambling at some time in their lives.</w:t>
      </w:r>
      <w:r>
        <w:rPr>
          <w:rFonts w:eastAsia="Lucida Sans Unicode"/>
        </w:rPr>
        <w:t xml:space="preserve"> In the 2020 HLS, a</w:t>
      </w:r>
      <w:r w:rsidRPr="000009DB">
        <w:rPr>
          <w:rFonts w:eastAsia="Lucida Sans Unicode"/>
        </w:rPr>
        <w:t xml:space="preserve">bout </w:t>
      </w:r>
      <w:r w:rsidRPr="00EB404B">
        <w:rPr>
          <w:rFonts w:eastAsia="Lucida Sans Unicode"/>
        </w:rPr>
        <w:t>183,000 adults</w:t>
      </w:r>
      <w:r w:rsidRPr="000009DB">
        <w:rPr>
          <w:rFonts w:eastAsia="Lucida Sans Unicode"/>
        </w:rPr>
        <w:t xml:space="preserve"> reported second-hand gambling harm in their wider families or households</w:t>
      </w:r>
      <w:r>
        <w:rPr>
          <w:rFonts w:eastAsia="Lucida Sans Unicode"/>
        </w:rPr>
        <w:t xml:space="preserve"> in the past year, for example, arguments or ‘going without’ because of gambling</w:t>
      </w:r>
      <w:r w:rsidRPr="000009DB">
        <w:rPr>
          <w:rFonts w:eastAsia="Lucida Sans Unicode"/>
        </w:rPr>
        <w:t>.</w:t>
      </w:r>
      <w:r>
        <w:rPr>
          <w:rStyle w:val="FootnoteReference"/>
          <w:rFonts w:eastAsia="Lucida Sans Unicode"/>
        </w:rPr>
        <w:footnoteReference w:id="16"/>
      </w:r>
      <w:r>
        <w:rPr>
          <w:rFonts w:eastAsia="Lucida Sans Unicode"/>
        </w:rPr>
        <w:t xml:space="preserve"> </w:t>
      </w:r>
    </w:p>
    <w:p w14:paraId="2CB2D679" w14:textId="77777777" w:rsidR="009616E5" w:rsidRDefault="009616E5" w:rsidP="009616E5">
      <w:pPr>
        <w:rPr>
          <w:rFonts w:eastAsia="Lucida Sans Unicode"/>
        </w:rPr>
      </w:pPr>
    </w:p>
    <w:p w14:paraId="63DAB4A0" w14:textId="77777777" w:rsidR="009616E5" w:rsidRDefault="009616E5" w:rsidP="009616E5">
      <w:pPr>
        <w:rPr>
          <w:rFonts w:eastAsia="Lucida Sans Unicode"/>
        </w:rPr>
      </w:pPr>
      <w:r>
        <w:rPr>
          <w:rFonts w:eastAsia="Lucida Sans Unicode"/>
        </w:rPr>
        <w:t>Other</w:t>
      </w:r>
      <w:r w:rsidRPr="000009DB">
        <w:rPr>
          <w:rFonts w:eastAsia="Lucida Sans Unicode"/>
        </w:rPr>
        <w:t xml:space="preserve"> </w:t>
      </w:r>
      <w:r>
        <w:rPr>
          <w:rFonts w:eastAsia="Lucida Sans Unicode"/>
        </w:rPr>
        <w:t xml:space="preserve">ways of looking at the broader impact of </w:t>
      </w:r>
      <w:r w:rsidRPr="000009DB">
        <w:rPr>
          <w:rFonts w:eastAsia="Lucida Sans Unicode"/>
        </w:rPr>
        <w:t>gambling harm</w:t>
      </w:r>
      <w:r>
        <w:rPr>
          <w:rFonts w:eastAsia="Lucida Sans Unicode"/>
        </w:rPr>
        <w:t xml:space="preserve"> include considering </w:t>
      </w:r>
      <w:r w:rsidRPr="000009DB">
        <w:rPr>
          <w:rFonts w:eastAsia="Lucida Sans Unicode"/>
        </w:rPr>
        <w:t>the burden-of-harm impact on health-related quality of life</w:t>
      </w:r>
      <w:r>
        <w:rPr>
          <w:rFonts w:eastAsia="Lucida Sans Unicode"/>
        </w:rPr>
        <w:t xml:space="preserve"> and considering how long effects last</w:t>
      </w:r>
      <w:r w:rsidRPr="000009DB">
        <w:rPr>
          <w:rFonts w:eastAsia="Lucida Sans Unicode"/>
        </w:rPr>
        <w:t xml:space="preserve">. </w:t>
      </w:r>
    </w:p>
    <w:p w14:paraId="585041B4" w14:textId="77777777" w:rsidR="009616E5" w:rsidRDefault="009616E5" w:rsidP="009616E5">
      <w:pPr>
        <w:rPr>
          <w:rFonts w:eastAsia="Lucida Sans Unicode"/>
        </w:rPr>
      </w:pPr>
    </w:p>
    <w:p w14:paraId="19F57F98" w14:textId="77777777" w:rsidR="009616E5" w:rsidRDefault="009616E5" w:rsidP="009616E5">
      <w:pPr>
        <w:rPr>
          <w:rFonts w:eastAsia="Lucida Sans Unicode"/>
        </w:rPr>
      </w:pPr>
      <w:r>
        <w:rPr>
          <w:rFonts w:eastAsia="Lucida Sans Unicode"/>
        </w:rPr>
        <w:t>A 2017 study found that</w:t>
      </w:r>
      <w:r w:rsidRPr="000009DB">
        <w:rPr>
          <w:rFonts w:eastAsia="Lucida Sans Unicode"/>
        </w:rPr>
        <w:t xml:space="preserve"> the total burden of harm</w:t>
      </w:r>
      <w:r>
        <w:rPr>
          <w:rFonts w:eastAsia="Lucida Sans Unicode"/>
        </w:rPr>
        <w:t xml:space="preserve"> experienced by</w:t>
      </w:r>
      <w:r w:rsidRPr="000009DB">
        <w:rPr>
          <w:rFonts w:eastAsia="Lucida Sans Unicode"/>
        </w:rPr>
        <w:t xml:space="preserve"> people who gamble, in terms of the </w:t>
      </w:r>
      <w:r>
        <w:rPr>
          <w:rFonts w:eastAsia="Lucida Sans Unicode"/>
        </w:rPr>
        <w:t>reduction</w:t>
      </w:r>
      <w:r w:rsidRPr="000009DB">
        <w:rPr>
          <w:rFonts w:eastAsia="Lucida Sans Unicode"/>
        </w:rPr>
        <w:t xml:space="preserve"> in health-related quality of life years, is greater than the harm they experience from common health conditions, such as diabetes and arthritis,</w:t>
      </w:r>
      <w:r>
        <w:rPr>
          <w:rFonts w:eastAsia="Lucida Sans Unicode"/>
        </w:rPr>
        <w:t xml:space="preserve"> reaching about two-thirds of the impacts of </w:t>
      </w:r>
      <w:r w:rsidRPr="000009DB">
        <w:rPr>
          <w:rFonts w:eastAsia="Lucida Sans Unicode"/>
        </w:rPr>
        <w:t>anxiety and depressive disorders</w:t>
      </w:r>
      <w:r>
        <w:rPr>
          <w:rFonts w:eastAsia="Lucida Sans Unicode"/>
        </w:rPr>
        <w:t>.</w:t>
      </w:r>
      <w:r>
        <w:rPr>
          <w:rStyle w:val="FootnoteReference"/>
          <w:rFonts w:eastAsia="Lucida Sans Unicode"/>
        </w:rPr>
        <w:footnoteReference w:id="17"/>
      </w:r>
      <w:r>
        <w:rPr>
          <w:rFonts w:eastAsia="Lucida Sans Unicode"/>
        </w:rPr>
        <w:t xml:space="preserve"> Additionally, it is known that people with gambling disorder (especially younger people) have an elevated risk of death from any cause, in a given time period, compared with the general population.</w:t>
      </w:r>
      <w:r>
        <w:rPr>
          <w:rStyle w:val="FootnoteReference"/>
          <w:rFonts w:eastAsia="Lucida Sans Unicode"/>
        </w:rPr>
        <w:footnoteReference w:id="18"/>
      </w:r>
      <w:r>
        <w:rPr>
          <w:rFonts w:eastAsia="Lucida Sans Unicode"/>
        </w:rPr>
        <w:t xml:space="preserve"> Suicide is one of the key issues that has been studied in relation to gambling, especially gambling disorder, and the association between the two has been known for some years.</w:t>
      </w:r>
      <w:r>
        <w:rPr>
          <w:rStyle w:val="FootnoteReference"/>
          <w:rFonts w:eastAsia="Lucida Sans Unicode"/>
        </w:rPr>
        <w:footnoteReference w:id="19"/>
      </w:r>
    </w:p>
    <w:p w14:paraId="7A2C9E97" w14:textId="77777777" w:rsidR="009616E5" w:rsidRDefault="009616E5" w:rsidP="009616E5">
      <w:pPr>
        <w:rPr>
          <w:rFonts w:eastAsia="Lucida Sans Unicode"/>
        </w:rPr>
      </w:pPr>
    </w:p>
    <w:p w14:paraId="1CCD05C9" w14:textId="37E3745C" w:rsidR="009616E5" w:rsidRDefault="009616E5" w:rsidP="009616E5">
      <w:pPr>
        <w:rPr>
          <w:rFonts w:eastAsia="Lucida Sans Unicode"/>
        </w:rPr>
      </w:pPr>
      <w:r>
        <w:rPr>
          <w:rFonts w:eastAsia="Lucida Sans Unicode"/>
        </w:rPr>
        <w:t>Harm from gambling does not only occur at the point when the person is gambling but extends into the future. The half-life of gambling harm (that is, the point in time where it is 50% likely that the original harm is no longer being experienced) is around four years from most types of gambling harm. However, some types of gambling harm last much longer, such as financial harm.</w:t>
      </w:r>
      <w:r>
        <w:rPr>
          <w:rStyle w:val="FootnoteReference"/>
          <w:rFonts w:eastAsia="Lucida Sans Unicode"/>
        </w:rPr>
        <w:footnoteReference w:id="20"/>
      </w:r>
      <w:r>
        <w:rPr>
          <w:rFonts w:eastAsia="Lucida Sans Unicode"/>
        </w:rPr>
        <w:t xml:space="preserve"> </w:t>
      </w:r>
      <w:r w:rsidR="7F97ABFC">
        <w:rPr>
          <w:rFonts w:eastAsia="Lucida Sans Unicode"/>
        </w:rPr>
        <w:t>One</w:t>
      </w:r>
      <w:r>
        <w:rPr>
          <w:rFonts w:eastAsia="Lucida Sans Unicode"/>
        </w:rPr>
        <w:t xml:space="preserve"> study found that about one-quarter of total gambling harm experienced by individuals who gamble happens after most of their gambling problems have ended.</w:t>
      </w:r>
      <w:r>
        <w:rPr>
          <w:rStyle w:val="FootnoteReference"/>
          <w:rFonts w:eastAsia="Lucida Sans Unicode"/>
        </w:rPr>
        <w:footnoteReference w:id="21"/>
      </w:r>
    </w:p>
    <w:p w14:paraId="0063BE79" w14:textId="77777777" w:rsidR="009616E5" w:rsidRDefault="009616E5" w:rsidP="009616E5">
      <w:pPr>
        <w:pStyle w:val="Heading3"/>
      </w:pPr>
      <w:r w:rsidRPr="00F65C1B">
        <w:t xml:space="preserve">Who is </w:t>
      </w:r>
      <w:r>
        <w:t xml:space="preserve">experiencing </w:t>
      </w:r>
      <w:r w:rsidRPr="00F65C1B">
        <w:t>gambling harm?</w:t>
      </w:r>
    </w:p>
    <w:p w14:paraId="0D8EE241" w14:textId="77777777" w:rsidR="009616E5" w:rsidRDefault="009616E5" w:rsidP="009616E5">
      <w:pPr>
        <w:pStyle w:val="Heading4"/>
      </w:pPr>
      <w:r>
        <w:t>M</w:t>
      </w:r>
      <w:r>
        <w:rPr>
          <w:rFonts w:cstheme="minorHAnsi"/>
        </w:rPr>
        <w:t>ā</w:t>
      </w:r>
      <w:r>
        <w:t xml:space="preserve">ori </w:t>
      </w:r>
    </w:p>
    <w:p w14:paraId="3D8A973B" w14:textId="2BF3CE9B" w:rsidR="009616E5" w:rsidRPr="002078A3" w:rsidRDefault="009616E5" w:rsidP="009616E5">
      <w:pPr>
        <w:rPr>
          <w:rFonts w:eastAsia="Lucida Sans Unicode"/>
        </w:rPr>
      </w:pPr>
      <w:r w:rsidRPr="76F688A2">
        <w:rPr>
          <w:rFonts w:eastAsia="Lucida Sans Unicode"/>
        </w:rPr>
        <w:t>Māori are more likely to be affected by gambling harm compared to non-</w:t>
      </w:r>
      <w:r w:rsidR="00FA3BD1" w:rsidRPr="76F688A2">
        <w:rPr>
          <w:rFonts w:eastAsia="Lucida Sans Unicode"/>
        </w:rPr>
        <w:t>Māori.</w:t>
      </w:r>
      <w:r w:rsidRPr="76F688A2">
        <w:rPr>
          <w:rFonts w:eastAsia="Lucida Sans Unicode"/>
        </w:rPr>
        <w:t xml:space="preserve"> They are also more likely to have other risk factors for gambling harm, such as low incomes and living in low socioeconomic communities where some forms of gambling, particularly </w:t>
      </w:r>
      <w:r w:rsidR="0AC99222" w:rsidRPr="02D24A12">
        <w:rPr>
          <w:rFonts w:eastAsia="Lucida Sans Unicode"/>
        </w:rPr>
        <w:t>C</w:t>
      </w:r>
      <w:r w:rsidRPr="76F688A2">
        <w:rPr>
          <w:rFonts w:eastAsia="Lucida Sans Unicode"/>
        </w:rPr>
        <w:t>lass 4, are more accessible. The 2020 HLS found that:</w:t>
      </w:r>
    </w:p>
    <w:p w14:paraId="08D87C73" w14:textId="77777777" w:rsidR="009616E5" w:rsidRPr="00253706" w:rsidRDefault="009616E5" w:rsidP="009616E5">
      <w:pPr>
        <w:pStyle w:val="Bullet"/>
        <w:rPr>
          <w:rFonts w:eastAsia="Lucida Sans Unicode"/>
        </w:rPr>
      </w:pPr>
      <w:r w:rsidRPr="00253706">
        <w:rPr>
          <w:rFonts w:eastAsia="Lucida Sans Unicode"/>
        </w:rPr>
        <w:t>In the Māori adult population, approximately 3.7% were moderate-risk or problem gamblers, and 5.7% were low-risk gamblers.</w:t>
      </w:r>
    </w:p>
    <w:p w14:paraId="742AEE70" w14:textId="77777777" w:rsidR="009616E5" w:rsidRPr="00253706" w:rsidRDefault="009616E5" w:rsidP="009616E5">
      <w:pPr>
        <w:pStyle w:val="Bullet"/>
        <w:rPr>
          <w:rFonts w:eastAsia="Lucida Sans Unicode"/>
        </w:rPr>
      </w:pPr>
      <w:r w:rsidRPr="00253706">
        <w:rPr>
          <w:rFonts w:eastAsia="Lucida Sans Unicode"/>
        </w:rPr>
        <w:t xml:space="preserve">After adjusting for deprivation level, Māori were over 3.39 times more likely to report either gambling-related arguments or money problems related to gambling compared with non-Māori and non-Pacific people. </w:t>
      </w:r>
    </w:p>
    <w:p w14:paraId="2E0A3467" w14:textId="77777777" w:rsidR="009616E5" w:rsidRPr="00253706" w:rsidRDefault="009616E5" w:rsidP="009616E5">
      <w:pPr>
        <w:pStyle w:val="Bullet"/>
        <w:rPr>
          <w:rFonts w:eastAsia="Lucida Sans Unicode"/>
        </w:rPr>
      </w:pPr>
      <w:r w:rsidRPr="00253706">
        <w:rPr>
          <w:rFonts w:eastAsia="Lucida Sans Unicode"/>
        </w:rPr>
        <w:t>Māori are significantly more likely to gamble more than they intended compared with other population groups and were more likely than other groups to have participated in four or more forms of gambling.</w:t>
      </w:r>
    </w:p>
    <w:p w14:paraId="588914AE" w14:textId="77777777" w:rsidR="009616E5" w:rsidRPr="00253706" w:rsidRDefault="009616E5" w:rsidP="009616E5">
      <w:pPr>
        <w:pStyle w:val="Bullet"/>
        <w:rPr>
          <w:rFonts w:eastAsia="Lucida Sans Unicode"/>
        </w:rPr>
      </w:pPr>
      <w:r w:rsidRPr="00253706">
        <w:rPr>
          <w:rFonts w:eastAsia="Lucida Sans Unicode"/>
        </w:rPr>
        <w:t>Māori are more likely to be concerned about the level of gambling in the community compared with Asian and New Zealand European people.</w:t>
      </w:r>
    </w:p>
    <w:p w14:paraId="1DEB3912" w14:textId="77777777" w:rsidR="009616E5" w:rsidRDefault="009616E5" w:rsidP="009616E5">
      <w:pPr>
        <w:pStyle w:val="Heading4"/>
      </w:pPr>
      <w:r>
        <w:t>Pacific peoples</w:t>
      </w:r>
    </w:p>
    <w:p w14:paraId="63F9238E" w14:textId="4349DA56" w:rsidR="009616E5" w:rsidRPr="00F65C1B" w:rsidRDefault="009616E5" w:rsidP="009616E5">
      <w:pPr>
        <w:rPr>
          <w:rFonts w:eastAsia="Lucida Sans Unicode"/>
        </w:rPr>
      </w:pPr>
      <w:r w:rsidRPr="00182689">
        <w:rPr>
          <w:rFonts w:eastAsia="Lucida Sans Unicode"/>
        </w:rPr>
        <w:t xml:space="preserve">Pacific peoples are </w:t>
      </w:r>
      <w:r>
        <w:rPr>
          <w:rFonts w:eastAsia="Lucida Sans Unicode"/>
        </w:rPr>
        <w:t>also at high risk of gambling harm</w:t>
      </w:r>
      <w:r w:rsidRPr="00182689">
        <w:rPr>
          <w:rFonts w:eastAsia="Lucida Sans Unicode"/>
        </w:rPr>
        <w:t xml:space="preserve">. </w:t>
      </w:r>
      <w:r>
        <w:rPr>
          <w:rFonts w:eastAsia="Lucida Sans Unicode"/>
        </w:rPr>
        <w:t>Like M</w:t>
      </w:r>
      <w:r w:rsidRPr="37EDD86C">
        <w:rPr>
          <w:rFonts w:eastAsia="Lucida Sans Unicode"/>
        </w:rPr>
        <w:t>ā</w:t>
      </w:r>
      <w:r>
        <w:rPr>
          <w:rFonts w:eastAsia="Lucida Sans Unicode"/>
        </w:rPr>
        <w:t>ori, t</w:t>
      </w:r>
      <w:r w:rsidRPr="00182689">
        <w:rPr>
          <w:rFonts w:eastAsia="Lucida Sans Unicode"/>
        </w:rPr>
        <w:t xml:space="preserve">hey are also more likely to have other risk factors </w:t>
      </w:r>
      <w:r>
        <w:rPr>
          <w:rFonts w:eastAsia="Lucida Sans Unicode"/>
        </w:rPr>
        <w:t>from</w:t>
      </w:r>
      <w:r w:rsidRPr="00182689">
        <w:rPr>
          <w:rFonts w:eastAsia="Lucida Sans Unicode"/>
        </w:rPr>
        <w:t xml:space="preserve"> gambling harm, such as low incomes and living in communities where some forms of gambling, particularly </w:t>
      </w:r>
      <w:r w:rsidR="345D3D96" w:rsidRPr="02D24A12">
        <w:rPr>
          <w:rFonts w:eastAsia="Lucida Sans Unicode"/>
        </w:rPr>
        <w:t>C</w:t>
      </w:r>
      <w:r>
        <w:rPr>
          <w:rFonts w:eastAsia="Lucida Sans Unicode"/>
        </w:rPr>
        <w:t>lass 4 machines</w:t>
      </w:r>
      <w:r w:rsidRPr="00182689">
        <w:rPr>
          <w:rFonts w:eastAsia="Lucida Sans Unicode"/>
        </w:rPr>
        <w:t>, are more accessible.</w:t>
      </w:r>
      <w:r>
        <w:rPr>
          <w:rFonts w:eastAsia="Lucida Sans Unicode"/>
        </w:rPr>
        <w:t xml:space="preserve"> Th</w:t>
      </w:r>
      <w:r w:rsidRPr="00182689">
        <w:rPr>
          <w:rFonts w:eastAsia="Lucida Sans Unicode"/>
        </w:rPr>
        <w:t xml:space="preserve">e 2020 HLS </w:t>
      </w:r>
      <w:r>
        <w:rPr>
          <w:rFonts w:eastAsia="Lucida Sans Unicode"/>
        </w:rPr>
        <w:t>found the following.</w:t>
      </w:r>
    </w:p>
    <w:p w14:paraId="67D5EB61" w14:textId="77777777" w:rsidR="009616E5" w:rsidRPr="00253706" w:rsidRDefault="009616E5" w:rsidP="009616E5">
      <w:pPr>
        <w:pStyle w:val="Bullet"/>
        <w:rPr>
          <w:rFonts w:eastAsia="Lucida Sans Unicode"/>
        </w:rPr>
      </w:pPr>
      <w:r w:rsidRPr="00253706">
        <w:rPr>
          <w:rFonts w:eastAsia="Lucida Sans Unicode"/>
        </w:rPr>
        <w:t>An estimated 3.0% of Pacific adults were moderate-risk or problem gamblers, and 4.4% were low-risk gamblers. In all, 8.7% reported experiencing household-level gambling harm (for example, going without because of someone’s gambling).</w:t>
      </w:r>
    </w:p>
    <w:p w14:paraId="14B3DE8E" w14:textId="77777777" w:rsidR="009616E5" w:rsidRPr="00253706" w:rsidRDefault="009616E5" w:rsidP="009616E5">
      <w:pPr>
        <w:pStyle w:val="Bullet"/>
        <w:rPr>
          <w:rFonts w:eastAsia="Lucida Sans Unicode"/>
        </w:rPr>
      </w:pPr>
      <w:r w:rsidRPr="00253706">
        <w:rPr>
          <w:rFonts w:eastAsia="Lucida Sans Unicode"/>
        </w:rPr>
        <w:t>After adjusting for deprivation level, Pacific peoples were over 2.67 times more likely to report either gambling-related arguments or money problems related to gambling compared with non-Māori and non-Pacific people.</w:t>
      </w:r>
    </w:p>
    <w:p w14:paraId="536D99CB" w14:textId="77777777" w:rsidR="009616E5" w:rsidRPr="00253706" w:rsidRDefault="009616E5" w:rsidP="009616E5">
      <w:pPr>
        <w:pStyle w:val="Bullet"/>
        <w:rPr>
          <w:rFonts w:eastAsia="Lucida Sans Unicode"/>
        </w:rPr>
      </w:pPr>
      <w:r w:rsidRPr="00253706">
        <w:rPr>
          <w:rFonts w:eastAsia="Lucida Sans Unicode"/>
        </w:rPr>
        <w:t>Pacific peoples are more likely to be concerned about the level of gambling in the community compared with Asian and New Zealand European people.</w:t>
      </w:r>
    </w:p>
    <w:p w14:paraId="2EB1E108" w14:textId="77777777" w:rsidR="009616E5" w:rsidRDefault="009616E5" w:rsidP="009616E5">
      <w:pPr>
        <w:pStyle w:val="Heading4"/>
      </w:pPr>
      <w:r>
        <w:t>Asian peoples</w:t>
      </w:r>
    </w:p>
    <w:p w14:paraId="1D21C04A" w14:textId="4DBCC490" w:rsidR="009616E5" w:rsidRDefault="009616E5" w:rsidP="467CBE13">
      <w:pPr>
        <w:spacing w:after="240"/>
        <w:rPr>
          <w:rFonts w:eastAsia="Lucida Sans Unicode"/>
        </w:rPr>
      </w:pPr>
      <w:r w:rsidRPr="00182689">
        <w:rPr>
          <w:rFonts w:eastAsia="Lucida Sans Unicode"/>
        </w:rPr>
        <w:t>Past HLS results show</w:t>
      </w:r>
      <w:r w:rsidRPr="37EDD86C">
        <w:rPr>
          <w:rStyle w:val="FootnoteReference"/>
          <w:rFonts w:eastAsia="Lucida Sans Unicode"/>
        </w:rPr>
        <w:footnoteReference w:id="22"/>
      </w:r>
      <w:r w:rsidRPr="00182689">
        <w:rPr>
          <w:rFonts w:eastAsia="Lucida Sans Unicode"/>
        </w:rPr>
        <w:t xml:space="preserve"> th</w:t>
      </w:r>
      <w:r>
        <w:rPr>
          <w:rFonts w:eastAsia="Lucida Sans Unicode"/>
        </w:rPr>
        <w:t>at while th</w:t>
      </w:r>
      <w:r w:rsidRPr="00182689">
        <w:rPr>
          <w:rFonts w:eastAsia="Lucida Sans Unicode"/>
        </w:rPr>
        <w:t xml:space="preserve">e proportion of Asian peoples who gamble is relatively low when compared with Māori, Pacific peoples and </w:t>
      </w:r>
      <w:r>
        <w:rPr>
          <w:rFonts w:eastAsia="Lucida Sans Unicode"/>
        </w:rPr>
        <w:t xml:space="preserve">New Zealand </w:t>
      </w:r>
      <w:r w:rsidRPr="00182689">
        <w:rPr>
          <w:rFonts w:eastAsia="Lucida Sans Unicode"/>
        </w:rPr>
        <w:t>European</w:t>
      </w:r>
      <w:r>
        <w:rPr>
          <w:rFonts w:eastAsia="Lucida Sans Unicode"/>
        </w:rPr>
        <w:t xml:space="preserve"> </w:t>
      </w:r>
      <w:r w:rsidRPr="00182689">
        <w:rPr>
          <w:rFonts w:eastAsia="Lucida Sans Unicode"/>
        </w:rPr>
        <w:t>/</w:t>
      </w:r>
      <w:r>
        <w:rPr>
          <w:rFonts w:eastAsia="Lucida Sans Unicode"/>
        </w:rPr>
        <w:t xml:space="preserve"> </w:t>
      </w:r>
      <w:r w:rsidRPr="00182689">
        <w:rPr>
          <w:rFonts w:eastAsia="Lucida Sans Unicode"/>
        </w:rPr>
        <w:t>Other</w:t>
      </w:r>
      <w:r>
        <w:rPr>
          <w:rFonts w:eastAsia="Lucida Sans Unicode"/>
        </w:rPr>
        <w:t xml:space="preserve">, those who do gamble </w:t>
      </w:r>
      <w:r w:rsidRPr="52DB4FAC">
        <w:rPr>
          <w:rFonts w:eastAsia="Lucida Sans Unicode"/>
        </w:rPr>
        <w:t xml:space="preserve">have </w:t>
      </w:r>
      <w:r w:rsidRPr="057F63DC">
        <w:rPr>
          <w:rFonts w:eastAsia="Lucida Sans Unicode"/>
        </w:rPr>
        <w:t>historically</w:t>
      </w:r>
      <w:r w:rsidRPr="52DB4FAC">
        <w:rPr>
          <w:rFonts w:eastAsia="Lucida Sans Unicode"/>
        </w:rPr>
        <w:t xml:space="preserve"> </w:t>
      </w:r>
      <w:r w:rsidRPr="46923E1D">
        <w:rPr>
          <w:rFonts w:eastAsia="Lucida Sans Unicode"/>
        </w:rPr>
        <w:t>been</w:t>
      </w:r>
      <w:r>
        <w:rPr>
          <w:rFonts w:eastAsia="Lucida Sans Unicode"/>
        </w:rPr>
        <w:t xml:space="preserve"> more likely to experience</w:t>
      </w:r>
      <w:r w:rsidRPr="00182689">
        <w:rPr>
          <w:rFonts w:eastAsia="Lucida Sans Unicode"/>
        </w:rPr>
        <w:t xml:space="preserve"> </w:t>
      </w:r>
      <w:r>
        <w:rPr>
          <w:rFonts w:eastAsia="Lucida Sans Unicode"/>
        </w:rPr>
        <w:t xml:space="preserve">gambling </w:t>
      </w:r>
      <w:r w:rsidRPr="00182689">
        <w:rPr>
          <w:rFonts w:eastAsia="Lucida Sans Unicode"/>
        </w:rPr>
        <w:t xml:space="preserve">harm compared with </w:t>
      </w:r>
      <w:r>
        <w:rPr>
          <w:rFonts w:eastAsia="Lucida Sans Unicode"/>
        </w:rPr>
        <w:t xml:space="preserve">New Zealand </w:t>
      </w:r>
      <w:r w:rsidRPr="00182689">
        <w:rPr>
          <w:rFonts w:eastAsia="Lucida Sans Unicode"/>
        </w:rPr>
        <w:t>European</w:t>
      </w:r>
      <w:r>
        <w:rPr>
          <w:rFonts w:eastAsia="Lucida Sans Unicode"/>
        </w:rPr>
        <w:t xml:space="preserve"> </w:t>
      </w:r>
      <w:r w:rsidRPr="00182689">
        <w:rPr>
          <w:rFonts w:eastAsia="Lucida Sans Unicode"/>
        </w:rPr>
        <w:t>/</w:t>
      </w:r>
      <w:r>
        <w:rPr>
          <w:rFonts w:eastAsia="Lucida Sans Unicode"/>
        </w:rPr>
        <w:t xml:space="preserve"> </w:t>
      </w:r>
      <w:r w:rsidRPr="00182689">
        <w:rPr>
          <w:rFonts w:eastAsia="Lucida Sans Unicode"/>
        </w:rPr>
        <w:t>Other</w:t>
      </w:r>
      <w:r w:rsidRPr="00F65C1B">
        <w:rPr>
          <w:rFonts w:eastAsia="Lucida Sans Unicode"/>
        </w:rPr>
        <w:t>.</w:t>
      </w:r>
      <w:r>
        <w:rPr>
          <w:rFonts w:eastAsia="Lucida Sans Unicode"/>
        </w:rPr>
        <w:t xml:space="preserve"> </w:t>
      </w:r>
    </w:p>
    <w:p w14:paraId="7912B30A" w14:textId="0CFD7426" w:rsidR="009616E5" w:rsidRDefault="009616E5" w:rsidP="009616E5">
      <w:pPr>
        <w:spacing w:after="240"/>
        <w:rPr>
          <w:rFonts w:eastAsia="Lucida Sans Unicode"/>
        </w:rPr>
      </w:pPr>
      <w:r w:rsidRPr="485D5947">
        <w:rPr>
          <w:rFonts w:eastAsia="Lucida Sans Unicode"/>
        </w:rPr>
        <w:t>The 2020 HLS shows approximately 1.0% of Asian adults in 2020 were moderate-risk or problem gamblers, and 3.2% were low-risk gamblers compared with 1.6% and 2.9% respectively in the total population. However, Asian peoples were almost twice as likely as the total population to gamble more than they intended (12.7% compared with 6.8%).</w:t>
      </w:r>
    </w:p>
    <w:p w14:paraId="5D6B7D3E" w14:textId="77777777" w:rsidR="009616E5" w:rsidRDefault="009616E5" w:rsidP="009616E5">
      <w:pPr>
        <w:pStyle w:val="Heading4"/>
      </w:pPr>
      <w:r>
        <w:t>Y</w:t>
      </w:r>
      <w:r w:rsidRPr="00182689">
        <w:t xml:space="preserve">oung people </w:t>
      </w:r>
    </w:p>
    <w:p w14:paraId="7FB0A20A" w14:textId="77777777" w:rsidR="009616E5" w:rsidRDefault="009616E5" w:rsidP="009616E5">
      <w:pPr>
        <w:rPr>
          <w:rFonts w:eastAsia="Lucida Sans Unicode"/>
        </w:rPr>
      </w:pPr>
      <w:r w:rsidRPr="76F688A2">
        <w:rPr>
          <w:rFonts w:eastAsia="Lucida Sans Unicode"/>
        </w:rPr>
        <w:t>According to the 2020 HLS about 45.7% of youth aged 16–24 years had gambled in the past year. Young people make up approximately 14% (9,000 people) of moderate- and high-risk gamblers (1.6% of all adults or 65,000 people).</w:t>
      </w:r>
    </w:p>
    <w:p w14:paraId="364556C4" w14:textId="77777777" w:rsidR="009616E5" w:rsidRDefault="009616E5" w:rsidP="009616E5">
      <w:pPr>
        <w:rPr>
          <w:rFonts w:eastAsia="Lucida Sans Unicode"/>
        </w:rPr>
      </w:pPr>
    </w:p>
    <w:p w14:paraId="1D1E5DDE" w14:textId="77777777" w:rsidR="009616E5" w:rsidRDefault="009616E5" w:rsidP="009616E5">
      <w:pPr>
        <w:rPr>
          <w:rFonts w:eastAsia="Lucida Sans Unicode"/>
        </w:rPr>
      </w:pPr>
      <w:r w:rsidRPr="00182689">
        <w:rPr>
          <w:rFonts w:eastAsia="Lucida Sans Unicode"/>
        </w:rPr>
        <w:t>Research has identified specific harms from some kinds of gambling to children and young people. Preliminary findings from research examining video games and Pacific youth gambling suggests some parallels between problem gaming and problem gambling behaviour.</w:t>
      </w:r>
      <w:r>
        <w:rPr>
          <w:rStyle w:val="FootnoteReference"/>
          <w:rFonts w:eastAsia="Lucida Sans Unicode"/>
        </w:rPr>
        <w:footnoteReference w:id="23"/>
      </w:r>
      <w:r w:rsidRPr="00182689">
        <w:rPr>
          <w:rFonts w:eastAsia="Lucida Sans Unicode"/>
        </w:rPr>
        <w:t xml:space="preserve"> This research found that 28</w:t>
      </w:r>
      <w:r>
        <w:rPr>
          <w:rFonts w:eastAsia="Lucida Sans Unicode"/>
        </w:rPr>
        <w:t>%</w:t>
      </w:r>
      <w:r w:rsidRPr="00182689">
        <w:rPr>
          <w:rFonts w:eastAsia="Lucida Sans Unicode"/>
        </w:rPr>
        <w:t xml:space="preserve"> of Pacific survey respondents spend more than $20 </w:t>
      </w:r>
      <w:r>
        <w:rPr>
          <w:rFonts w:eastAsia="Lucida Sans Unicode"/>
        </w:rPr>
        <w:t>a</w:t>
      </w:r>
      <w:r w:rsidRPr="00182689">
        <w:rPr>
          <w:rFonts w:eastAsia="Lucida Sans Unicode"/>
        </w:rPr>
        <w:t xml:space="preserve"> month on loot boxes</w:t>
      </w:r>
      <w:r>
        <w:rPr>
          <w:rFonts w:eastAsia="Lucida Sans Unicode"/>
        </w:rPr>
        <w:t xml:space="preserve">. </w:t>
      </w:r>
    </w:p>
    <w:p w14:paraId="3103DE1F" w14:textId="77777777" w:rsidR="009616E5" w:rsidRDefault="009616E5" w:rsidP="009616E5">
      <w:pPr>
        <w:rPr>
          <w:rFonts w:eastAsia="Lucida Sans Unicode"/>
        </w:rPr>
      </w:pPr>
    </w:p>
    <w:p w14:paraId="7C6D283F" w14:textId="77777777" w:rsidR="009616E5" w:rsidRDefault="009616E5" w:rsidP="009616E5">
      <w:pPr>
        <w:rPr>
          <w:rFonts w:asciiTheme="majorHAnsi" w:eastAsia="Lucida Sans Unicode" w:hAnsiTheme="majorHAnsi" w:cstheme="majorBidi"/>
          <w:color w:val="243F60" w:themeColor="accent1" w:themeShade="7F"/>
          <w:sz w:val="24"/>
          <w:szCs w:val="24"/>
        </w:rPr>
      </w:pPr>
      <w:r w:rsidRPr="00182689">
        <w:rPr>
          <w:rFonts w:eastAsia="Lucida Sans Unicode"/>
        </w:rPr>
        <w:t xml:space="preserve">New Zealand </w:t>
      </w:r>
      <w:r>
        <w:rPr>
          <w:rFonts w:eastAsia="Lucida Sans Unicode"/>
        </w:rPr>
        <w:t xml:space="preserve">research into </w:t>
      </w:r>
      <w:r w:rsidRPr="00182689">
        <w:rPr>
          <w:rFonts w:eastAsia="Lucida Sans Unicode"/>
        </w:rPr>
        <w:t>secondary school students’ gambling found that about one in three</w:t>
      </w:r>
      <w:r>
        <w:rPr>
          <w:rFonts w:eastAsia="Lucida Sans Unicode"/>
        </w:rPr>
        <w:t xml:space="preserve"> students</w:t>
      </w:r>
      <w:r w:rsidRPr="00182689">
        <w:rPr>
          <w:rFonts w:eastAsia="Lucida Sans Unicode"/>
        </w:rPr>
        <w:t xml:space="preserve"> had participated in gambling at some point. Of this subgroup, 13</w:t>
      </w:r>
      <w:r>
        <w:rPr>
          <w:rFonts w:eastAsia="Lucida Sans Unicode"/>
        </w:rPr>
        <w:t>%</w:t>
      </w:r>
      <w:r w:rsidRPr="00182689">
        <w:rPr>
          <w:rFonts w:eastAsia="Lucida Sans Unicode"/>
        </w:rPr>
        <w:t xml:space="preserve"> wanted to reduce their gambling, and 11</w:t>
      </w:r>
      <w:r>
        <w:rPr>
          <w:rFonts w:eastAsia="Lucida Sans Unicode"/>
        </w:rPr>
        <w:t>%</w:t>
      </w:r>
      <w:r w:rsidRPr="00182689">
        <w:rPr>
          <w:rFonts w:eastAsia="Lucida Sans Unicode"/>
        </w:rPr>
        <w:t xml:space="preserve"> were worried about their gambling. </w:t>
      </w:r>
      <w:r>
        <w:rPr>
          <w:rFonts w:eastAsia="Lucida Sans Unicode"/>
        </w:rPr>
        <w:t>Both</w:t>
      </w:r>
      <w:r w:rsidRPr="00182689">
        <w:rPr>
          <w:rFonts w:eastAsia="Lucida Sans Unicode"/>
        </w:rPr>
        <w:t xml:space="preserve"> </w:t>
      </w:r>
      <w:r>
        <w:rPr>
          <w:rFonts w:eastAsia="Lucida Sans Unicode"/>
        </w:rPr>
        <w:t xml:space="preserve">these latter </w:t>
      </w:r>
      <w:r w:rsidRPr="00182689">
        <w:rPr>
          <w:rFonts w:eastAsia="Lucida Sans Unicode"/>
        </w:rPr>
        <w:t>groups were more likely to be in low-decile schools (deciles 1–3) than in high-decile schools (deciles 8–10).</w:t>
      </w:r>
      <w:r>
        <w:rPr>
          <w:rStyle w:val="FootnoteReference"/>
          <w:rFonts w:eastAsia="Lucida Sans Unicode"/>
        </w:rPr>
        <w:footnoteReference w:id="24"/>
      </w:r>
      <w:r>
        <w:rPr>
          <w:rFonts w:eastAsia="Lucida Sans Unicode"/>
        </w:rPr>
        <w:t xml:space="preserve"> </w:t>
      </w:r>
    </w:p>
    <w:p w14:paraId="02ADE2B1" w14:textId="77777777" w:rsidR="009616E5" w:rsidRDefault="009616E5" w:rsidP="009616E5">
      <w:pPr>
        <w:pStyle w:val="Heading3"/>
      </w:pPr>
      <w:r w:rsidRPr="00137722">
        <w:t>Forms of gambling associated with gambling harm</w:t>
      </w:r>
    </w:p>
    <w:p w14:paraId="63DE3FB2" w14:textId="77777777" w:rsidR="009616E5" w:rsidRDefault="009616E5" w:rsidP="009616E5">
      <w:pPr>
        <w:rPr>
          <w:rFonts w:asciiTheme="majorHAnsi" w:eastAsia="Lucida Sans Unicode" w:hAnsiTheme="majorHAnsi" w:cstheme="majorBidi"/>
          <w:i/>
          <w:iCs/>
          <w:color w:val="365F91" w:themeColor="accent1" w:themeShade="BF"/>
        </w:rPr>
      </w:pPr>
      <w:r w:rsidRPr="004B3AE1">
        <w:rPr>
          <w:rFonts w:eastAsia="Arial Unicode MS"/>
        </w:rPr>
        <w:t>Some features and/or modes of gambling are particularly associated with harm. Evidence shows that harm is far more likely to be associated with continuous forms of gambling (those in which a gambler can immediately reinvest their winnings in further gambling) than other modes of gambling.</w:t>
      </w:r>
      <w:r>
        <w:rPr>
          <w:rFonts w:eastAsia="Arial Unicode MS"/>
        </w:rPr>
        <w:t xml:space="preserve"> </w:t>
      </w:r>
      <w:r w:rsidRPr="004B3AE1">
        <w:rPr>
          <w:rFonts w:eastAsia="Lucida Sans Unicode"/>
        </w:rPr>
        <w:t xml:space="preserve">The common forms of continuous gambling </w:t>
      </w:r>
      <w:proofErr w:type="gramStart"/>
      <w:r w:rsidRPr="004B3AE1">
        <w:rPr>
          <w:rFonts w:eastAsia="Lucida Sans Unicode"/>
        </w:rPr>
        <w:t>are</w:t>
      </w:r>
      <w:r>
        <w:rPr>
          <w:rFonts w:eastAsia="Lucida Sans Unicode"/>
        </w:rPr>
        <w:t>:</w:t>
      </w:r>
      <w:proofErr w:type="gramEnd"/>
      <w:r w:rsidRPr="004B3AE1">
        <w:rPr>
          <w:rFonts w:eastAsia="Lucida Sans Unicode"/>
        </w:rPr>
        <w:t xml:space="preserve"> gaming machines (in or </w:t>
      </w:r>
      <w:r>
        <w:rPr>
          <w:rFonts w:eastAsia="Lucida Sans Unicode"/>
        </w:rPr>
        <w:t>separate from</w:t>
      </w:r>
      <w:r w:rsidRPr="004B3AE1">
        <w:rPr>
          <w:rFonts w:eastAsia="Lucida Sans Unicode"/>
        </w:rPr>
        <w:t xml:space="preserve"> a casino), casino table games, scratchies (Instant Kiwi) and sports/race betting. Non</w:t>
      </w:r>
      <w:r>
        <w:rPr>
          <w:rFonts w:eastAsia="Lucida Sans Unicode"/>
        </w:rPr>
        <w:t>-</w:t>
      </w:r>
      <w:r w:rsidRPr="004B3AE1">
        <w:rPr>
          <w:rFonts w:eastAsia="Lucida Sans Unicode"/>
        </w:rPr>
        <w:t>continuous forms include traditional lottery draws and raffles, as there is a delay of many hours or days between placing a stake or buying a ticket and receiving the result of a win or loss.</w:t>
      </w:r>
    </w:p>
    <w:p w14:paraId="603E6DA0" w14:textId="77777777" w:rsidR="009616E5" w:rsidRDefault="009616E5" w:rsidP="009616E5">
      <w:pPr>
        <w:pStyle w:val="Heading4"/>
      </w:pPr>
      <w:r>
        <w:t>Class 4 gambling (n</w:t>
      </w:r>
      <w:r w:rsidRPr="00137722">
        <w:t>on-casino gaming machines</w:t>
      </w:r>
      <w:r>
        <w:t>)</w:t>
      </w:r>
    </w:p>
    <w:p w14:paraId="56007B6D" w14:textId="034A00C5" w:rsidR="009616E5" w:rsidRDefault="009616E5" w:rsidP="009616E5">
      <w:pPr>
        <w:rPr>
          <w:rFonts w:eastAsia="Lucida Sans Unicode"/>
        </w:rPr>
      </w:pPr>
      <w:r>
        <w:rPr>
          <w:rFonts w:eastAsia="Lucida Sans Unicode"/>
        </w:rPr>
        <w:t>A particularly</w:t>
      </w:r>
      <w:r w:rsidRPr="004B3AE1">
        <w:rPr>
          <w:rFonts w:eastAsia="Lucida Sans Unicode"/>
        </w:rPr>
        <w:t xml:space="preserve"> harmful form of gambling in </w:t>
      </w:r>
      <w:r>
        <w:rPr>
          <w:rFonts w:eastAsia="Lucida Sans Unicode"/>
        </w:rPr>
        <w:t xml:space="preserve">terms of player expenditure and presentations for help </w:t>
      </w:r>
      <w:r w:rsidRPr="004B3AE1">
        <w:rPr>
          <w:rFonts w:eastAsia="Lucida Sans Unicode"/>
        </w:rPr>
        <w:t xml:space="preserve">is </w:t>
      </w:r>
      <w:r>
        <w:rPr>
          <w:rFonts w:eastAsia="Lucida Sans Unicode"/>
        </w:rPr>
        <w:t>non-casino gaming machines</w:t>
      </w:r>
      <w:r w:rsidRPr="004B3AE1">
        <w:rPr>
          <w:rFonts w:eastAsia="Lucida Sans Unicode"/>
        </w:rPr>
        <w:t xml:space="preserve"> at pubs/clubs (defined in the Act as </w:t>
      </w:r>
      <w:r w:rsidR="0BA920D7" w:rsidRPr="004B3AE1">
        <w:rPr>
          <w:rFonts w:eastAsia="Lucida Sans Unicode"/>
        </w:rPr>
        <w:t>C</w:t>
      </w:r>
      <w:r>
        <w:rPr>
          <w:rFonts w:eastAsia="Lucida Sans Unicode"/>
        </w:rPr>
        <w:t>lass</w:t>
      </w:r>
      <w:r w:rsidRPr="004B3AE1">
        <w:rPr>
          <w:rFonts w:eastAsia="Lucida Sans Unicode"/>
        </w:rPr>
        <w:t xml:space="preserve"> 4 gambling). </w:t>
      </w:r>
      <w:r>
        <w:rPr>
          <w:rFonts w:eastAsia="Lucida Sans Unicode"/>
        </w:rPr>
        <w:t>A large amount of the</w:t>
      </w:r>
      <w:r w:rsidRPr="004B3AE1">
        <w:rPr>
          <w:rFonts w:eastAsia="Lucida Sans Unicode"/>
        </w:rPr>
        <w:t xml:space="preserve"> money spent on gambling in New Zealand comes from the relatively small number of people</w:t>
      </w:r>
      <w:r>
        <w:rPr>
          <w:rFonts w:eastAsia="Lucida Sans Unicode"/>
        </w:rPr>
        <w:t xml:space="preserve"> </w:t>
      </w:r>
      <w:r w:rsidRPr="004B3AE1">
        <w:rPr>
          <w:rFonts w:eastAsia="Lucida Sans Unicode"/>
        </w:rPr>
        <w:t>who play gaming machines.</w:t>
      </w:r>
      <w:r>
        <w:rPr>
          <w:rStyle w:val="FootnoteReference"/>
          <w:rFonts w:eastAsia="Lucida Sans Unicode"/>
        </w:rPr>
        <w:footnoteReference w:id="25"/>
      </w:r>
      <w:r w:rsidRPr="004B3AE1">
        <w:rPr>
          <w:rFonts w:eastAsia="Lucida Sans Unicode"/>
        </w:rPr>
        <w:t xml:space="preserve"> Most people accessing gambling-harm intervention services cite pub or club pokies as the primary problem gambling mode.</w:t>
      </w:r>
      <w:r>
        <w:rPr>
          <w:rFonts w:eastAsia="Lucida Sans Unicode"/>
        </w:rPr>
        <w:t xml:space="preserve"> Around one in five people who have played pokies in a public pub or</w:t>
      </w:r>
      <w:r w:rsidDel="00C552A5">
        <w:rPr>
          <w:rFonts w:eastAsia="Lucida Sans Unicode"/>
        </w:rPr>
        <w:t xml:space="preserve"> </w:t>
      </w:r>
      <w:r>
        <w:rPr>
          <w:rFonts w:eastAsia="Lucida Sans Unicode"/>
        </w:rPr>
        <w:t>club at least once in the past 12 months are at-risk gamblers. However, half of people who play pokies every month or almost every month are at-risk gamblers.</w:t>
      </w:r>
      <w:r>
        <w:rPr>
          <w:rStyle w:val="FootnoteReference"/>
          <w:rFonts w:eastAsia="Lucida Sans Unicode"/>
        </w:rPr>
        <w:footnoteReference w:id="26"/>
      </w:r>
    </w:p>
    <w:p w14:paraId="6B8BD871" w14:textId="77777777" w:rsidR="009616E5" w:rsidRDefault="009616E5" w:rsidP="009616E5">
      <w:pPr>
        <w:rPr>
          <w:rFonts w:eastAsia="Lucida Sans Unicode"/>
        </w:rPr>
      </w:pPr>
    </w:p>
    <w:p w14:paraId="6EFB4AB4" w14:textId="725D83CF" w:rsidR="009616E5" w:rsidRDefault="009616E5" w:rsidP="009616E5">
      <w:pPr>
        <w:rPr>
          <w:rFonts w:eastAsia="Lucida Sans Unicode"/>
        </w:rPr>
      </w:pPr>
      <w:r>
        <w:rPr>
          <w:rFonts w:eastAsia="Lucida Sans Unicode"/>
        </w:rPr>
        <w:t xml:space="preserve">The number of </w:t>
      </w:r>
      <w:r w:rsidR="116CDBD8">
        <w:rPr>
          <w:rFonts w:eastAsia="Lucida Sans Unicode"/>
        </w:rPr>
        <w:t>C</w:t>
      </w:r>
      <w:r>
        <w:rPr>
          <w:rFonts w:eastAsia="Lucida Sans Unicode"/>
        </w:rPr>
        <w:t xml:space="preserve">lass 4 machines and venues in New Zealand has been declining for some time; however, we are not seeing a commensurate drop in harm from </w:t>
      </w:r>
      <w:r w:rsidR="6B16C32B">
        <w:rPr>
          <w:rFonts w:eastAsia="Lucida Sans Unicode"/>
        </w:rPr>
        <w:t>C</w:t>
      </w:r>
      <w:r>
        <w:rPr>
          <w:rFonts w:eastAsia="Lucida Sans Unicode"/>
        </w:rPr>
        <w:t xml:space="preserve">lass 4 gambling, and such machines and venues are more likely to be located in the most deprived communities, indicating that the harm is now more concentrated. As noted above, </w:t>
      </w:r>
      <w:r w:rsidRPr="002078A3">
        <w:rPr>
          <w:rFonts w:eastAsia="Lucida Sans Unicode"/>
        </w:rPr>
        <w:t>Māori</w:t>
      </w:r>
      <w:r>
        <w:rPr>
          <w:rFonts w:eastAsia="Lucida Sans Unicode"/>
        </w:rPr>
        <w:t xml:space="preserve"> have the highest rates of </w:t>
      </w:r>
      <w:r w:rsidR="523CF4C3">
        <w:rPr>
          <w:rFonts w:eastAsia="Lucida Sans Unicode"/>
        </w:rPr>
        <w:t>C</w:t>
      </w:r>
      <w:r>
        <w:rPr>
          <w:rFonts w:eastAsia="Lucida Sans Unicode"/>
        </w:rPr>
        <w:t xml:space="preserve">ass 4 gambling, and there is a higher (although falling) prevalence of </w:t>
      </w:r>
      <w:r w:rsidR="4A372508">
        <w:rPr>
          <w:rFonts w:eastAsia="Lucida Sans Unicode"/>
        </w:rPr>
        <w:t>C</w:t>
      </w:r>
      <w:r>
        <w:rPr>
          <w:rFonts w:eastAsia="Lucida Sans Unicode"/>
        </w:rPr>
        <w:t>lass 4 venues in high-deprivation areas.</w:t>
      </w:r>
      <w:r>
        <w:rPr>
          <w:rStyle w:val="FootnoteReference"/>
          <w:rFonts w:eastAsia="Lucida Sans Unicode"/>
        </w:rPr>
        <w:footnoteReference w:id="27"/>
      </w:r>
      <w:r>
        <w:rPr>
          <w:rFonts w:eastAsia="Lucida Sans Unicode"/>
        </w:rPr>
        <w:t xml:space="preserve"> These factors combine to substantially increase risk and harm to M</w:t>
      </w:r>
      <w:r w:rsidRPr="0FD73C6D">
        <w:rPr>
          <w:rFonts w:eastAsia="Lucida Sans Unicode"/>
        </w:rPr>
        <w:t>ā</w:t>
      </w:r>
      <w:r>
        <w:rPr>
          <w:rFonts w:eastAsia="Lucida Sans Unicode"/>
        </w:rPr>
        <w:t xml:space="preserve">ori. </w:t>
      </w:r>
    </w:p>
    <w:p w14:paraId="396DCBB5" w14:textId="77777777" w:rsidR="009616E5" w:rsidRDefault="009616E5" w:rsidP="009616E5">
      <w:pPr>
        <w:pStyle w:val="Heading4"/>
      </w:pPr>
      <w:r>
        <w:t>Online gambling</w:t>
      </w:r>
    </w:p>
    <w:p w14:paraId="442CC362" w14:textId="77777777" w:rsidR="009616E5" w:rsidRDefault="009616E5" w:rsidP="009616E5">
      <w:pPr>
        <w:rPr>
          <w:rFonts w:eastAsia="Lucida Sans Unicode"/>
        </w:rPr>
      </w:pPr>
      <w:r w:rsidRPr="00C16843">
        <w:rPr>
          <w:rFonts w:eastAsia="Lucida Sans Unicode"/>
        </w:rPr>
        <w:t xml:space="preserve">In the 2020 HLS, of the 105,000 adults estimated to gamble with offshore providers, approximately 16,000 (15%) were </w:t>
      </w:r>
      <w:r>
        <w:rPr>
          <w:rFonts w:eastAsia="Lucida Sans Unicode"/>
        </w:rPr>
        <w:t>class</w:t>
      </w:r>
      <w:r w:rsidRPr="00C16843">
        <w:rPr>
          <w:rFonts w:eastAsia="Lucida Sans Unicode"/>
        </w:rPr>
        <w:t xml:space="preserve">ified as moderate-risk or problem gamblers, while a further 25,000 (23.8%) were </w:t>
      </w:r>
      <w:r>
        <w:rPr>
          <w:rFonts w:eastAsia="Lucida Sans Unicode"/>
        </w:rPr>
        <w:t>class</w:t>
      </w:r>
      <w:r w:rsidRPr="00C16843">
        <w:rPr>
          <w:rFonts w:eastAsia="Lucida Sans Unicode"/>
        </w:rPr>
        <w:t xml:space="preserve">ified as low-risk gamblers. Compared </w:t>
      </w:r>
      <w:r>
        <w:rPr>
          <w:rFonts w:eastAsia="Lucida Sans Unicode"/>
        </w:rPr>
        <w:t>with</w:t>
      </w:r>
      <w:r w:rsidRPr="00C16843">
        <w:rPr>
          <w:rFonts w:eastAsia="Lucida Sans Unicode"/>
        </w:rPr>
        <w:t xml:space="preserve"> other forms of gambling surveyed, overseas online gamblers were </w:t>
      </w:r>
      <w:r>
        <w:rPr>
          <w:rFonts w:eastAsia="Lucida Sans Unicode"/>
        </w:rPr>
        <w:t>more</w:t>
      </w:r>
      <w:r w:rsidRPr="00C16843">
        <w:rPr>
          <w:rFonts w:eastAsia="Lucida Sans Unicode"/>
        </w:rPr>
        <w:t xml:space="preserve"> likely to experience harm from their gambling.</w:t>
      </w:r>
      <w:r>
        <w:rPr>
          <w:rFonts w:eastAsia="Lucida Sans Unicode"/>
        </w:rPr>
        <w:t xml:space="preserve"> This is in line with evidence from the United Kingdom, which found that at-risk gamblers participated in online gambling at double the rate of the general population.</w:t>
      </w:r>
      <w:r>
        <w:rPr>
          <w:rStyle w:val="FootnoteReference"/>
          <w:rFonts w:eastAsia="Lucida Sans Unicode"/>
        </w:rPr>
        <w:footnoteReference w:id="28"/>
      </w:r>
      <w:r>
        <w:rPr>
          <w:rFonts w:eastAsia="Lucida Sans Unicode"/>
        </w:rPr>
        <w:t xml:space="preserve"> </w:t>
      </w:r>
    </w:p>
    <w:p w14:paraId="04505E46" w14:textId="77777777" w:rsidR="009616E5" w:rsidRPr="00253706" w:rsidRDefault="009616E5" w:rsidP="009616E5">
      <w:pPr>
        <w:rPr>
          <w:rFonts w:eastAsia="Lucida Sans Unicode"/>
        </w:rPr>
      </w:pPr>
    </w:p>
    <w:p w14:paraId="3B78B3C5" w14:textId="77777777" w:rsidR="009616E5" w:rsidRDefault="009616E5" w:rsidP="009616E5"/>
    <w:p w14:paraId="67E15ABF" w14:textId="79B38EAE" w:rsidR="00685496" w:rsidRPr="00FA3285" w:rsidRDefault="00685496" w:rsidP="00685496">
      <w:pPr>
        <w:pStyle w:val="Heading1"/>
      </w:pPr>
      <w:bookmarkStart w:id="9" w:name="_Toc185340102"/>
      <w:r w:rsidRPr="00FA3285">
        <w:t>Appendix Two: Roles and responsibilities</w:t>
      </w:r>
      <w:bookmarkEnd w:id="9"/>
    </w:p>
    <w:p w14:paraId="4B633F9B" w14:textId="77777777" w:rsidR="00685496" w:rsidRPr="00BF4032" w:rsidRDefault="00685496" w:rsidP="00685496">
      <w:pPr>
        <w:pStyle w:val="Heading2"/>
      </w:pPr>
      <w:bookmarkStart w:id="10" w:name="_Toc185340103"/>
      <w:r w:rsidRPr="00BF4032">
        <w:t>The Ministry of Health</w:t>
      </w:r>
      <w:r>
        <w:t xml:space="preserve"> | Manatū Hauora</w:t>
      </w:r>
      <w:bookmarkEnd w:id="10"/>
      <w:r>
        <w:t xml:space="preserve"> </w:t>
      </w:r>
    </w:p>
    <w:p w14:paraId="398BFE91" w14:textId="066141AD" w:rsidR="00685496" w:rsidRDefault="00685496" w:rsidP="00685496">
      <w:pPr>
        <w:rPr>
          <w:rFonts w:eastAsia="Lucida Sans Unicode"/>
        </w:rPr>
      </w:pPr>
      <w:r>
        <w:rPr>
          <w:rFonts w:eastAsia="Lucida Sans Unicode"/>
        </w:rPr>
        <w:t>The Ministry of Health</w:t>
      </w:r>
      <w:r w:rsidRPr="00B303CF">
        <w:rPr>
          <w:rFonts w:eastAsia="Lucida Sans Unicode"/>
        </w:rPr>
        <w:t xml:space="preserve"> </w:t>
      </w:r>
      <w:r>
        <w:rPr>
          <w:rFonts w:eastAsia="Lucida Sans Unicode"/>
        </w:rPr>
        <w:t xml:space="preserve">(the Ministry) </w:t>
      </w:r>
      <w:r w:rsidRPr="00B303CF">
        <w:rPr>
          <w:rFonts w:eastAsia="Lucida Sans Unicode"/>
        </w:rPr>
        <w:t>is responsible for developing the integrated problem gambling s</w:t>
      </w:r>
      <w:r>
        <w:rPr>
          <w:rFonts w:eastAsia="Lucida Sans Unicode"/>
        </w:rPr>
        <w:t>trategy - the S</w:t>
      </w:r>
      <w:r w:rsidRPr="00B303CF">
        <w:rPr>
          <w:rFonts w:eastAsia="Lucida Sans Unicode"/>
        </w:rPr>
        <w:t>trategy</w:t>
      </w:r>
      <w:r w:rsidRPr="00457B41">
        <w:t xml:space="preserve"> </w:t>
      </w:r>
      <w:r>
        <w:t>to Prevent and Minimise Gambling Harm (the Strategy)</w:t>
      </w:r>
      <w:r w:rsidRPr="00B303CF">
        <w:rPr>
          <w:rFonts w:eastAsia="Lucida Sans Unicode"/>
        </w:rPr>
        <w:t xml:space="preserve">. </w:t>
      </w:r>
      <w:r>
        <w:rPr>
          <w:rFonts w:eastAsia="Lucida Sans Unicode"/>
        </w:rPr>
        <w:t xml:space="preserve">The Ministry </w:t>
      </w:r>
      <w:r w:rsidRPr="00B303CF">
        <w:rPr>
          <w:rFonts w:eastAsia="Lucida Sans Unicode"/>
        </w:rPr>
        <w:t xml:space="preserve">monitors progress against the </w:t>
      </w:r>
      <w:r w:rsidR="399D3496" w:rsidRPr="09C61CED">
        <w:rPr>
          <w:rFonts w:eastAsia="Lucida Sans Unicode"/>
        </w:rPr>
        <w:t>S</w:t>
      </w:r>
      <w:r w:rsidRPr="00B303CF">
        <w:rPr>
          <w:rFonts w:eastAsia="Lucida Sans Unicode"/>
        </w:rPr>
        <w:t>trategy, provides policy advice on preventing and minimising gambling harm</w:t>
      </w:r>
      <w:r>
        <w:rPr>
          <w:rFonts w:eastAsia="Lucida Sans Unicode"/>
        </w:rPr>
        <w:t>,</w:t>
      </w:r>
      <w:r w:rsidRPr="00B303CF">
        <w:rPr>
          <w:rFonts w:eastAsia="Lucida Sans Unicode"/>
        </w:rPr>
        <w:t xml:space="preserve"> and conducts research about gambling </w:t>
      </w:r>
      <w:r>
        <w:rPr>
          <w:rFonts w:eastAsia="Lucida Sans Unicode"/>
        </w:rPr>
        <w:t>to</w:t>
      </w:r>
      <w:r w:rsidRPr="00B303CF">
        <w:rPr>
          <w:rFonts w:eastAsia="Lucida Sans Unicode"/>
        </w:rPr>
        <w:t xml:space="preserve"> learn more and identify approaches that will work best to address </w:t>
      </w:r>
      <w:r>
        <w:rPr>
          <w:rFonts w:eastAsia="Lucida Sans Unicode"/>
        </w:rPr>
        <w:t>gambling harm</w:t>
      </w:r>
      <w:r w:rsidRPr="00B303CF">
        <w:rPr>
          <w:rFonts w:eastAsia="Lucida Sans Unicode"/>
        </w:rPr>
        <w:t>.</w:t>
      </w:r>
      <w:r>
        <w:rPr>
          <w:rFonts w:eastAsia="Lucida Sans Unicode"/>
        </w:rPr>
        <w:t xml:space="preserve"> </w:t>
      </w:r>
    </w:p>
    <w:p w14:paraId="4AB1D1AC" w14:textId="77777777" w:rsidR="00685496" w:rsidRDefault="00685496" w:rsidP="00685496">
      <w:pPr>
        <w:rPr>
          <w:rFonts w:eastAsia="Lucida Sans Unicode"/>
        </w:rPr>
      </w:pPr>
    </w:p>
    <w:p w14:paraId="22C59AE3" w14:textId="4407D938" w:rsidR="00685496" w:rsidRDefault="00685496" w:rsidP="00685496">
      <w:pPr>
        <w:rPr>
          <w:rFonts w:eastAsia="Lucida Sans Unicode"/>
        </w:rPr>
      </w:pPr>
      <w:r w:rsidRPr="0071237A">
        <w:rPr>
          <w:rFonts w:eastAsia="Lucida Sans Unicode"/>
        </w:rPr>
        <w:t xml:space="preserve">The annual and three-year funding requirements to deliver the </w:t>
      </w:r>
      <w:r>
        <w:rPr>
          <w:rFonts w:eastAsia="Lucida Sans Unicode"/>
        </w:rPr>
        <w:t>S</w:t>
      </w:r>
      <w:r w:rsidRPr="0071237A">
        <w:rPr>
          <w:rFonts w:eastAsia="Lucida Sans Unicode"/>
        </w:rPr>
        <w:t>trategy are outlined in the service plan</w:t>
      </w:r>
      <w:r>
        <w:rPr>
          <w:rFonts w:eastAsia="Lucida Sans Unicode"/>
        </w:rPr>
        <w:t xml:space="preserve"> incorporated in the Strategy</w:t>
      </w:r>
      <w:r w:rsidRPr="0071237A">
        <w:rPr>
          <w:rFonts w:eastAsia="Lucida Sans Unicode"/>
        </w:rPr>
        <w:t xml:space="preserve">, </w:t>
      </w:r>
      <w:r>
        <w:rPr>
          <w:rFonts w:eastAsia="Lucida Sans Unicode"/>
        </w:rPr>
        <w:t xml:space="preserve">which has been developed with input by Health New Zealand </w:t>
      </w:r>
      <w:r w:rsidR="00D3161C">
        <w:rPr>
          <w:rFonts w:eastAsia="Lucida Sans Unicode"/>
        </w:rPr>
        <w:t>-</w:t>
      </w:r>
      <w:r>
        <w:rPr>
          <w:rFonts w:eastAsia="Lucida Sans Unicode"/>
        </w:rPr>
        <w:t xml:space="preserve"> </w:t>
      </w:r>
      <w:proofErr w:type="spellStart"/>
      <w:r>
        <w:rPr>
          <w:rFonts w:eastAsia="Lucida Sans Unicode"/>
        </w:rPr>
        <w:t>Te</w:t>
      </w:r>
      <w:proofErr w:type="spellEnd"/>
      <w:r>
        <w:rPr>
          <w:rFonts w:eastAsia="Lucida Sans Unicode"/>
        </w:rPr>
        <w:t xml:space="preserve"> </w:t>
      </w:r>
      <w:proofErr w:type="spellStart"/>
      <w:r>
        <w:rPr>
          <w:rFonts w:eastAsia="Lucida Sans Unicode"/>
        </w:rPr>
        <w:t>Whatu</w:t>
      </w:r>
      <w:proofErr w:type="spellEnd"/>
      <w:r>
        <w:rPr>
          <w:rFonts w:eastAsia="Lucida Sans Unicode"/>
        </w:rPr>
        <w:t xml:space="preserve"> Ora on the public health, treatment and evaluation components of the service plan for the first time this year. The </w:t>
      </w:r>
      <w:r w:rsidRPr="0071237A">
        <w:rPr>
          <w:rFonts w:eastAsia="Lucida Sans Unicode"/>
        </w:rPr>
        <w:t xml:space="preserve">cost estimates </w:t>
      </w:r>
      <w:r>
        <w:rPr>
          <w:rFonts w:eastAsia="Lucida Sans Unicode"/>
        </w:rPr>
        <w:t xml:space="preserve">for developing and implementing the </w:t>
      </w:r>
      <w:r w:rsidR="5443F21B" w:rsidRPr="09C61CED">
        <w:rPr>
          <w:rFonts w:eastAsia="Lucida Sans Unicode"/>
        </w:rPr>
        <w:t>S</w:t>
      </w:r>
      <w:r>
        <w:rPr>
          <w:rFonts w:eastAsia="Lucida Sans Unicode"/>
        </w:rPr>
        <w:t xml:space="preserve">trategy </w:t>
      </w:r>
      <w:r w:rsidRPr="0071237A">
        <w:rPr>
          <w:rFonts w:eastAsia="Lucida Sans Unicode"/>
        </w:rPr>
        <w:t>are used to calculate the problem gambling levy</w:t>
      </w:r>
      <w:r>
        <w:rPr>
          <w:rFonts w:eastAsia="Lucida Sans Unicode"/>
        </w:rPr>
        <w:t xml:space="preserve"> rates</w:t>
      </w:r>
      <w:r w:rsidRPr="0071237A">
        <w:rPr>
          <w:rFonts w:eastAsia="Lucida Sans Unicode"/>
        </w:rPr>
        <w:t>.</w:t>
      </w:r>
    </w:p>
    <w:p w14:paraId="11D3C36B" w14:textId="77777777" w:rsidR="00685496" w:rsidRDefault="00685496" w:rsidP="00685496">
      <w:pPr>
        <w:rPr>
          <w:rFonts w:eastAsia="Lucida Sans Unicode"/>
        </w:rPr>
      </w:pPr>
    </w:p>
    <w:p w14:paraId="03FCA841" w14:textId="429B0177" w:rsidR="00685496" w:rsidRDefault="00685496" w:rsidP="00685496">
      <w:pPr>
        <w:rPr>
          <w:rFonts w:eastAsia="Lucida Sans Unicode"/>
        </w:rPr>
      </w:pPr>
      <w:r w:rsidRPr="0071237A">
        <w:rPr>
          <w:rFonts w:eastAsia="Lucida Sans Unicode"/>
        </w:rPr>
        <w:t xml:space="preserve">The Ministry </w:t>
      </w:r>
      <w:r>
        <w:rPr>
          <w:rFonts w:eastAsia="Lucida Sans Unicode"/>
        </w:rPr>
        <w:t xml:space="preserve">and Health New Zealand </w:t>
      </w:r>
      <w:r w:rsidR="00D3161C">
        <w:rPr>
          <w:rFonts w:eastAsia="Lucida Sans Unicode"/>
        </w:rPr>
        <w:t>-</w:t>
      </w:r>
      <w:r>
        <w:rPr>
          <w:rFonts w:eastAsia="Lucida Sans Unicode"/>
        </w:rPr>
        <w:t xml:space="preserve"> </w:t>
      </w:r>
      <w:proofErr w:type="spellStart"/>
      <w:r>
        <w:rPr>
          <w:rFonts w:eastAsia="Lucida Sans Unicode"/>
        </w:rPr>
        <w:t>Te</w:t>
      </w:r>
      <w:proofErr w:type="spellEnd"/>
      <w:r>
        <w:rPr>
          <w:rFonts w:eastAsia="Lucida Sans Unicode"/>
        </w:rPr>
        <w:t xml:space="preserve"> </w:t>
      </w:r>
      <w:proofErr w:type="spellStart"/>
      <w:r>
        <w:rPr>
          <w:rFonts w:eastAsia="Lucida Sans Unicode"/>
        </w:rPr>
        <w:t>Whatu</w:t>
      </w:r>
      <w:proofErr w:type="spellEnd"/>
      <w:r>
        <w:rPr>
          <w:rFonts w:eastAsia="Lucida Sans Unicode"/>
        </w:rPr>
        <w:t xml:space="preserve"> Ora </w:t>
      </w:r>
      <w:r w:rsidRPr="0071237A">
        <w:rPr>
          <w:rFonts w:eastAsia="Lucida Sans Unicode"/>
        </w:rPr>
        <w:t xml:space="preserve">receive funding through Vote Health to develop and implement the </w:t>
      </w:r>
      <w:r w:rsidR="215FDCC2" w:rsidRPr="09C61CED">
        <w:rPr>
          <w:rFonts w:eastAsia="Lucida Sans Unicode"/>
        </w:rPr>
        <w:t>S</w:t>
      </w:r>
      <w:r w:rsidRPr="09C61CED">
        <w:rPr>
          <w:rFonts w:eastAsia="Lucida Sans Unicode"/>
        </w:rPr>
        <w:t>trategy.</w:t>
      </w:r>
      <w:r w:rsidRPr="0071237A">
        <w:rPr>
          <w:rFonts w:eastAsia="Lucida Sans Unicode"/>
        </w:rPr>
        <w:t xml:space="preserve"> The Crown then recovers the cost of this appropriation through a problem gambling levy set on four types of gambling: Lotto NZ</w:t>
      </w:r>
      <w:r>
        <w:rPr>
          <w:rFonts w:eastAsia="Lucida Sans Unicode"/>
        </w:rPr>
        <w:t>, TAB NZ</w:t>
      </w:r>
      <w:r w:rsidRPr="0071237A">
        <w:rPr>
          <w:rFonts w:eastAsia="Lucida Sans Unicode"/>
        </w:rPr>
        <w:t>, casinos</w:t>
      </w:r>
      <w:r>
        <w:rPr>
          <w:rFonts w:eastAsia="Lucida Sans Unicode"/>
        </w:rPr>
        <w:t xml:space="preserve"> and non-casino gambling machines (Class 4)</w:t>
      </w:r>
      <w:r w:rsidRPr="0071237A">
        <w:rPr>
          <w:rFonts w:eastAsia="Lucida Sans Unicode"/>
        </w:rPr>
        <w:t>.</w:t>
      </w:r>
    </w:p>
    <w:p w14:paraId="0ECF8AED" w14:textId="761AAB5A" w:rsidR="00685496" w:rsidRPr="00030953" w:rsidRDefault="00685496" w:rsidP="00685496">
      <w:pPr>
        <w:pStyle w:val="Heading2"/>
      </w:pPr>
      <w:bookmarkStart w:id="11" w:name="_Toc185340104"/>
      <w:r w:rsidRPr="00030953">
        <w:t xml:space="preserve">Health New Zealand </w:t>
      </w:r>
      <w:r w:rsidR="00852668">
        <w:softHyphen/>
      </w:r>
      <w:r w:rsidRPr="00030953">
        <w:t xml:space="preserve"> </w:t>
      </w:r>
      <w:proofErr w:type="spellStart"/>
      <w:r w:rsidRPr="00030953">
        <w:t>Te</w:t>
      </w:r>
      <w:proofErr w:type="spellEnd"/>
      <w:r w:rsidRPr="00030953">
        <w:t xml:space="preserve"> </w:t>
      </w:r>
      <w:proofErr w:type="spellStart"/>
      <w:r w:rsidRPr="00030953">
        <w:t>Whatu</w:t>
      </w:r>
      <w:proofErr w:type="spellEnd"/>
      <w:r w:rsidRPr="00030953">
        <w:t xml:space="preserve"> Ora</w:t>
      </w:r>
      <w:bookmarkEnd w:id="11"/>
    </w:p>
    <w:p w14:paraId="4B115A3F" w14:textId="77777777" w:rsidR="00685496" w:rsidRDefault="00685496" w:rsidP="00685496">
      <w:pPr>
        <w:rPr>
          <w:rFonts w:eastAsia="Lucida Sans Unicode"/>
        </w:rPr>
      </w:pPr>
      <w:r w:rsidRPr="007E7F06">
        <w:rPr>
          <w:rFonts w:eastAsia="Lucida Sans Unicode"/>
        </w:rPr>
        <w:t xml:space="preserve">Health New Zealand </w:t>
      </w:r>
      <w:r>
        <w:rPr>
          <w:rFonts w:eastAsia="Lucida Sans Unicode"/>
        </w:rPr>
        <w:t xml:space="preserve">was established under the </w:t>
      </w:r>
      <w:r w:rsidRPr="007E7F06">
        <w:rPr>
          <w:rFonts w:eastAsia="Lucida Sans Unicode"/>
        </w:rPr>
        <w:t>Pae Ora (Healthy Futures) Act 2022</w:t>
      </w:r>
      <w:r>
        <w:rPr>
          <w:rFonts w:eastAsia="Lucida Sans Unicode"/>
        </w:rPr>
        <w:t xml:space="preserve"> </w:t>
      </w:r>
      <w:r w:rsidRPr="007E7F06">
        <w:rPr>
          <w:rFonts w:eastAsia="Lucida Sans Unicode"/>
        </w:rPr>
        <w:t>as the national organisation to lead and coordinate delivery of health services across the country</w:t>
      </w:r>
      <w:r>
        <w:rPr>
          <w:rFonts w:eastAsia="Lucida Sans Unicode"/>
        </w:rPr>
        <w:t>. It is the commissioner and in some cases the deliverer of the services mandated by the Strategy and funded by the levy.</w:t>
      </w:r>
    </w:p>
    <w:p w14:paraId="73C00CE8" w14:textId="77777777" w:rsidR="00685496" w:rsidRDefault="00685496" w:rsidP="00685496">
      <w:pPr>
        <w:rPr>
          <w:rFonts w:eastAsia="Lucida Sans Unicode"/>
        </w:rPr>
      </w:pPr>
    </w:p>
    <w:p w14:paraId="29BC214F" w14:textId="4C2AD948" w:rsidR="00685496" w:rsidRDefault="00685496" w:rsidP="00685496">
      <w:pPr>
        <w:rPr>
          <w:rFonts w:eastAsia="Lucida Sans Unicode"/>
        </w:rPr>
      </w:pPr>
      <w:r>
        <w:rPr>
          <w:rFonts w:eastAsia="Lucida Sans Unicode"/>
        </w:rPr>
        <w:t xml:space="preserve">Health New Zealand </w:t>
      </w:r>
      <w:r w:rsidRPr="00B303CF">
        <w:rPr>
          <w:rFonts w:eastAsia="Lucida Sans Unicode"/>
        </w:rPr>
        <w:t>Health Promotion</w:t>
      </w:r>
      <w:r>
        <w:rPr>
          <w:rFonts w:eastAsia="Lucida Sans Unicode"/>
        </w:rPr>
        <w:t xml:space="preserve"> (p</w:t>
      </w:r>
      <w:r w:rsidRPr="00B303CF">
        <w:rPr>
          <w:rFonts w:eastAsia="Lucida Sans Unicode"/>
        </w:rPr>
        <w:t xml:space="preserve">reviously </w:t>
      </w:r>
      <w:proofErr w:type="spellStart"/>
      <w:r w:rsidRPr="00B303CF">
        <w:rPr>
          <w:rFonts w:eastAsia="Lucida Sans Unicode"/>
        </w:rPr>
        <w:t>Te</w:t>
      </w:r>
      <w:proofErr w:type="spellEnd"/>
      <w:r w:rsidRPr="00B303CF">
        <w:rPr>
          <w:rFonts w:eastAsia="Lucida Sans Unicode"/>
        </w:rPr>
        <w:t xml:space="preserve"> </w:t>
      </w:r>
      <w:proofErr w:type="spellStart"/>
      <w:r w:rsidRPr="00B303CF">
        <w:rPr>
          <w:rFonts w:eastAsia="Lucida Sans Unicode"/>
        </w:rPr>
        <w:t>Hiringa</w:t>
      </w:r>
      <w:proofErr w:type="spellEnd"/>
      <w:r w:rsidRPr="00B303CF">
        <w:rPr>
          <w:rFonts w:eastAsia="Lucida Sans Unicode"/>
        </w:rPr>
        <w:t xml:space="preserve"> Hauora | Health Promotion Agency</w:t>
      </w:r>
      <w:r w:rsidRPr="00570701">
        <w:rPr>
          <w:rFonts w:eastAsia="Lucida Sans Unicode"/>
        </w:rPr>
        <w:t>)</w:t>
      </w:r>
      <w:r>
        <w:rPr>
          <w:rFonts w:eastAsia="Lucida Sans Unicode"/>
        </w:rPr>
        <w:t xml:space="preserve"> is now part of the National Public Health Service, which is part of </w:t>
      </w:r>
      <w:r w:rsidRPr="007E7F06">
        <w:rPr>
          <w:rFonts w:eastAsia="Lucida Sans Unicode"/>
        </w:rPr>
        <w:t xml:space="preserve">Health New Zealand </w:t>
      </w:r>
      <w:r w:rsidR="00D3161C">
        <w:rPr>
          <w:rFonts w:eastAsia="Lucida Sans Unicode"/>
        </w:rPr>
        <w:t xml:space="preserve"> -</w:t>
      </w:r>
      <w:r>
        <w:rPr>
          <w:rFonts w:eastAsia="Lucida Sans Unicode"/>
        </w:rPr>
        <w:t xml:space="preserve"> </w:t>
      </w:r>
      <w:proofErr w:type="spellStart"/>
      <w:r w:rsidRPr="007E7F06">
        <w:rPr>
          <w:rFonts w:eastAsia="Lucida Sans Unicode"/>
        </w:rPr>
        <w:t>Te</w:t>
      </w:r>
      <w:proofErr w:type="spellEnd"/>
      <w:r w:rsidRPr="007E7F06">
        <w:rPr>
          <w:rFonts w:eastAsia="Lucida Sans Unicode"/>
        </w:rPr>
        <w:t xml:space="preserve"> </w:t>
      </w:r>
      <w:proofErr w:type="spellStart"/>
      <w:r w:rsidRPr="007E7F06">
        <w:rPr>
          <w:rFonts w:eastAsia="Lucida Sans Unicode"/>
        </w:rPr>
        <w:t>Whatu</w:t>
      </w:r>
      <w:proofErr w:type="spellEnd"/>
      <w:r w:rsidRPr="007E7F06">
        <w:rPr>
          <w:rFonts w:eastAsia="Lucida Sans Unicode"/>
        </w:rPr>
        <w:t xml:space="preserve"> Ora</w:t>
      </w:r>
      <w:r w:rsidRPr="0071237A">
        <w:rPr>
          <w:rFonts w:eastAsia="Lucida Sans Unicode"/>
        </w:rPr>
        <w:t>.</w:t>
      </w:r>
      <w:r>
        <w:rPr>
          <w:rFonts w:eastAsia="Lucida Sans Unicode"/>
        </w:rPr>
        <w:t xml:space="preserve"> </w:t>
      </w:r>
      <w:r w:rsidRPr="5AC823C9">
        <w:rPr>
          <w:rFonts w:eastAsia="Lucida Sans Unicode"/>
        </w:rPr>
        <w:t>Health Promotion delivers national health promotion activities.</w:t>
      </w:r>
    </w:p>
    <w:p w14:paraId="3156A572" w14:textId="77777777" w:rsidR="00685496" w:rsidRPr="00BF4032" w:rsidRDefault="00685496" w:rsidP="00685496">
      <w:pPr>
        <w:pStyle w:val="Heading2"/>
      </w:pPr>
      <w:bookmarkStart w:id="12" w:name="_Toc185340105"/>
      <w:r w:rsidRPr="00BF4032">
        <w:t>Department of Internal Affairs</w:t>
      </w:r>
      <w:bookmarkEnd w:id="12"/>
      <w:r w:rsidRPr="00BF4032">
        <w:tab/>
      </w:r>
    </w:p>
    <w:p w14:paraId="6415E6C5" w14:textId="77777777" w:rsidR="00685496" w:rsidRPr="0071237A" w:rsidRDefault="00685496" w:rsidP="00685496">
      <w:r>
        <w:t>The Department of Internal Affairs (</w:t>
      </w:r>
      <w:r w:rsidRPr="0071237A">
        <w:t>DIA</w:t>
      </w:r>
      <w:r>
        <w:t>)</w:t>
      </w:r>
      <w:r w:rsidRPr="0071237A">
        <w:t xml:space="preserve"> is the main gambling regulator and policy advisor to the government on gambling</w:t>
      </w:r>
      <w:r>
        <w:t xml:space="preserve"> </w:t>
      </w:r>
      <w:r w:rsidRPr="0071237A">
        <w:t xml:space="preserve">regulatory issues. DIA administers the </w:t>
      </w:r>
      <w:r>
        <w:t xml:space="preserve">Gambling </w:t>
      </w:r>
      <w:r w:rsidRPr="0071237A">
        <w:t xml:space="preserve">Act </w:t>
      </w:r>
      <w:r>
        <w:t xml:space="preserve">2003 (the Act) </w:t>
      </w:r>
      <w:r w:rsidRPr="0071237A">
        <w:t>and its regulations. DIA’s role includes key</w:t>
      </w:r>
      <w:r>
        <w:t xml:space="preserve"> </w:t>
      </w:r>
      <w:r w:rsidRPr="0071237A">
        <w:t>regulatory aspects of gambling harm prevention and minimisation, including:</w:t>
      </w:r>
    </w:p>
    <w:p w14:paraId="37430409" w14:textId="0298844B" w:rsidR="00685496" w:rsidRPr="00FA3285" w:rsidRDefault="00685496" w:rsidP="00685496">
      <w:pPr>
        <w:pStyle w:val="Bullet"/>
        <w:rPr>
          <w:rFonts w:eastAsia="Lucida Sans Unicode"/>
        </w:rPr>
      </w:pPr>
      <w:r w:rsidRPr="00DE5EAC">
        <w:rPr>
          <w:rFonts w:eastAsia="Lucida Sans Unicode"/>
          <w:szCs w:val="21"/>
        </w:rPr>
        <w:t xml:space="preserve">issuing </w:t>
      </w:r>
      <w:r w:rsidR="00F16FC4" w:rsidRPr="00524CBA">
        <w:rPr>
          <w:rFonts w:eastAsia="Lucida Sans Unicode"/>
          <w:szCs w:val="21"/>
        </w:rPr>
        <w:t>Class 3 and Class 4</w:t>
      </w:r>
      <w:r w:rsidR="00F16FC4" w:rsidRPr="00DE5EAC">
        <w:rPr>
          <w:rFonts w:eastAsia="Lucida Sans Unicode"/>
          <w:szCs w:val="21"/>
        </w:rPr>
        <w:t xml:space="preserve"> </w:t>
      </w:r>
      <w:r w:rsidRPr="00DE5EAC">
        <w:rPr>
          <w:rFonts w:eastAsia="Lucida Sans Unicode"/>
          <w:szCs w:val="21"/>
        </w:rPr>
        <w:t>lic</w:t>
      </w:r>
      <w:r w:rsidRPr="00FA3285">
        <w:rPr>
          <w:rFonts w:eastAsia="Lucida Sans Unicode"/>
        </w:rPr>
        <w:t>ences for gambling activities</w:t>
      </w:r>
    </w:p>
    <w:p w14:paraId="20FE9966" w14:textId="77777777" w:rsidR="00685496" w:rsidRPr="00FA3285" w:rsidRDefault="00685496" w:rsidP="00685496">
      <w:pPr>
        <w:pStyle w:val="Bullet"/>
        <w:rPr>
          <w:rFonts w:eastAsia="Lucida Sans Unicode"/>
        </w:rPr>
      </w:pPr>
      <w:r w:rsidRPr="00FA3285">
        <w:rPr>
          <w:rFonts w:eastAsia="Lucida Sans Unicode"/>
        </w:rPr>
        <w:t>regulating gambling operators to ensure that they comply with the law, for example inspecting gambling venues to assess whether the required harm minimisation provisions are being implemented</w:t>
      </w:r>
    </w:p>
    <w:p w14:paraId="624FA682" w14:textId="64E0F559" w:rsidR="00685496" w:rsidRPr="00FA3285" w:rsidRDefault="00685496" w:rsidP="00685496">
      <w:pPr>
        <w:pStyle w:val="Bullet"/>
        <w:rPr>
          <w:rFonts w:eastAsia="Lucida Sans Unicode"/>
        </w:rPr>
      </w:pPr>
      <w:r w:rsidRPr="00FA3285">
        <w:rPr>
          <w:rFonts w:eastAsia="Lucida Sans Unicode"/>
        </w:rPr>
        <w:t xml:space="preserve">working with the </w:t>
      </w:r>
      <w:r w:rsidR="00FA3BD1" w:rsidRPr="00FA3285">
        <w:rPr>
          <w:rFonts w:eastAsia="Lucida Sans Unicode"/>
        </w:rPr>
        <w:t>gambling sector</w:t>
      </w:r>
      <w:r w:rsidRPr="00FA3285">
        <w:rPr>
          <w:rFonts w:eastAsia="Lucida Sans Unicode"/>
        </w:rPr>
        <w:t xml:space="preserve"> to encourage best practice</w:t>
      </w:r>
    </w:p>
    <w:p w14:paraId="24B3BBDE" w14:textId="77777777" w:rsidR="00685496" w:rsidRPr="00FA3285" w:rsidRDefault="00685496" w:rsidP="00685496">
      <w:pPr>
        <w:pStyle w:val="Bullet"/>
        <w:rPr>
          <w:rFonts w:eastAsia="Lucida Sans Unicode"/>
        </w:rPr>
      </w:pPr>
      <w:r w:rsidRPr="00FA3285">
        <w:rPr>
          <w:rFonts w:eastAsia="Lucida Sans Unicode"/>
        </w:rPr>
        <w:t>publishing gambling data, for example on expenditure.</w:t>
      </w:r>
    </w:p>
    <w:p w14:paraId="1E3B0A0B" w14:textId="77777777" w:rsidR="00685496" w:rsidRDefault="00685496" w:rsidP="00685496"/>
    <w:p w14:paraId="59FD0C08" w14:textId="26FCF334" w:rsidR="00685496" w:rsidRPr="0002275E" w:rsidRDefault="00685496" w:rsidP="00685496">
      <w:r>
        <w:t>Examples</w:t>
      </w:r>
      <w:r w:rsidR="000A7A6C">
        <w:t xml:space="preserve"> of</w:t>
      </w:r>
      <w:r w:rsidRPr="0FD73C6D">
        <w:t xml:space="preserve"> the harm prevention and minimisation</w:t>
      </w:r>
      <w:r>
        <w:t xml:space="preserve"> activities</w:t>
      </w:r>
      <w:r w:rsidRPr="0FD73C6D">
        <w:t xml:space="preserve"> </w:t>
      </w:r>
      <w:r>
        <w:t xml:space="preserve">required by regulation </w:t>
      </w:r>
      <w:r w:rsidRPr="0FD73C6D">
        <w:t>include:</w:t>
      </w:r>
    </w:p>
    <w:p w14:paraId="5BC3660C" w14:textId="5977C490" w:rsidR="00685496" w:rsidRPr="00FA3285" w:rsidRDefault="52A82565" w:rsidP="00685496">
      <w:pPr>
        <w:pStyle w:val="Bullet"/>
        <w:rPr>
          <w:rFonts w:eastAsia="Lucida Sans Unicode"/>
        </w:rPr>
      </w:pPr>
      <w:r w:rsidRPr="1E2DDDDA">
        <w:rPr>
          <w:rFonts w:eastAsia="Lucida Sans Unicode"/>
        </w:rPr>
        <w:t>r</w:t>
      </w:r>
      <w:r w:rsidR="00685496" w:rsidRPr="00FA3285">
        <w:rPr>
          <w:rFonts w:eastAsia="Lucida Sans Unicode"/>
        </w:rPr>
        <w:t>estrictions on venues, including ATM machine location</w:t>
      </w:r>
    </w:p>
    <w:p w14:paraId="722EBDB6" w14:textId="62BCBC86" w:rsidR="00685496" w:rsidRPr="00FA3285" w:rsidRDefault="3EDF4893" w:rsidP="00685496">
      <w:pPr>
        <w:pStyle w:val="Bullet"/>
        <w:rPr>
          <w:rFonts w:eastAsia="Lucida Sans Unicode"/>
        </w:rPr>
      </w:pPr>
      <w:r w:rsidRPr="1E2DDDDA">
        <w:rPr>
          <w:rFonts w:eastAsia="Lucida Sans Unicode"/>
        </w:rPr>
        <w:t>s</w:t>
      </w:r>
      <w:r w:rsidR="00685496" w:rsidRPr="00FA3285">
        <w:rPr>
          <w:rFonts w:eastAsia="Lucida Sans Unicode"/>
        </w:rPr>
        <w:t>take and prize limits</w:t>
      </w:r>
    </w:p>
    <w:p w14:paraId="1D85381C" w14:textId="7D995650" w:rsidR="00685496" w:rsidRPr="00FA3285" w:rsidRDefault="3ADF35D8" w:rsidP="00685496">
      <w:pPr>
        <w:pStyle w:val="Bullet"/>
        <w:rPr>
          <w:rFonts w:eastAsia="Lucida Sans Unicode"/>
        </w:rPr>
      </w:pPr>
      <w:r w:rsidRPr="1E2DDDDA">
        <w:rPr>
          <w:rFonts w:eastAsia="Lucida Sans Unicode"/>
        </w:rPr>
        <w:t>r</w:t>
      </w:r>
      <w:r w:rsidR="00685496" w:rsidRPr="00FA3285">
        <w:rPr>
          <w:rFonts w:eastAsia="Lucida Sans Unicode"/>
        </w:rPr>
        <w:t>estrictions on jackpot advertising and branding</w:t>
      </w:r>
    </w:p>
    <w:p w14:paraId="1AC64239" w14:textId="7E914201" w:rsidR="00685496" w:rsidRPr="00FA3285" w:rsidRDefault="49787002" w:rsidP="00685496">
      <w:pPr>
        <w:pStyle w:val="Bullet"/>
        <w:rPr>
          <w:rFonts w:eastAsia="Lucida Sans Unicode"/>
        </w:rPr>
      </w:pPr>
      <w:r w:rsidRPr="1E2DDDDA">
        <w:rPr>
          <w:rFonts w:eastAsia="Lucida Sans Unicode"/>
        </w:rPr>
        <w:t>r</w:t>
      </w:r>
      <w:r w:rsidR="00685496" w:rsidRPr="00FA3285">
        <w:rPr>
          <w:rFonts w:eastAsia="Lucida Sans Unicode"/>
        </w:rPr>
        <w:t>equirements for venues to provide information about problem gambling</w:t>
      </w:r>
    </w:p>
    <w:p w14:paraId="3A9FBD8A" w14:textId="259E25D0" w:rsidR="00685496" w:rsidRPr="00FA3285" w:rsidRDefault="292F9D4B" w:rsidP="00685496">
      <w:pPr>
        <w:pStyle w:val="Bullet"/>
        <w:rPr>
          <w:rFonts w:eastAsia="Lucida Sans Unicode"/>
        </w:rPr>
      </w:pPr>
      <w:r w:rsidRPr="1E2DDDDA">
        <w:rPr>
          <w:rFonts w:eastAsia="Lucida Sans Unicode"/>
        </w:rPr>
        <w:t>g</w:t>
      </w:r>
      <w:r w:rsidR="00685496" w:rsidRPr="00FA3285">
        <w:rPr>
          <w:rFonts w:eastAsia="Lucida Sans Unicode"/>
        </w:rPr>
        <w:t>ambling area sweep requirements</w:t>
      </w:r>
    </w:p>
    <w:p w14:paraId="1D373C37" w14:textId="3F1D635F" w:rsidR="00685496" w:rsidRPr="00FA3285" w:rsidRDefault="64ADEA94" w:rsidP="00685496">
      <w:pPr>
        <w:pStyle w:val="Bullet"/>
        <w:rPr>
          <w:rFonts w:eastAsia="Lucida Sans Unicode"/>
        </w:rPr>
      </w:pPr>
      <w:r w:rsidRPr="1E2DDDDA">
        <w:rPr>
          <w:rFonts w:eastAsia="Lucida Sans Unicode"/>
        </w:rPr>
        <w:t>i</w:t>
      </w:r>
      <w:r w:rsidR="00685496" w:rsidRPr="00FA3285">
        <w:rPr>
          <w:rFonts w:eastAsia="Lucida Sans Unicode"/>
        </w:rPr>
        <w:t xml:space="preserve">dentification of signs of harm and record keeping </w:t>
      </w:r>
    </w:p>
    <w:p w14:paraId="6B0DBEBA" w14:textId="6579FFF0" w:rsidR="00685496" w:rsidRPr="00FA3285" w:rsidRDefault="3C80F8F5" w:rsidP="00685496">
      <w:pPr>
        <w:pStyle w:val="Bullet"/>
        <w:rPr>
          <w:rFonts w:eastAsia="Lucida Sans Unicode"/>
        </w:rPr>
      </w:pPr>
      <w:r w:rsidRPr="1E2DDDDA">
        <w:rPr>
          <w:rFonts w:eastAsia="Lucida Sans Unicode"/>
        </w:rPr>
        <w:t>list</w:t>
      </w:r>
      <w:r w:rsidR="00685496" w:rsidRPr="00FA3285">
        <w:rPr>
          <w:rFonts w:eastAsia="Lucida Sans Unicode"/>
        </w:rPr>
        <w:t xml:space="preserve"> of the signs of harm </w:t>
      </w:r>
    </w:p>
    <w:p w14:paraId="4D17695D" w14:textId="145C7E85" w:rsidR="008E7A5E" w:rsidRPr="00FA3285" w:rsidRDefault="78C5FBDF" w:rsidP="008E7A5E">
      <w:pPr>
        <w:pStyle w:val="Bullet"/>
        <w:rPr>
          <w:rFonts w:eastAsia="Lucida Sans Unicode"/>
        </w:rPr>
      </w:pPr>
      <w:r w:rsidRPr="1E2DDDDA">
        <w:rPr>
          <w:rFonts w:eastAsia="Lucida Sans Unicode"/>
        </w:rPr>
        <w:t>p</w:t>
      </w:r>
      <w:r w:rsidR="008E7A5E" w:rsidRPr="00FA3285">
        <w:rPr>
          <w:rFonts w:eastAsia="Lucida Sans Unicode"/>
        </w:rPr>
        <w:t>layer information displays and pop-up message requirements for Class 4 electronic gaming machines (EGM)s</w:t>
      </w:r>
    </w:p>
    <w:p w14:paraId="4ADA3272" w14:textId="3B6E701C" w:rsidR="008E7A5E" w:rsidRPr="00FA3285" w:rsidRDefault="18E89A6F" w:rsidP="008E7A5E">
      <w:pPr>
        <w:pStyle w:val="Bullet"/>
        <w:rPr>
          <w:rFonts w:eastAsia="Lucida Sans Unicode"/>
        </w:rPr>
      </w:pPr>
      <w:r w:rsidRPr="1E2DDDDA">
        <w:rPr>
          <w:rFonts w:eastAsia="Lucida Sans Unicode"/>
        </w:rPr>
        <w:t>r</w:t>
      </w:r>
      <w:r w:rsidR="008E7A5E" w:rsidRPr="00FA3285">
        <w:rPr>
          <w:rFonts w:eastAsia="Lucida Sans Unicode"/>
        </w:rPr>
        <w:t>equirements to provide problem gambling awareness training for Class 4 and casino staff</w:t>
      </w:r>
    </w:p>
    <w:p w14:paraId="095AE0FB" w14:textId="16CFBA11" w:rsidR="00685496" w:rsidRPr="00FA3285" w:rsidRDefault="01C53FFF" w:rsidP="00685496">
      <w:pPr>
        <w:pStyle w:val="Bullet"/>
        <w:rPr>
          <w:rFonts w:eastAsia="Lucida Sans Unicode"/>
        </w:rPr>
      </w:pPr>
      <w:r w:rsidRPr="1E2DDDDA">
        <w:rPr>
          <w:rFonts w:eastAsia="Lucida Sans Unicode"/>
        </w:rPr>
        <w:t>r</w:t>
      </w:r>
      <w:r w:rsidR="00685496" w:rsidRPr="00FA3285">
        <w:rPr>
          <w:rFonts w:eastAsia="Lucida Sans Unicode"/>
        </w:rPr>
        <w:t>egulations that set the problem gambling levy rates.</w:t>
      </w:r>
    </w:p>
    <w:p w14:paraId="7E75B6F3" w14:textId="77777777" w:rsidR="00685496" w:rsidRDefault="00685496" w:rsidP="00685496"/>
    <w:p w14:paraId="04F88A35" w14:textId="22860B26" w:rsidR="00685496" w:rsidRPr="006B309D" w:rsidRDefault="00685496" w:rsidP="00685496">
      <w:r>
        <w:t>Additionally, a</w:t>
      </w:r>
      <w:r w:rsidRPr="006B309D">
        <w:t xml:space="preserve">ll </w:t>
      </w:r>
      <w:r>
        <w:t>Class</w:t>
      </w:r>
      <w:r w:rsidRPr="006B309D">
        <w:t xml:space="preserve"> 4</w:t>
      </w:r>
      <w:r>
        <w:t xml:space="preserve"> (non-casino gaming machine)</w:t>
      </w:r>
      <w:r w:rsidRPr="006B309D">
        <w:t xml:space="preserve"> operators must be licenced by DIA, </w:t>
      </w:r>
      <w:r w:rsidR="0010043B" w:rsidRPr="006B309D">
        <w:t>and</w:t>
      </w:r>
      <w:r w:rsidR="0010043B">
        <w:t xml:space="preserve"> </w:t>
      </w:r>
      <w:r w:rsidR="0010043B" w:rsidRPr="006B309D">
        <w:t>their</w:t>
      </w:r>
      <w:r>
        <w:t xml:space="preserve"> </w:t>
      </w:r>
      <w:r w:rsidRPr="006B309D">
        <w:t>licences must be renewed every year.</w:t>
      </w:r>
    </w:p>
    <w:p w14:paraId="4DDAC588" w14:textId="77777777" w:rsidR="00685496" w:rsidRPr="00FA3285" w:rsidRDefault="00685496" w:rsidP="00685496">
      <w:pPr>
        <w:pStyle w:val="Bullet"/>
        <w:rPr>
          <w:rFonts w:eastAsia="Lucida Sans Unicode"/>
        </w:rPr>
      </w:pPr>
      <w:r w:rsidRPr="00FA3285">
        <w:rPr>
          <w:rFonts w:eastAsia="Lucida Sans Unicode"/>
        </w:rPr>
        <w:t>Before issuing a licence, DIA must be satisfied that the applicant will minimise the risks of problem gambling and the possibility of underage gambling.</w:t>
      </w:r>
    </w:p>
    <w:p w14:paraId="5CD8C7AC" w14:textId="3A21D420" w:rsidR="00685496" w:rsidRPr="00FA3285" w:rsidRDefault="00685496" w:rsidP="00685496">
      <w:pPr>
        <w:pStyle w:val="Bullet"/>
        <w:rPr>
          <w:rFonts w:eastAsia="Lucida Sans Unicode"/>
        </w:rPr>
      </w:pPr>
      <w:r w:rsidRPr="00FA3285">
        <w:rPr>
          <w:rFonts w:eastAsia="Lucida Sans Unicode"/>
        </w:rPr>
        <w:t xml:space="preserve">Class 4 licence holders must have a harm minimisation policy (HMP) that includes a policy for identifying problem </w:t>
      </w:r>
      <w:r w:rsidR="00FA3BD1" w:rsidRPr="00FA3285">
        <w:rPr>
          <w:rFonts w:eastAsia="Lucida Sans Unicode"/>
        </w:rPr>
        <w:t>gamblers and</w:t>
      </w:r>
      <w:r w:rsidRPr="00FA3285">
        <w:rPr>
          <w:rFonts w:eastAsia="Lucida Sans Unicode"/>
        </w:rPr>
        <w:t xml:space="preserve"> contains a statement about how harm will be minimised at the </w:t>
      </w:r>
      <w:r w:rsidR="00FA3BD1">
        <w:rPr>
          <w:rFonts w:eastAsia="Lucida Sans Unicode"/>
        </w:rPr>
        <w:t>C</w:t>
      </w:r>
      <w:r w:rsidRPr="00FA3285">
        <w:rPr>
          <w:rFonts w:eastAsia="Lucida Sans Unicode"/>
        </w:rPr>
        <w:t>lass</w:t>
      </w:r>
      <w:r w:rsidR="00FA3BD1">
        <w:rPr>
          <w:rFonts w:eastAsia="Lucida Sans Unicode"/>
        </w:rPr>
        <w:t xml:space="preserve"> </w:t>
      </w:r>
      <w:r w:rsidRPr="00FA3285">
        <w:rPr>
          <w:rFonts w:eastAsia="Lucida Sans Unicode"/>
        </w:rPr>
        <w:t>4 venue. These documents must be approved by the D</w:t>
      </w:r>
      <w:r w:rsidR="00FA3BD1">
        <w:rPr>
          <w:rFonts w:eastAsia="Lucida Sans Unicode"/>
        </w:rPr>
        <w:t xml:space="preserve">epartment of Internal </w:t>
      </w:r>
      <w:r w:rsidRPr="00FA3285">
        <w:rPr>
          <w:rFonts w:eastAsia="Lucida Sans Unicode"/>
        </w:rPr>
        <w:t>A</w:t>
      </w:r>
      <w:r w:rsidR="00FA3BD1">
        <w:rPr>
          <w:rFonts w:eastAsia="Lucida Sans Unicode"/>
        </w:rPr>
        <w:t>ffairs</w:t>
      </w:r>
      <w:r w:rsidRPr="00FA3285">
        <w:rPr>
          <w:rFonts w:eastAsia="Lucida Sans Unicode"/>
        </w:rPr>
        <w:t xml:space="preserve"> as part of the licencing process.</w:t>
      </w:r>
    </w:p>
    <w:p w14:paraId="03710674" w14:textId="77777777" w:rsidR="00685496" w:rsidRDefault="00685496" w:rsidP="00685496"/>
    <w:p w14:paraId="22113203" w14:textId="57D71A63" w:rsidR="00685496" w:rsidRDefault="00685496" w:rsidP="00685496">
      <w:r>
        <w:t xml:space="preserve">Class 3 gambling must also be licensed by </w:t>
      </w:r>
      <w:r w:rsidR="7D570629">
        <w:t>DIA.</w:t>
      </w:r>
      <w:r w:rsidR="64780CEA">
        <w:t xml:space="preserve"> </w:t>
      </w:r>
    </w:p>
    <w:p w14:paraId="137C9E62" w14:textId="77777777" w:rsidR="00685496" w:rsidRPr="006B309D" w:rsidRDefault="00685496" w:rsidP="00685496">
      <w:pPr>
        <w:pStyle w:val="Heading4"/>
      </w:pPr>
      <w:r w:rsidRPr="006B309D">
        <w:t>Compliance, Enforcement, Investigation and Audits</w:t>
      </w:r>
    </w:p>
    <w:p w14:paraId="2ED4BE70" w14:textId="77777777" w:rsidR="00685496" w:rsidRPr="00FA3285" w:rsidRDefault="00685496" w:rsidP="00685496">
      <w:pPr>
        <w:pStyle w:val="Bullet"/>
        <w:rPr>
          <w:rFonts w:eastAsia="Lucida Sans Unicode"/>
        </w:rPr>
      </w:pPr>
      <w:r w:rsidRPr="00FA3285">
        <w:rPr>
          <w:rFonts w:eastAsia="Lucida Sans Unicode"/>
        </w:rPr>
        <w:t>DIA conducts venue inspections and audits of Class 4 operators and venues to check whether they are meeting their obligations, including their harm minimisation obligations.</w:t>
      </w:r>
    </w:p>
    <w:p w14:paraId="329AA84E" w14:textId="721C228D" w:rsidR="00685496" w:rsidRPr="004F3036" w:rsidRDefault="00685496">
      <w:pPr>
        <w:pStyle w:val="Bullet"/>
        <w:rPr>
          <w:rFonts w:eastAsia="Lucida Sans Unicode"/>
        </w:rPr>
      </w:pPr>
      <w:r w:rsidRPr="00FA3285">
        <w:t xml:space="preserve">A range of penalties can result if operators are found to be in breach of their obligations, including infringement offences. DIA’s </w:t>
      </w:r>
      <w:r w:rsidR="008873C2" w:rsidRPr="004F3036">
        <w:rPr>
          <w:rFonts w:eastAsia="Lucida Sans Unicode"/>
        </w:rPr>
        <w:t>Enforcement Policy sets out the principles DIA follows.</w:t>
      </w:r>
      <w:r w:rsidR="008873C2">
        <w:rPr>
          <w:rStyle w:val="FootnoteReference"/>
          <w:rFonts w:eastAsia="Lucida Sans Unicode"/>
        </w:rPr>
        <w:footnoteReference w:id="29"/>
      </w:r>
      <w:r w:rsidR="009D23AB">
        <w:rPr>
          <w:rFonts w:eastAsia="Lucida Sans Unicode"/>
        </w:rPr>
        <w:t xml:space="preserve"> </w:t>
      </w:r>
      <w:r w:rsidRPr="004F3036">
        <w:rPr>
          <w:rFonts w:eastAsia="Lucida Sans Unicode"/>
        </w:rPr>
        <w:t>It outlines the regulatory model that inform</w:t>
      </w:r>
      <w:r w:rsidR="005003AC">
        <w:rPr>
          <w:rFonts w:eastAsia="Lucida Sans Unicode"/>
        </w:rPr>
        <w:t>s</w:t>
      </w:r>
      <w:r w:rsidRPr="004F3036">
        <w:rPr>
          <w:rFonts w:eastAsia="Lucida Sans Unicode"/>
        </w:rPr>
        <w:t xml:space="preserve"> DIA’s decision-making, from providing education and assistance to support compliance, to pursuing legal action.</w:t>
      </w:r>
    </w:p>
    <w:p w14:paraId="7237751A" w14:textId="77777777" w:rsidR="00685496" w:rsidRPr="002F431C" w:rsidRDefault="00685496" w:rsidP="00685496">
      <w:pPr>
        <w:pStyle w:val="Heading2"/>
      </w:pPr>
      <w:bookmarkStart w:id="13" w:name="_Toc185340106"/>
      <w:r w:rsidRPr="002F431C">
        <w:t>Territorial authorities</w:t>
      </w:r>
      <w:bookmarkEnd w:id="13"/>
    </w:p>
    <w:p w14:paraId="54944C32" w14:textId="77777777" w:rsidR="00685496" w:rsidRDefault="00685496" w:rsidP="00685496">
      <w:pPr>
        <w:rPr>
          <w:rFonts w:eastAsia="Lucida Sans Unicode"/>
        </w:rPr>
      </w:pPr>
      <w:r w:rsidRPr="0071237A">
        <w:rPr>
          <w:rFonts w:eastAsia="Lucida Sans Unicode"/>
        </w:rPr>
        <w:t xml:space="preserve">Under the Gambling Act 2003 and the Racing Industry Act 2020, territorial authorities are required to develop, review and apply policies on </w:t>
      </w:r>
      <w:r>
        <w:rPr>
          <w:rFonts w:eastAsia="Lucida Sans Unicode"/>
        </w:rPr>
        <w:t>Class 4</w:t>
      </w:r>
      <w:r w:rsidRPr="0071237A">
        <w:rPr>
          <w:rFonts w:eastAsia="Lucida Sans Unicode"/>
        </w:rPr>
        <w:t xml:space="preserve"> venues and TAB venues in their area.</w:t>
      </w:r>
      <w:r>
        <w:rPr>
          <w:rStyle w:val="FootnoteReference"/>
          <w:rFonts w:eastAsia="Lucida Sans Unicode"/>
        </w:rPr>
        <w:footnoteReference w:id="30"/>
      </w:r>
    </w:p>
    <w:p w14:paraId="583C0DC7" w14:textId="77777777" w:rsidR="00685496" w:rsidRPr="00BF4032" w:rsidRDefault="00685496" w:rsidP="00685496">
      <w:pPr>
        <w:pStyle w:val="Heading2"/>
      </w:pPr>
      <w:bookmarkStart w:id="14" w:name="_Toc185340107"/>
      <w:r w:rsidRPr="00BF4032">
        <w:t>Gambling Commission</w:t>
      </w:r>
      <w:bookmarkEnd w:id="14"/>
    </w:p>
    <w:p w14:paraId="12E96F8D" w14:textId="18E18A20" w:rsidR="00685496" w:rsidRDefault="00685496" w:rsidP="00685496">
      <w:pPr>
        <w:spacing w:before="240"/>
      </w:pPr>
      <w:r w:rsidRPr="0071237A">
        <w:rPr>
          <w:rFonts w:eastAsia="Lucida Sans Unicode"/>
        </w:rPr>
        <w:t xml:space="preserve">The Gambling Commission also hears casino licensing </w:t>
      </w:r>
      <w:r>
        <w:rPr>
          <w:rFonts w:eastAsia="Lucida Sans Unicode"/>
        </w:rPr>
        <w:t xml:space="preserve">renewal </w:t>
      </w:r>
      <w:r w:rsidRPr="0071237A">
        <w:rPr>
          <w:rFonts w:eastAsia="Lucida Sans Unicode"/>
        </w:rPr>
        <w:t>applications (which include harm minimisation plans)</w:t>
      </w:r>
      <w:r>
        <w:rPr>
          <w:rStyle w:val="FootnoteReference"/>
          <w:rFonts w:eastAsia="Lucida Sans Unicode"/>
        </w:rPr>
        <w:footnoteReference w:id="31"/>
      </w:r>
      <w:r w:rsidRPr="0071237A">
        <w:rPr>
          <w:rFonts w:eastAsia="Lucida Sans Unicode"/>
        </w:rPr>
        <w:t xml:space="preserve"> and appeals on licensing and enforcement decisions made by the Secretary of Internal Affairs in relation to gaming machines and other non-casino gambling activities.</w:t>
      </w:r>
      <w:r>
        <w:rPr>
          <w:rFonts w:eastAsia="Lucida Sans Unicode"/>
        </w:rPr>
        <w:t xml:space="preserve"> While no new </w:t>
      </w:r>
      <w:r>
        <w:t>casinos are allowed under the Gambling Act (section 10</w:t>
      </w:r>
      <w:r w:rsidR="00515734">
        <w:t>), existing</w:t>
      </w:r>
      <w:r>
        <w:t xml:space="preserve"> casino venue licences may be renewed.</w:t>
      </w:r>
    </w:p>
    <w:p w14:paraId="2069290D" w14:textId="77777777" w:rsidR="00685496" w:rsidRDefault="00685496" w:rsidP="00685496">
      <w:pPr>
        <w:spacing w:before="240"/>
        <w:sectPr w:rsidR="00685496" w:rsidSect="00235C06">
          <w:headerReference w:type="default" r:id="rId27"/>
          <w:pgSz w:w="11906" w:h="16838"/>
          <w:pgMar w:top="1418" w:right="1701" w:bottom="1134" w:left="1843" w:header="709" w:footer="425" w:gutter="0"/>
          <w:pgNumType w:start="1"/>
          <w:cols w:space="708"/>
          <w:docGrid w:linePitch="360"/>
        </w:sectPr>
      </w:pPr>
    </w:p>
    <w:p w14:paraId="4D3DE82D" w14:textId="77777777" w:rsidR="002D20D2" w:rsidRDefault="002D20D2" w:rsidP="002D20D2">
      <w:pPr>
        <w:pStyle w:val="Heading1"/>
      </w:pPr>
      <w:bookmarkStart w:id="15" w:name="_Toc185340108"/>
      <w:r>
        <w:t>Appendix Three: Public health approach and activity during 2022/23 – 2024/25</w:t>
      </w:r>
      <w:bookmarkEnd w:id="15"/>
      <w:r>
        <w:t xml:space="preserve"> </w:t>
      </w:r>
    </w:p>
    <w:p w14:paraId="5B00D64B" w14:textId="77777777" w:rsidR="002D20D2" w:rsidRDefault="002D20D2" w:rsidP="002D20D2">
      <w:pPr>
        <w:pStyle w:val="Heading2"/>
      </w:pPr>
      <w:bookmarkStart w:id="16" w:name="_Toc185340109"/>
      <w:r>
        <w:t>The public health approach to addressing gambling harm</w:t>
      </w:r>
      <w:bookmarkEnd w:id="16"/>
    </w:p>
    <w:p w14:paraId="268BC108" w14:textId="38A4981B" w:rsidR="002D20D2" w:rsidRDefault="002D20D2" w:rsidP="002D20D2">
      <w:r>
        <w:rPr>
          <w:rFonts w:eastAsia="Lucida Sans Unicode"/>
        </w:rPr>
        <w:t xml:space="preserve">As noted in Appendix One, </w:t>
      </w:r>
      <w:r w:rsidRPr="55012244">
        <w:t>section 317</w:t>
      </w:r>
      <w:r>
        <w:t xml:space="preserve"> of </w:t>
      </w:r>
      <w:r>
        <w:rPr>
          <w:rFonts w:eastAsia="Lucida Sans Unicode"/>
        </w:rPr>
        <w:t>t</w:t>
      </w:r>
      <w:r w:rsidRPr="55012244">
        <w:t xml:space="preserve">he </w:t>
      </w:r>
      <w:r>
        <w:t xml:space="preserve">Gambling </w:t>
      </w:r>
      <w:r w:rsidRPr="55012244">
        <w:t xml:space="preserve">Act </w:t>
      </w:r>
      <w:r>
        <w:t xml:space="preserve">2003 (the Act) </w:t>
      </w:r>
      <w:r w:rsidRPr="55012244">
        <w:t xml:space="preserve">requires an integrated harm prevention and minimisation strategy and further requires it to have a public health focus. </w:t>
      </w:r>
      <w:r>
        <w:t>A p</w:t>
      </w:r>
      <w:r w:rsidRPr="55012244">
        <w:t xml:space="preserve">ublic health </w:t>
      </w:r>
      <w:r>
        <w:t xml:space="preserve">approach </w:t>
      </w:r>
      <w:r w:rsidRPr="55012244">
        <w:t xml:space="preserve">aims to keep people well and focuses on groups of people rather than individuals. Core concepts integral to public health are </w:t>
      </w:r>
      <w:r>
        <w:t xml:space="preserve">a focus on </w:t>
      </w:r>
      <w:r w:rsidRPr="55012244">
        <w:t>whole population</w:t>
      </w:r>
      <w:r>
        <w:t>-health and</w:t>
      </w:r>
      <w:r w:rsidRPr="55012244">
        <w:t xml:space="preserve"> </w:t>
      </w:r>
      <w:r>
        <w:t xml:space="preserve">the importance of including </w:t>
      </w:r>
      <w:r w:rsidRPr="55012244">
        <w:t xml:space="preserve">both promotion and prevention activities applied collectively. </w:t>
      </w:r>
    </w:p>
    <w:p w14:paraId="54F2C30B" w14:textId="1B76D037" w:rsidR="002D20D2" w:rsidRDefault="002D20D2" w:rsidP="002D20D2"/>
    <w:p w14:paraId="4007E6C0" w14:textId="1FC71EA1" w:rsidR="002D20D2" w:rsidRDefault="7A58C2CE" w:rsidP="002D20D2">
      <w:r>
        <w:t xml:space="preserve">A public health approach recognises that people experience varying levels of harm from gambling, so a spectrum of responses is needed across population-level promotion and prevention, as well as specialised interventions for individuals experiencing harm. </w:t>
      </w:r>
    </w:p>
    <w:p w14:paraId="2BE21EAE" w14:textId="6335BEEA" w:rsidR="002D20D2" w:rsidRDefault="002D20D2" w:rsidP="002D20D2"/>
    <w:p w14:paraId="4A29F42E" w14:textId="50B8BDEE" w:rsidR="002D20D2" w:rsidRDefault="002D20D2" w:rsidP="002D20D2">
      <w:r w:rsidRPr="0009103A">
        <w:t xml:space="preserve">Gambling harm public health approaches </w:t>
      </w:r>
      <w:r w:rsidR="10385725">
        <w:t xml:space="preserve">therefore </w:t>
      </w:r>
      <w:r w:rsidRPr="0009103A">
        <w:t xml:space="preserve">recognise the need for treatment services, </w:t>
      </w:r>
      <w:r w:rsidR="00515734" w:rsidRPr="0009103A">
        <w:t>but emphasise</w:t>
      </w:r>
      <w:r w:rsidRPr="0009103A">
        <w:t xml:space="preserve"> harm minimisation, harm prevention and early intervention and </w:t>
      </w:r>
      <w:r w:rsidR="00D759E0">
        <w:t xml:space="preserve">seek to address </w:t>
      </w:r>
      <w:r w:rsidRPr="0009103A">
        <w:t>the role social, environmental, and commercial determinants of health play in the development and impact of gambling harm.</w:t>
      </w:r>
    </w:p>
    <w:p w14:paraId="794F992D" w14:textId="77777777" w:rsidR="002D20D2" w:rsidRDefault="002D20D2" w:rsidP="002D20D2">
      <w:pPr>
        <w:rPr>
          <w:rFonts w:eastAsia="Lucida Sans Unicode"/>
        </w:rPr>
      </w:pPr>
    </w:p>
    <w:p w14:paraId="7DB441CA" w14:textId="77777777" w:rsidR="002D20D2" w:rsidRDefault="002D20D2" w:rsidP="002D20D2">
      <w:r>
        <w:t>The Strategy to Prevent and Minimise Gambling Harm (the Strategy) follows a continuum-of-harm approach to health that aligns the spectrum of gambling behaviour with a harm-reduction framework (Figure A2.1 below refers).</w:t>
      </w:r>
      <w:r w:rsidRPr="44644BCA">
        <w:rPr>
          <w:rStyle w:val="FootnoteReference"/>
        </w:rPr>
        <w:footnoteReference w:id="32"/>
      </w:r>
      <w:r>
        <w:t xml:space="preserve"> For example, as the majority of people do not have a high risk of harm from gambling, primary prevention (including via policy and legislation) and health promotion at the community or group level is appropriate. Specialised intervention is, however, appropriate for individuals experiencing harm.</w:t>
      </w:r>
    </w:p>
    <w:p w14:paraId="074CD8B3" w14:textId="77777777" w:rsidR="002D20D2" w:rsidRDefault="002D20D2" w:rsidP="002D20D2">
      <w:pPr>
        <w:rPr>
          <w:rFonts w:eastAsia="Lucida Sans Unicode"/>
        </w:rPr>
      </w:pPr>
    </w:p>
    <w:p w14:paraId="2A21F750" w14:textId="77777777" w:rsidR="002D20D2" w:rsidRDefault="002D20D2" w:rsidP="002D20D2">
      <w:pPr>
        <w:pStyle w:val="Figure"/>
        <w:rPr>
          <w:rFonts w:eastAsia="Lucida Sans Unicode"/>
        </w:rPr>
      </w:pPr>
      <w:bookmarkStart w:id="17" w:name="_Toc185340129"/>
      <w:r w:rsidRPr="0FD73C6D">
        <w:t xml:space="preserve">Figure </w:t>
      </w:r>
      <w:r>
        <w:t>A2.1</w:t>
      </w:r>
      <w:r w:rsidRPr="0FD73C6D">
        <w:rPr>
          <w:rFonts w:eastAsia="Lucida Sans Unicode"/>
        </w:rPr>
        <w:t>: Continuum of gambling behaviour and responses (based on Korn and Shaffer 1999)</w:t>
      </w:r>
      <w:bookmarkEnd w:id="17"/>
    </w:p>
    <w:p w14:paraId="741978F3" w14:textId="77777777" w:rsidR="002D20D2" w:rsidRDefault="002D20D2" w:rsidP="002D20D2">
      <w:pPr>
        <w:spacing w:before="120" w:after="120"/>
        <w:rPr>
          <w:rFonts w:eastAsia="Lucida Sans Unicode"/>
        </w:rPr>
      </w:pPr>
      <w:r>
        <w:rPr>
          <w:noProof/>
        </w:rPr>
        <w:drawing>
          <wp:inline distT="0" distB="0" distL="0" distR="0" wp14:anchorId="1B970F2E" wp14:editId="619AECF3">
            <wp:extent cx="4085977" cy="2743200"/>
            <wp:effectExtent l="0" t="0" r="0" b="0"/>
            <wp:docPr id="1043773210" name="Picture 1043773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73210" name="Picture 10437732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106850" cy="2757213"/>
                    </a:xfrm>
                    <a:prstGeom prst="rect">
                      <a:avLst/>
                    </a:prstGeom>
                  </pic:spPr>
                </pic:pic>
              </a:graphicData>
            </a:graphic>
          </wp:inline>
        </w:drawing>
      </w:r>
    </w:p>
    <w:p w14:paraId="1041E7A9" w14:textId="77777777" w:rsidR="002D20D2" w:rsidRPr="005D4884" w:rsidRDefault="002D20D2" w:rsidP="002D20D2">
      <w:pPr>
        <w:pStyle w:val="Heading2"/>
      </w:pPr>
      <w:bookmarkStart w:id="18" w:name="_Toc185340110"/>
      <w:r>
        <w:t>Activity under the current Strategy 2022/23 to 2024/25</w:t>
      </w:r>
      <w:bookmarkEnd w:id="18"/>
    </w:p>
    <w:p w14:paraId="4B60E8BB" w14:textId="1B326B83" w:rsidR="002D20D2" w:rsidRDefault="002D20D2" w:rsidP="002D20D2">
      <w:pPr>
        <w:rPr>
          <w:rFonts w:eastAsia="Lucida Sans Unicode"/>
        </w:rPr>
      </w:pPr>
      <w:r>
        <w:rPr>
          <w:rFonts w:eastAsia="Lucida Sans Unicode"/>
        </w:rPr>
        <w:t>The 2022/23 to 2024/25 levy period was the first since the health reforms</w:t>
      </w:r>
      <w:r w:rsidRPr="002D63ED">
        <w:rPr>
          <w:rFonts w:eastAsia="Lucida Sans Unicode"/>
        </w:rPr>
        <w:t xml:space="preserve"> </w:t>
      </w:r>
      <w:r>
        <w:rPr>
          <w:rFonts w:eastAsia="Lucida Sans Unicode"/>
        </w:rPr>
        <w:t>that occurred in response to the Pae Ora (Healthy Futures) Act 2022 (Pae Ora Act).</w:t>
      </w:r>
      <w:r>
        <w:rPr>
          <w:rStyle w:val="FootnoteReference"/>
          <w:rFonts w:eastAsia="Lucida Sans Unicode"/>
        </w:rPr>
        <w:footnoteReference w:id="33"/>
      </w:r>
      <w:r>
        <w:rPr>
          <w:rFonts w:eastAsia="Lucida Sans Unicode"/>
        </w:rPr>
        <w:t xml:space="preserve"> As a result of the reforms, in the period 2022/23 to 2024/25, health services were managed by both Health New Zealand - </w:t>
      </w:r>
      <w:proofErr w:type="spellStart"/>
      <w:r>
        <w:rPr>
          <w:rFonts w:eastAsia="Lucida Sans Unicode"/>
        </w:rPr>
        <w:t>Te</w:t>
      </w:r>
      <w:proofErr w:type="spellEnd"/>
      <w:r>
        <w:rPr>
          <w:rFonts w:eastAsia="Lucida Sans Unicode"/>
        </w:rPr>
        <w:t xml:space="preserve"> </w:t>
      </w:r>
      <w:proofErr w:type="spellStart"/>
      <w:r>
        <w:rPr>
          <w:rFonts w:eastAsia="Lucida Sans Unicode"/>
        </w:rPr>
        <w:t>Whatu</w:t>
      </w:r>
      <w:proofErr w:type="spellEnd"/>
      <w:r>
        <w:rPr>
          <w:rFonts w:eastAsia="Lucida Sans Unicode"/>
        </w:rPr>
        <w:t xml:space="preserve"> Ora (Health New Zealand) and the M</w:t>
      </w:r>
      <w:r w:rsidRPr="174883D0">
        <w:rPr>
          <w:rFonts w:eastAsia="Lucida Sans Unicode"/>
        </w:rPr>
        <w:t>ā</w:t>
      </w:r>
      <w:r>
        <w:rPr>
          <w:rFonts w:eastAsia="Lucida Sans Unicode"/>
        </w:rPr>
        <w:t xml:space="preserve">ori Health Authority | </w:t>
      </w:r>
      <w:proofErr w:type="spellStart"/>
      <w:r>
        <w:rPr>
          <w:rFonts w:eastAsia="Lucida Sans Unicode"/>
        </w:rPr>
        <w:t>Te</w:t>
      </w:r>
      <w:proofErr w:type="spellEnd"/>
      <w:r>
        <w:rPr>
          <w:rFonts w:eastAsia="Lucida Sans Unicode"/>
        </w:rPr>
        <w:t xml:space="preserve"> Aka </w:t>
      </w:r>
      <w:proofErr w:type="spellStart"/>
      <w:r>
        <w:rPr>
          <w:rFonts w:eastAsia="Lucida Sans Unicode"/>
        </w:rPr>
        <w:t>Whai</w:t>
      </w:r>
      <w:proofErr w:type="spellEnd"/>
      <w:r>
        <w:rPr>
          <w:rFonts w:eastAsia="Lucida Sans Unicode"/>
        </w:rPr>
        <w:t xml:space="preserve"> Ora</w:t>
      </w:r>
      <w:r w:rsidR="6AD16E55">
        <w:rPr>
          <w:rFonts w:eastAsia="Lucida Sans Unicode"/>
        </w:rPr>
        <w:t>.</w:t>
      </w:r>
      <w:r>
        <w:rPr>
          <w:rFonts w:eastAsia="Lucida Sans Unicode"/>
        </w:rPr>
        <w:t xml:space="preserve"> The M</w:t>
      </w:r>
      <w:r w:rsidRPr="174883D0">
        <w:rPr>
          <w:rFonts w:eastAsia="Lucida Sans Unicode"/>
        </w:rPr>
        <w:t>ā</w:t>
      </w:r>
      <w:r>
        <w:rPr>
          <w:rFonts w:eastAsia="Lucida Sans Unicode"/>
        </w:rPr>
        <w:t xml:space="preserve">ori Health Authority was disestablished on 30 June 2024, and its service provision responsibilities have transferred to Health New Zealand. This appendix highlights relevant work that has occurred to date within the 2022/23 to 2024/25 period. </w:t>
      </w:r>
    </w:p>
    <w:p w14:paraId="5FCD1976" w14:textId="73887D61" w:rsidR="002D20D2" w:rsidRPr="00211F2F" w:rsidRDefault="0A7892A4" w:rsidP="002D20D2">
      <w:pPr>
        <w:pStyle w:val="Heading3"/>
      </w:pPr>
      <w:r>
        <w:t xml:space="preserve">Service </w:t>
      </w:r>
      <w:r w:rsidR="002D20D2" w:rsidRPr="00211F2F">
        <w:t>Commissioning</w:t>
      </w:r>
    </w:p>
    <w:p w14:paraId="5A56A14D" w14:textId="77777777" w:rsidR="002D20D2" w:rsidRPr="00211F2F" w:rsidRDefault="002D20D2" w:rsidP="002D20D2">
      <w:pPr>
        <w:pStyle w:val="Heading4"/>
      </w:pPr>
      <w:r w:rsidRPr="00211F2F">
        <w:t>2023 service procurement</w:t>
      </w:r>
    </w:p>
    <w:p w14:paraId="4876F438" w14:textId="77777777" w:rsidR="002D20D2" w:rsidRPr="0080540B" w:rsidRDefault="002D20D2" w:rsidP="002D20D2">
      <w:pPr>
        <w:rPr>
          <w:rFonts w:eastAsia="Lucida Sans Unicode"/>
          <w:i/>
          <w:iCs/>
          <w:lang w:eastAsia="en-US"/>
        </w:rPr>
      </w:pPr>
      <w:r>
        <w:rPr>
          <w:rFonts w:eastAsia="Lucida Sans Unicode"/>
          <w:lang w:eastAsia="en-US"/>
        </w:rPr>
        <w:t>T</w:t>
      </w:r>
      <w:r w:rsidRPr="00DE511E">
        <w:rPr>
          <w:rFonts w:eastAsia="Lucida Sans Unicode"/>
          <w:lang w:eastAsia="en-US"/>
        </w:rPr>
        <w:t xml:space="preserve">he </w:t>
      </w:r>
      <w:r>
        <w:rPr>
          <w:rFonts w:eastAsia="Lucida Sans Unicode"/>
          <w:lang w:eastAsia="en-US"/>
        </w:rPr>
        <w:t>Strategy to Prevent and Minimise Gambling Harm</w:t>
      </w:r>
      <w:r w:rsidRPr="00DE511E">
        <w:rPr>
          <w:rFonts w:eastAsia="Lucida Sans Unicode"/>
          <w:lang w:eastAsia="en-US"/>
        </w:rPr>
        <w:t xml:space="preserve"> 2022</w:t>
      </w:r>
      <w:r>
        <w:rPr>
          <w:rFonts w:eastAsia="Lucida Sans Unicode"/>
          <w:lang w:eastAsia="en-US"/>
        </w:rPr>
        <w:t xml:space="preserve">/23–2024/25 </w:t>
      </w:r>
      <w:r w:rsidRPr="00DE511E">
        <w:rPr>
          <w:rFonts w:eastAsia="Lucida Sans Unicode"/>
          <w:lang w:eastAsia="en-US"/>
        </w:rPr>
        <w:t>included measures:</w:t>
      </w:r>
    </w:p>
    <w:p w14:paraId="1683DBBE" w14:textId="77777777" w:rsidR="002D20D2" w:rsidRPr="00DE511E" w:rsidRDefault="002D20D2" w:rsidP="002D20D2">
      <w:pPr>
        <w:pStyle w:val="Bullet"/>
        <w:rPr>
          <w:rFonts w:eastAsia="Lucida Sans Unicode"/>
          <w:lang w:eastAsia="en-US"/>
        </w:rPr>
      </w:pPr>
      <w:r w:rsidRPr="00DE511E">
        <w:rPr>
          <w:rFonts w:eastAsia="Lucida Sans Unicode"/>
          <w:lang w:eastAsia="en-US"/>
        </w:rPr>
        <w:t xml:space="preserve">strengthening partnership approaches to design and delivery of services </w:t>
      </w:r>
    </w:p>
    <w:p w14:paraId="5B91C1DE" w14:textId="77777777" w:rsidR="002D20D2" w:rsidRPr="00DE511E" w:rsidRDefault="002D20D2" w:rsidP="002D20D2">
      <w:pPr>
        <w:pStyle w:val="Bullet"/>
        <w:rPr>
          <w:rFonts w:eastAsia="Lucida Sans Unicode"/>
          <w:lang w:eastAsia="en-US"/>
        </w:rPr>
      </w:pPr>
      <w:r w:rsidRPr="00DE511E">
        <w:rPr>
          <w:rFonts w:eastAsia="Lucida Sans Unicode"/>
          <w:lang w:eastAsia="en-US"/>
        </w:rPr>
        <w:t>increasing awareness and engagement for those at risk</w:t>
      </w:r>
      <w:r>
        <w:rPr>
          <w:rFonts w:eastAsia="Lucida Sans Unicode"/>
          <w:lang w:eastAsia="en-US"/>
        </w:rPr>
        <w:t xml:space="preserve"> of gambling harm</w:t>
      </w:r>
      <w:r w:rsidRPr="00DE511E">
        <w:rPr>
          <w:rFonts w:eastAsia="Lucida Sans Unicode"/>
          <w:lang w:eastAsia="en-US"/>
        </w:rPr>
        <w:t xml:space="preserve">, with a greater focus on targeted public health initiatives developed in collaboration with priority populations, particularly young people </w:t>
      </w:r>
    </w:p>
    <w:p w14:paraId="01C7442F" w14:textId="77777777" w:rsidR="002D20D2" w:rsidRPr="00DE511E" w:rsidRDefault="002D20D2" w:rsidP="002D20D2">
      <w:pPr>
        <w:pStyle w:val="Bullet"/>
        <w:rPr>
          <w:rFonts w:eastAsia="Lucida Sans Unicode"/>
          <w:lang w:eastAsia="en-US"/>
        </w:rPr>
      </w:pPr>
      <w:r w:rsidRPr="00DE511E">
        <w:rPr>
          <w:rFonts w:eastAsia="Lucida Sans Unicode"/>
          <w:lang w:eastAsia="en-US"/>
        </w:rPr>
        <w:t xml:space="preserve">developing and expanding digital services and supports to improve the range of </w:t>
      </w:r>
      <w:r>
        <w:rPr>
          <w:rFonts w:eastAsia="Lucida Sans Unicode"/>
          <w:lang w:eastAsia="en-US"/>
        </w:rPr>
        <w:t xml:space="preserve">gambling harm prevention and support </w:t>
      </w:r>
      <w:r w:rsidRPr="00DE511E">
        <w:rPr>
          <w:rFonts w:eastAsia="Lucida Sans Unicode"/>
          <w:lang w:eastAsia="en-US"/>
        </w:rPr>
        <w:t>services and service access</w:t>
      </w:r>
    </w:p>
    <w:p w14:paraId="548F6D14" w14:textId="77777777" w:rsidR="002D20D2" w:rsidRPr="00DE511E" w:rsidRDefault="002D20D2" w:rsidP="002D20D2">
      <w:pPr>
        <w:pStyle w:val="Bullet"/>
        <w:rPr>
          <w:rFonts w:eastAsia="Lucida Sans Unicode"/>
          <w:lang w:eastAsia="en-US"/>
        </w:rPr>
      </w:pPr>
      <w:r w:rsidRPr="00DE511E">
        <w:rPr>
          <w:rFonts w:eastAsia="Lucida Sans Unicode"/>
          <w:lang w:eastAsia="en-US"/>
        </w:rPr>
        <w:t>developing and evaluating new services to increase choice and strengthen evidenced</w:t>
      </w:r>
      <w:r>
        <w:rPr>
          <w:rFonts w:eastAsia="Lucida Sans Unicode"/>
          <w:lang w:eastAsia="en-US"/>
        </w:rPr>
        <w:t>-</w:t>
      </w:r>
      <w:r w:rsidRPr="00DE511E">
        <w:rPr>
          <w:rFonts w:eastAsia="Lucida Sans Unicode"/>
          <w:lang w:eastAsia="en-US"/>
        </w:rPr>
        <w:t>based service improvements, using more action research methods with affected communities.</w:t>
      </w:r>
    </w:p>
    <w:p w14:paraId="1D588657" w14:textId="77777777" w:rsidR="002D20D2" w:rsidRDefault="002D20D2" w:rsidP="002D20D2">
      <w:pPr>
        <w:rPr>
          <w:rFonts w:eastAsia="Lucida Sans Unicode"/>
          <w:lang w:eastAsia="en-US"/>
        </w:rPr>
      </w:pPr>
    </w:p>
    <w:p w14:paraId="68267B90" w14:textId="77777777" w:rsidR="002D20D2" w:rsidRDefault="002D20D2" w:rsidP="002D20D2">
      <w:pPr>
        <w:rPr>
          <w:rFonts w:eastAsia="Lucida Sans Unicode"/>
          <w:lang w:eastAsia="en-US"/>
        </w:rPr>
      </w:pPr>
      <w:r w:rsidRPr="00DE511E">
        <w:rPr>
          <w:rFonts w:eastAsia="Lucida Sans Unicode"/>
          <w:lang w:eastAsia="en-US"/>
        </w:rPr>
        <w:t>To deliver on these measures, in 2023</w:t>
      </w:r>
      <w:r>
        <w:rPr>
          <w:rFonts w:eastAsia="Lucida Sans Unicode"/>
          <w:lang w:eastAsia="en-US"/>
        </w:rPr>
        <w:t>,</w:t>
      </w:r>
      <w:r w:rsidRPr="00DE511E">
        <w:rPr>
          <w:rFonts w:eastAsia="Lucida Sans Unicode"/>
          <w:lang w:eastAsia="en-US"/>
        </w:rPr>
        <w:t xml:space="preserve"> Health New Zealand ran an open competitive procurement </w:t>
      </w:r>
      <w:r>
        <w:rPr>
          <w:rFonts w:eastAsia="Lucida Sans Unicode"/>
          <w:lang w:eastAsia="en-US"/>
        </w:rPr>
        <w:t xml:space="preserve">process </w:t>
      </w:r>
      <w:r w:rsidRPr="00DE511E">
        <w:rPr>
          <w:rFonts w:eastAsia="Lucida Sans Unicode"/>
          <w:lang w:eastAsia="en-US"/>
        </w:rPr>
        <w:t>to commission new services to prevent and minimise gambling harm across the entire country.</w:t>
      </w:r>
      <w:r>
        <w:rPr>
          <w:rFonts w:eastAsia="Lucida Sans Unicode"/>
          <w:lang w:eastAsia="en-US"/>
        </w:rPr>
        <w:t xml:space="preserve"> </w:t>
      </w:r>
      <w:r w:rsidRPr="00DE511E">
        <w:rPr>
          <w:rFonts w:eastAsia="Lucida Sans Unicode"/>
          <w:lang w:eastAsia="en-US"/>
        </w:rPr>
        <w:t xml:space="preserve">The procurement process sought to purchase new prevention, clinical intervention and digital services; utilising funding allocated through the 2022/23 to 2024/25 Strategy. </w:t>
      </w:r>
      <w:r>
        <w:rPr>
          <w:rFonts w:eastAsia="Lucida Sans Unicode"/>
          <w:lang w:eastAsia="en-US"/>
        </w:rPr>
        <w:t>Before</w:t>
      </w:r>
      <w:r w:rsidRPr="00DE511E">
        <w:rPr>
          <w:rFonts w:eastAsia="Lucida Sans Unicode"/>
          <w:lang w:eastAsia="en-US"/>
        </w:rPr>
        <w:t xml:space="preserve"> the 2023 procurement process, 21 service providers had been delivering services in this area for many years. </w:t>
      </w:r>
    </w:p>
    <w:p w14:paraId="275F39DA" w14:textId="77777777" w:rsidR="002D20D2" w:rsidRPr="00DE511E" w:rsidRDefault="002D20D2" w:rsidP="002D20D2">
      <w:pPr>
        <w:rPr>
          <w:rFonts w:eastAsia="Lucida Sans Unicode"/>
          <w:lang w:eastAsia="en-US"/>
        </w:rPr>
      </w:pPr>
    </w:p>
    <w:p w14:paraId="0B3B2150" w14:textId="77777777" w:rsidR="002D20D2" w:rsidRDefault="002D20D2" w:rsidP="002D20D2">
      <w:pPr>
        <w:rPr>
          <w:rFonts w:eastAsia="Lucida Sans Unicode"/>
          <w:lang w:eastAsia="en-US"/>
        </w:rPr>
      </w:pPr>
      <w:r w:rsidRPr="00DE511E">
        <w:rPr>
          <w:rFonts w:eastAsia="Lucida Sans Unicode"/>
          <w:lang w:eastAsia="en-US"/>
        </w:rPr>
        <w:t>Three service providers (mainstream, Asian, Pacific) were successful in obtaining new contracts with Health New Zealand. Health New Zealand will invest $37.45 million over three and half years (1</w:t>
      </w:r>
      <w:r>
        <w:rPr>
          <w:rFonts w:eastAsia="Lucida Sans Unicode"/>
          <w:lang w:eastAsia="en-US"/>
        </w:rPr>
        <w:t> </w:t>
      </w:r>
      <w:r w:rsidRPr="00DE511E">
        <w:rPr>
          <w:rFonts w:eastAsia="Lucida Sans Unicode"/>
          <w:lang w:eastAsia="en-US"/>
        </w:rPr>
        <w:t xml:space="preserve">January 2024 to 30 June 2027) into these new services. </w:t>
      </w:r>
    </w:p>
    <w:p w14:paraId="7679A79E" w14:textId="77777777" w:rsidR="002D20D2" w:rsidRPr="00DE511E" w:rsidRDefault="002D20D2" w:rsidP="002D20D2">
      <w:pPr>
        <w:rPr>
          <w:rFonts w:eastAsia="Lucida Sans Unicode"/>
          <w:lang w:eastAsia="en-US"/>
        </w:rPr>
      </w:pPr>
    </w:p>
    <w:p w14:paraId="34204306" w14:textId="5EBCD5BB" w:rsidR="002D20D2" w:rsidRDefault="002D20D2" w:rsidP="002D20D2">
      <w:pPr>
        <w:rPr>
          <w:rFonts w:eastAsia="Lucida Sans Unicode"/>
          <w:lang w:eastAsia="en-US"/>
        </w:rPr>
      </w:pPr>
      <w:r w:rsidRPr="00DE511E">
        <w:rPr>
          <w:rFonts w:eastAsia="Lucida Sans Unicode"/>
          <w:lang w:eastAsia="en-US"/>
        </w:rPr>
        <w:t xml:space="preserve">Alongside Health New Zealand’s procurement process, the Māori Health Authority ran a parallel process to commission new </w:t>
      </w:r>
      <w:r>
        <w:rPr>
          <w:rFonts w:eastAsia="Lucida Sans Unicode"/>
          <w:lang w:eastAsia="en-US"/>
        </w:rPr>
        <w:t>k</w:t>
      </w:r>
      <w:r w:rsidRPr="00DE511E">
        <w:rPr>
          <w:rFonts w:eastAsia="Lucida Sans Unicode"/>
          <w:lang w:eastAsia="en-US"/>
        </w:rPr>
        <w:t xml:space="preserve">aupapa Māori services to prevent and minimise gambling harm. Through that process 15 new </w:t>
      </w:r>
      <w:r>
        <w:rPr>
          <w:rFonts w:eastAsia="Lucida Sans Unicode"/>
          <w:lang w:eastAsia="en-US"/>
        </w:rPr>
        <w:t>k</w:t>
      </w:r>
      <w:r w:rsidRPr="00DE511E">
        <w:rPr>
          <w:rFonts w:eastAsia="Lucida Sans Unicode"/>
          <w:lang w:eastAsia="en-US"/>
        </w:rPr>
        <w:t xml:space="preserve">aupapa Māori service providers were selected (a total investment of around $18.33 million over three and a half years). These contracts have since been transferred to Health New Zealand for ongoing management, giving a total of </w:t>
      </w:r>
      <w:r w:rsidR="00FA3BD1" w:rsidRPr="00DE511E">
        <w:rPr>
          <w:rFonts w:eastAsia="Lucida Sans Unicode"/>
          <w:lang w:eastAsia="en-US"/>
        </w:rPr>
        <w:t>1</w:t>
      </w:r>
      <w:r w:rsidR="00FA3BD1">
        <w:rPr>
          <w:rFonts w:eastAsia="Lucida Sans Unicode"/>
          <w:lang w:eastAsia="en-US"/>
        </w:rPr>
        <w:t>9</w:t>
      </w:r>
      <w:r w:rsidR="00FA3BD1" w:rsidRPr="00DE511E">
        <w:rPr>
          <w:rFonts w:eastAsia="Lucida Sans Unicode"/>
          <w:lang w:eastAsia="en-US"/>
        </w:rPr>
        <w:t xml:space="preserve"> </w:t>
      </w:r>
      <w:r w:rsidRPr="00DE511E">
        <w:rPr>
          <w:rFonts w:eastAsia="Lucida Sans Unicode"/>
          <w:lang w:eastAsia="en-US"/>
        </w:rPr>
        <w:t>providers.</w:t>
      </w:r>
      <w:r>
        <w:rPr>
          <w:rFonts w:eastAsia="Lucida Sans Unicode"/>
          <w:lang w:eastAsia="en-US"/>
        </w:rPr>
        <w:t xml:space="preserve"> </w:t>
      </w:r>
    </w:p>
    <w:p w14:paraId="54B802F0" w14:textId="77777777" w:rsidR="002D20D2" w:rsidRDefault="002D20D2" w:rsidP="002D20D2">
      <w:pPr>
        <w:rPr>
          <w:rFonts w:eastAsia="Lucida Sans Unicode"/>
          <w:lang w:eastAsia="en-US"/>
        </w:rPr>
      </w:pPr>
    </w:p>
    <w:p w14:paraId="32558F26" w14:textId="77777777" w:rsidR="002D20D2" w:rsidRDefault="002D20D2" w:rsidP="002D20D2">
      <w:pPr>
        <w:rPr>
          <w:rFonts w:eastAsia="Lucida Sans Unicode"/>
        </w:rPr>
      </w:pPr>
      <w:r>
        <w:rPr>
          <w:rFonts w:eastAsia="Lucida Sans Unicode"/>
        </w:rPr>
        <w:t>In the 2022/23 year, 6,516 ‘gambler’ clients and 3,870 ‘family/affected other’ clients received gambling harm treatment from a provider or partner funded by the Strategy. Of these,</w:t>
      </w:r>
    </w:p>
    <w:p w14:paraId="1761761B" w14:textId="77777777" w:rsidR="002D20D2" w:rsidRPr="00211F2F" w:rsidRDefault="002D20D2" w:rsidP="002D20D2">
      <w:pPr>
        <w:pStyle w:val="Bullet"/>
        <w:rPr>
          <w:rFonts w:eastAsia="Lucida Sans Unicode"/>
        </w:rPr>
      </w:pPr>
      <w:r w:rsidRPr="00211F2F">
        <w:rPr>
          <w:rFonts w:eastAsia="Lucida Sans Unicode"/>
        </w:rPr>
        <w:t>32% identified as European/Other</w:t>
      </w:r>
    </w:p>
    <w:p w14:paraId="10FCA05C" w14:textId="77777777" w:rsidR="002D20D2" w:rsidRPr="00211F2F" w:rsidRDefault="002D20D2" w:rsidP="002D20D2">
      <w:pPr>
        <w:pStyle w:val="Bullet"/>
        <w:rPr>
          <w:rFonts w:eastAsia="Lucida Sans Unicode"/>
        </w:rPr>
      </w:pPr>
      <w:r w:rsidRPr="00211F2F">
        <w:rPr>
          <w:rFonts w:eastAsia="Lucida Sans Unicode"/>
        </w:rPr>
        <w:t>33% identified as Māori</w:t>
      </w:r>
    </w:p>
    <w:p w14:paraId="46A0A5E4" w14:textId="77777777" w:rsidR="002D20D2" w:rsidRPr="00211F2F" w:rsidRDefault="002D20D2" w:rsidP="002D20D2">
      <w:pPr>
        <w:pStyle w:val="Bullet"/>
        <w:rPr>
          <w:rFonts w:eastAsia="Lucida Sans Unicode"/>
        </w:rPr>
      </w:pPr>
      <w:r w:rsidRPr="00211F2F">
        <w:rPr>
          <w:rFonts w:eastAsia="Lucida Sans Unicode"/>
        </w:rPr>
        <w:t>21% identified as Pacific peoples</w:t>
      </w:r>
    </w:p>
    <w:p w14:paraId="1C08E5B6" w14:textId="77777777" w:rsidR="002D20D2" w:rsidRPr="00211F2F" w:rsidRDefault="002D20D2" w:rsidP="002D20D2">
      <w:pPr>
        <w:pStyle w:val="Bullet"/>
        <w:rPr>
          <w:rFonts w:eastAsia="Lucida Sans Unicode"/>
        </w:rPr>
      </w:pPr>
      <w:r w:rsidRPr="00211F2F">
        <w:rPr>
          <w:rFonts w:eastAsia="Lucida Sans Unicode"/>
        </w:rPr>
        <w:t>14% identified as Asian</w:t>
      </w:r>
    </w:p>
    <w:p w14:paraId="1C612E58" w14:textId="77777777" w:rsidR="002D20D2" w:rsidRPr="00211F2F" w:rsidRDefault="002D20D2" w:rsidP="002D20D2">
      <w:pPr>
        <w:pStyle w:val="Bullet"/>
        <w:rPr>
          <w:rFonts w:eastAsia="Lucida Sans Unicode"/>
        </w:rPr>
      </w:pPr>
      <w:r w:rsidRPr="00211F2F">
        <w:rPr>
          <w:rFonts w:eastAsia="Lucida Sans Unicode"/>
        </w:rPr>
        <w:t xml:space="preserve">49% identified as female </w:t>
      </w:r>
    </w:p>
    <w:p w14:paraId="573B946C" w14:textId="77777777" w:rsidR="002D20D2" w:rsidRPr="00211F2F" w:rsidRDefault="002D20D2" w:rsidP="002D20D2">
      <w:pPr>
        <w:pStyle w:val="Bullet"/>
        <w:rPr>
          <w:rFonts w:eastAsia="Lucida Sans Unicode"/>
        </w:rPr>
      </w:pPr>
      <w:r w:rsidRPr="00211F2F">
        <w:rPr>
          <w:rFonts w:eastAsia="Lucida Sans Unicode"/>
        </w:rPr>
        <w:t>51% identified as male</w:t>
      </w:r>
    </w:p>
    <w:p w14:paraId="23B9E4C1" w14:textId="77777777" w:rsidR="002D20D2" w:rsidRPr="00211F2F" w:rsidRDefault="002D20D2" w:rsidP="002D20D2">
      <w:pPr>
        <w:pStyle w:val="Bullet"/>
        <w:rPr>
          <w:rFonts w:eastAsia="Lucida Sans Unicode"/>
        </w:rPr>
      </w:pPr>
      <w:r w:rsidRPr="00211F2F">
        <w:rPr>
          <w:rFonts w:eastAsia="Lucida Sans Unicode"/>
        </w:rPr>
        <w:t>7% were 65 years or older</w:t>
      </w:r>
    </w:p>
    <w:p w14:paraId="2D897AB5" w14:textId="77777777" w:rsidR="002D20D2" w:rsidRPr="00211F2F" w:rsidRDefault="002D20D2" w:rsidP="002D20D2">
      <w:pPr>
        <w:pStyle w:val="Bullet"/>
        <w:rPr>
          <w:rFonts w:eastAsia="Lucida Sans Unicode"/>
        </w:rPr>
      </w:pPr>
      <w:r w:rsidRPr="00211F2F">
        <w:rPr>
          <w:rFonts w:eastAsia="Lucida Sans Unicode"/>
        </w:rPr>
        <w:t>11% were 24 years or younger.</w:t>
      </w:r>
    </w:p>
    <w:p w14:paraId="0E354D3F" w14:textId="77777777" w:rsidR="002D20D2" w:rsidRDefault="002D20D2" w:rsidP="002D20D2">
      <w:pPr>
        <w:pStyle w:val="Heading4"/>
      </w:pPr>
      <w:r w:rsidRPr="00440560">
        <w:t>New funding formula</w:t>
      </w:r>
      <w:r>
        <w:t xml:space="preserve"> </w:t>
      </w:r>
    </w:p>
    <w:p w14:paraId="2DE1150C" w14:textId="77777777" w:rsidR="002D20D2" w:rsidRPr="006E1908" w:rsidRDefault="002D20D2" w:rsidP="002D20D2">
      <w:r>
        <w:t>T</w:t>
      </w:r>
      <w:r w:rsidRPr="00654071">
        <w:t>o support the aims and objectives of the 2022/23 to 2024/25</w:t>
      </w:r>
      <w:r>
        <w:t xml:space="preserve"> </w:t>
      </w:r>
      <w:r w:rsidRPr="00654071">
        <w:t>Strategy</w:t>
      </w:r>
      <w:r>
        <w:t>,</w:t>
      </w:r>
      <w:r w:rsidRPr="00654071">
        <w:t xml:space="preserve"> </w:t>
      </w:r>
      <w:r>
        <w:t>Health New Zealand</w:t>
      </w:r>
      <w:r w:rsidRPr="006E1908">
        <w:t xml:space="preserve"> commissioned </w:t>
      </w:r>
      <w:r>
        <w:t>Auckland University of Technology (</w:t>
      </w:r>
      <w:r w:rsidRPr="006E1908">
        <w:t>AUT</w:t>
      </w:r>
      <w:r>
        <w:t>)</w:t>
      </w:r>
      <w:r w:rsidRPr="006E1908">
        <w:t xml:space="preserve"> to create a funding allocation formula </w:t>
      </w:r>
      <w:r w:rsidRPr="00654071">
        <w:t xml:space="preserve">to </w:t>
      </w:r>
      <w:r>
        <w:t>help</w:t>
      </w:r>
      <w:r w:rsidRPr="00654071">
        <w:t xml:space="preserve"> apportion </w:t>
      </w:r>
      <w:r w:rsidRPr="006E1908">
        <w:t xml:space="preserve">funding for services. The formula apportioned funding available by geography and ethnicity, while accounting for prevalence of gambling harm. This was used to inform the gambling harm </w:t>
      </w:r>
      <w:r>
        <w:t>request for proposals (</w:t>
      </w:r>
      <w:r w:rsidRPr="00654071">
        <w:t>RFP</w:t>
      </w:r>
      <w:r>
        <w:t>s)</w:t>
      </w:r>
      <w:r w:rsidRPr="006E1908">
        <w:t xml:space="preserve"> for public health and intervention services (including digital services and supports</w:t>
      </w:r>
      <w:r>
        <w:t xml:space="preserve"> and</w:t>
      </w:r>
      <w:r w:rsidRPr="006E1908">
        <w:t xml:space="preserve"> new ways to address inequity). </w:t>
      </w:r>
      <w:r>
        <w:rPr>
          <w:rFonts w:eastAsia="Lucida Sans Unicode"/>
        </w:rPr>
        <w:t>T</w:t>
      </w:r>
      <w:r w:rsidRPr="00DE511E">
        <w:rPr>
          <w:rFonts w:eastAsia="Lucida Sans Unicode"/>
        </w:rPr>
        <w:t>he Māori Health Authority</w:t>
      </w:r>
      <w:r w:rsidRPr="006E1908">
        <w:t xml:space="preserve"> used the </w:t>
      </w:r>
      <w:r>
        <w:t>same</w:t>
      </w:r>
      <w:r w:rsidRPr="006E1908">
        <w:t xml:space="preserve"> formula to </w:t>
      </w:r>
      <w:r>
        <w:t>help</w:t>
      </w:r>
      <w:r w:rsidRPr="00654071">
        <w:t xml:space="preserve"> apportion</w:t>
      </w:r>
      <w:r w:rsidRPr="006E1908">
        <w:t xml:space="preserve"> funding</w:t>
      </w:r>
      <w:r w:rsidRPr="00654071">
        <w:t xml:space="preserve"> for Māori</w:t>
      </w:r>
      <w:r w:rsidRPr="006E1908">
        <w:t xml:space="preserve"> services. </w:t>
      </w:r>
    </w:p>
    <w:p w14:paraId="2EF138D0" w14:textId="77777777" w:rsidR="002D20D2" w:rsidRDefault="002D20D2" w:rsidP="002D20D2">
      <w:pPr>
        <w:pStyle w:val="Heading4"/>
      </w:pPr>
      <w:r w:rsidRPr="00440560">
        <w:t>Multi-venue exclusion</w:t>
      </w:r>
    </w:p>
    <w:p w14:paraId="771D5A07" w14:textId="77777777" w:rsidR="002D20D2" w:rsidRPr="00973858" w:rsidRDefault="002D20D2" w:rsidP="002D20D2">
      <w:r w:rsidRPr="00973858">
        <w:t>Funding for the national multi-venue exclusion (MVE) administration service continued and a national framework and standardised process were developed. MVE enable</w:t>
      </w:r>
      <w:r>
        <w:t>s</w:t>
      </w:r>
      <w:r w:rsidRPr="00973858">
        <w:t xml:space="preserve"> gamblers to self-exclude from multiple venues without having to visit each individual site. MVE is now available across the country. </w:t>
      </w:r>
      <w:r>
        <w:t>Health New Zealand also procured a</w:t>
      </w:r>
      <w:r w:rsidRPr="00973858">
        <w:t>n electronic gambling exclusions database</w:t>
      </w:r>
      <w:r>
        <w:t>, which</w:t>
      </w:r>
      <w:r w:rsidRPr="00973858">
        <w:t xml:space="preserve"> is being trialled to support the exclusion application process and collect the exclusion data.</w:t>
      </w:r>
    </w:p>
    <w:p w14:paraId="3C13AFE9" w14:textId="77777777" w:rsidR="002D20D2" w:rsidRDefault="002D20D2" w:rsidP="002D20D2">
      <w:pPr>
        <w:pStyle w:val="Heading4"/>
      </w:pPr>
      <w:r w:rsidRPr="00440560">
        <w:t>Scholarships</w:t>
      </w:r>
    </w:p>
    <w:p w14:paraId="5A5050BD" w14:textId="77777777" w:rsidR="002D20D2" w:rsidRPr="001C56F0" w:rsidRDefault="002D20D2" w:rsidP="002D20D2">
      <w:pPr>
        <w:rPr>
          <w:i/>
          <w:iCs/>
        </w:rPr>
      </w:pPr>
      <w:r w:rsidRPr="00A81691">
        <w:t>Health New Zealand</w:t>
      </w:r>
      <w:r w:rsidRPr="00654071">
        <w:t xml:space="preserve"> contracted </w:t>
      </w:r>
      <w:r>
        <w:t>the Pacific peoples support organisation</w:t>
      </w:r>
      <w:r w:rsidRPr="00654071">
        <w:t xml:space="preserve"> Le Va</w:t>
      </w:r>
      <w:r>
        <w:t xml:space="preserve"> </w:t>
      </w:r>
      <w:r w:rsidRPr="00654071">
        <w:t>to administer an addiction scholarship and mentoring programme.</w:t>
      </w:r>
      <w:r>
        <w:t xml:space="preserve"> </w:t>
      </w:r>
      <w:r w:rsidRPr="00654071">
        <w:t xml:space="preserve">The programme aims to enhance the effectiveness of the gambling harm workforce by increasing its capacity and capability and enabling individuals from priority population groups (including those with lived experience of gambling harm) to successfully complete </w:t>
      </w:r>
      <w:r w:rsidRPr="37EDD86C">
        <w:t>qualifications/</w:t>
      </w:r>
      <w:r>
        <w:t>training programmes</w:t>
      </w:r>
      <w:r w:rsidRPr="00654071">
        <w:t xml:space="preserve"> on time. There are 33 gambling harm scholarships available for </w:t>
      </w:r>
      <w:r>
        <w:t xml:space="preserve">the </w:t>
      </w:r>
      <w:r w:rsidRPr="00654071">
        <w:t>2023/24 and 2024/25</w:t>
      </w:r>
      <w:r>
        <w:t xml:space="preserve"> years.</w:t>
      </w:r>
    </w:p>
    <w:p w14:paraId="56364D5B" w14:textId="77777777" w:rsidR="002D20D2" w:rsidRDefault="002D20D2" w:rsidP="002D20D2">
      <w:pPr>
        <w:pStyle w:val="Heading4"/>
      </w:pPr>
      <w:r w:rsidRPr="00440560">
        <w:t>Focus on young people</w:t>
      </w:r>
    </w:p>
    <w:p w14:paraId="7C428F12" w14:textId="0D6047D2" w:rsidR="002D20D2" w:rsidRPr="00E254F0" w:rsidRDefault="002D20D2" w:rsidP="002D20D2">
      <w:r w:rsidRPr="00E254F0">
        <w:t xml:space="preserve">The </w:t>
      </w:r>
      <w:r>
        <w:t>2022/23–2024/25 iteration of the S</w:t>
      </w:r>
      <w:r w:rsidRPr="00E254F0">
        <w:t xml:space="preserve">trategy added young people as a priority population. In </w:t>
      </w:r>
      <w:r>
        <w:t>2022</w:t>
      </w:r>
      <w:r w:rsidRPr="00E254F0">
        <w:t xml:space="preserve">, </w:t>
      </w:r>
      <w:r>
        <w:t>Health New Zealand</w:t>
      </w:r>
      <w:r w:rsidRPr="00E254F0">
        <w:t xml:space="preserve"> entered a three</w:t>
      </w:r>
      <w:r>
        <w:t>-</w:t>
      </w:r>
      <w:r w:rsidRPr="00E254F0">
        <w:t xml:space="preserve">year agreement with the </w:t>
      </w:r>
      <w:r>
        <w:t>New Zealand</w:t>
      </w:r>
      <w:r w:rsidRPr="00E254F0">
        <w:t xml:space="preserve"> Drug Foundation to expand their school-focused program</w:t>
      </w:r>
      <w:r>
        <w:t>me</w:t>
      </w:r>
      <w:r w:rsidRPr="00E254F0">
        <w:t xml:space="preserve"> </w:t>
      </w:r>
      <w:proofErr w:type="spellStart"/>
      <w:r w:rsidRPr="00440560">
        <w:t>Tūturu</w:t>
      </w:r>
      <w:proofErr w:type="spellEnd"/>
      <w:r w:rsidRPr="00E254F0">
        <w:t>.</w:t>
      </w:r>
      <w:r>
        <w:t xml:space="preserve"> </w:t>
      </w:r>
      <w:r w:rsidRPr="00E254F0">
        <w:t xml:space="preserve">The funding </w:t>
      </w:r>
      <w:r>
        <w:t xml:space="preserve">Health New Zealand provided </w:t>
      </w:r>
      <w:r w:rsidRPr="00E254F0">
        <w:t xml:space="preserve">has allowed the employment of dedicated gambling harm staff to support the </w:t>
      </w:r>
      <w:proofErr w:type="spellStart"/>
      <w:r w:rsidRPr="00E254F0">
        <w:t>Tūturu</w:t>
      </w:r>
      <w:proofErr w:type="spellEnd"/>
      <w:r w:rsidRPr="00E254F0">
        <w:t xml:space="preserve"> program</w:t>
      </w:r>
      <w:r>
        <w:t>me</w:t>
      </w:r>
      <w:r w:rsidRPr="00E254F0">
        <w:t xml:space="preserve"> and work across the education and </w:t>
      </w:r>
      <w:r>
        <w:t xml:space="preserve">gambling </w:t>
      </w:r>
      <w:r w:rsidR="00FA3BD1">
        <w:t xml:space="preserve">harm </w:t>
      </w:r>
      <w:r w:rsidRPr="00E254F0">
        <w:t>sectors.</w:t>
      </w:r>
    </w:p>
    <w:p w14:paraId="20779EC6" w14:textId="77777777" w:rsidR="002D20D2" w:rsidRPr="00C61A96" w:rsidRDefault="002D20D2" w:rsidP="002D20D2">
      <w:pPr>
        <w:pStyle w:val="Heading3"/>
      </w:pPr>
      <w:r>
        <w:t>Public h</w:t>
      </w:r>
      <w:r w:rsidRPr="00C61A96">
        <w:t>ealth activit</w:t>
      </w:r>
      <w:r>
        <w:t>ies</w:t>
      </w:r>
      <w:r w:rsidRPr="00C61A96">
        <w:t xml:space="preserve"> </w:t>
      </w:r>
    </w:p>
    <w:p w14:paraId="2812E7E0" w14:textId="77777777" w:rsidR="002D20D2" w:rsidRPr="00776367" w:rsidRDefault="002D20D2" w:rsidP="00776367">
      <w:pPr>
        <w:pStyle w:val="Heading4"/>
      </w:pPr>
      <w:r w:rsidRPr="00776367">
        <w:t>Nan’s Song</w:t>
      </w:r>
    </w:p>
    <w:p w14:paraId="78563CF6" w14:textId="15C23A56" w:rsidR="002D20D2" w:rsidRDefault="002D20D2" w:rsidP="002D20D2">
      <w:r w:rsidRPr="00C55DA7">
        <w:rPr>
          <w:noProof/>
        </w:rPr>
        <w:drawing>
          <wp:anchor distT="0" distB="107950" distL="114300" distR="114300" simplePos="0" relativeHeight="251658240" behindDoc="0" locked="0" layoutInCell="1" allowOverlap="1" wp14:anchorId="3A506388" wp14:editId="0F81079D">
            <wp:simplePos x="0" y="0"/>
            <wp:positionH relativeFrom="margin">
              <wp:posOffset>3343275</wp:posOffset>
            </wp:positionH>
            <wp:positionV relativeFrom="paragraph">
              <wp:posOffset>39370</wp:posOffset>
            </wp:positionV>
            <wp:extent cx="1760400" cy="957600"/>
            <wp:effectExtent l="0" t="0" r="0" b="0"/>
            <wp:wrapSquare wrapText="bothSides"/>
            <wp:docPr id="216266034" name="Picture 216266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66034" name="Picture 21626603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0400" cy="957600"/>
                    </a:xfrm>
                    <a:prstGeom prst="rect">
                      <a:avLst/>
                    </a:prstGeom>
                  </pic:spPr>
                </pic:pic>
              </a:graphicData>
            </a:graphic>
            <wp14:sizeRelH relativeFrom="margin">
              <wp14:pctWidth>0</wp14:pctWidth>
            </wp14:sizeRelH>
            <wp14:sizeRelV relativeFrom="margin">
              <wp14:pctHeight>0</wp14:pctHeight>
            </wp14:sizeRelV>
          </wp:anchor>
        </w:drawing>
      </w:r>
      <w:r>
        <w:t xml:space="preserve">Health New Zealand’s Safer Gambling Aotearoa </w:t>
      </w:r>
      <w:r w:rsidRPr="0FD73C6D">
        <w:t>launched</w:t>
      </w:r>
      <w:r w:rsidRPr="007A72D9">
        <w:t xml:space="preserve"> </w:t>
      </w:r>
      <w:r w:rsidRPr="0FD73C6D">
        <w:t xml:space="preserve">Nan’s Song </w:t>
      </w:r>
      <w:r>
        <w:t>i</w:t>
      </w:r>
      <w:r w:rsidRPr="0FD73C6D">
        <w:t>n 2022. The long-term behaviour</w:t>
      </w:r>
      <w:r>
        <w:t>-</w:t>
      </w:r>
      <w:r w:rsidRPr="0FD73C6D">
        <w:t>change campaign</w:t>
      </w:r>
      <w:r>
        <w:t>’s</w:t>
      </w:r>
      <w:r w:rsidRPr="0FD73C6D">
        <w:t xml:space="preserve"> aim is to</w:t>
      </w:r>
      <w:r>
        <w:t xml:space="preserve"> encourage early</w:t>
      </w:r>
      <w:r w:rsidRPr="0FD73C6D">
        <w:t xml:space="preserve"> identif</w:t>
      </w:r>
      <w:r>
        <w:t xml:space="preserve">ication </w:t>
      </w:r>
      <w:r w:rsidRPr="0FD73C6D">
        <w:t xml:space="preserve">gambling harm to avoid serious harm developing. </w:t>
      </w:r>
      <w:r>
        <w:t>There were</w:t>
      </w:r>
      <w:r w:rsidRPr="0FD73C6D">
        <w:t xml:space="preserve"> two campaign phases </w:t>
      </w:r>
      <w:r>
        <w:t>across</w:t>
      </w:r>
      <w:r w:rsidRPr="0FD73C6D">
        <w:t xml:space="preserve"> 21 weeks over </w:t>
      </w:r>
      <w:r>
        <w:t>2022 and 2023</w:t>
      </w:r>
      <w:r w:rsidRPr="0FD73C6D">
        <w:t xml:space="preserve">. The </w:t>
      </w:r>
      <w:r>
        <w:t>campaign</w:t>
      </w:r>
      <w:r w:rsidRPr="0FD73C6D">
        <w:t xml:space="preserve"> consists of a 60</w:t>
      </w:r>
      <w:r>
        <w:t>-second</w:t>
      </w:r>
      <w:r w:rsidRPr="0FD73C6D">
        <w:t xml:space="preserve"> </w:t>
      </w:r>
      <w:r>
        <w:t>and</w:t>
      </w:r>
      <w:r w:rsidRPr="0FD73C6D">
        <w:t xml:space="preserve"> five 15</w:t>
      </w:r>
      <w:r>
        <w:t>-second</w:t>
      </w:r>
      <w:r w:rsidRPr="0FD73C6D">
        <w:t xml:space="preserve"> early warning signs videos. These were </w:t>
      </w:r>
      <w:r>
        <w:t>aired across</w:t>
      </w:r>
      <w:r w:rsidRPr="0FD73C6D">
        <w:t xml:space="preserve"> various channels</w:t>
      </w:r>
      <w:r>
        <w:t>,</w:t>
      </w:r>
      <w:r w:rsidRPr="0FD73C6D">
        <w:t xml:space="preserve"> including </w:t>
      </w:r>
      <w:r>
        <w:t>television and</w:t>
      </w:r>
      <w:r w:rsidRPr="0FD73C6D">
        <w:t xml:space="preserve"> </w:t>
      </w:r>
      <w:r>
        <w:t>d</w:t>
      </w:r>
      <w:r w:rsidRPr="0FD73C6D">
        <w:t xml:space="preserve">igital channels </w:t>
      </w:r>
      <w:r>
        <w:t xml:space="preserve">such as </w:t>
      </w:r>
      <w:r w:rsidRPr="0FD73C6D">
        <w:t>YouTube</w:t>
      </w:r>
      <w:r>
        <w:t xml:space="preserve">, </w:t>
      </w:r>
      <w:r w:rsidRPr="0FD73C6D">
        <w:t>Facebook, display ad</w:t>
      </w:r>
      <w:r>
        <w:t>vertising and</w:t>
      </w:r>
      <w:r w:rsidRPr="0FD73C6D">
        <w:t xml:space="preserve"> remarketing.</w:t>
      </w:r>
    </w:p>
    <w:p w14:paraId="1F6D993D" w14:textId="77777777" w:rsidR="002D20D2" w:rsidRPr="00C61A96" w:rsidRDefault="002D20D2" w:rsidP="002D20D2"/>
    <w:p w14:paraId="4A9C73FB" w14:textId="41AFF172" w:rsidR="002D20D2" w:rsidRDefault="002D20D2" w:rsidP="002D20D2">
      <w:pPr>
        <w:rPr>
          <w:rFonts w:cstheme="minorHAnsi"/>
          <w:lang w:eastAsia="en-NZ"/>
        </w:rPr>
      </w:pPr>
      <w:r w:rsidRPr="00C61A96">
        <w:rPr>
          <w:rFonts w:cstheme="minorHAnsi"/>
          <w:lang w:val="en-US" w:eastAsia="en-NZ"/>
        </w:rPr>
        <w:t xml:space="preserve">Overall, the evaluation of Nan’s Song has shown it is </w:t>
      </w:r>
      <w:r w:rsidRPr="00C61A96">
        <w:rPr>
          <w:rFonts w:cstheme="minorHAnsi"/>
        </w:rPr>
        <w:t>effective</w:t>
      </w:r>
      <w:r w:rsidR="00FA3BD1">
        <w:rPr>
          <w:rFonts w:cstheme="minorHAnsi"/>
        </w:rPr>
        <w:t>,</w:t>
      </w:r>
      <w:r w:rsidRPr="00C61A96">
        <w:rPr>
          <w:rFonts w:cstheme="minorHAnsi"/>
        </w:rPr>
        <w:t xml:space="preserve"> well liked and the </w:t>
      </w:r>
      <w:r w:rsidRPr="00C61A96">
        <w:rPr>
          <w:rFonts w:cstheme="minorHAnsi"/>
          <w:lang w:eastAsia="en-NZ"/>
        </w:rPr>
        <w:t>education message is reaching the priorit</w:t>
      </w:r>
      <w:r>
        <w:rPr>
          <w:rFonts w:cstheme="minorHAnsi"/>
          <w:lang w:eastAsia="en-NZ"/>
        </w:rPr>
        <w:t>y</w:t>
      </w:r>
      <w:r w:rsidRPr="00C61A96">
        <w:rPr>
          <w:rFonts w:cstheme="minorHAnsi"/>
          <w:lang w:eastAsia="en-NZ"/>
        </w:rPr>
        <w:t xml:space="preserve"> audience for early intervention.</w:t>
      </w:r>
    </w:p>
    <w:p w14:paraId="5A6BB923" w14:textId="77777777" w:rsidR="002D20D2" w:rsidRPr="00F34820" w:rsidRDefault="002D20D2" w:rsidP="00776367">
      <w:pPr>
        <w:pStyle w:val="Heading4"/>
        <w:rPr>
          <w:lang w:eastAsia="en-NZ"/>
        </w:rPr>
      </w:pPr>
      <w:r w:rsidRPr="00F34820">
        <w:rPr>
          <w:lang w:eastAsia="en-NZ"/>
        </w:rPr>
        <w:t>Public Health Service Providers</w:t>
      </w:r>
    </w:p>
    <w:p w14:paraId="71AA66BA" w14:textId="08968A46" w:rsidR="002D20D2" w:rsidRDefault="002D20D2" w:rsidP="485D5947">
      <w:pPr>
        <w:rPr>
          <w:rFonts w:cstheme="minorBidi"/>
          <w:lang w:eastAsia="en-NZ"/>
        </w:rPr>
      </w:pPr>
      <w:r w:rsidRPr="485D5947">
        <w:rPr>
          <w:rFonts w:cstheme="minorBidi"/>
          <w:lang w:eastAsia="en-NZ"/>
        </w:rPr>
        <w:t xml:space="preserve">Public health services develop annual work plans that outline how they will deliver and monitor public health activities. During the current </w:t>
      </w:r>
      <w:r w:rsidR="00D562D3" w:rsidRPr="485D5947">
        <w:rPr>
          <w:rFonts w:cstheme="minorBidi"/>
          <w:lang w:eastAsia="en-NZ"/>
        </w:rPr>
        <w:t>Strategy</w:t>
      </w:r>
      <w:r w:rsidRPr="485D5947">
        <w:rPr>
          <w:rFonts w:cstheme="minorBidi"/>
          <w:lang w:eastAsia="en-NZ"/>
        </w:rPr>
        <w:t xml:space="preserve"> period, public health services worked with communities and priority populations to reduce gambling-related harm and inequities. They enabled whānau, communities/</w:t>
      </w:r>
      <w:proofErr w:type="spellStart"/>
      <w:r w:rsidRPr="485D5947">
        <w:rPr>
          <w:rFonts w:cstheme="minorBidi"/>
          <w:lang w:eastAsia="en-NZ"/>
        </w:rPr>
        <w:t>hapori</w:t>
      </w:r>
      <w:proofErr w:type="spellEnd"/>
      <w:r w:rsidRPr="485D5947">
        <w:rPr>
          <w:rFonts w:cstheme="minorBidi"/>
          <w:lang w:eastAsia="en-NZ"/>
        </w:rPr>
        <w:t xml:space="preserve"> and iwi to take action and improve the health of the population by supporting them to have greater say in policies at both the local and national level. They work with gambling venues/operators to improve harm minimisation practices and provide safer environments for people who gamble. </w:t>
      </w:r>
    </w:p>
    <w:p w14:paraId="2F2A42C8" w14:textId="77777777" w:rsidR="002D20D2" w:rsidRPr="00776367" w:rsidRDefault="002D20D2" w:rsidP="00776367">
      <w:pPr>
        <w:pStyle w:val="Heading4"/>
      </w:pPr>
      <w:r w:rsidRPr="00776367">
        <w:t>Gambling Harm Awareness Week</w:t>
      </w:r>
    </w:p>
    <w:p w14:paraId="0350B340" w14:textId="77777777" w:rsidR="002D20D2" w:rsidRPr="00C61A96" w:rsidRDefault="002D20D2" w:rsidP="002D20D2">
      <w:r>
        <w:rPr>
          <w:rFonts w:cstheme="minorHAnsi"/>
          <w:noProof/>
          <w:lang w:eastAsia="en-NZ"/>
        </w:rPr>
        <mc:AlternateContent>
          <mc:Choice Requires="wpg">
            <w:drawing>
              <wp:anchor distT="0" distB="71755" distL="114300" distR="114300" simplePos="0" relativeHeight="251658241" behindDoc="0" locked="0" layoutInCell="1" allowOverlap="1" wp14:anchorId="6519814E" wp14:editId="640DC3A3">
                <wp:simplePos x="0" y="0"/>
                <wp:positionH relativeFrom="margin">
                  <wp:posOffset>0</wp:posOffset>
                </wp:positionH>
                <wp:positionV relativeFrom="paragraph">
                  <wp:posOffset>108585</wp:posOffset>
                </wp:positionV>
                <wp:extent cx="2163600" cy="1573200"/>
                <wp:effectExtent l="0" t="0" r="8255" b="8255"/>
                <wp:wrapSquare wrapText="bothSides"/>
                <wp:docPr id="1138564617" name="Group 11385646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63600" cy="1573200"/>
                          <a:chOff x="0" y="0"/>
                          <a:chExt cx="2163699" cy="1575409"/>
                        </a:xfrm>
                      </wpg:grpSpPr>
                      <pic:pic xmlns:pic="http://schemas.openxmlformats.org/drawingml/2006/picture">
                        <pic:nvPicPr>
                          <pic:cNvPr id="422378610" name="Picture 215055177" descr="Screens screenshot of a phone&#10;&#10;Description automatically generated"/>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060704" y="534009"/>
                            <a:ext cx="1102995" cy="1041400"/>
                          </a:xfrm>
                          <a:prstGeom prst="rect">
                            <a:avLst/>
                          </a:prstGeom>
                        </pic:spPr>
                      </pic:pic>
                      <pic:pic xmlns:pic="http://schemas.openxmlformats.org/drawingml/2006/picture">
                        <pic:nvPicPr>
                          <pic:cNvPr id="1041549334" name="Picture 1947970666" descr="A yellow card with blue text&#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350" cy="1170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AABDE6" id="Group 1138564617" o:spid="_x0000_s1026" alt="&quot;&quot;" style="position:absolute;margin-left:0;margin-top:8.55pt;width:170.35pt;height:123.85pt;z-index:251658241;mso-wrap-distance-bottom:5.65pt;mso-position-horizontal-relative:margin;mso-width-relative:margin;mso-height-relative:margin" coordsize="21636,15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055177" o:spid="_x0000_s1027" type="#_x0000_t75" alt="Screens screenshot of a phone&#10;&#10;Description automatically generated" style="position:absolute;left:10607;top:5340;width:11029;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">
                  <v:imagedata r:id="rId32" o:title="Screens screenshot of a phone&#10;&#10;Description automatically generated"/>
                </v:shape>
                <v:shape id="Picture 1947970666" o:spid="_x0000_s1028" type="#_x0000_t75" alt="A yellow card with blue text&#10;&#10;Description automatically generated" style="position:absolute;width:11493;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">
                  <v:imagedata r:id="rId33" o:title="A yellow card with blue text&#10;&#10;Description automatically generated"/>
                </v:shape>
                <w10:wrap type="square" anchorx="margin"/>
              </v:group>
            </w:pict>
          </mc:Fallback>
        </mc:AlternateContent>
      </w:r>
      <w:r w:rsidRPr="37EDD86C">
        <w:rPr>
          <w:lang w:eastAsia="en-NZ"/>
        </w:rPr>
        <w:t xml:space="preserve">This event occurs annually on the first week of September. </w:t>
      </w:r>
      <w:r>
        <w:rPr>
          <w:lang w:eastAsia="en-NZ"/>
        </w:rPr>
        <w:t>A</w:t>
      </w:r>
      <w:r w:rsidRPr="37EDD86C">
        <w:rPr>
          <w:lang w:eastAsia="en-NZ"/>
        </w:rPr>
        <w:t xml:space="preserve">ctivities </w:t>
      </w:r>
      <w:r>
        <w:rPr>
          <w:lang w:eastAsia="en-NZ"/>
        </w:rPr>
        <w:t xml:space="preserve">are </w:t>
      </w:r>
      <w:r w:rsidRPr="37EDD86C">
        <w:rPr>
          <w:lang w:eastAsia="en-NZ"/>
        </w:rPr>
        <w:t xml:space="preserve">delivered </w:t>
      </w:r>
      <w:r>
        <w:rPr>
          <w:lang w:eastAsia="en-NZ"/>
        </w:rPr>
        <w:t xml:space="preserve">by public health service providers </w:t>
      </w:r>
      <w:r w:rsidRPr="37EDD86C">
        <w:rPr>
          <w:lang w:eastAsia="en-NZ"/>
        </w:rPr>
        <w:t xml:space="preserve">across the country that aim to raise awareness of gambling harm within communities. In 2023, Health New Zealand’s Health Promotion team delivered a social media campaign that was designed around the Kōrero Cards resource and aimed to help people start difficult conversations about harmful gambling, reach out for support and promote local services and free counselling available across the country. The campaign ran on Facebook, Instagram and TikTok, reaching over 400,000 people. </w:t>
      </w:r>
    </w:p>
    <w:p w14:paraId="49F94164" w14:textId="77777777" w:rsidR="002D20D2" w:rsidRPr="00776367" w:rsidRDefault="002D20D2" w:rsidP="00776367">
      <w:pPr>
        <w:pStyle w:val="Heading4"/>
      </w:pPr>
      <w:r w:rsidRPr="00776367">
        <w:t>Destigmatisation work</w:t>
      </w:r>
    </w:p>
    <w:p w14:paraId="7A4E7A6F" w14:textId="77777777" w:rsidR="002D20D2" w:rsidRDefault="002D20D2" w:rsidP="002D20D2">
      <w:r w:rsidRPr="00C61A96">
        <w:rPr>
          <w:b/>
          <w:bCs/>
          <w:i/>
          <w:iCs/>
          <w:noProof/>
          <w:lang w:val="en-US" w:eastAsia="en-NZ"/>
        </w:rPr>
        <w:drawing>
          <wp:anchor distT="0" distB="71755" distL="114300" distR="114300" simplePos="0" relativeHeight="251658242" behindDoc="0" locked="0" layoutInCell="1" allowOverlap="1" wp14:anchorId="0F6EB079" wp14:editId="2474DE3C">
            <wp:simplePos x="0" y="0"/>
            <wp:positionH relativeFrom="margin">
              <wp:posOffset>3190875</wp:posOffset>
            </wp:positionH>
            <wp:positionV relativeFrom="paragraph">
              <wp:posOffset>18415</wp:posOffset>
            </wp:positionV>
            <wp:extent cx="1915200" cy="1083600"/>
            <wp:effectExtent l="0" t="0" r="8890" b="2540"/>
            <wp:wrapSquare wrapText="bothSides"/>
            <wp:docPr id="1406128101" name="Picture 140612810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11727" name="Picture 1" descr="A person sitting in a chai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5200" cy="1083600"/>
                    </a:xfrm>
                    <a:prstGeom prst="rect">
                      <a:avLst/>
                    </a:prstGeom>
                  </pic:spPr>
                </pic:pic>
              </a:graphicData>
            </a:graphic>
            <wp14:sizeRelH relativeFrom="margin">
              <wp14:pctWidth>0</wp14:pctWidth>
            </wp14:sizeRelH>
            <wp14:sizeRelV relativeFrom="margin">
              <wp14:pctHeight>0</wp14:pctHeight>
            </wp14:sizeRelV>
          </wp:anchor>
        </w:drawing>
      </w:r>
      <w:r w:rsidRPr="00C61A96">
        <w:rPr>
          <w:lang w:val="en-US" w:eastAsia="en-NZ"/>
        </w:rPr>
        <w:t xml:space="preserve">The Let’s Kōrero </w:t>
      </w:r>
      <w:r>
        <w:rPr>
          <w:lang w:val="en-US" w:eastAsia="en-NZ"/>
        </w:rPr>
        <w:t>s</w:t>
      </w:r>
      <w:r w:rsidRPr="00C61A96">
        <w:rPr>
          <w:lang w:val="en-US" w:eastAsia="en-NZ"/>
        </w:rPr>
        <w:t xml:space="preserve">eries was the first </w:t>
      </w:r>
      <w:r>
        <w:rPr>
          <w:lang w:val="en-US" w:eastAsia="en-NZ"/>
        </w:rPr>
        <w:t>stage</w:t>
      </w:r>
      <w:r w:rsidRPr="00C61A96">
        <w:rPr>
          <w:lang w:val="en-US" w:eastAsia="en-NZ"/>
        </w:rPr>
        <w:t xml:space="preserve"> of the destigmatisation project Health Promotion is working on. </w:t>
      </w:r>
      <w:r w:rsidRPr="00C61A96">
        <w:t>The strategic direction was to use Māori influencers to drive engagement</w:t>
      </w:r>
      <w:r>
        <w:t xml:space="preserve"> </w:t>
      </w:r>
      <w:r w:rsidRPr="00C61A96">
        <w:t>and discussion about gambling harm and associated stigmas for Māori. Promotional activit</w:t>
      </w:r>
      <w:r>
        <w:t>ies</w:t>
      </w:r>
      <w:r w:rsidRPr="00C61A96">
        <w:t xml:space="preserve"> ran for eight weeks across TikTok, Instagram and LinkedIn</w:t>
      </w:r>
      <w:r>
        <w:t xml:space="preserve"> and reached</w:t>
      </w:r>
      <w:r w:rsidRPr="00C61A96">
        <w:t xml:space="preserve"> 1.2</w:t>
      </w:r>
      <w:r>
        <w:t xml:space="preserve"> million</w:t>
      </w:r>
      <w:r w:rsidRPr="00C61A96">
        <w:t xml:space="preserve"> people</w:t>
      </w:r>
      <w:r>
        <w:t xml:space="preserve">. In all, </w:t>
      </w:r>
      <w:r w:rsidRPr="00C61A96">
        <w:t>9.6</w:t>
      </w:r>
      <w:r>
        <w:t xml:space="preserve"> million</w:t>
      </w:r>
      <w:r w:rsidRPr="00C61A96">
        <w:t xml:space="preserve"> impressions </w:t>
      </w:r>
      <w:r>
        <w:t xml:space="preserve">were </w:t>
      </w:r>
      <w:r w:rsidRPr="00C61A96">
        <w:t xml:space="preserve">delivered, with 105,071 engagements (likes, shares, reactions, comments). </w:t>
      </w:r>
    </w:p>
    <w:p w14:paraId="2FBBF4C1" w14:textId="77777777" w:rsidR="002D20D2" w:rsidRDefault="002D20D2" w:rsidP="002D20D2"/>
    <w:p w14:paraId="58A9507A" w14:textId="77777777" w:rsidR="002D20D2" w:rsidRDefault="002D20D2" w:rsidP="002D20D2">
      <w:r w:rsidRPr="00C61A96">
        <w:rPr>
          <w:lang w:eastAsia="en-NZ"/>
        </w:rPr>
        <w:t>Overall, the campaign performed strongly, reaching and engaging the priorit</w:t>
      </w:r>
      <w:r>
        <w:rPr>
          <w:lang w:eastAsia="en-NZ"/>
        </w:rPr>
        <w:t>y</w:t>
      </w:r>
      <w:r w:rsidRPr="00C61A96">
        <w:rPr>
          <w:lang w:eastAsia="en-NZ"/>
        </w:rPr>
        <w:t xml:space="preserve"> audience. </w:t>
      </w:r>
      <w:r>
        <w:rPr>
          <w:lang w:eastAsia="en-NZ"/>
        </w:rPr>
        <w:t>It s</w:t>
      </w:r>
      <w:r w:rsidRPr="00C61A96">
        <w:rPr>
          <w:lang w:eastAsia="en-NZ"/>
        </w:rPr>
        <w:t>park</w:t>
      </w:r>
      <w:r>
        <w:rPr>
          <w:lang w:eastAsia="en-NZ"/>
        </w:rPr>
        <w:t>ed</w:t>
      </w:r>
      <w:r w:rsidRPr="00C61A96">
        <w:rPr>
          <w:lang w:eastAsia="en-NZ"/>
        </w:rPr>
        <w:t xml:space="preserve"> reflection and </w:t>
      </w:r>
      <w:r w:rsidRPr="00C61A96">
        <w:t>conversation about the evolution of culture/</w:t>
      </w:r>
      <w:proofErr w:type="spellStart"/>
      <w:r w:rsidRPr="00C61A96">
        <w:t>mātauranga</w:t>
      </w:r>
      <w:proofErr w:type="spellEnd"/>
      <w:r w:rsidRPr="00C61A96">
        <w:t xml:space="preserve"> to address current challenges</w:t>
      </w:r>
      <w:r>
        <w:t>,</w:t>
      </w:r>
      <w:r w:rsidRPr="00C61A96">
        <w:t xml:space="preserve"> such as addiction, stigma and discrimination. </w:t>
      </w:r>
    </w:p>
    <w:p w14:paraId="72813348" w14:textId="77777777" w:rsidR="002D20D2" w:rsidRPr="00776367" w:rsidRDefault="002D20D2" w:rsidP="00776367">
      <w:pPr>
        <w:pStyle w:val="Heading3"/>
      </w:pPr>
      <w:r w:rsidRPr="00776367">
        <w:t xml:space="preserve">Research </w:t>
      </w:r>
    </w:p>
    <w:p w14:paraId="61993EA0" w14:textId="77777777" w:rsidR="002D20D2" w:rsidRDefault="002D20D2" w:rsidP="002D20D2">
      <w:pPr>
        <w:rPr>
          <w:rFonts w:eastAsia="Calibri"/>
        </w:rPr>
      </w:pPr>
      <w:r w:rsidRPr="00C7152E">
        <w:rPr>
          <w:rFonts w:eastAsia="Calibri"/>
        </w:rPr>
        <w:t>During the 2022/23</w:t>
      </w:r>
      <w:r>
        <w:rPr>
          <w:rFonts w:eastAsia="Calibri"/>
        </w:rPr>
        <w:t xml:space="preserve"> to </w:t>
      </w:r>
      <w:r w:rsidRPr="00C7152E">
        <w:rPr>
          <w:rFonts w:eastAsia="Calibri"/>
        </w:rPr>
        <w:t xml:space="preserve">2024/25 </w:t>
      </w:r>
      <w:r>
        <w:rPr>
          <w:rFonts w:eastAsia="Calibri"/>
        </w:rPr>
        <w:t>levy</w:t>
      </w:r>
      <w:r w:rsidRPr="00C7152E">
        <w:rPr>
          <w:rFonts w:eastAsia="Calibri"/>
        </w:rPr>
        <w:t xml:space="preserve"> period, </w:t>
      </w:r>
      <w:r>
        <w:rPr>
          <w:rFonts w:eastAsia="Calibri"/>
        </w:rPr>
        <w:t xml:space="preserve">the Ministry of Health (the Ministry) </w:t>
      </w:r>
      <w:r w:rsidRPr="00C7152E">
        <w:rPr>
          <w:rFonts w:eastAsia="Calibri"/>
        </w:rPr>
        <w:t xml:space="preserve">commissioned 18 research projects, a needs assessment and </w:t>
      </w:r>
      <w:r>
        <w:rPr>
          <w:rFonts w:eastAsia="Calibri"/>
        </w:rPr>
        <w:t xml:space="preserve">a </w:t>
      </w:r>
      <w:r w:rsidRPr="00C7152E">
        <w:rPr>
          <w:rFonts w:eastAsia="Calibri"/>
        </w:rPr>
        <w:t>service evaluation as part of the gambling harm research programme. Th</w:t>
      </w:r>
      <w:r>
        <w:rPr>
          <w:rFonts w:eastAsia="Calibri"/>
        </w:rPr>
        <w:t>e research</w:t>
      </w:r>
      <w:r w:rsidRPr="00C7152E">
        <w:rPr>
          <w:rFonts w:eastAsia="Calibri"/>
        </w:rPr>
        <w:t xml:space="preserve"> includ</w:t>
      </w:r>
      <w:r>
        <w:rPr>
          <w:rFonts w:eastAsia="Calibri"/>
        </w:rPr>
        <w:t>ed</w:t>
      </w:r>
      <w:r w:rsidRPr="00C7152E">
        <w:rPr>
          <w:rFonts w:eastAsia="Calibri"/>
        </w:rPr>
        <w:t xml:space="preserve"> a longitudinal study of Pacific young adults, a gambling survey, </w:t>
      </w:r>
      <w:r>
        <w:rPr>
          <w:rFonts w:eastAsia="Calibri"/>
        </w:rPr>
        <w:t xml:space="preserve">research into </w:t>
      </w:r>
      <w:r w:rsidRPr="00C7152E">
        <w:rPr>
          <w:rFonts w:eastAsia="Calibri"/>
        </w:rPr>
        <w:t xml:space="preserve">children’s exposure to gambling and </w:t>
      </w:r>
      <w:r>
        <w:rPr>
          <w:rFonts w:eastAsia="Calibri"/>
        </w:rPr>
        <w:t xml:space="preserve">the </w:t>
      </w:r>
      <w:r w:rsidRPr="00C7152E">
        <w:rPr>
          <w:rFonts w:eastAsia="Calibri"/>
        </w:rPr>
        <w:t>gambling experience of</w:t>
      </w:r>
      <w:r>
        <w:rPr>
          <w:rFonts w:eastAsia="Calibri"/>
        </w:rPr>
        <w:t xml:space="preserve"> young people</w:t>
      </w:r>
      <w:r w:rsidRPr="00C7152E">
        <w:rPr>
          <w:rFonts w:eastAsia="Calibri"/>
        </w:rPr>
        <w:t xml:space="preserve">, older people and Asian people, and research on relapse, complementary therapies, the financial and social costs of gambling to New Zealand, and so on. </w:t>
      </w:r>
    </w:p>
    <w:p w14:paraId="4F046880" w14:textId="77777777" w:rsidR="002D20D2" w:rsidRDefault="002D20D2" w:rsidP="002D20D2">
      <w:pPr>
        <w:rPr>
          <w:rFonts w:eastAsia="Calibri"/>
        </w:rPr>
      </w:pPr>
    </w:p>
    <w:p w14:paraId="7729D14F" w14:textId="77777777" w:rsidR="002D20D2" w:rsidRDefault="002D20D2" w:rsidP="002D20D2">
      <w:pPr>
        <w:rPr>
          <w:rFonts w:eastAsia="Calibri"/>
        </w:rPr>
      </w:pPr>
      <w:r w:rsidRPr="00C7152E">
        <w:rPr>
          <w:rFonts w:eastAsia="Calibri"/>
        </w:rPr>
        <w:t xml:space="preserve">Together, these projects address the research priorities identified in the </w:t>
      </w:r>
      <w:r>
        <w:rPr>
          <w:rFonts w:eastAsia="Calibri"/>
        </w:rPr>
        <w:t>S</w:t>
      </w:r>
      <w:r w:rsidRPr="00C7152E">
        <w:rPr>
          <w:rFonts w:eastAsia="Calibri"/>
        </w:rPr>
        <w:t xml:space="preserve">trategy </w:t>
      </w:r>
      <w:r w:rsidRPr="32EFF78B">
        <w:rPr>
          <w:rFonts w:eastAsia="Calibri"/>
        </w:rPr>
        <w:t>and support the strategic objectives</w:t>
      </w:r>
      <w:r>
        <w:rPr>
          <w:rFonts w:eastAsia="Calibri"/>
        </w:rPr>
        <w:t>. O</w:t>
      </w:r>
      <w:r w:rsidRPr="32EFF78B">
        <w:rPr>
          <w:rFonts w:eastAsia="Calibri"/>
        </w:rPr>
        <w:t xml:space="preserve">nce </w:t>
      </w:r>
      <w:r w:rsidRPr="36927E60">
        <w:rPr>
          <w:rFonts w:eastAsia="Calibri"/>
        </w:rPr>
        <w:t>completed, the</w:t>
      </w:r>
      <w:r>
        <w:rPr>
          <w:rFonts w:eastAsia="Calibri"/>
        </w:rPr>
        <w:t>ir</w:t>
      </w:r>
      <w:r w:rsidRPr="36927E60">
        <w:rPr>
          <w:rFonts w:eastAsia="Calibri"/>
        </w:rPr>
        <w:t xml:space="preserve"> findings </w:t>
      </w:r>
      <w:r w:rsidRPr="5389A556">
        <w:rPr>
          <w:rFonts w:eastAsia="Calibri"/>
        </w:rPr>
        <w:t>will provide</w:t>
      </w:r>
      <w:r w:rsidRPr="226C882D">
        <w:rPr>
          <w:rFonts w:eastAsia="Calibri"/>
        </w:rPr>
        <w:t xml:space="preserve"> needed </w:t>
      </w:r>
      <w:r w:rsidRPr="00C7152E">
        <w:rPr>
          <w:rFonts w:eastAsia="Calibri"/>
        </w:rPr>
        <w:t>evidence</w:t>
      </w:r>
      <w:r w:rsidRPr="36927E60">
        <w:rPr>
          <w:rFonts w:eastAsia="Calibri"/>
        </w:rPr>
        <w:t xml:space="preserve"> for</w:t>
      </w:r>
      <w:r w:rsidRPr="226C882D">
        <w:rPr>
          <w:rFonts w:eastAsia="Calibri"/>
        </w:rPr>
        <w:t xml:space="preserve"> decision making</w:t>
      </w:r>
      <w:r w:rsidRPr="36927E60">
        <w:rPr>
          <w:rFonts w:eastAsia="Calibri"/>
        </w:rPr>
        <w:t>.</w:t>
      </w:r>
    </w:p>
    <w:p w14:paraId="1A4FC999" w14:textId="77777777" w:rsidR="002D20D2" w:rsidRDefault="002D20D2" w:rsidP="002D20D2">
      <w:pPr>
        <w:rPr>
          <w:rFonts w:eastAsia="Calibri"/>
        </w:rPr>
      </w:pPr>
    </w:p>
    <w:p w14:paraId="01F5BCD7" w14:textId="548143E9" w:rsidR="002D20D2" w:rsidRDefault="002D20D2" w:rsidP="002D20D2">
      <w:pPr>
        <w:rPr>
          <w:rFonts w:eastAsia="Calibri"/>
        </w:rPr>
      </w:pPr>
      <w:r w:rsidRPr="00C7152E">
        <w:rPr>
          <w:rFonts w:eastAsia="Calibri"/>
        </w:rPr>
        <w:t>You can read more about th</w:t>
      </w:r>
      <w:r w:rsidRPr="78A89496">
        <w:rPr>
          <w:rFonts w:eastAsia="Calibri"/>
        </w:rPr>
        <w:t>e</w:t>
      </w:r>
      <w:r w:rsidRPr="00C7152E">
        <w:rPr>
          <w:rFonts w:eastAsia="Calibri"/>
        </w:rPr>
        <w:t xml:space="preserve"> commissioned research </w:t>
      </w:r>
      <w:r>
        <w:rPr>
          <w:rFonts w:eastAsia="Calibri"/>
        </w:rPr>
        <w:t>on the Current research projects webpage on the Ministry’s website</w:t>
      </w:r>
      <w:r w:rsidRPr="31341978">
        <w:rPr>
          <w:rFonts w:eastAsia="Calibri"/>
        </w:rPr>
        <w:t>:</w:t>
      </w:r>
      <w:r w:rsidRPr="00C7152E">
        <w:rPr>
          <w:rFonts w:eastAsia="Calibri"/>
        </w:rPr>
        <w:t xml:space="preserve"> </w:t>
      </w:r>
    </w:p>
    <w:p w14:paraId="4B5A37CE" w14:textId="3E8EB468" w:rsidR="002D20D2" w:rsidRDefault="00051E90" w:rsidP="002D20D2">
      <w:pPr>
        <w:rPr>
          <w:rFonts w:eastAsia="Calibri"/>
        </w:rPr>
      </w:pPr>
      <w:hyperlink r:id="rId35" w:anchor="mig">
        <w:r w:rsidR="002D20D2" w:rsidRPr="4756513D">
          <w:rPr>
            <w:rStyle w:val="Hyperlink"/>
            <w:rFonts w:eastAsia="Calibri"/>
          </w:rPr>
          <w:t>https://www.health.govt.nz/statistics-research/research/gambling-harm-research-and-evaluation/current-research-projects</w:t>
        </w:r>
      </w:hyperlink>
    </w:p>
    <w:p w14:paraId="46B18689" w14:textId="77777777" w:rsidR="002D20D2" w:rsidRDefault="002D20D2" w:rsidP="002D20D2">
      <w:pPr>
        <w:rPr>
          <w:rFonts w:eastAsia="Calibri"/>
        </w:rPr>
      </w:pPr>
    </w:p>
    <w:p w14:paraId="2383226B" w14:textId="77777777" w:rsidR="002D20D2" w:rsidRPr="00C7152E" w:rsidRDefault="002D20D2" w:rsidP="002D20D2">
      <w:pPr>
        <w:rPr>
          <w:rFonts w:eastAsia="Calibri"/>
        </w:rPr>
      </w:pPr>
      <w:r>
        <w:rPr>
          <w:rFonts w:eastAsia="Calibri"/>
        </w:rPr>
        <w:t xml:space="preserve">The Ministry has </w:t>
      </w:r>
      <w:r w:rsidRPr="699536BF">
        <w:rPr>
          <w:rFonts w:eastAsia="Calibri"/>
        </w:rPr>
        <w:t xml:space="preserve">also </w:t>
      </w:r>
      <w:r w:rsidRPr="00C7152E">
        <w:rPr>
          <w:rFonts w:eastAsia="Calibri"/>
        </w:rPr>
        <w:t>published several research reports that were commissioned during the 2019/20</w:t>
      </w:r>
      <w:r>
        <w:rPr>
          <w:rFonts w:eastAsia="Calibri"/>
        </w:rPr>
        <w:t xml:space="preserve"> to </w:t>
      </w:r>
      <w:r w:rsidRPr="00C7152E">
        <w:rPr>
          <w:rFonts w:eastAsia="Calibri"/>
        </w:rPr>
        <w:t xml:space="preserve">2021/22 </w:t>
      </w:r>
      <w:r>
        <w:rPr>
          <w:rFonts w:eastAsia="Calibri"/>
        </w:rPr>
        <w:t>S</w:t>
      </w:r>
      <w:r w:rsidRPr="00C7152E">
        <w:rPr>
          <w:rFonts w:eastAsia="Calibri"/>
        </w:rPr>
        <w:t xml:space="preserve">trategy period. These reports provide </w:t>
      </w:r>
      <w:r w:rsidRPr="1D2DF531">
        <w:rPr>
          <w:rFonts w:eastAsia="Calibri"/>
        </w:rPr>
        <w:t>insights i</w:t>
      </w:r>
      <w:r w:rsidRPr="00C7152E">
        <w:rPr>
          <w:rFonts w:eastAsia="Calibri"/>
        </w:rPr>
        <w:t>n</w:t>
      </w:r>
      <w:r>
        <w:rPr>
          <w:rFonts w:eastAsia="Calibri"/>
        </w:rPr>
        <w:t>to</w:t>
      </w:r>
      <w:r w:rsidRPr="00C7152E">
        <w:rPr>
          <w:rFonts w:eastAsia="Calibri"/>
        </w:rPr>
        <w:t>:</w:t>
      </w:r>
    </w:p>
    <w:p w14:paraId="78CC24E1" w14:textId="77777777" w:rsidR="002D20D2" w:rsidRPr="00D34E51" w:rsidRDefault="002D20D2" w:rsidP="002D20D2">
      <w:pPr>
        <w:pStyle w:val="Bullet"/>
        <w:tabs>
          <w:tab w:val="clear" w:pos="284"/>
        </w:tabs>
        <w:rPr>
          <w:rFonts w:eastAsia="Calibri"/>
        </w:rPr>
      </w:pPr>
      <w:r w:rsidRPr="00D34E51">
        <w:rPr>
          <w:rFonts w:eastAsia="Calibri"/>
        </w:rPr>
        <w:t xml:space="preserve">the </w:t>
      </w:r>
      <w:r w:rsidRPr="00BA7FA0">
        <w:rPr>
          <w:rFonts w:eastAsia="Lucida Sans Unicode"/>
        </w:rPr>
        <w:t>adequacy</w:t>
      </w:r>
      <w:r w:rsidRPr="00D34E51">
        <w:rPr>
          <w:rFonts w:eastAsia="Calibri"/>
        </w:rPr>
        <w:t xml:space="preserve"> of </w:t>
      </w:r>
      <w:proofErr w:type="spellStart"/>
      <w:r w:rsidRPr="00D34E51">
        <w:rPr>
          <w:rFonts w:eastAsia="Calibri"/>
        </w:rPr>
        <w:t>Gamgard</w:t>
      </w:r>
      <w:proofErr w:type="spellEnd"/>
      <w:r>
        <w:rPr>
          <w:rStyle w:val="FootnoteReference"/>
          <w:rFonts w:eastAsia="Calibri"/>
        </w:rPr>
        <w:footnoteReference w:id="34"/>
      </w:r>
      <w:r w:rsidRPr="00D34E51">
        <w:rPr>
          <w:rFonts w:eastAsia="Calibri"/>
        </w:rPr>
        <w:t xml:space="preserve"> as a preliminary screen of risk of gambling harm associated with games (</w:t>
      </w:r>
      <w:r w:rsidRPr="005731E7">
        <w:rPr>
          <w:rFonts w:eastAsia="Calibri"/>
        </w:rPr>
        <w:t xml:space="preserve">Frith B, </w:t>
      </w:r>
      <w:r>
        <w:rPr>
          <w:rFonts w:eastAsia="Calibri"/>
        </w:rPr>
        <w:t>et al</w:t>
      </w:r>
      <w:r w:rsidRPr="005731E7">
        <w:rPr>
          <w:rFonts w:eastAsia="Calibri"/>
        </w:rPr>
        <w:t xml:space="preserve">. 2021. </w:t>
      </w:r>
      <w:proofErr w:type="spellStart"/>
      <w:r w:rsidRPr="00440560">
        <w:rPr>
          <w:rFonts w:eastAsia="Calibri"/>
          <w:i/>
          <w:iCs/>
        </w:rPr>
        <w:t>Gamgard</w:t>
      </w:r>
      <w:proofErr w:type="spellEnd"/>
      <w:r w:rsidRPr="00440560">
        <w:rPr>
          <w:rFonts w:eastAsia="Calibri"/>
          <w:i/>
          <w:iCs/>
        </w:rPr>
        <w:t xml:space="preserve"> Evaluation</w:t>
      </w:r>
      <w:r w:rsidRPr="005731E7">
        <w:rPr>
          <w:rFonts w:eastAsia="Calibri"/>
        </w:rPr>
        <w:t>. Lower Hutt: WSP.</w:t>
      </w:r>
      <w:r>
        <w:rPr>
          <w:rFonts w:eastAsia="Calibri"/>
        </w:rPr>
        <w:t xml:space="preserve"> URL: </w:t>
      </w:r>
      <w:hyperlink r:id="rId36" w:history="1">
        <w:r w:rsidRPr="00440560">
          <w:rPr>
            <w:rStyle w:val="Hyperlink"/>
            <w:rFonts w:eastAsia="Segoe UI"/>
          </w:rPr>
          <w:t>www.health.govt.nz/publication/gamgard-evaluation</w:t>
        </w:r>
      </w:hyperlink>
      <w:r w:rsidRPr="00D34E51">
        <w:rPr>
          <w:rFonts w:eastAsia="Calibri"/>
        </w:rPr>
        <w:t xml:space="preserve">) </w:t>
      </w:r>
    </w:p>
    <w:p w14:paraId="4AAFCCEA" w14:textId="77777777" w:rsidR="002D20D2" w:rsidRPr="00D34E51" w:rsidRDefault="002D20D2" w:rsidP="002D20D2">
      <w:pPr>
        <w:pStyle w:val="Bullet"/>
        <w:tabs>
          <w:tab w:val="clear" w:pos="284"/>
        </w:tabs>
        <w:rPr>
          <w:rFonts w:eastAsia="Calibri"/>
        </w:rPr>
      </w:pPr>
      <w:r w:rsidRPr="00BA7FA0">
        <w:rPr>
          <w:rFonts w:eastAsia="Lucida Sans Unicode"/>
        </w:rPr>
        <w:t>potential</w:t>
      </w:r>
      <w:r w:rsidRPr="00D34E51">
        <w:rPr>
          <w:rFonts w:eastAsia="Calibri"/>
        </w:rPr>
        <w:t xml:space="preserve"> link</w:t>
      </w:r>
      <w:r>
        <w:rPr>
          <w:rFonts w:eastAsia="Calibri"/>
        </w:rPr>
        <w:t>s</w:t>
      </w:r>
      <w:r w:rsidRPr="00D34E51">
        <w:rPr>
          <w:rFonts w:eastAsia="Calibri"/>
        </w:rPr>
        <w:t xml:space="preserve"> between online gaming and gambling for Pacific youth (</w:t>
      </w:r>
      <w:proofErr w:type="spellStart"/>
      <w:r w:rsidRPr="000A4DCC">
        <w:rPr>
          <w:rFonts w:eastAsia="Calibri"/>
        </w:rPr>
        <w:t>Taufa</w:t>
      </w:r>
      <w:proofErr w:type="spellEnd"/>
      <w:r w:rsidRPr="000A4DCC">
        <w:rPr>
          <w:rFonts w:eastAsia="Calibri"/>
        </w:rPr>
        <w:t xml:space="preserve"> S, </w:t>
      </w:r>
      <w:r>
        <w:rPr>
          <w:rFonts w:eastAsia="Calibri"/>
        </w:rPr>
        <w:t>et al</w:t>
      </w:r>
      <w:r w:rsidRPr="000A4DCC">
        <w:rPr>
          <w:rFonts w:eastAsia="Calibri"/>
        </w:rPr>
        <w:t xml:space="preserve">. 2021. </w:t>
      </w:r>
      <w:r w:rsidRPr="00440560">
        <w:rPr>
          <w:rFonts w:eastAsia="Calibri"/>
          <w:i/>
          <w:iCs/>
        </w:rPr>
        <w:t>Pasifika Youth Online Gaming and Gambling Research: Are online video games a gateway to problem gambling among Pasifika youth?</w:t>
      </w:r>
      <w:r>
        <w:rPr>
          <w:rFonts w:eastAsia="Segoe UI"/>
        </w:rPr>
        <w:t xml:space="preserve"> Auckland: </w:t>
      </w:r>
      <w:proofErr w:type="spellStart"/>
      <w:r>
        <w:rPr>
          <w:rFonts w:eastAsia="Segoe UI"/>
        </w:rPr>
        <w:t>Mapu</w:t>
      </w:r>
      <w:proofErr w:type="spellEnd"/>
      <w:r>
        <w:rPr>
          <w:rFonts w:eastAsia="Segoe UI"/>
        </w:rPr>
        <w:t xml:space="preserve"> Maia. URL: </w:t>
      </w:r>
      <w:hyperlink r:id="rId37" w:history="1">
        <w:r w:rsidRPr="00440560">
          <w:rPr>
            <w:rStyle w:val="Hyperlink"/>
            <w:rFonts w:eastAsia="Segoe UI"/>
          </w:rPr>
          <w:t>www.health.govt.nz/publication/pasifika-youth-online-gaming-and-gambling-research-are-online-video-games-gateway-problem-gambling</w:t>
        </w:r>
      </w:hyperlink>
      <w:r w:rsidRPr="00D34E51">
        <w:rPr>
          <w:rFonts w:eastAsia="Calibri"/>
        </w:rPr>
        <w:t xml:space="preserve">) </w:t>
      </w:r>
    </w:p>
    <w:p w14:paraId="55550C8A" w14:textId="77777777" w:rsidR="002D20D2" w:rsidRDefault="002D20D2" w:rsidP="002D20D2">
      <w:pPr>
        <w:pStyle w:val="Bullet"/>
        <w:tabs>
          <w:tab w:val="clear" w:pos="284"/>
        </w:tabs>
        <w:rPr>
          <w:rFonts w:eastAsia="Calibri"/>
        </w:rPr>
      </w:pPr>
      <w:r w:rsidRPr="00D34E51">
        <w:rPr>
          <w:rFonts w:eastAsia="Calibri"/>
        </w:rPr>
        <w:t xml:space="preserve">the </w:t>
      </w:r>
      <w:r w:rsidRPr="00BA7FA0">
        <w:rPr>
          <w:rFonts w:eastAsia="Lucida Sans Unicode"/>
        </w:rPr>
        <w:t>estimated</w:t>
      </w:r>
      <w:r w:rsidRPr="00D34E51">
        <w:rPr>
          <w:rFonts w:eastAsia="Calibri"/>
        </w:rPr>
        <w:t xml:space="preserve"> lengths and sizes of categories of gambling harm on individuals and affected others overtime (even after the cessation of problem gambling) (</w:t>
      </w:r>
      <w:r w:rsidRPr="00697985">
        <w:rPr>
          <w:rFonts w:eastAsia="Calibri"/>
        </w:rPr>
        <w:t xml:space="preserve">Palmer du </w:t>
      </w:r>
      <w:proofErr w:type="spellStart"/>
      <w:r w:rsidRPr="00697985">
        <w:rPr>
          <w:rFonts w:eastAsia="Calibri"/>
        </w:rPr>
        <w:t>Preez</w:t>
      </w:r>
      <w:proofErr w:type="spellEnd"/>
      <w:r w:rsidRPr="00697985">
        <w:rPr>
          <w:rFonts w:eastAsia="Calibri"/>
        </w:rPr>
        <w:t xml:space="preserve"> K, </w:t>
      </w:r>
      <w:r>
        <w:rPr>
          <w:rFonts w:eastAsia="Calibri"/>
        </w:rPr>
        <w:t>et al</w:t>
      </w:r>
      <w:r w:rsidRPr="00697985">
        <w:rPr>
          <w:rFonts w:eastAsia="Calibri"/>
        </w:rPr>
        <w:t xml:space="preserve">. 2020. </w:t>
      </w:r>
      <w:r w:rsidRPr="00440560">
        <w:rPr>
          <w:rFonts w:eastAsia="Calibri"/>
          <w:i/>
          <w:iCs/>
        </w:rPr>
        <w:t>Enhancing Support Provided to Family and Affected Others in New Zealand Gambling Services: An exploratory mixed methods study</w:t>
      </w:r>
      <w:r w:rsidRPr="00697985">
        <w:rPr>
          <w:rFonts w:eastAsia="Calibri"/>
        </w:rPr>
        <w:t>. Auckland: Auckland University of Technology, Gambling and Addictions Research Centre.</w:t>
      </w:r>
      <w:r>
        <w:rPr>
          <w:rFonts w:eastAsia="Calibri"/>
        </w:rPr>
        <w:t xml:space="preserve"> URL: </w:t>
      </w:r>
      <w:hyperlink r:id="rId38" w:history="1">
        <w:r w:rsidRPr="00440560">
          <w:rPr>
            <w:rStyle w:val="Hyperlink"/>
            <w:rFonts w:eastAsia="Segoe UI"/>
          </w:rPr>
          <w:t>www.health.govt.nz/publication/enhancing-support-provided-family-and-affected-others-new-zealand-gambling-services-exploratory</w:t>
        </w:r>
      </w:hyperlink>
      <w:r w:rsidRPr="00D34E51">
        <w:rPr>
          <w:rFonts w:eastAsia="Calibri"/>
        </w:rPr>
        <w:t xml:space="preserve">) </w:t>
      </w:r>
    </w:p>
    <w:p w14:paraId="3ACEFAAD" w14:textId="77777777" w:rsidR="002D20D2" w:rsidRPr="00D34E51" w:rsidRDefault="002D20D2" w:rsidP="002D20D2">
      <w:pPr>
        <w:pStyle w:val="Bullet"/>
        <w:tabs>
          <w:tab w:val="clear" w:pos="284"/>
        </w:tabs>
        <w:rPr>
          <w:rFonts w:eastAsia="Calibri"/>
        </w:rPr>
      </w:pPr>
      <w:r w:rsidRPr="00BA7FA0">
        <w:rPr>
          <w:rFonts w:eastAsia="Calibri"/>
        </w:rPr>
        <w:t>how services can be more tailored to support family and friends affected by someone’s problem gambling behaviour, which include a combination of cognitive and cue exposure therapy (CBT), motivational interviewing, workbooks, follow-up calls, peer support and residential programmes</w:t>
      </w:r>
      <w:r w:rsidRPr="00DC3E62">
        <w:rPr>
          <w:rStyle w:val="FootnoteReference"/>
          <w:rFonts w:eastAsia="Calibri"/>
        </w:rPr>
        <w:footnoteReference w:id="35"/>
      </w:r>
      <w:r w:rsidRPr="00DC3E62">
        <w:rPr>
          <w:rFonts w:eastAsia="Calibri"/>
          <w:vertAlign w:val="superscript"/>
        </w:rPr>
        <w:t>,</w:t>
      </w:r>
      <w:r w:rsidRPr="00DC3E62">
        <w:rPr>
          <w:rStyle w:val="FootnoteReference"/>
          <w:rFonts w:eastAsia="Calibri"/>
        </w:rPr>
        <w:footnoteReference w:id="36"/>
      </w:r>
    </w:p>
    <w:p w14:paraId="317391F2" w14:textId="77777777" w:rsidR="002D20D2" w:rsidRDefault="002D20D2" w:rsidP="002D20D2">
      <w:pPr>
        <w:pStyle w:val="Bullet"/>
        <w:tabs>
          <w:tab w:val="clear" w:pos="284"/>
        </w:tabs>
        <w:rPr>
          <w:rFonts w:eastAsia="Calibri"/>
        </w:rPr>
      </w:pPr>
      <w:r>
        <w:rPr>
          <w:rFonts w:eastAsia="Calibri"/>
        </w:rPr>
        <w:t xml:space="preserve">a </w:t>
      </w:r>
      <w:r w:rsidRPr="00BA7FA0">
        <w:rPr>
          <w:rFonts w:eastAsia="Lucida Sans Unicode"/>
        </w:rPr>
        <w:t>literature</w:t>
      </w:r>
      <w:r>
        <w:rPr>
          <w:rFonts w:eastAsia="Calibri"/>
        </w:rPr>
        <w:t xml:space="preserve"> review of peer worker roles in preventing and minimising gambling harm</w:t>
      </w:r>
      <w:r>
        <w:rPr>
          <w:rStyle w:val="FootnoteReference"/>
          <w:rFonts w:eastAsia="Calibri"/>
        </w:rPr>
        <w:footnoteReference w:id="37"/>
      </w:r>
      <w:r>
        <w:rPr>
          <w:rFonts w:eastAsia="Calibri"/>
        </w:rPr>
        <w:t xml:space="preserve"> </w:t>
      </w:r>
    </w:p>
    <w:p w14:paraId="39B2B540" w14:textId="77777777" w:rsidR="002D20D2" w:rsidRDefault="002D20D2" w:rsidP="002D20D2">
      <w:pPr>
        <w:pStyle w:val="Bullet"/>
        <w:tabs>
          <w:tab w:val="clear" w:pos="284"/>
        </w:tabs>
        <w:rPr>
          <w:rFonts w:eastAsia="Calibri"/>
        </w:rPr>
      </w:pPr>
      <w:r>
        <w:rPr>
          <w:rFonts w:eastAsia="Calibri"/>
        </w:rPr>
        <w:t xml:space="preserve">a </w:t>
      </w:r>
      <w:r w:rsidRPr="00BA7FA0">
        <w:rPr>
          <w:rFonts w:eastAsia="Lucida Sans Unicode"/>
        </w:rPr>
        <w:t>literature</w:t>
      </w:r>
      <w:r>
        <w:rPr>
          <w:rFonts w:eastAsia="Calibri"/>
        </w:rPr>
        <w:t xml:space="preserve"> review of the provision and effectiveness of residential treatment programmes</w:t>
      </w:r>
      <w:r>
        <w:rPr>
          <w:rStyle w:val="FootnoteReference"/>
          <w:rFonts w:eastAsia="Calibri"/>
        </w:rPr>
        <w:footnoteReference w:id="38"/>
      </w:r>
    </w:p>
    <w:p w14:paraId="17E024E8" w14:textId="77777777" w:rsidR="002D20D2" w:rsidRPr="004A3B08" w:rsidRDefault="002D20D2" w:rsidP="002D20D2">
      <w:pPr>
        <w:pStyle w:val="Bullet"/>
        <w:tabs>
          <w:tab w:val="clear" w:pos="284"/>
        </w:tabs>
        <w:rPr>
          <w:lang w:eastAsia="en-NZ"/>
        </w:rPr>
      </w:pPr>
      <w:r>
        <w:rPr>
          <w:rFonts w:eastAsia="Calibri"/>
        </w:rPr>
        <w:t>t</w:t>
      </w:r>
      <w:r w:rsidRPr="00D34E51">
        <w:rPr>
          <w:rFonts w:eastAsia="Calibri"/>
        </w:rPr>
        <w:t>he burden of life course, legacy and intergenerational gambling harms in New Zealand (</w:t>
      </w:r>
      <w:proofErr w:type="spellStart"/>
      <w:r w:rsidRPr="00E955DE">
        <w:rPr>
          <w:rFonts w:eastAsia="Calibri"/>
        </w:rPr>
        <w:t>Rockloff</w:t>
      </w:r>
      <w:proofErr w:type="spellEnd"/>
      <w:r w:rsidRPr="00E955DE">
        <w:rPr>
          <w:rFonts w:eastAsia="Calibri"/>
        </w:rPr>
        <w:t xml:space="preserve"> M, </w:t>
      </w:r>
      <w:r>
        <w:rPr>
          <w:rFonts w:eastAsia="Calibri"/>
        </w:rPr>
        <w:t>et al</w:t>
      </w:r>
      <w:r w:rsidRPr="00E955DE">
        <w:rPr>
          <w:rFonts w:eastAsia="Calibri"/>
        </w:rPr>
        <w:t xml:space="preserve">. 2021. </w:t>
      </w:r>
      <w:r w:rsidRPr="00440560">
        <w:rPr>
          <w:rFonts w:eastAsia="Calibri"/>
          <w:i/>
          <w:iCs/>
        </w:rPr>
        <w:t>Life Course and Legacy Gambling Harms in New Zealand</w:t>
      </w:r>
      <w:r w:rsidRPr="00E955DE">
        <w:rPr>
          <w:rFonts w:eastAsia="Calibri"/>
        </w:rPr>
        <w:t>. Queensland: Central Queensland University, Experimental Gambling Research Laboratory and Auckland: Auckland University of Technology, Gambling and Addictions Research Centre.</w:t>
      </w:r>
      <w:r>
        <w:rPr>
          <w:rFonts w:eastAsia="Calibri"/>
        </w:rPr>
        <w:t xml:space="preserve"> URL: </w:t>
      </w:r>
      <w:hyperlink r:id="rId39" w:history="1">
        <w:r w:rsidRPr="00440560">
          <w:rPr>
            <w:rStyle w:val="Hyperlink"/>
            <w:rFonts w:eastAsia="Calibri"/>
          </w:rPr>
          <w:t>www.health.govt.nz/publication/life-course-and-legacy-gambling-harms-new-zealand</w:t>
        </w:r>
      </w:hyperlink>
      <w:r w:rsidRPr="00D34E51">
        <w:rPr>
          <w:rFonts w:eastAsia="Calibri"/>
        </w:rPr>
        <w:t>)</w:t>
      </w:r>
      <w:r>
        <w:rPr>
          <w:rFonts w:eastAsia="Calibri"/>
        </w:rPr>
        <w:t>.</w:t>
      </w:r>
    </w:p>
    <w:p w14:paraId="0CF484CB" w14:textId="77777777" w:rsidR="002D20D2" w:rsidRDefault="002D20D2" w:rsidP="002D20D2">
      <w:r>
        <w:br w:type="page"/>
      </w:r>
    </w:p>
    <w:p w14:paraId="04BB26F5" w14:textId="77777777" w:rsidR="00705A59" w:rsidRDefault="00705A59" w:rsidP="00705A59">
      <w:pPr>
        <w:pStyle w:val="Heading1"/>
      </w:pPr>
      <w:bookmarkStart w:id="19" w:name="_Toc185340111"/>
      <w:r>
        <w:t>Appendix Four: Further detail about the strategic framework</w:t>
      </w:r>
      <w:bookmarkEnd w:id="19"/>
      <w:r>
        <w:t xml:space="preserve"> </w:t>
      </w:r>
    </w:p>
    <w:p w14:paraId="1AD23749" w14:textId="77777777" w:rsidR="00705A59" w:rsidRDefault="00705A59" w:rsidP="00705A59">
      <w:pPr>
        <w:rPr>
          <w:rFonts w:eastAsia="Lucida Sans Unicode"/>
        </w:rPr>
      </w:pPr>
      <w:r w:rsidRPr="0046496F">
        <w:rPr>
          <w:rFonts w:eastAsia="Lucida Sans Unicode"/>
        </w:rPr>
        <w:t xml:space="preserve">In setting out the direction of travel for the next three years, </w:t>
      </w:r>
      <w:r>
        <w:rPr>
          <w:rFonts w:eastAsia="Lucida Sans Unicode"/>
        </w:rPr>
        <w:t>we have considered:</w:t>
      </w:r>
    </w:p>
    <w:p w14:paraId="0D9F9A6E" w14:textId="77777777" w:rsidR="00705A59" w:rsidRPr="0020196C" w:rsidRDefault="00705A59" w:rsidP="00705A59">
      <w:pPr>
        <w:pStyle w:val="Bullet"/>
        <w:rPr>
          <w:rFonts w:eastAsia="Lucida Sans Unicode"/>
        </w:rPr>
      </w:pPr>
      <w:r w:rsidRPr="0020196C">
        <w:rPr>
          <w:rFonts w:eastAsia="Lucida Sans Unicode"/>
        </w:rPr>
        <w:t>the Government’s priorities for the mental health and addiction sector</w:t>
      </w:r>
    </w:p>
    <w:p w14:paraId="3EF41633" w14:textId="77777777" w:rsidR="00705A59" w:rsidRPr="0020196C" w:rsidRDefault="00705A59" w:rsidP="00705A59">
      <w:pPr>
        <w:pStyle w:val="Bullet"/>
        <w:rPr>
          <w:rFonts w:eastAsia="Lucida Sans Unicode"/>
        </w:rPr>
      </w:pPr>
      <w:r w:rsidRPr="0020196C">
        <w:rPr>
          <w:rFonts w:eastAsia="Lucida Sans Unicode"/>
        </w:rPr>
        <w:t>the statutory requirement that the Strategy to Prevent and Minimise Gambling Harm (the Strategy) have a public health focus and the relevance of the current strategic outcomes in the 2022/23 to 2024/25 Strategy</w:t>
      </w:r>
    </w:p>
    <w:p w14:paraId="35046AC2" w14:textId="77777777" w:rsidR="00705A59" w:rsidRPr="0020196C" w:rsidRDefault="00705A59" w:rsidP="00705A59">
      <w:pPr>
        <w:pStyle w:val="Bullet"/>
        <w:rPr>
          <w:rFonts w:eastAsia="Lucida Sans Unicode"/>
        </w:rPr>
      </w:pPr>
      <w:r w:rsidRPr="0020196C">
        <w:rPr>
          <w:rFonts w:eastAsia="Lucida Sans Unicode"/>
        </w:rPr>
        <w:t>the findings of the needs assessment and the experiences of 2022/23 to 2024/25 Strategy, including the pressures in the current gambling environment.</w:t>
      </w:r>
    </w:p>
    <w:p w14:paraId="05807237" w14:textId="77777777" w:rsidR="00705A59" w:rsidRPr="0020196C" w:rsidRDefault="00705A59" w:rsidP="00705A59">
      <w:pPr>
        <w:pStyle w:val="Heading2"/>
      </w:pPr>
      <w:bookmarkStart w:id="20" w:name="_Toc185340112"/>
      <w:r w:rsidRPr="0020196C">
        <w:t>The goal</w:t>
      </w:r>
      <w:bookmarkEnd w:id="20"/>
    </w:p>
    <w:p w14:paraId="2BAA6460" w14:textId="77777777" w:rsidR="00705A59" w:rsidRDefault="00705A59" w:rsidP="00705A59">
      <w:r>
        <w:t>The system goal is</w:t>
      </w:r>
    </w:p>
    <w:p w14:paraId="42D979C9" w14:textId="12434C77" w:rsidR="00705A59" w:rsidRDefault="00705A59" w:rsidP="00705A59">
      <w:pPr>
        <w:spacing w:before="120" w:after="120"/>
        <w:ind w:left="720"/>
      </w:pPr>
      <w:r w:rsidRPr="00DB460D">
        <w:rPr>
          <w:i/>
        </w:rPr>
        <w:t>New Zealanders' quality of life and life expectancy are not affected by gambling harm</w:t>
      </w:r>
      <w:r>
        <w:rPr>
          <w:i/>
          <w:iCs/>
        </w:rPr>
        <w:t xml:space="preserve">. </w:t>
      </w:r>
    </w:p>
    <w:p w14:paraId="2C21F5BA" w14:textId="77777777" w:rsidR="00705A59" w:rsidRPr="0057705D" w:rsidRDefault="00705A59" w:rsidP="00705A59">
      <w:r w:rsidRPr="00032A67">
        <w:t>This</w:t>
      </w:r>
      <w:r>
        <w:t xml:space="preserve"> is a population or people-centred goal,</w:t>
      </w:r>
      <w:r w:rsidRPr="00032A67">
        <w:t xml:space="preserve"> reflect</w:t>
      </w:r>
      <w:r>
        <w:t>ing the notion that health is not merely the absence of disease or illness but the presence of positives, such as quality of life.</w:t>
      </w:r>
    </w:p>
    <w:p w14:paraId="2DDCB504" w14:textId="77777777" w:rsidR="00705A59" w:rsidRDefault="00705A59" w:rsidP="00705A59">
      <w:pPr>
        <w:pStyle w:val="Heading2"/>
      </w:pPr>
      <w:bookmarkStart w:id="21" w:name="_Toc185340113"/>
      <w:r>
        <w:t>The priorities</w:t>
      </w:r>
      <w:bookmarkEnd w:id="21"/>
    </w:p>
    <w:p w14:paraId="07192922" w14:textId="77777777" w:rsidR="00705A59" w:rsidRPr="004302EE" w:rsidRDefault="00705A59" w:rsidP="00705A59">
      <w:pPr>
        <w:pStyle w:val="Heading3"/>
      </w:pPr>
      <w:r>
        <w:t>I</w:t>
      </w:r>
      <w:r w:rsidRPr="004302EE">
        <w:t>ncreasing access to gambling harm support</w:t>
      </w:r>
    </w:p>
    <w:p w14:paraId="6B4BA62F" w14:textId="600EC283" w:rsidR="00705A59" w:rsidRDefault="00705A59" w:rsidP="00705A59">
      <w:r>
        <w:t>Reducing barriers to accessing gambling harm intervention services is a priority and an ongoing challenge. In New Zealand, as internationally</w:t>
      </w:r>
      <w:r>
        <w:rPr>
          <w:rStyle w:val="FootnoteReference"/>
        </w:rPr>
        <w:footnoteReference w:id="39"/>
      </w:r>
      <w:r>
        <w:t xml:space="preserve">, a relatively small proportion of people who are suffering from gambling harm seek formal help. This is for a range of reasons, but for </w:t>
      </w:r>
      <w:r w:rsidR="1F0F4217">
        <w:t xml:space="preserve">many </w:t>
      </w:r>
      <w:r w:rsidR="7E7733DE">
        <w:t>people</w:t>
      </w:r>
      <w:r>
        <w:t xml:space="preserve">, we believe it is related to stigma as well as reasons common to all health services, such as accessibility and knowing about what services can offer. </w:t>
      </w:r>
    </w:p>
    <w:p w14:paraId="5033590D" w14:textId="77777777" w:rsidR="00705A59" w:rsidRDefault="00705A59" w:rsidP="00705A59"/>
    <w:p w14:paraId="5CEC2ADA" w14:textId="10175BC7" w:rsidR="00705A59" w:rsidRDefault="00705A59" w:rsidP="00705A59">
      <w:r>
        <w:t xml:space="preserve">Increasing access to gambling harm services will </w:t>
      </w:r>
      <w:r w:rsidR="7DE25044">
        <w:t xml:space="preserve">therefore </w:t>
      </w:r>
      <w:r>
        <w:t>require multiple approaches to be taken and persisted with, for example, focuses on destigmatisation, digital tools, access to gambling harm support in primary health care services and gambling harm support service promotion.</w:t>
      </w:r>
    </w:p>
    <w:p w14:paraId="6B34D2F2" w14:textId="77777777" w:rsidR="00705A59" w:rsidRPr="004302EE" w:rsidRDefault="00705A59" w:rsidP="00705A59">
      <w:pPr>
        <w:pStyle w:val="Heading3"/>
      </w:pPr>
      <w:r>
        <w:t>G</w:t>
      </w:r>
      <w:r w:rsidRPr="004302EE">
        <w:t xml:space="preserve">rowing the gambling harm </w:t>
      </w:r>
      <w:r>
        <w:t xml:space="preserve">support </w:t>
      </w:r>
      <w:r w:rsidRPr="004302EE">
        <w:t xml:space="preserve">workforce </w:t>
      </w:r>
    </w:p>
    <w:p w14:paraId="648D8160" w14:textId="77777777" w:rsidR="00705A59" w:rsidRPr="00225DF0" w:rsidRDefault="00705A59" w:rsidP="00705A59">
      <w:pPr>
        <w:rPr>
          <w:rFonts w:eastAsia="Calibri"/>
        </w:rPr>
      </w:pPr>
      <w:r w:rsidRPr="00991E03">
        <w:rPr>
          <w:rFonts w:eastAsia="Calibri"/>
        </w:rPr>
        <w:t xml:space="preserve">During the 2022/23 to 2024/25 levy period, the Ministry of Health (the Ministry) commissioned a </w:t>
      </w:r>
      <w:r w:rsidRPr="00991E03">
        <w:t>needs assessment, which</w:t>
      </w:r>
      <w:r>
        <w:t xml:space="preserve"> identified a need to grow the gambling harm support workforce – both clinical and lived experience/peer. </w:t>
      </w:r>
      <w:r w:rsidRPr="00225DF0">
        <w:rPr>
          <w:rFonts w:eastAsia="Calibri"/>
        </w:rPr>
        <w:t>Inflation has been running high for a couple of years, and wage costs have increased across many sectors, leading to strong competition for skilled and qualified workers.</w:t>
      </w:r>
    </w:p>
    <w:p w14:paraId="23A93CA2" w14:textId="77777777" w:rsidR="00705A59" w:rsidRDefault="00705A59" w:rsidP="00705A59">
      <w:pPr>
        <w:rPr>
          <w:rFonts w:eastAsia="Calibri"/>
        </w:rPr>
      </w:pPr>
    </w:p>
    <w:p w14:paraId="2E87D6E3" w14:textId="77777777" w:rsidR="00705A59" w:rsidRDefault="00705A59" w:rsidP="00705A59">
      <w:r>
        <w:t xml:space="preserve">We need to take steps to both train and recruit new workers and retain current workers. </w:t>
      </w:r>
    </w:p>
    <w:p w14:paraId="2C4B999C" w14:textId="77777777" w:rsidR="00705A59" w:rsidRDefault="00705A59" w:rsidP="00705A59"/>
    <w:p w14:paraId="6B50B2A9" w14:textId="77777777" w:rsidR="00705A59" w:rsidRDefault="00705A59" w:rsidP="00705A59">
      <w:r>
        <w:t>Approaches to workforce support will require focusing in a targeted way on the different workforce segments, such as clinical and peer workers and early and late career professionals; increasing entry to the workforce while reducing early departures; and ensuring equity of remuneration between different part of the mental health and addiction sector.</w:t>
      </w:r>
    </w:p>
    <w:p w14:paraId="11E2F80E" w14:textId="77777777" w:rsidR="00705A59" w:rsidRDefault="00705A59" w:rsidP="00705A59">
      <w:pPr>
        <w:pStyle w:val="Heading3"/>
      </w:pPr>
      <w:r>
        <w:t>S</w:t>
      </w:r>
      <w:r w:rsidRPr="004302EE">
        <w:t>trengthening the focus on prevention and early intervention in gambling harm</w:t>
      </w:r>
    </w:p>
    <w:p w14:paraId="4B52F1E6" w14:textId="13D8EF04" w:rsidR="00705A59" w:rsidRDefault="00705A59" w:rsidP="00705A59">
      <w:pPr>
        <w:keepLines/>
      </w:pPr>
      <w:r>
        <w:t>The harm prevention</w:t>
      </w:r>
      <w:r w:rsidR="7955012C">
        <w:t xml:space="preserve"> </w:t>
      </w:r>
      <w:r>
        <w:t>focus of the Strategy means that prevention and early intervention will always be a strong feature</w:t>
      </w:r>
      <w:r w:rsidR="729601D5">
        <w:t xml:space="preserve"> of its service delivery</w:t>
      </w:r>
      <w:r w:rsidR="32E180D1">
        <w:t>.</w:t>
      </w:r>
      <w:r>
        <w:t xml:space="preserve"> We know that preventing gambling harm requires public health approaches that enhance healthy public policy and regulatory frameworks of gambling systems, products and environments; strengthens community action; delivers health promotion initiatives that raise awareness, provides education and promotes gambling harm destigmatisation, at the population level. </w:t>
      </w:r>
    </w:p>
    <w:p w14:paraId="4816E2F7" w14:textId="77777777" w:rsidR="00705A59" w:rsidRDefault="00705A59" w:rsidP="00705A59">
      <w:pPr>
        <w:keepLines/>
      </w:pPr>
    </w:p>
    <w:p w14:paraId="310DF27A" w14:textId="77777777" w:rsidR="00705A59" w:rsidRDefault="00705A59" w:rsidP="00705A59">
      <w:pPr>
        <w:keepLines/>
      </w:pPr>
      <w:r>
        <w:t xml:space="preserve">These activities can minimise harm by improving the environments in which people gamble, enabling community involvement in decisions about gambling in their communities and strengthening personal knowledge, including how to identify gambling harm at an early stage, and promote help-seeking behaviours. </w:t>
      </w:r>
    </w:p>
    <w:p w14:paraId="7F1BF680" w14:textId="77777777" w:rsidR="00705A59" w:rsidRDefault="00705A59" w:rsidP="00705A59">
      <w:pPr>
        <w:keepLines/>
      </w:pPr>
    </w:p>
    <w:p w14:paraId="6ECC97F0" w14:textId="77777777" w:rsidR="00705A59" w:rsidRDefault="00705A59" w:rsidP="00705A59">
      <w:pPr>
        <w:keepLines/>
      </w:pPr>
      <w:r>
        <w:t>Public health approaches will need to respond to the changing gambling environment. Two areas of note and highlighted throughout the consultation process are the convergence of gambling and gaming and increased access to online gambling. Effective harm prevention and early intervention initiatives will need to be developed to address these evolving trends.</w:t>
      </w:r>
    </w:p>
    <w:p w14:paraId="39EDD3BD" w14:textId="77777777" w:rsidR="00705A59" w:rsidRDefault="00705A59" w:rsidP="00705A59">
      <w:pPr>
        <w:keepLines/>
      </w:pPr>
    </w:p>
    <w:p w14:paraId="73E0D5BF" w14:textId="0250CF42" w:rsidR="00705A59" w:rsidRPr="00092846" w:rsidRDefault="00705A59" w:rsidP="00705A59">
      <w:r>
        <w:t>Public health is a key approach to preventing harm from gambling from occurring. If</w:t>
      </w:r>
      <w:r w:rsidR="0EEA18EC">
        <w:t xml:space="preserve"> harm</w:t>
      </w:r>
      <w:r>
        <w:t xml:space="preserve"> does occur, an important way to intervene early is to maximise opportunities to promote integration and collaboration between the gambling harm sector, mental health and addiction services and primary and secondary health services.</w:t>
      </w:r>
    </w:p>
    <w:p w14:paraId="1374E34C" w14:textId="77777777" w:rsidR="00705A59" w:rsidRDefault="00705A59" w:rsidP="00705A59">
      <w:pPr>
        <w:pStyle w:val="Heading3"/>
      </w:pPr>
      <w:r>
        <w:t>I</w:t>
      </w:r>
      <w:r w:rsidRPr="004302EE">
        <w:t>mproving the effectiveness of gambling harm support</w:t>
      </w:r>
    </w:p>
    <w:p w14:paraId="06408519" w14:textId="77777777" w:rsidR="00705A59" w:rsidRPr="00092846" w:rsidRDefault="00705A59" w:rsidP="00705A59">
      <w:r w:rsidRPr="00092846">
        <w:t xml:space="preserve">The </w:t>
      </w:r>
      <w:r>
        <w:t>G</w:t>
      </w:r>
      <w:r w:rsidRPr="00092846">
        <w:t xml:space="preserve">ambling Act </w:t>
      </w:r>
      <w:r>
        <w:t xml:space="preserve">2003 </w:t>
      </w:r>
      <w:r w:rsidRPr="00092846">
        <w:t xml:space="preserve">requires the </w:t>
      </w:r>
      <w:r>
        <w:t>S</w:t>
      </w:r>
      <w:r w:rsidRPr="00092846">
        <w:t>trategy to include scientific research</w:t>
      </w:r>
      <w:r>
        <w:t xml:space="preserve">. This is essential – both to evaluate services and approaches to preventing and minimising gambling harm and to better understand the causes and nature of gambling behaviour and gambling harm. </w:t>
      </w:r>
    </w:p>
    <w:p w14:paraId="743EC32E" w14:textId="77777777" w:rsidR="00705A59" w:rsidRDefault="00705A59" w:rsidP="00705A59">
      <w:pPr>
        <w:pStyle w:val="Heading2"/>
      </w:pPr>
      <w:bookmarkStart w:id="22" w:name="_Toc185340114"/>
      <w:r>
        <w:t>Strategic outcomes</w:t>
      </w:r>
      <w:bookmarkEnd w:id="22"/>
    </w:p>
    <w:p w14:paraId="3AF45356" w14:textId="77777777" w:rsidR="00705A59" w:rsidRDefault="00705A59" w:rsidP="00705A59">
      <w:r w:rsidRPr="00266E18">
        <w:t>The strategic framework contains a set of four outcomes t</w:t>
      </w:r>
      <w:r>
        <w:t>o guide policy and services</w:t>
      </w:r>
      <w:r w:rsidRPr="00266E18">
        <w:t>.</w:t>
      </w:r>
    </w:p>
    <w:p w14:paraId="249E5413" w14:textId="77777777" w:rsidR="00776367" w:rsidRDefault="00776367" w:rsidP="00705A59"/>
    <w:p w14:paraId="7CCD99C5" w14:textId="77777777" w:rsidR="00705A59" w:rsidRDefault="00705A59" w:rsidP="00705A59">
      <w:pPr>
        <w:pStyle w:val="Heading3"/>
        <w:spacing w:before="0"/>
      </w:pPr>
      <w:r>
        <w:t xml:space="preserve">Outcome 1 – </w:t>
      </w:r>
      <w:r w:rsidRPr="00EF0BB7">
        <w:t xml:space="preserve">There is a </w:t>
      </w:r>
      <w:r>
        <w:t xml:space="preserve">full </w:t>
      </w:r>
      <w:r w:rsidRPr="00EF0BB7">
        <w:t xml:space="preserve">spectrum of </w:t>
      </w:r>
      <w:r>
        <w:t xml:space="preserve">accessible </w:t>
      </w:r>
      <w:r w:rsidRPr="00EF0BB7">
        <w:t>services and support</w:t>
      </w:r>
      <w:r>
        <w:t>s</w:t>
      </w:r>
      <w:r w:rsidRPr="00EF0BB7">
        <w:t xml:space="preserve"> to prevent and minimise gambling harm</w:t>
      </w:r>
      <w:r>
        <w:t xml:space="preserve"> – </w:t>
      </w:r>
      <w:r w:rsidRPr="00EF0BB7">
        <w:t>from prevention to early intervention to specialist support</w:t>
      </w:r>
    </w:p>
    <w:p w14:paraId="7691143F" w14:textId="77777777" w:rsidR="00705A59" w:rsidRDefault="00705A59" w:rsidP="00705A59">
      <w:pPr>
        <w:rPr>
          <w:rFonts w:eastAsia="Lucida Sans Unicode"/>
        </w:rPr>
      </w:pPr>
      <w:r w:rsidRPr="00D2694F">
        <w:rPr>
          <w:rFonts w:eastAsia="Lucida Sans Unicode"/>
        </w:rPr>
        <w:t>This outcome acknowledges the importance of services and supports that prevent and minimise gambling-related harm. It in</w:t>
      </w:r>
      <w:r>
        <w:rPr>
          <w:rFonts w:eastAsia="Lucida Sans Unicode"/>
        </w:rPr>
        <w:t>terprets</w:t>
      </w:r>
      <w:r w:rsidRPr="00D2694F">
        <w:rPr>
          <w:rFonts w:eastAsia="Lucida Sans Unicode"/>
        </w:rPr>
        <w:t xml:space="preserve"> the public health concept </w:t>
      </w:r>
      <w:r>
        <w:rPr>
          <w:rFonts w:eastAsia="Lucida Sans Unicode"/>
        </w:rPr>
        <w:t>of the continuum of harms discussed in the consultation document</w:t>
      </w:r>
      <w:r>
        <w:rPr>
          <w:rStyle w:val="FootnoteReference"/>
          <w:rFonts w:eastAsia="Lucida Sans Unicode"/>
        </w:rPr>
        <w:footnoteReference w:id="40"/>
      </w:r>
      <w:r>
        <w:rPr>
          <w:rFonts w:eastAsia="Lucida Sans Unicode"/>
        </w:rPr>
        <w:t xml:space="preserve"> to mean that since</w:t>
      </w:r>
      <w:r w:rsidRPr="00D2694F">
        <w:rPr>
          <w:rFonts w:eastAsia="Lucida Sans Unicode"/>
        </w:rPr>
        <w:t xml:space="preserve"> </w:t>
      </w:r>
      <w:r>
        <w:rPr>
          <w:rFonts w:eastAsia="Lucida Sans Unicode"/>
        </w:rPr>
        <w:t xml:space="preserve">the </w:t>
      </w:r>
      <w:r w:rsidRPr="00D2694F">
        <w:rPr>
          <w:rFonts w:eastAsia="Lucida Sans Unicode"/>
        </w:rPr>
        <w:t xml:space="preserve">needs and strengths of a population lie along a continuum or spectrum, support should </w:t>
      </w:r>
      <w:r>
        <w:rPr>
          <w:rFonts w:eastAsia="Lucida Sans Unicode"/>
        </w:rPr>
        <w:t>do the same</w:t>
      </w:r>
      <w:r w:rsidRPr="00D2694F">
        <w:rPr>
          <w:rFonts w:eastAsia="Lucida Sans Unicode"/>
        </w:rPr>
        <w:t>.</w:t>
      </w:r>
      <w:r>
        <w:rPr>
          <w:rFonts w:eastAsia="Lucida Sans Unicode"/>
        </w:rPr>
        <w:t xml:space="preserve"> </w:t>
      </w:r>
    </w:p>
    <w:p w14:paraId="36C2B47E" w14:textId="77777777" w:rsidR="00705A59" w:rsidRPr="00D2694F" w:rsidRDefault="00705A59" w:rsidP="00705A59">
      <w:pPr>
        <w:rPr>
          <w:rFonts w:eastAsia="Lucida Sans Unicode"/>
        </w:rPr>
      </w:pPr>
    </w:p>
    <w:p w14:paraId="66930623" w14:textId="77777777" w:rsidR="00705A59" w:rsidRDefault="00705A59" w:rsidP="00705A59">
      <w:pPr>
        <w:rPr>
          <w:rFonts w:eastAsia="Lucida Sans Unicode"/>
        </w:rPr>
      </w:pPr>
      <w:r w:rsidRPr="00D164B8">
        <w:rPr>
          <w:rFonts w:eastAsia="Lucida Sans Unicode"/>
        </w:rPr>
        <w:t>This o</w:t>
      </w:r>
      <w:r>
        <w:rPr>
          <w:rFonts w:eastAsia="Lucida Sans Unicode"/>
        </w:rPr>
        <w:t>utcome</w:t>
      </w:r>
      <w:r w:rsidRPr="00D164B8">
        <w:rPr>
          <w:rFonts w:eastAsia="Lucida Sans Unicode"/>
        </w:rPr>
        <w:t xml:space="preserve"> will maintain momentum to address gaps in the spectrum of services and supports that are currently provided</w:t>
      </w:r>
      <w:r w:rsidRPr="00613AA1">
        <w:rPr>
          <w:rFonts w:eastAsia="Lucida Sans Unicode"/>
        </w:rPr>
        <w:t>, particularly in the areas of clinical intervention</w:t>
      </w:r>
      <w:r>
        <w:rPr>
          <w:rFonts w:eastAsia="Lucida Sans Unicode"/>
        </w:rPr>
        <w:t>, online services and peer support.</w:t>
      </w:r>
    </w:p>
    <w:p w14:paraId="315F47AE" w14:textId="77777777" w:rsidR="00705A59" w:rsidRDefault="00705A59" w:rsidP="00705A59">
      <w:pPr>
        <w:rPr>
          <w:rFonts w:eastAsia="Lucida Sans Unicode"/>
        </w:rPr>
      </w:pPr>
    </w:p>
    <w:p w14:paraId="2F4DA552" w14:textId="77777777" w:rsidR="00705A59" w:rsidRPr="00032A67" w:rsidRDefault="00705A59" w:rsidP="00705A59">
      <w:pPr>
        <w:rPr>
          <w:rFonts w:eastAsia="Lucida Sans Unicode"/>
        </w:rPr>
      </w:pPr>
      <w:r>
        <w:rPr>
          <w:rFonts w:eastAsia="Lucida Sans Unicode"/>
        </w:rPr>
        <w:t>The proposed service plan sets out intentions to deliver a range of clinical services for different population groups and those experiencing different levels of harm (that is, from intensive support to light-touch/brief interventions in primary health care settings).</w:t>
      </w:r>
    </w:p>
    <w:p w14:paraId="50CBFCBA" w14:textId="77777777" w:rsidR="00705A59" w:rsidRPr="008827F3" w:rsidRDefault="00705A59" w:rsidP="00705A59">
      <w:pPr>
        <w:pStyle w:val="Heading3"/>
      </w:pPr>
      <w:r w:rsidRPr="008827F3">
        <w:t>O</w:t>
      </w:r>
      <w:r>
        <w:t>utcome</w:t>
      </w:r>
      <w:r w:rsidRPr="008827F3">
        <w:t xml:space="preserve"> 2</w:t>
      </w:r>
      <w:r>
        <w:t xml:space="preserve"> – Environment and s</w:t>
      </w:r>
      <w:r w:rsidRPr="00EF0BB7">
        <w:t>ocial</w:t>
      </w:r>
      <w:r>
        <w:t xml:space="preserve"> </w:t>
      </w:r>
      <w:r w:rsidRPr="00EF0BB7">
        <w:t>and cultural norms prevent and minimise harm from gambling</w:t>
      </w:r>
    </w:p>
    <w:p w14:paraId="3CAB3F6A" w14:textId="77777777" w:rsidR="00705A59" w:rsidRDefault="00705A59" w:rsidP="00705A59">
      <w:pPr>
        <w:rPr>
          <w:rFonts w:eastAsia="Lucida Sans Unicode"/>
        </w:rPr>
      </w:pPr>
      <w:r w:rsidRPr="00D164B8">
        <w:rPr>
          <w:rFonts w:eastAsia="Lucida Sans Unicode"/>
        </w:rPr>
        <w:t xml:space="preserve">This </w:t>
      </w:r>
      <w:r>
        <w:rPr>
          <w:rFonts w:eastAsia="Lucida Sans Unicode"/>
        </w:rPr>
        <w:t>outcome refl</w:t>
      </w:r>
      <w:r w:rsidRPr="00D164B8">
        <w:rPr>
          <w:rFonts w:eastAsia="Lucida Sans Unicode"/>
        </w:rPr>
        <w:t xml:space="preserve">ects a core aspect of the public health approach: a focus on building healthy environments through a range of methods, including public policy, health promotion and direct engagement with </w:t>
      </w:r>
      <w:r>
        <w:rPr>
          <w:rFonts w:eastAsia="Lucida Sans Unicode"/>
        </w:rPr>
        <w:t>individuals, families/wh</w:t>
      </w:r>
      <w:r>
        <w:rPr>
          <w:rFonts w:eastAsia="Lucida Sans Unicode" w:cstheme="minorHAnsi"/>
        </w:rPr>
        <w:t>ā</w:t>
      </w:r>
      <w:r>
        <w:rPr>
          <w:rFonts w:eastAsia="Lucida Sans Unicode"/>
        </w:rPr>
        <w:t>nau and communities</w:t>
      </w:r>
      <w:r w:rsidRPr="00D164B8">
        <w:rPr>
          <w:rFonts w:eastAsia="Lucida Sans Unicode"/>
        </w:rPr>
        <w:t xml:space="preserve">. This </w:t>
      </w:r>
      <w:r>
        <w:rPr>
          <w:rFonts w:eastAsia="Lucida Sans Unicode"/>
        </w:rPr>
        <w:t xml:space="preserve">outcome </w:t>
      </w:r>
      <w:r w:rsidRPr="00D164B8">
        <w:rPr>
          <w:rFonts w:eastAsia="Lucida Sans Unicode"/>
        </w:rPr>
        <w:t xml:space="preserve">is also informed by research findings that gambling behaviour, help-seeking behaviour and the concept of harm are all </w:t>
      </w:r>
      <w:r>
        <w:rPr>
          <w:rFonts w:eastAsia="Lucida Sans Unicode"/>
        </w:rPr>
        <w:t>influenced</w:t>
      </w:r>
      <w:r w:rsidRPr="00D164B8">
        <w:rPr>
          <w:rFonts w:eastAsia="Lucida Sans Unicode"/>
        </w:rPr>
        <w:t xml:space="preserve"> by cultural and social norms, attitudes and beliefs.</w:t>
      </w:r>
    </w:p>
    <w:p w14:paraId="10ACA92A" w14:textId="77777777" w:rsidR="00705A59" w:rsidRDefault="00705A59" w:rsidP="00705A59">
      <w:pPr>
        <w:rPr>
          <w:rFonts w:eastAsia="Lucida Sans Unicode"/>
        </w:rPr>
      </w:pPr>
    </w:p>
    <w:p w14:paraId="4AE27A10" w14:textId="4BAFBAD0" w:rsidR="00705A59" w:rsidRPr="00BD1F3C" w:rsidRDefault="00705A59" w:rsidP="00705A59">
      <w:pPr>
        <w:pStyle w:val="pf0"/>
        <w:rPr>
          <w:rFonts w:eastAsia="Lucida Sans Unicode"/>
          <w:sz w:val="21"/>
          <w:szCs w:val="21"/>
        </w:rPr>
      </w:pPr>
      <w:r w:rsidRPr="1E2DDDDA">
        <w:rPr>
          <w:rFonts w:ascii="Segoe UI" w:eastAsia="Lucida Sans Unicode" w:hAnsi="Segoe UI"/>
          <w:sz w:val="21"/>
          <w:szCs w:val="21"/>
          <w:lang w:eastAsia="en-GB"/>
        </w:rPr>
        <w:t xml:space="preserve">The outcome will support activities to </w:t>
      </w:r>
      <w:r w:rsidR="0B5E8DED" w:rsidRPr="1E2DDDDA">
        <w:rPr>
          <w:rFonts w:ascii="Segoe UI" w:eastAsia="Lucida Sans Unicode" w:hAnsi="Segoe UI"/>
          <w:sz w:val="21"/>
          <w:szCs w:val="21"/>
          <w:lang w:eastAsia="en-GB"/>
        </w:rPr>
        <w:t xml:space="preserve">make gambling environments safer as well as </w:t>
      </w:r>
      <w:r w:rsidRPr="1E2DDDDA">
        <w:rPr>
          <w:rFonts w:ascii="Segoe UI" w:eastAsia="Lucida Sans Unicode" w:hAnsi="Segoe UI"/>
          <w:sz w:val="21"/>
          <w:szCs w:val="21"/>
          <w:lang w:eastAsia="en-GB"/>
        </w:rPr>
        <w:t xml:space="preserve">increase public awareness about the nature of harmful gambling and how to provide support for </w:t>
      </w:r>
      <w:r w:rsidR="00526C21" w:rsidRPr="1E2DDDDA">
        <w:rPr>
          <w:rFonts w:ascii="Segoe UI" w:eastAsia="Lucida Sans Unicode" w:hAnsi="Segoe UI"/>
          <w:sz w:val="21"/>
          <w:szCs w:val="21"/>
          <w:lang w:eastAsia="en-GB"/>
        </w:rPr>
        <w:t xml:space="preserve">people experiencing gambling harm and related </w:t>
      </w:r>
      <w:r w:rsidR="00515734" w:rsidRPr="1E2DDDDA">
        <w:rPr>
          <w:rFonts w:ascii="Segoe UI" w:eastAsia="Lucida Sans Unicode" w:hAnsi="Segoe UI"/>
          <w:sz w:val="21"/>
          <w:szCs w:val="21"/>
          <w:lang w:eastAsia="en-GB"/>
        </w:rPr>
        <w:t>problems,</w:t>
      </w:r>
      <w:r w:rsidRPr="1E2DDDDA">
        <w:rPr>
          <w:rFonts w:ascii="Segoe UI" w:eastAsia="Lucida Sans Unicode" w:hAnsi="Segoe UI"/>
          <w:sz w:val="21"/>
          <w:szCs w:val="21"/>
          <w:lang w:eastAsia="en-GB"/>
        </w:rPr>
        <w:t xml:space="preserve"> including destigmatisation. </w:t>
      </w:r>
    </w:p>
    <w:p w14:paraId="6D718E6D" w14:textId="1B837657" w:rsidR="00705A59" w:rsidRPr="00BD1F3C" w:rsidRDefault="00705A59" w:rsidP="00705A59">
      <w:pPr>
        <w:pStyle w:val="pf0"/>
        <w:rPr>
          <w:rFonts w:ascii="Segoe UI" w:eastAsia="Lucida Sans Unicode" w:hAnsi="Segoe UI"/>
          <w:sz w:val="21"/>
          <w:szCs w:val="20"/>
          <w:lang w:eastAsia="en-GB"/>
        </w:rPr>
      </w:pPr>
      <w:r w:rsidRPr="00526C21">
        <w:rPr>
          <w:rFonts w:ascii="Segoe UI" w:eastAsia="Lucida Sans Unicode" w:hAnsi="Segoe UI"/>
          <w:sz w:val="21"/>
          <w:szCs w:val="20"/>
          <w:lang w:eastAsia="en-GB"/>
        </w:rPr>
        <w:t xml:space="preserve">The service plan contains a range of initiatives, including a focus on individual and community education about gambling harm and healthy choices, </w:t>
      </w:r>
      <w:r>
        <w:rPr>
          <w:rFonts w:ascii="Segoe UI" w:eastAsia="Lucida Sans Unicode" w:hAnsi="Segoe UI"/>
          <w:sz w:val="21"/>
          <w:szCs w:val="20"/>
          <w:lang w:eastAsia="en-GB"/>
        </w:rPr>
        <w:t xml:space="preserve">and </w:t>
      </w:r>
      <w:r w:rsidRPr="00526C21">
        <w:rPr>
          <w:rFonts w:ascii="Segoe UI" w:eastAsia="Lucida Sans Unicode" w:hAnsi="Segoe UI"/>
          <w:sz w:val="21"/>
          <w:szCs w:val="20"/>
          <w:lang w:eastAsia="en-GB"/>
        </w:rPr>
        <w:t>on building healthy environments through a range of methods including public policy</w:t>
      </w:r>
      <w:r w:rsidR="00526C21">
        <w:rPr>
          <w:rFonts w:ascii="Segoe UI" w:eastAsia="Lucida Sans Unicode" w:hAnsi="Segoe UI"/>
          <w:sz w:val="21"/>
          <w:szCs w:val="20"/>
          <w:lang w:eastAsia="en-GB"/>
        </w:rPr>
        <w:t>,</w:t>
      </w:r>
      <w:r w:rsidRPr="00526C21">
        <w:rPr>
          <w:rFonts w:ascii="Segoe UI" w:eastAsia="Lucida Sans Unicode" w:hAnsi="Segoe UI"/>
          <w:sz w:val="21"/>
          <w:szCs w:val="20"/>
          <w:lang w:eastAsia="en-GB"/>
        </w:rPr>
        <w:t xml:space="preserve"> destigmatisation and supporting help-seeking.</w:t>
      </w:r>
    </w:p>
    <w:p w14:paraId="0605F304" w14:textId="77777777" w:rsidR="00705A59" w:rsidRDefault="00705A59" w:rsidP="00705A59">
      <w:pPr>
        <w:pStyle w:val="Heading3"/>
        <w:spacing w:before="0"/>
      </w:pPr>
      <w:r w:rsidRPr="008827F3">
        <w:t>O</w:t>
      </w:r>
      <w:r>
        <w:t>utcome</w:t>
      </w:r>
      <w:r w:rsidRPr="008827F3">
        <w:t xml:space="preserve"> </w:t>
      </w:r>
      <w:r>
        <w:t>3</w:t>
      </w:r>
      <w:r w:rsidRPr="008827F3">
        <w:t xml:space="preserve"> </w:t>
      </w:r>
      <w:r>
        <w:t>–</w:t>
      </w:r>
      <w:r w:rsidRPr="008827F3">
        <w:t xml:space="preserve"> </w:t>
      </w:r>
      <w:r>
        <w:t>There is s</w:t>
      </w:r>
      <w:r w:rsidRPr="00B12555">
        <w:t>trong</w:t>
      </w:r>
      <w:r>
        <w:t xml:space="preserve"> </w:t>
      </w:r>
      <w:r w:rsidRPr="00B12555">
        <w:t xml:space="preserve">leadership and accountability </w:t>
      </w:r>
      <w:r>
        <w:t>in</w:t>
      </w:r>
      <w:r w:rsidRPr="00B12555">
        <w:t xml:space="preserve"> the gambling harm prevention system</w:t>
      </w:r>
      <w:r>
        <w:t>, with</w:t>
      </w:r>
      <w:r w:rsidRPr="00B12555">
        <w:t xml:space="preserve"> decision</w:t>
      </w:r>
      <w:r>
        <w:t>-</w:t>
      </w:r>
      <w:r w:rsidRPr="00B12555">
        <w:t>making as close to communities as possible</w:t>
      </w:r>
    </w:p>
    <w:p w14:paraId="2D48A610" w14:textId="77777777" w:rsidR="00705A59" w:rsidRDefault="00705A59" w:rsidP="00705A59">
      <w:pPr>
        <w:rPr>
          <w:rFonts w:eastAsia="Lucida Sans Unicode"/>
        </w:rPr>
      </w:pPr>
      <w:r>
        <w:rPr>
          <w:rFonts w:eastAsia="Lucida Sans Unicode"/>
        </w:rPr>
        <w:t>This outcome acknowledges that a</w:t>
      </w:r>
      <w:r w:rsidRPr="00D164B8">
        <w:rPr>
          <w:rFonts w:eastAsia="Lucida Sans Unicode"/>
        </w:rPr>
        <w:t>ll systems require leadership, especially complex systems such as harm prevention and minimisation. Without leadership, any system tends to decay into disorganisation, leading to confusion, duplication and gaps</w:t>
      </w:r>
      <w:r>
        <w:rPr>
          <w:rFonts w:eastAsia="Lucida Sans Unicode"/>
        </w:rPr>
        <w:t>;</w:t>
      </w:r>
      <w:r w:rsidRPr="00D164B8">
        <w:rPr>
          <w:rFonts w:eastAsia="Lucida Sans Unicode"/>
        </w:rPr>
        <w:t xml:space="preserve"> lost opportunities</w:t>
      </w:r>
      <w:r>
        <w:rPr>
          <w:rFonts w:eastAsia="Lucida Sans Unicode"/>
        </w:rPr>
        <w:t>; and</w:t>
      </w:r>
      <w:r w:rsidRPr="00D164B8">
        <w:rPr>
          <w:rFonts w:eastAsia="Lucida Sans Unicode"/>
        </w:rPr>
        <w:t xml:space="preserve"> increased risks and reduced benefits. Th</w:t>
      </w:r>
      <w:r>
        <w:rPr>
          <w:rFonts w:eastAsia="Lucida Sans Unicode"/>
        </w:rPr>
        <w:t xml:space="preserve">e </w:t>
      </w:r>
      <w:r w:rsidRPr="00D164B8">
        <w:rPr>
          <w:rFonts w:eastAsia="Lucida Sans Unicode"/>
        </w:rPr>
        <w:t>system to prevent and minimise gambling harm is part of the broader mental health and addiction and wellbeing sectors</w:t>
      </w:r>
      <w:r>
        <w:rPr>
          <w:rFonts w:eastAsia="Lucida Sans Unicode"/>
        </w:rPr>
        <w:t>, adding further complexity</w:t>
      </w:r>
      <w:r w:rsidRPr="00D164B8">
        <w:rPr>
          <w:rFonts w:eastAsia="Lucida Sans Unicode"/>
        </w:rPr>
        <w:t xml:space="preserve">. </w:t>
      </w:r>
    </w:p>
    <w:p w14:paraId="571783D6" w14:textId="77777777" w:rsidR="00705A59" w:rsidRDefault="00705A59" w:rsidP="00705A59">
      <w:pPr>
        <w:rPr>
          <w:rFonts w:eastAsia="Lucida Sans Unicode"/>
        </w:rPr>
      </w:pPr>
    </w:p>
    <w:p w14:paraId="3C298248" w14:textId="126DDA64" w:rsidR="00705A59" w:rsidRDefault="00705A59" w:rsidP="00705A59">
      <w:pPr>
        <w:rPr>
          <w:rFonts w:eastAsia="Lucida Sans Unicode"/>
        </w:rPr>
      </w:pPr>
      <w:r w:rsidRPr="00D164B8">
        <w:rPr>
          <w:rFonts w:eastAsia="Lucida Sans Unicode"/>
        </w:rPr>
        <w:t xml:space="preserve">This </w:t>
      </w:r>
      <w:r>
        <w:rPr>
          <w:rFonts w:eastAsia="Lucida Sans Unicode"/>
        </w:rPr>
        <w:t>outcome</w:t>
      </w:r>
      <w:r w:rsidRPr="00D164B8">
        <w:rPr>
          <w:rFonts w:eastAsia="Lucida Sans Unicode"/>
        </w:rPr>
        <w:t xml:space="preserve"> recognises the importance of strong system leadership to improve outcomes and complements </w:t>
      </w:r>
      <w:r>
        <w:rPr>
          <w:rFonts w:eastAsia="Lucida Sans Unicode"/>
        </w:rPr>
        <w:t>Department of Internal Affairs’ (</w:t>
      </w:r>
      <w:r w:rsidRPr="00D164B8">
        <w:rPr>
          <w:rFonts w:eastAsia="Lucida Sans Unicode"/>
        </w:rPr>
        <w:t>DIA’s</w:t>
      </w:r>
      <w:r>
        <w:rPr>
          <w:rFonts w:eastAsia="Lucida Sans Unicode"/>
        </w:rPr>
        <w:t>)</w:t>
      </w:r>
      <w:r w:rsidRPr="00D164B8">
        <w:rPr>
          <w:rFonts w:eastAsia="Lucida Sans Unicode"/>
        </w:rPr>
        <w:t xml:space="preserve"> </w:t>
      </w:r>
      <w:r w:rsidR="00403727">
        <w:rPr>
          <w:rFonts w:eastAsia="Lucida Sans Unicode"/>
        </w:rPr>
        <w:t>role as</w:t>
      </w:r>
      <w:r w:rsidR="00672887">
        <w:rPr>
          <w:rFonts w:eastAsia="Lucida Sans Unicode"/>
        </w:rPr>
        <w:t xml:space="preserve"> </w:t>
      </w:r>
      <w:r w:rsidR="00403727">
        <w:rPr>
          <w:rFonts w:eastAsia="Lucida Sans Unicode"/>
        </w:rPr>
        <w:t>regu</w:t>
      </w:r>
      <w:r w:rsidR="00672887">
        <w:rPr>
          <w:rFonts w:eastAsia="Lucida Sans Unicode"/>
        </w:rPr>
        <w:t xml:space="preserve">lator </w:t>
      </w:r>
      <w:r w:rsidRPr="00D164B8">
        <w:rPr>
          <w:rFonts w:eastAsia="Lucida Sans Unicode"/>
        </w:rPr>
        <w:t>of the gambling regulatory system.</w:t>
      </w:r>
      <w:r>
        <w:rPr>
          <w:rFonts w:eastAsia="Lucida Sans Unicode"/>
        </w:rPr>
        <w:t xml:space="preserve"> Working towards this outcome will also respond to the call from the needs assessment for better coordination across government. Health New Zealand - </w:t>
      </w:r>
      <w:proofErr w:type="spellStart"/>
      <w:r>
        <w:rPr>
          <w:rFonts w:eastAsia="Lucida Sans Unicode"/>
        </w:rPr>
        <w:t>Te</w:t>
      </w:r>
      <w:proofErr w:type="spellEnd"/>
      <w:r>
        <w:rPr>
          <w:rFonts w:eastAsia="Lucida Sans Unicode"/>
        </w:rPr>
        <w:t xml:space="preserve"> </w:t>
      </w:r>
      <w:proofErr w:type="spellStart"/>
      <w:r>
        <w:rPr>
          <w:rFonts w:eastAsia="Lucida Sans Unicode"/>
        </w:rPr>
        <w:t>Whatu</w:t>
      </w:r>
      <w:proofErr w:type="spellEnd"/>
      <w:r>
        <w:rPr>
          <w:rFonts w:eastAsia="Lucida Sans Unicode"/>
        </w:rPr>
        <w:t xml:space="preserve"> Ora (Health New Zealand) and the Ministry</w:t>
      </w:r>
      <w:r w:rsidRPr="00D164B8">
        <w:rPr>
          <w:rFonts w:eastAsia="Lucida Sans Unicode"/>
        </w:rPr>
        <w:t xml:space="preserve"> </w:t>
      </w:r>
      <w:r>
        <w:rPr>
          <w:rFonts w:eastAsia="Lucida Sans Unicode"/>
        </w:rPr>
        <w:t xml:space="preserve">will </w:t>
      </w:r>
      <w:r w:rsidRPr="00D164B8">
        <w:rPr>
          <w:rFonts w:eastAsia="Lucida Sans Unicode"/>
        </w:rPr>
        <w:t>play a strong leadership role in preventing and minimising gambling harm</w:t>
      </w:r>
      <w:r>
        <w:rPr>
          <w:rFonts w:eastAsia="Lucida Sans Unicode"/>
        </w:rPr>
        <w:t xml:space="preserve"> at the national level</w:t>
      </w:r>
      <w:r w:rsidRPr="00D164B8">
        <w:rPr>
          <w:rFonts w:eastAsia="Lucida Sans Unicode"/>
        </w:rPr>
        <w:t xml:space="preserve"> by engaging with and developing respectful partnerships and relationships </w:t>
      </w:r>
      <w:r>
        <w:rPr>
          <w:rFonts w:eastAsia="Lucida Sans Unicode"/>
        </w:rPr>
        <w:t xml:space="preserve">with </w:t>
      </w:r>
      <w:r w:rsidRPr="00D164B8">
        <w:rPr>
          <w:rFonts w:eastAsia="Lucida Sans Unicode"/>
        </w:rPr>
        <w:t>gambling harm services, gambling operators, researchers and communities.</w:t>
      </w:r>
      <w:r>
        <w:rPr>
          <w:rFonts w:eastAsia="Lucida Sans Unicode"/>
        </w:rPr>
        <w:t xml:space="preserve"> We will also continue to support communities to engage in decision-making about gambling at the local level and to support DIA as it develops gambling policy</w:t>
      </w:r>
      <w:r w:rsidR="46251D01" w:rsidRPr="1E2DDDDA">
        <w:rPr>
          <w:rFonts w:eastAsia="Lucida Sans Unicode"/>
        </w:rPr>
        <w:t xml:space="preserve">, and to commission research to inform all </w:t>
      </w:r>
      <w:r w:rsidR="207BB8C5" w:rsidRPr="3D3633CC">
        <w:rPr>
          <w:rFonts w:eastAsia="Lucida Sans Unicode"/>
        </w:rPr>
        <w:t>S</w:t>
      </w:r>
      <w:r w:rsidR="46251D01" w:rsidRPr="3D3633CC">
        <w:rPr>
          <w:rFonts w:eastAsia="Lucida Sans Unicode"/>
        </w:rPr>
        <w:t>trategy</w:t>
      </w:r>
      <w:r w:rsidR="46251D01" w:rsidRPr="1E2DDDDA">
        <w:rPr>
          <w:rFonts w:eastAsia="Lucida Sans Unicode"/>
        </w:rPr>
        <w:t xml:space="preserve"> activity</w:t>
      </w:r>
      <w:r w:rsidR="32E180D1" w:rsidRPr="1E2DDDDA">
        <w:rPr>
          <w:rFonts w:eastAsia="Lucida Sans Unicode"/>
        </w:rPr>
        <w:t>.</w:t>
      </w:r>
    </w:p>
    <w:p w14:paraId="1F77E052" w14:textId="77777777" w:rsidR="00705A59" w:rsidRPr="00991E03" w:rsidRDefault="00705A59" w:rsidP="00705A59">
      <w:pPr>
        <w:pStyle w:val="Heading3"/>
      </w:pPr>
      <w:r w:rsidRPr="00991E03">
        <w:t>Outcome 4 – There is a system focus on those who are most at risk of harm from gambling</w:t>
      </w:r>
    </w:p>
    <w:p w14:paraId="54E56D4C" w14:textId="096B2D0A" w:rsidR="00705A59" w:rsidRPr="00075F89" w:rsidRDefault="00705A59" w:rsidP="00705A59">
      <w:pPr>
        <w:rPr>
          <w:rFonts w:eastAsia="Lucida Sans Unicode"/>
          <w:highlight w:val="yellow"/>
          <w:lang w:eastAsia="en-US"/>
        </w:rPr>
      </w:pPr>
      <w:r w:rsidRPr="0075731F">
        <w:rPr>
          <w:rFonts w:eastAsia="Lucida Sans Unicode"/>
          <w:lang w:eastAsia="en-US"/>
        </w:rPr>
        <w:t xml:space="preserve">This outcome addresses the evidence that gambling harm disproportionately affect some </w:t>
      </w:r>
      <w:r>
        <w:rPr>
          <w:rFonts w:eastAsia="Lucida Sans Unicode"/>
          <w:lang w:eastAsia="en-US"/>
        </w:rPr>
        <w:t xml:space="preserve">population </w:t>
      </w:r>
      <w:r w:rsidRPr="0075731F">
        <w:rPr>
          <w:rFonts w:eastAsia="Lucida Sans Unicode"/>
          <w:lang w:eastAsia="en-US"/>
        </w:rPr>
        <w:t>groups more than others. Māori, Pacific peoples, Asian peoples and young people were priority populations for the 2022/</w:t>
      </w:r>
      <w:r>
        <w:rPr>
          <w:rFonts w:eastAsia="Lucida Sans Unicode"/>
          <w:lang w:eastAsia="en-US"/>
        </w:rPr>
        <w:t>2</w:t>
      </w:r>
      <w:r w:rsidRPr="0075731F">
        <w:rPr>
          <w:rFonts w:eastAsia="Lucida Sans Unicode"/>
          <w:lang w:eastAsia="en-US"/>
        </w:rPr>
        <w:t xml:space="preserve">3 </w:t>
      </w:r>
      <w:r>
        <w:rPr>
          <w:rFonts w:eastAsia="Lucida Sans Unicode"/>
          <w:lang w:eastAsia="en-US"/>
        </w:rPr>
        <w:t>to</w:t>
      </w:r>
      <w:r w:rsidRPr="0075731F">
        <w:rPr>
          <w:rFonts w:eastAsia="Lucida Sans Unicode"/>
          <w:lang w:eastAsia="en-US"/>
        </w:rPr>
        <w:t xml:space="preserve"> </w:t>
      </w:r>
      <w:r w:rsidRPr="0FD73C6D">
        <w:rPr>
          <w:rFonts w:eastAsia="Lucida Sans Unicode"/>
          <w:lang w:eastAsia="en-US"/>
        </w:rPr>
        <w:t>2024</w:t>
      </w:r>
      <w:r w:rsidRPr="0075731F">
        <w:rPr>
          <w:rFonts w:eastAsia="Lucida Sans Unicode"/>
          <w:lang w:eastAsia="en-US"/>
        </w:rPr>
        <w:t>/</w:t>
      </w:r>
      <w:r>
        <w:rPr>
          <w:rFonts w:eastAsia="Lucida Sans Unicode"/>
          <w:lang w:eastAsia="en-US"/>
        </w:rPr>
        <w:t>2</w:t>
      </w:r>
      <w:r w:rsidRPr="0075731F">
        <w:rPr>
          <w:rFonts w:eastAsia="Lucida Sans Unicode"/>
          <w:lang w:eastAsia="en-US"/>
        </w:rPr>
        <w:t>5</w:t>
      </w:r>
      <w:r>
        <w:rPr>
          <w:rFonts w:eastAsia="Lucida Sans Unicode"/>
          <w:lang w:eastAsia="en-US"/>
        </w:rPr>
        <w:t xml:space="preserve"> </w:t>
      </w:r>
      <w:r w:rsidRPr="0075731F">
        <w:rPr>
          <w:rFonts w:eastAsia="Lucida Sans Unicode"/>
          <w:lang w:eastAsia="en-US"/>
        </w:rPr>
        <w:t>Strategy. We are not proposing any change to these priority populations because their needs and risks have not lessened to the point where active prioritisation is no longer required.</w:t>
      </w:r>
      <w:r>
        <w:rPr>
          <w:rFonts w:eastAsia="Lucida Sans Unicode"/>
          <w:lang w:eastAsia="en-US"/>
        </w:rPr>
        <w:t xml:space="preserve"> </w:t>
      </w:r>
    </w:p>
    <w:p w14:paraId="009EEFB4" w14:textId="77777777" w:rsidR="00705A59" w:rsidRPr="0075731F" w:rsidRDefault="00705A59" w:rsidP="00705A59">
      <w:pPr>
        <w:rPr>
          <w:rFonts w:eastAsia="Lucida Sans Unicode"/>
          <w:lang w:eastAsia="en-US"/>
        </w:rPr>
      </w:pPr>
    </w:p>
    <w:p w14:paraId="6C5E7FDD" w14:textId="77777777" w:rsidR="00705A59" w:rsidRDefault="00705A59" w:rsidP="00705A59">
      <w:pPr>
        <w:rPr>
          <w:rFonts w:eastAsia="Lucida Sans Unicode"/>
        </w:rPr>
      </w:pPr>
      <w:r>
        <w:rPr>
          <w:rFonts w:eastAsia="Lucida Sans Unicode"/>
        </w:rPr>
        <w:t>The service proposals include a focus on young people as the most recent addition to the priority populations of the Strategy, as well as continuing support for kaupapa M</w:t>
      </w:r>
      <w:r>
        <w:rPr>
          <w:rFonts w:eastAsia="Lucida Sans Unicode" w:cstheme="minorHAnsi"/>
        </w:rPr>
        <w:t>ā</w:t>
      </w:r>
      <w:r>
        <w:rPr>
          <w:rFonts w:eastAsia="Lucida Sans Unicode"/>
        </w:rPr>
        <w:t>ori services nationwide.</w:t>
      </w:r>
    </w:p>
    <w:p w14:paraId="005C3953" w14:textId="77777777" w:rsidR="00705A59" w:rsidRPr="00776367" w:rsidRDefault="00705A59" w:rsidP="00776367">
      <w:pPr>
        <w:pStyle w:val="Heading2"/>
      </w:pPr>
      <w:bookmarkStart w:id="23" w:name="_Toc185340115"/>
      <w:r w:rsidRPr="00776367">
        <w:t>Actions</w:t>
      </w:r>
      <w:bookmarkEnd w:id="23"/>
    </w:p>
    <w:p w14:paraId="6D0FE3B7" w14:textId="77777777" w:rsidR="00705A59" w:rsidRDefault="00705A59" w:rsidP="00705A59">
      <w:r>
        <w:t>The framework contains 12 action areas, which map to both the strategic outcomes and the system priorities. All activity under the Strategy aims to progress these actions. The action areas are used to frame the service plan (see Appendix Four for more details on the service plan). This approach provides transparency and a line of sight from our strategic goals to the services and supports that are purchased. The action areas are as follows.</w:t>
      </w:r>
    </w:p>
    <w:p w14:paraId="159FD706" w14:textId="77777777" w:rsidR="00705A59" w:rsidRPr="00991E03" w:rsidRDefault="00705A59" w:rsidP="00705A59">
      <w:pPr>
        <w:pStyle w:val="Bullet"/>
        <w:rPr>
          <w:rFonts w:eastAsia="Lucida Sans Unicode"/>
        </w:rPr>
      </w:pPr>
      <w:r w:rsidRPr="00991E03">
        <w:rPr>
          <w:rFonts w:eastAsia="Lucida Sans Unicode"/>
        </w:rPr>
        <w:t>Barriers to accessing services and supports are identified and addressed systematically.</w:t>
      </w:r>
    </w:p>
    <w:p w14:paraId="3008C67D" w14:textId="77777777" w:rsidR="00705A59" w:rsidRPr="00991E03" w:rsidRDefault="00705A59" w:rsidP="00705A59">
      <w:pPr>
        <w:pStyle w:val="Bullet"/>
        <w:rPr>
          <w:rFonts w:eastAsia="Lucida Sans Unicode"/>
        </w:rPr>
      </w:pPr>
      <w:r w:rsidRPr="00991E03">
        <w:rPr>
          <w:rFonts w:eastAsia="Lucida Sans Unicode"/>
        </w:rPr>
        <w:t>Māori, Pacific peoples, Asian people, young people and people with lived experience are actively involved in harm prevention and minimisation efforts.</w:t>
      </w:r>
    </w:p>
    <w:p w14:paraId="5BB383EC" w14:textId="77777777" w:rsidR="00705A59" w:rsidRPr="00991E03" w:rsidRDefault="00705A59" w:rsidP="00705A59">
      <w:pPr>
        <w:pStyle w:val="Bullet"/>
        <w:rPr>
          <w:rFonts w:eastAsia="Lucida Sans Unicode"/>
        </w:rPr>
      </w:pPr>
      <w:r w:rsidRPr="00991E03">
        <w:rPr>
          <w:rFonts w:eastAsia="Lucida Sans Unicode"/>
        </w:rPr>
        <w:t>There are kaupapa Māori, Pacific, Asian and youth-centric services and supports available to those who want them.</w:t>
      </w:r>
    </w:p>
    <w:p w14:paraId="10D8DEC3" w14:textId="77777777" w:rsidR="00705A59" w:rsidRPr="00991E03" w:rsidRDefault="00705A59" w:rsidP="00705A59">
      <w:pPr>
        <w:pStyle w:val="Bullet"/>
        <w:rPr>
          <w:rFonts w:eastAsia="Lucida Sans Unicode"/>
        </w:rPr>
      </w:pPr>
      <w:r w:rsidRPr="00991E03">
        <w:rPr>
          <w:rFonts w:eastAsia="Lucida Sans Unicode"/>
        </w:rPr>
        <w:t>Quality, accessible and effective services are designed and delivered.</w:t>
      </w:r>
    </w:p>
    <w:p w14:paraId="6AE69323" w14:textId="77777777" w:rsidR="00705A59" w:rsidRPr="00991E03" w:rsidRDefault="00705A59" w:rsidP="00705A59">
      <w:pPr>
        <w:pStyle w:val="Bullet"/>
        <w:rPr>
          <w:rFonts w:eastAsia="Lucida Sans Unicode"/>
        </w:rPr>
      </w:pPr>
      <w:r w:rsidRPr="00991E03">
        <w:rPr>
          <w:rFonts w:eastAsia="Lucida Sans Unicode"/>
        </w:rPr>
        <w:t>Gambling operators are supported to prevent and minimise harm.</w:t>
      </w:r>
      <w:r w:rsidRPr="00225DF0">
        <w:rPr>
          <w:rStyle w:val="FootnoteReference"/>
          <w:rFonts w:eastAsia="Lucida Sans Unicode"/>
        </w:rPr>
        <w:footnoteReference w:id="41"/>
      </w:r>
    </w:p>
    <w:p w14:paraId="2AA79DAD" w14:textId="77777777" w:rsidR="00705A59" w:rsidRPr="00991E03" w:rsidRDefault="00705A59" w:rsidP="00705A59">
      <w:pPr>
        <w:pStyle w:val="Bullet"/>
        <w:rPr>
          <w:rFonts w:eastAsia="Lucida Sans Unicode"/>
        </w:rPr>
      </w:pPr>
      <w:r w:rsidRPr="00991E03">
        <w:rPr>
          <w:rFonts w:eastAsia="Lucida Sans Unicode"/>
        </w:rPr>
        <w:t>There is a skilled gambling harm prevention and minimisation workforce that includes lived experience and clinical expertise.</w:t>
      </w:r>
    </w:p>
    <w:p w14:paraId="7B58C857" w14:textId="77777777" w:rsidR="00705A59" w:rsidRPr="00991E03" w:rsidRDefault="00705A59" w:rsidP="00705A59">
      <w:pPr>
        <w:pStyle w:val="Bullet"/>
        <w:rPr>
          <w:rFonts w:eastAsia="Lucida Sans Unicode"/>
        </w:rPr>
      </w:pPr>
      <w:r w:rsidRPr="00991E03">
        <w:rPr>
          <w:rFonts w:eastAsia="Lucida Sans Unicode"/>
        </w:rPr>
        <w:t>People have the information and support to make healthy choices about gambling.</w:t>
      </w:r>
    </w:p>
    <w:p w14:paraId="180AB149" w14:textId="77777777" w:rsidR="00705A59" w:rsidRPr="00991E03" w:rsidRDefault="00705A59" w:rsidP="00705A59">
      <w:pPr>
        <w:pStyle w:val="Bullet"/>
        <w:rPr>
          <w:rFonts w:eastAsia="Lucida Sans Unicode"/>
        </w:rPr>
      </w:pPr>
      <w:r w:rsidRPr="00991E03">
        <w:rPr>
          <w:rFonts w:eastAsia="Lucida Sans Unicode"/>
        </w:rPr>
        <w:t>There are policies at national, regional and local levels that prevent and minimise gambling harm.</w:t>
      </w:r>
    </w:p>
    <w:p w14:paraId="6D4004C6" w14:textId="77777777" w:rsidR="00705A59" w:rsidRPr="00991E03" w:rsidRDefault="00705A59" w:rsidP="00705A59">
      <w:pPr>
        <w:pStyle w:val="Bullet"/>
        <w:rPr>
          <w:rFonts w:eastAsia="Lucida Sans Unicode"/>
        </w:rPr>
      </w:pPr>
      <w:r w:rsidRPr="00991E03">
        <w:rPr>
          <w:rFonts w:eastAsia="Lucida Sans Unicode"/>
        </w:rPr>
        <w:t xml:space="preserve">Stigma about gambling harm is addressed. </w:t>
      </w:r>
    </w:p>
    <w:p w14:paraId="4C04162B" w14:textId="77777777" w:rsidR="00705A59" w:rsidRPr="00991E03" w:rsidRDefault="00705A59" w:rsidP="00705A59">
      <w:pPr>
        <w:pStyle w:val="Bullet"/>
        <w:rPr>
          <w:rFonts w:eastAsia="Lucida Sans Unicode"/>
        </w:rPr>
      </w:pPr>
      <w:r w:rsidRPr="00991E03">
        <w:rPr>
          <w:rFonts w:eastAsia="Lucida Sans Unicode"/>
        </w:rPr>
        <w:t>People are supported to participate in decisions about gambling in their communities.</w:t>
      </w:r>
    </w:p>
    <w:p w14:paraId="53D33B5F" w14:textId="77777777" w:rsidR="00705A59" w:rsidRPr="00991E03" w:rsidRDefault="00705A59" w:rsidP="00705A59">
      <w:pPr>
        <w:pStyle w:val="Bullet"/>
        <w:rPr>
          <w:rFonts w:eastAsia="Lucida Sans Unicode"/>
        </w:rPr>
      </w:pPr>
      <w:r w:rsidRPr="00991E03">
        <w:rPr>
          <w:rFonts w:eastAsia="Lucida Sans Unicode"/>
        </w:rPr>
        <w:t>The legislative and regulatory framework for preventing and minimising harm from gambling is strong and effective.</w:t>
      </w:r>
    </w:p>
    <w:p w14:paraId="69999DDA" w14:textId="77777777" w:rsidR="00705A59" w:rsidRPr="00991E03" w:rsidRDefault="00705A59" w:rsidP="00705A59">
      <w:pPr>
        <w:pStyle w:val="Bullet"/>
        <w:rPr>
          <w:rFonts w:eastAsia="Lucida Sans Unicode"/>
        </w:rPr>
      </w:pPr>
      <w:r w:rsidRPr="00991E03">
        <w:rPr>
          <w:rFonts w:eastAsia="Lucida Sans Unicode"/>
        </w:rPr>
        <w:t>Technology, research and evidence inform policy and service design and delivery.</w:t>
      </w:r>
    </w:p>
    <w:p w14:paraId="45499514" w14:textId="77777777" w:rsidR="00705A59" w:rsidRDefault="00705A59" w:rsidP="00705A59"/>
    <w:p w14:paraId="32E8F4C9" w14:textId="77777777" w:rsidR="00705A59" w:rsidRDefault="00705A59" w:rsidP="00705A59">
      <w:r>
        <w:t>The action areas, taken together, describe an effective gambling harm prevention and minimisation system. Activity in some action areas is shared with the DIA, which (for example) sets policies at the national level that prevent and minimise gambling harm and requires and supports gambling operators to prevent and minimise harm.</w:t>
      </w:r>
    </w:p>
    <w:p w14:paraId="540CD8D1" w14:textId="0B74DA74" w:rsidR="1E2DDDDA" w:rsidRDefault="1E2DDDDA"/>
    <w:p w14:paraId="1012515A" w14:textId="2B3BFFA3" w:rsidR="1A89611C" w:rsidRDefault="1A89611C">
      <w:r>
        <w:t>The action areas support the New Zealand Health Strategy’s system shifts. Alignment is shown in Figure Two</w:t>
      </w:r>
      <w:r w:rsidR="00075F89">
        <w:t xml:space="preserve"> in the Strategy Proposals document</w:t>
      </w:r>
      <w:r>
        <w:t>.</w:t>
      </w:r>
    </w:p>
    <w:p w14:paraId="2E0398AA" w14:textId="77777777" w:rsidR="00705A59" w:rsidRDefault="00705A59" w:rsidP="00705A59">
      <w:r>
        <w:br w:type="page"/>
      </w:r>
    </w:p>
    <w:p w14:paraId="1ECE32F2" w14:textId="77777777" w:rsidR="00CE5300" w:rsidRDefault="00CE5300" w:rsidP="00CE5300">
      <w:pPr>
        <w:pStyle w:val="Heading1"/>
      </w:pPr>
      <w:bookmarkStart w:id="24" w:name="_Toc185340116"/>
      <w:r>
        <w:t>Appendix Five: Further detail about the service plan</w:t>
      </w:r>
      <w:bookmarkEnd w:id="24"/>
    </w:p>
    <w:p w14:paraId="67852CDA" w14:textId="3AD92B13" w:rsidR="00CE5300" w:rsidRDefault="00CE5300" w:rsidP="00CE5300">
      <w:pPr>
        <w:rPr>
          <w:rFonts w:eastAsia="Lucida Sans Unicode"/>
        </w:rPr>
      </w:pPr>
      <w:r>
        <w:t xml:space="preserve">This section should be read in conjunction with the service plan. It provides additional detail about the proposed service plan including alignment with strategic and statutory requirements. The tables show current levels of funding where a comparable item is provided in the current </w:t>
      </w:r>
      <w:r w:rsidR="34072AA1">
        <w:t>S</w:t>
      </w:r>
      <w:r>
        <w:t xml:space="preserve">trategy. </w:t>
      </w:r>
      <w:r>
        <w:rPr>
          <w:rFonts w:eastAsia="Lucida Sans Unicode"/>
        </w:rPr>
        <w:t xml:space="preserve">Even in cases where, for </w:t>
      </w:r>
      <w:r w:rsidRPr="007D14BC">
        <w:rPr>
          <w:rFonts w:eastAsia="Lucida Sans Unicode"/>
        </w:rPr>
        <w:t>operational reasons</w:t>
      </w:r>
      <w:r>
        <w:rPr>
          <w:rFonts w:eastAsia="Lucida Sans Unicode"/>
        </w:rPr>
        <w:t xml:space="preserve"> (for example, </w:t>
      </w:r>
      <w:r w:rsidRPr="007D14BC">
        <w:rPr>
          <w:rFonts w:eastAsia="Lucida Sans Unicode"/>
        </w:rPr>
        <w:t>the transfer of budgets between agencies</w:t>
      </w:r>
      <w:r>
        <w:rPr>
          <w:rFonts w:eastAsia="Lucida Sans Unicode"/>
        </w:rPr>
        <w:t>),</w:t>
      </w:r>
      <w:r w:rsidRPr="007D14BC">
        <w:rPr>
          <w:rFonts w:eastAsia="Lucida Sans Unicode"/>
        </w:rPr>
        <w:t xml:space="preserve"> it has not been possible to provide </w:t>
      </w:r>
      <w:r>
        <w:rPr>
          <w:rFonts w:eastAsia="Lucida Sans Unicode"/>
        </w:rPr>
        <w:t>direct line-item comparisons to</w:t>
      </w:r>
      <w:r w:rsidRPr="007D14BC">
        <w:rPr>
          <w:rFonts w:eastAsia="Lucida Sans Unicode"/>
        </w:rPr>
        <w:t xml:space="preserve"> an individual activity level, </w:t>
      </w:r>
      <w:r>
        <w:rPr>
          <w:rFonts w:eastAsia="Lucida Sans Unicode"/>
        </w:rPr>
        <w:t>the</w:t>
      </w:r>
      <w:r w:rsidRPr="007D14BC">
        <w:rPr>
          <w:rFonts w:eastAsia="Lucida Sans Unicode"/>
        </w:rPr>
        <w:t xml:space="preserve"> </w:t>
      </w:r>
      <w:r>
        <w:rPr>
          <w:rFonts w:eastAsia="Lucida Sans Unicode"/>
        </w:rPr>
        <w:t xml:space="preserve">overall </w:t>
      </w:r>
      <w:r w:rsidRPr="007D14BC">
        <w:rPr>
          <w:rFonts w:eastAsia="Lucida Sans Unicode"/>
        </w:rPr>
        <w:t xml:space="preserve">level of detail </w:t>
      </w:r>
      <w:r>
        <w:rPr>
          <w:rFonts w:eastAsia="Lucida Sans Unicode"/>
        </w:rPr>
        <w:t xml:space="preserve">is still greater </w:t>
      </w:r>
      <w:r w:rsidRPr="007D14BC">
        <w:rPr>
          <w:rFonts w:eastAsia="Lucida Sans Unicode"/>
        </w:rPr>
        <w:t xml:space="preserve">than </w:t>
      </w:r>
      <w:r>
        <w:rPr>
          <w:rFonts w:eastAsia="Lucida Sans Unicode"/>
        </w:rPr>
        <w:t>in</w:t>
      </w:r>
      <w:r w:rsidRPr="007D14BC">
        <w:rPr>
          <w:rFonts w:eastAsia="Lucida Sans Unicode"/>
        </w:rPr>
        <w:t xml:space="preserve"> previous </w:t>
      </w:r>
      <w:r>
        <w:rPr>
          <w:rFonts w:eastAsia="Lucida Sans Unicode"/>
        </w:rPr>
        <w:t>service plans</w:t>
      </w:r>
      <w:r w:rsidRPr="007D14BC">
        <w:rPr>
          <w:rFonts w:eastAsia="Lucida Sans Unicode"/>
        </w:rPr>
        <w:t>.</w:t>
      </w:r>
      <w:r>
        <w:rPr>
          <w:rFonts w:eastAsia="Lucida Sans Unicode"/>
        </w:rPr>
        <w:t xml:space="preserve"> </w:t>
      </w:r>
    </w:p>
    <w:p w14:paraId="7B169736" w14:textId="77777777" w:rsidR="00CE5300" w:rsidRDefault="00CE5300" w:rsidP="00CE5300">
      <w:pPr>
        <w:pStyle w:val="Heading2"/>
      </w:pPr>
      <w:bookmarkStart w:id="25" w:name="_Toc185340117"/>
      <w:r>
        <w:t>Indicative budget compared with the budget for the current levy period</w:t>
      </w:r>
      <w:bookmarkEnd w:id="25"/>
    </w:p>
    <w:p w14:paraId="2CB3E1AA" w14:textId="77777777" w:rsidR="00CE5300" w:rsidRDefault="00CE5300" w:rsidP="00CE5300">
      <w:r>
        <w:rPr>
          <w:rFonts w:eastAsia="Lucida Sans Unicode"/>
        </w:rPr>
        <w:t xml:space="preserve">Table A5.1 shows the indicative budget for the 2025/26 to 2027/28 period by service category, which is the format used in previous </w:t>
      </w:r>
      <w:r>
        <w:t>strategies.</w:t>
      </w:r>
      <w:r w:rsidRPr="00E64D71">
        <w:rPr>
          <w:rFonts w:eastAsia="Lucida Sans Unicode"/>
        </w:rPr>
        <w:t xml:space="preserve"> </w:t>
      </w:r>
      <w:r>
        <w:rPr>
          <w:rFonts w:eastAsia="Lucida Sans Unicode"/>
        </w:rPr>
        <w:t xml:space="preserve">This allows </w:t>
      </w:r>
      <w:r w:rsidRPr="003D0912">
        <w:rPr>
          <w:rFonts w:eastAsia="Lucida Sans Unicode"/>
        </w:rPr>
        <w:t xml:space="preserve">comparison </w:t>
      </w:r>
      <w:r>
        <w:rPr>
          <w:rFonts w:eastAsia="Lucida Sans Unicode"/>
        </w:rPr>
        <w:t xml:space="preserve">of </w:t>
      </w:r>
      <w:r w:rsidRPr="003D0912">
        <w:rPr>
          <w:rFonts w:eastAsia="Lucida Sans Unicode"/>
        </w:rPr>
        <w:t xml:space="preserve">the funding allocated for the activity in </w:t>
      </w:r>
      <w:r>
        <w:rPr>
          <w:rFonts w:eastAsia="Lucida Sans Unicode"/>
        </w:rPr>
        <w:t xml:space="preserve">the </w:t>
      </w:r>
      <w:r w:rsidRPr="003D0912">
        <w:rPr>
          <w:rFonts w:eastAsia="Lucida Sans Unicode"/>
        </w:rPr>
        <w:t>current levy period (to 30 June 2025) where comparable services are being provided</w:t>
      </w:r>
      <w:r>
        <w:rPr>
          <w:rFonts w:eastAsia="Lucida Sans Unicode"/>
        </w:rPr>
        <w:t>.</w:t>
      </w:r>
    </w:p>
    <w:p w14:paraId="0BE4F1BB" w14:textId="77777777" w:rsidR="00CE5300" w:rsidRDefault="00CE5300" w:rsidP="00CE5300">
      <w:pPr>
        <w:pStyle w:val="Table"/>
        <w:rPr>
          <w:rFonts w:eastAsia="Lucida Sans Unicode"/>
        </w:rPr>
      </w:pPr>
      <w:bookmarkStart w:id="26" w:name="_Toc185340130"/>
      <w:r w:rsidRPr="004739B4">
        <w:t xml:space="preserve">Table </w:t>
      </w:r>
      <w:r>
        <w:t>A5.1: Proposed b</w:t>
      </w:r>
      <w:r w:rsidRPr="003E1C02">
        <w:rPr>
          <w:rFonts w:eastAsia="Lucida Sans Unicode"/>
        </w:rPr>
        <w:t>udget</w:t>
      </w:r>
      <w:r w:rsidRPr="004739B4">
        <w:rPr>
          <w:rFonts w:eastAsia="Lucida Sans Unicode"/>
        </w:rPr>
        <w:t xml:space="preserve"> to prevent and minimise gambling harm (</w:t>
      </w:r>
      <w:proofErr w:type="spellStart"/>
      <w:r>
        <w:rPr>
          <w:rFonts w:eastAsia="Lucida Sans Unicode"/>
        </w:rPr>
        <w:t>NZ$m</w:t>
      </w:r>
      <w:proofErr w:type="spellEnd"/>
      <w:r>
        <w:rPr>
          <w:rFonts w:eastAsia="Lucida Sans Unicode"/>
        </w:rPr>
        <w:t xml:space="preserve">, </w:t>
      </w:r>
      <w:r w:rsidRPr="004739B4">
        <w:rPr>
          <w:rFonts w:eastAsia="Lucida Sans Unicode"/>
        </w:rPr>
        <w:t>GST exclusive), 2025/26 to 2027/28</w:t>
      </w:r>
      <w:r>
        <w:rPr>
          <w:rFonts w:eastAsia="Lucida Sans Unicode"/>
        </w:rPr>
        <w:t xml:space="preserve"> compared with 2022/23 to 2024/25 total budget</w:t>
      </w:r>
      <w:bookmarkEnd w:id="26"/>
      <w:r>
        <w:rPr>
          <w:rFonts w:eastAsia="Lucida Sans Unicode"/>
        </w:rPr>
        <w:t xml:space="preserve"> </w:t>
      </w:r>
    </w:p>
    <w:tbl>
      <w:tblPr>
        <w:tblW w:w="864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2410"/>
        <w:gridCol w:w="992"/>
        <w:gridCol w:w="959"/>
        <w:gridCol w:w="993"/>
        <w:gridCol w:w="1025"/>
        <w:gridCol w:w="1134"/>
        <w:gridCol w:w="1134"/>
      </w:tblGrid>
      <w:tr w:rsidR="00CE5300" w:rsidRPr="00533CA0" w14:paraId="38790A98" w14:textId="77777777" w:rsidTr="000D2509">
        <w:tc>
          <w:tcPr>
            <w:tcW w:w="2410" w:type="dxa"/>
            <w:tcBorders>
              <w:top w:val="nil"/>
              <w:bottom w:val="nil"/>
            </w:tcBorders>
            <w:shd w:val="clear" w:color="auto" w:fill="D9D9D9" w:themeFill="background1" w:themeFillShade="D9"/>
            <w:noWrap/>
            <w:vAlign w:val="center"/>
            <w:hideMark/>
          </w:tcPr>
          <w:p w14:paraId="691A4489" w14:textId="77777777" w:rsidR="00CE5300" w:rsidRPr="00991E03" w:rsidRDefault="00CE5300">
            <w:pPr>
              <w:pStyle w:val="TableText"/>
              <w:rPr>
                <w:b/>
                <w:bCs/>
                <w:lang w:eastAsia="en-NZ"/>
              </w:rPr>
            </w:pPr>
            <w:r w:rsidRPr="00991E03">
              <w:rPr>
                <w:b/>
                <w:bCs/>
                <w:lang w:eastAsia="en-NZ"/>
              </w:rPr>
              <w:t> Activity area</w:t>
            </w:r>
          </w:p>
        </w:tc>
        <w:tc>
          <w:tcPr>
            <w:tcW w:w="992" w:type="dxa"/>
            <w:tcBorders>
              <w:top w:val="nil"/>
              <w:bottom w:val="nil"/>
            </w:tcBorders>
            <w:shd w:val="clear" w:color="auto" w:fill="D9D9D9" w:themeFill="background1" w:themeFillShade="D9"/>
            <w:vAlign w:val="center"/>
            <w:hideMark/>
          </w:tcPr>
          <w:p w14:paraId="2FC41F0D" w14:textId="77777777" w:rsidR="00CE5300" w:rsidRPr="00991E03" w:rsidRDefault="00CE5300">
            <w:pPr>
              <w:pStyle w:val="TableText"/>
              <w:jc w:val="right"/>
              <w:rPr>
                <w:b/>
                <w:bCs/>
                <w:lang w:eastAsia="en-NZ"/>
              </w:rPr>
            </w:pPr>
            <w:r w:rsidRPr="00991E03">
              <w:rPr>
                <w:b/>
                <w:bCs/>
                <w:lang w:eastAsia="en-NZ"/>
              </w:rPr>
              <w:t>2025/26</w:t>
            </w:r>
          </w:p>
        </w:tc>
        <w:tc>
          <w:tcPr>
            <w:tcW w:w="959" w:type="dxa"/>
            <w:tcBorders>
              <w:top w:val="nil"/>
              <w:bottom w:val="nil"/>
            </w:tcBorders>
            <w:shd w:val="clear" w:color="auto" w:fill="D9D9D9" w:themeFill="background1" w:themeFillShade="D9"/>
            <w:vAlign w:val="center"/>
            <w:hideMark/>
          </w:tcPr>
          <w:p w14:paraId="11E8030D" w14:textId="77777777" w:rsidR="00CE5300" w:rsidRPr="00991E03" w:rsidRDefault="00CE5300">
            <w:pPr>
              <w:pStyle w:val="TableText"/>
              <w:jc w:val="right"/>
              <w:rPr>
                <w:b/>
                <w:bCs/>
                <w:lang w:eastAsia="en-NZ"/>
              </w:rPr>
            </w:pPr>
            <w:r w:rsidRPr="00991E03">
              <w:rPr>
                <w:b/>
                <w:bCs/>
                <w:lang w:eastAsia="en-NZ"/>
              </w:rPr>
              <w:t>2026/27</w:t>
            </w:r>
          </w:p>
        </w:tc>
        <w:tc>
          <w:tcPr>
            <w:tcW w:w="993" w:type="dxa"/>
            <w:tcBorders>
              <w:top w:val="nil"/>
              <w:bottom w:val="nil"/>
            </w:tcBorders>
            <w:shd w:val="clear" w:color="auto" w:fill="D9D9D9" w:themeFill="background1" w:themeFillShade="D9"/>
            <w:vAlign w:val="center"/>
            <w:hideMark/>
          </w:tcPr>
          <w:p w14:paraId="0CC9CE96" w14:textId="77777777" w:rsidR="00CE5300" w:rsidRPr="00991E03" w:rsidRDefault="00CE5300">
            <w:pPr>
              <w:pStyle w:val="TableText"/>
              <w:jc w:val="right"/>
              <w:rPr>
                <w:b/>
                <w:bCs/>
                <w:lang w:eastAsia="en-NZ"/>
              </w:rPr>
            </w:pPr>
            <w:r w:rsidRPr="00991E03">
              <w:rPr>
                <w:b/>
                <w:bCs/>
                <w:lang w:eastAsia="en-NZ"/>
              </w:rPr>
              <w:t>2027/28</w:t>
            </w:r>
          </w:p>
        </w:tc>
        <w:tc>
          <w:tcPr>
            <w:tcW w:w="1025" w:type="dxa"/>
            <w:tcBorders>
              <w:top w:val="nil"/>
              <w:bottom w:val="nil"/>
            </w:tcBorders>
            <w:shd w:val="clear" w:color="auto" w:fill="D9D9D9" w:themeFill="background1" w:themeFillShade="D9"/>
            <w:vAlign w:val="center"/>
            <w:hideMark/>
          </w:tcPr>
          <w:p w14:paraId="2BD4CBE7" w14:textId="77777777" w:rsidR="0069259C" w:rsidRDefault="0069259C" w:rsidP="0069259C">
            <w:pPr>
              <w:pStyle w:val="TableText"/>
              <w:spacing w:before="0"/>
              <w:jc w:val="right"/>
              <w:rPr>
                <w:b/>
                <w:bCs/>
                <w:lang w:eastAsia="en-NZ"/>
              </w:rPr>
            </w:pPr>
          </w:p>
          <w:p w14:paraId="35070132" w14:textId="2C3296ED" w:rsidR="00CE5300" w:rsidRPr="00991E03" w:rsidRDefault="00CE5300">
            <w:pPr>
              <w:pStyle w:val="TableText"/>
              <w:jc w:val="right"/>
              <w:rPr>
                <w:b/>
                <w:bCs/>
                <w:lang w:eastAsia="en-NZ"/>
              </w:rPr>
            </w:pPr>
            <w:r w:rsidRPr="00991E03">
              <w:rPr>
                <w:b/>
                <w:bCs/>
                <w:lang w:eastAsia="en-NZ"/>
              </w:rPr>
              <w:t>Total</w:t>
            </w:r>
          </w:p>
          <w:p w14:paraId="68C5B78C" w14:textId="0C63DB2A" w:rsidR="00CE5300" w:rsidRPr="00991E03" w:rsidRDefault="00CE5300">
            <w:pPr>
              <w:pStyle w:val="TableText"/>
              <w:jc w:val="right"/>
              <w:rPr>
                <w:b/>
                <w:bCs/>
                <w:lang w:eastAsia="en-NZ"/>
              </w:rPr>
            </w:pPr>
            <w:r w:rsidRPr="00991E03">
              <w:rPr>
                <w:b/>
                <w:bCs/>
                <w:lang w:eastAsia="en-NZ"/>
              </w:rPr>
              <w:t>2025/25</w:t>
            </w:r>
            <w:r w:rsidR="3E1D3290" w:rsidRPr="79E40447">
              <w:rPr>
                <w:b/>
                <w:bCs/>
                <w:lang w:eastAsia="en-NZ"/>
              </w:rPr>
              <w:t>- 2027</w:t>
            </w:r>
            <w:r w:rsidRPr="00991E03">
              <w:rPr>
                <w:b/>
                <w:bCs/>
                <w:lang w:eastAsia="en-NZ"/>
              </w:rPr>
              <w:t>/28</w:t>
            </w:r>
          </w:p>
        </w:tc>
        <w:tc>
          <w:tcPr>
            <w:tcW w:w="1134" w:type="dxa"/>
            <w:tcBorders>
              <w:top w:val="nil"/>
              <w:bottom w:val="nil"/>
            </w:tcBorders>
            <w:shd w:val="clear" w:color="auto" w:fill="D9D9D9" w:themeFill="background1" w:themeFillShade="D9"/>
            <w:vAlign w:val="center"/>
            <w:hideMark/>
          </w:tcPr>
          <w:p w14:paraId="041F74A4" w14:textId="77777777" w:rsidR="00CE5300" w:rsidRPr="00991E03" w:rsidRDefault="00CE5300" w:rsidP="0069259C">
            <w:pPr>
              <w:pStyle w:val="TableText"/>
              <w:spacing w:before="0"/>
              <w:jc w:val="right"/>
              <w:rPr>
                <w:b/>
                <w:bCs/>
                <w:lang w:eastAsia="en-NZ"/>
              </w:rPr>
            </w:pPr>
            <w:r w:rsidRPr="00991E03">
              <w:rPr>
                <w:b/>
                <w:bCs/>
                <w:lang w:eastAsia="en-NZ"/>
              </w:rPr>
              <w:t>Current Budget</w:t>
            </w:r>
          </w:p>
          <w:p w14:paraId="45CA77F1" w14:textId="77777777" w:rsidR="00CE5300" w:rsidRPr="00991E03" w:rsidRDefault="00CE5300">
            <w:pPr>
              <w:pStyle w:val="TableText"/>
              <w:jc w:val="right"/>
              <w:rPr>
                <w:b/>
                <w:bCs/>
                <w:lang w:eastAsia="en-NZ"/>
              </w:rPr>
            </w:pPr>
            <w:r w:rsidRPr="00991E03">
              <w:rPr>
                <w:b/>
                <w:bCs/>
                <w:lang w:eastAsia="en-NZ"/>
              </w:rPr>
              <w:t xml:space="preserve">2022/23–2024/25 </w:t>
            </w:r>
          </w:p>
        </w:tc>
        <w:tc>
          <w:tcPr>
            <w:tcW w:w="1134" w:type="dxa"/>
            <w:tcBorders>
              <w:top w:val="nil"/>
              <w:bottom w:val="nil"/>
            </w:tcBorders>
            <w:shd w:val="clear" w:color="auto" w:fill="D9D9D9" w:themeFill="background1" w:themeFillShade="D9"/>
          </w:tcPr>
          <w:p w14:paraId="03683385" w14:textId="77777777" w:rsidR="00CE5300" w:rsidRDefault="00CE5300" w:rsidP="0069259C">
            <w:pPr>
              <w:pStyle w:val="TableText"/>
              <w:spacing w:before="0"/>
              <w:jc w:val="right"/>
              <w:rPr>
                <w:b/>
                <w:bCs/>
                <w:lang w:eastAsia="en-NZ"/>
              </w:rPr>
            </w:pPr>
          </w:p>
          <w:p w14:paraId="4F8D160F" w14:textId="77777777" w:rsidR="00CE5300" w:rsidRDefault="00CE5300">
            <w:pPr>
              <w:pStyle w:val="TableText"/>
              <w:jc w:val="right"/>
              <w:rPr>
                <w:b/>
                <w:bCs/>
                <w:lang w:eastAsia="en-NZ"/>
              </w:rPr>
            </w:pPr>
          </w:p>
          <w:p w14:paraId="729425BF" w14:textId="77777777" w:rsidR="00CE5300" w:rsidRPr="00991E03" w:rsidRDefault="00CE5300">
            <w:pPr>
              <w:pStyle w:val="TableText"/>
              <w:jc w:val="right"/>
              <w:rPr>
                <w:b/>
                <w:bCs/>
                <w:lang w:eastAsia="en-NZ"/>
              </w:rPr>
            </w:pPr>
            <w:r>
              <w:rPr>
                <w:b/>
                <w:bCs/>
                <w:lang w:eastAsia="en-NZ"/>
              </w:rPr>
              <w:t>Percent change</w:t>
            </w:r>
          </w:p>
        </w:tc>
      </w:tr>
      <w:tr w:rsidR="00CE5300" w:rsidRPr="00533CA0" w14:paraId="15E55915" w14:textId="77777777" w:rsidTr="000D2509">
        <w:tc>
          <w:tcPr>
            <w:tcW w:w="2410" w:type="dxa"/>
            <w:tcBorders>
              <w:top w:val="nil"/>
              <w:bottom w:val="single" w:sz="4" w:space="0" w:color="A6A6A6" w:themeColor="background1" w:themeShade="A6"/>
              <w:right w:val="nil"/>
            </w:tcBorders>
            <w:shd w:val="clear" w:color="auto" w:fill="auto"/>
            <w:noWrap/>
            <w:vAlign w:val="bottom"/>
            <w:hideMark/>
          </w:tcPr>
          <w:p w14:paraId="16984CF3" w14:textId="77777777" w:rsidR="00CE5300" w:rsidRPr="00776367" w:rsidRDefault="00CE5300">
            <w:pPr>
              <w:pStyle w:val="TableText"/>
              <w:rPr>
                <w:rFonts w:cs="Segoe UI"/>
                <w:lang w:eastAsia="en-NZ"/>
              </w:rPr>
            </w:pPr>
            <w:r w:rsidRPr="00776367">
              <w:rPr>
                <w:rFonts w:cs="Segoe UI"/>
                <w:lang w:eastAsia="en-NZ"/>
              </w:rPr>
              <w:t>Primary prevention (public health)</w:t>
            </w:r>
          </w:p>
        </w:tc>
        <w:tc>
          <w:tcPr>
            <w:tcW w:w="992" w:type="dxa"/>
            <w:tcBorders>
              <w:top w:val="nil"/>
              <w:left w:val="nil"/>
              <w:bottom w:val="single" w:sz="4" w:space="0" w:color="A6A6A6" w:themeColor="background1" w:themeShade="A6"/>
              <w:right w:val="nil"/>
            </w:tcBorders>
            <w:shd w:val="clear" w:color="auto" w:fill="auto"/>
            <w:noWrap/>
            <w:vAlign w:val="bottom"/>
            <w:hideMark/>
          </w:tcPr>
          <w:p w14:paraId="6BCCD70C" w14:textId="77777777" w:rsidR="00CE5300" w:rsidRPr="00776367" w:rsidRDefault="00CE5300">
            <w:pPr>
              <w:pStyle w:val="TableText"/>
              <w:jc w:val="right"/>
              <w:rPr>
                <w:rFonts w:cs="Segoe UI"/>
              </w:rPr>
            </w:pPr>
            <w:r w:rsidRPr="00776367">
              <w:rPr>
                <w:rFonts w:cs="Segoe UI"/>
                <w:color w:val="000000"/>
                <w:szCs w:val="18"/>
              </w:rPr>
              <w:t>9.838</w:t>
            </w:r>
          </w:p>
        </w:tc>
        <w:tc>
          <w:tcPr>
            <w:tcW w:w="959" w:type="dxa"/>
            <w:tcBorders>
              <w:top w:val="nil"/>
              <w:left w:val="nil"/>
              <w:bottom w:val="single" w:sz="4" w:space="0" w:color="A6A6A6" w:themeColor="background1" w:themeShade="A6"/>
              <w:right w:val="nil"/>
            </w:tcBorders>
            <w:shd w:val="clear" w:color="auto" w:fill="auto"/>
            <w:noWrap/>
            <w:vAlign w:val="bottom"/>
            <w:hideMark/>
          </w:tcPr>
          <w:p w14:paraId="2C62E038" w14:textId="77777777" w:rsidR="00CE5300" w:rsidRPr="00776367" w:rsidRDefault="00CE5300">
            <w:pPr>
              <w:pStyle w:val="TableText"/>
              <w:jc w:val="right"/>
              <w:rPr>
                <w:rFonts w:cs="Segoe UI"/>
              </w:rPr>
            </w:pPr>
            <w:r w:rsidRPr="00776367">
              <w:rPr>
                <w:rFonts w:cs="Segoe UI"/>
                <w:color w:val="000000"/>
                <w:szCs w:val="18"/>
              </w:rPr>
              <w:t>9.461</w:t>
            </w:r>
          </w:p>
        </w:tc>
        <w:tc>
          <w:tcPr>
            <w:tcW w:w="993" w:type="dxa"/>
            <w:tcBorders>
              <w:top w:val="nil"/>
              <w:left w:val="nil"/>
              <w:bottom w:val="single" w:sz="4" w:space="0" w:color="A6A6A6" w:themeColor="background1" w:themeShade="A6"/>
              <w:right w:val="nil"/>
            </w:tcBorders>
            <w:shd w:val="clear" w:color="auto" w:fill="auto"/>
            <w:noWrap/>
            <w:vAlign w:val="bottom"/>
            <w:hideMark/>
          </w:tcPr>
          <w:p w14:paraId="68409DBB" w14:textId="77777777" w:rsidR="00CE5300" w:rsidRPr="00776367" w:rsidRDefault="00CE5300">
            <w:pPr>
              <w:pStyle w:val="TableText"/>
              <w:jc w:val="right"/>
              <w:rPr>
                <w:rFonts w:cs="Segoe UI"/>
              </w:rPr>
            </w:pPr>
            <w:r w:rsidRPr="00776367">
              <w:rPr>
                <w:rFonts w:cs="Segoe UI"/>
                <w:color w:val="000000"/>
                <w:szCs w:val="18"/>
              </w:rPr>
              <w:t>10.020</w:t>
            </w:r>
          </w:p>
        </w:tc>
        <w:tc>
          <w:tcPr>
            <w:tcW w:w="1025" w:type="dxa"/>
            <w:tcBorders>
              <w:top w:val="nil"/>
              <w:left w:val="nil"/>
              <w:bottom w:val="single" w:sz="4" w:space="0" w:color="A6A6A6" w:themeColor="background1" w:themeShade="A6"/>
              <w:right w:val="nil"/>
            </w:tcBorders>
            <w:shd w:val="clear" w:color="auto" w:fill="auto"/>
            <w:noWrap/>
            <w:vAlign w:val="bottom"/>
            <w:hideMark/>
          </w:tcPr>
          <w:p w14:paraId="11F00386" w14:textId="77777777" w:rsidR="00CE5300" w:rsidRPr="00776367" w:rsidRDefault="00CE5300">
            <w:pPr>
              <w:pStyle w:val="TableText"/>
              <w:jc w:val="right"/>
              <w:rPr>
                <w:rFonts w:cs="Segoe UI"/>
              </w:rPr>
            </w:pPr>
            <w:r w:rsidRPr="00776367">
              <w:rPr>
                <w:rFonts w:cs="Segoe UI"/>
                <w:color w:val="000000"/>
                <w:szCs w:val="18"/>
              </w:rPr>
              <w:t>29.319</w:t>
            </w:r>
          </w:p>
        </w:tc>
        <w:tc>
          <w:tcPr>
            <w:tcW w:w="1134" w:type="dxa"/>
            <w:tcBorders>
              <w:top w:val="nil"/>
              <w:left w:val="nil"/>
              <w:bottom w:val="single" w:sz="4" w:space="0" w:color="A6A6A6" w:themeColor="background1" w:themeShade="A6"/>
              <w:right w:val="nil"/>
            </w:tcBorders>
            <w:shd w:val="clear" w:color="auto" w:fill="auto"/>
            <w:noWrap/>
            <w:vAlign w:val="bottom"/>
            <w:hideMark/>
          </w:tcPr>
          <w:p w14:paraId="3FC3F76F" w14:textId="77777777" w:rsidR="00CE5300" w:rsidRPr="00776367" w:rsidRDefault="00CE5300">
            <w:pPr>
              <w:pStyle w:val="TableText"/>
              <w:jc w:val="right"/>
              <w:rPr>
                <w:rFonts w:cs="Segoe UI"/>
              </w:rPr>
            </w:pPr>
            <w:r w:rsidRPr="00776367">
              <w:rPr>
                <w:rFonts w:cs="Segoe UI"/>
              </w:rPr>
              <w:t>24.840</w:t>
            </w:r>
          </w:p>
        </w:tc>
        <w:tc>
          <w:tcPr>
            <w:tcW w:w="1134" w:type="dxa"/>
            <w:tcBorders>
              <w:top w:val="nil"/>
              <w:left w:val="nil"/>
              <w:bottom w:val="single" w:sz="4" w:space="0" w:color="A6A6A6" w:themeColor="background1" w:themeShade="A6"/>
              <w:right w:val="nil"/>
            </w:tcBorders>
            <w:shd w:val="clear" w:color="auto" w:fill="F7F7F7"/>
            <w:vAlign w:val="bottom"/>
          </w:tcPr>
          <w:p w14:paraId="5BF8294D" w14:textId="77777777" w:rsidR="00CE5300" w:rsidRPr="00776367" w:rsidRDefault="00CE5300">
            <w:pPr>
              <w:pStyle w:val="TableText"/>
              <w:jc w:val="right"/>
              <w:rPr>
                <w:rFonts w:cs="Segoe UI"/>
                <w:color w:val="000000"/>
                <w:szCs w:val="18"/>
                <w:lang w:eastAsia="en-NZ"/>
              </w:rPr>
            </w:pPr>
          </w:p>
          <w:p w14:paraId="5A554FDB" w14:textId="77777777" w:rsidR="00CE5300" w:rsidRPr="00776367" w:rsidRDefault="00CE5300">
            <w:pPr>
              <w:pStyle w:val="TableText"/>
              <w:jc w:val="right"/>
              <w:rPr>
                <w:rFonts w:cs="Segoe UI"/>
              </w:rPr>
            </w:pPr>
            <w:r w:rsidRPr="00776367">
              <w:rPr>
                <w:rFonts w:cs="Segoe UI"/>
                <w:color w:val="000000"/>
                <w:szCs w:val="18"/>
                <w:lang w:eastAsia="en-NZ"/>
              </w:rPr>
              <w:t>+18.03%</w:t>
            </w:r>
          </w:p>
        </w:tc>
      </w:tr>
      <w:tr w:rsidR="00CE5300" w:rsidRPr="00533CA0" w14:paraId="2815EF3A" w14:textId="77777777" w:rsidTr="000D2509">
        <w:tc>
          <w:tcPr>
            <w:tcW w:w="2410" w:type="dxa"/>
            <w:tcBorders>
              <w:top w:val="single" w:sz="4" w:space="0" w:color="A6A6A6" w:themeColor="background1" w:themeShade="A6"/>
              <w:bottom w:val="single" w:sz="4" w:space="0" w:color="A6A6A6" w:themeColor="background1" w:themeShade="A6"/>
              <w:right w:val="nil"/>
            </w:tcBorders>
            <w:shd w:val="clear" w:color="auto" w:fill="auto"/>
            <w:noWrap/>
            <w:vAlign w:val="bottom"/>
            <w:hideMark/>
          </w:tcPr>
          <w:p w14:paraId="1A9729E9" w14:textId="77777777" w:rsidR="00CE5300" w:rsidRPr="00776367" w:rsidRDefault="00CE5300">
            <w:pPr>
              <w:pStyle w:val="TableText"/>
              <w:rPr>
                <w:rFonts w:cs="Segoe UI"/>
                <w:lang w:eastAsia="en-NZ"/>
              </w:rPr>
            </w:pPr>
            <w:r w:rsidRPr="00776367">
              <w:rPr>
                <w:rFonts w:cs="Segoe UI"/>
                <w:lang w:eastAsia="en-NZ"/>
              </w:rPr>
              <w:t>Intervention services</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42F9AB9" w14:textId="77777777" w:rsidR="00CE5300" w:rsidRPr="00776367" w:rsidRDefault="00CE5300">
            <w:pPr>
              <w:pStyle w:val="TableText"/>
              <w:jc w:val="right"/>
              <w:rPr>
                <w:rFonts w:cs="Segoe UI"/>
                <w:lang w:eastAsia="en-NZ"/>
              </w:rPr>
            </w:pPr>
            <w:r w:rsidRPr="00776367">
              <w:rPr>
                <w:rFonts w:cs="Segoe UI"/>
                <w:color w:val="000000"/>
                <w:szCs w:val="18"/>
              </w:rPr>
              <w:t>14.313</w:t>
            </w:r>
          </w:p>
        </w:tc>
        <w:tc>
          <w:tcPr>
            <w:tcW w:w="9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14F8533" w14:textId="77777777" w:rsidR="00CE5300" w:rsidRPr="00776367" w:rsidRDefault="00CE5300">
            <w:pPr>
              <w:pStyle w:val="TableText"/>
              <w:jc w:val="right"/>
              <w:rPr>
                <w:rFonts w:cs="Segoe UI"/>
                <w:lang w:eastAsia="en-NZ"/>
              </w:rPr>
            </w:pPr>
            <w:r w:rsidRPr="00776367">
              <w:rPr>
                <w:rFonts w:cs="Segoe UI"/>
                <w:color w:val="000000"/>
                <w:szCs w:val="18"/>
              </w:rPr>
              <w:t>15.791</w:t>
            </w:r>
          </w:p>
        </w:tc>
        <w:tc>
          <w:tcPr>
            <w:tcW w:w="993"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2B5AEC7" w14:textId="77777777" w:rsidR="00CE5300" w:rsidRPr="00776367" w:rsidRDefault="00CE5300">
            <w:pPr>
              <w:pStyle w:val="TableText"/>
              <w:jc w:val="right"/>
              <w:rPr>
                <w:rFonts w:cs="Segoe UI"/>
                <w:lang w:eastAsia="en-NZ"/>
              </w:rPr>
            </w:pPr>
            <w:r w:rsidRPr="00776367">
              <w:rPr>
                <w:rFonts w:cs="Segoe UI"/>
                <w:color w:val="000000"/>
                <w:szCs w:val="18"/>
              </w:rPr>
              <w:t>16.280</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EFEB315" w14:textId="77777777" w:rsidR="00CE5300" w:rsidRPr="00776367" w:rsidRDefault="00CE5300">
            <w:pPr>
              <w:pStyle w:val="TableText"/>
              <w:jc w:val="right"/>
              <w:rPr>
                <w:rFonts w:cs="Segoe UI"/>
                <w:lang w:eastAsia="en-NZ"/>
              </w:rPr>
            </w:pPr>
            <w:r w:rsidRPr="00776367">
              <w:rPr>
                <w:rFonts w:cs="Segoe UI"/>
                <w:color w:val="000000"/>
                <w:szCs w:val="18"/>
              </w:rPr>
              <w:t>46.385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C28D53E" w14:textId="77777777" w:rsidR="00CE5300" w:rsidRPr="00776367" w:rsidRDefault="00CE5300">
            <w:pPr>
              <w:pStyle w:val="TableText"/>
              <w:jc w:val="right"/>
              <w:rPr>
                <w:rFonts w:cs="Segoe UI"/>
                <w:lang w:eastAsia="en-NZ"/>
              </w:rPr>
            </w:pPr>
            <w:r w:rsidRPr="00776367">
              <w:rPr>
                <w:rFonts w:cs="Segoe UI"/>
                <w:lang w:eastAsia="en-NZ"/>
              </w:rPr>
              <w:t>34.213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F7F7F7"/>
            <w:vAlign w:val="bottom"/>
          </w:tcPr>
          <w:p w14:paraId="2589873D" w14:textId="77777777" w:rsidR="00CE5300" w:rsidRPr="00776367" w:rsidRDefault="00CE5300">
            <w:pPr>
              <w:pStyle w:val="TableText"/>
              <w:jc w:val="right"/>
              <w:rPr>
                <w:rFonts w:cs="Segoe UI"/>
                <w:lang w:eastAsia="en-NZ"/>
              </w:rPr>
            </w:pPr>
            <w:r w:rsidRPr="00776367">
              <w:rPr>
                <w:rFonts w:cs="Segoe UI"/>
                <w:color w:val="000000"/>
                <w:szCs w:val="18"/>
                <w:lang w:eastAsia="en-NZ"/>
              </w:rPr>
              <w:t>+35.58%</w:t>
            </w:r>
          </w:p>
        </w:tc>
      </w:tr>
      <w:tr w:rsidR="00CE5300" w:rsidRPr="00533CA0" w14:paraId="56592FA3" w14:textId="77777777" w:rsidTr="000D2509">
        <w:tc>
          <w:tcPr>
            <w:tcW w:w="2410" w:type="dxa"/>
            <w:tcBorders>
              <w:top w:val="single" w:sz="4" w:space="0" w:color="A6A6A6" w:themeColor="background1" w:themeShade="A6"/>
              <w:bottom w:val="single" w:sz="4" w:space="0" w:color="A6A6A6" w:themeColor="background1" w:themeShade="A6"/>
              <w:right w:val="nil"/>
            </w:tcBorders>
            <w:shd w:val="clear" w:color="auto" w:fill="auto"/>
            <w:noWrap/>
            <w:vAlign w:val="bottom"/>
            <w:hideMark/>
          </w:tcPr>
          <w:p w14:paraId="6C874328" w14:textId="77777777" w:rsidR="00CE5300" w:rsidRPr="00776367" w:rsidRDefault="00CE5300">
            <w:pPr>
              <w:pStyle w:val="TableText"/>
              <w:rPr>
                <w:rFonts w:cs="Segoe UI"/>
                <w:lang w:eastAsia="en-NZ"/>
              </w:rPr>
            </w:pPr>
            <w:r w:rsidRPr="00776367">
              <w:rPr>
                <w:rFonts w:cs="Segoe UI"/>
                <w:lang w:eastAsia="en-NZ"/>
              </w:rPr>
              <w:t xml:space="preserve">Research and evaluation </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C28537D" w14:textId="77777777" w:rsidR="00CE5300" w:rsidRPr="00776367" w:rsidRDefault="00CE5300">
            <w:pPr>
              <w:pStyle w:val="TableText"/>
              <w:jc w:val="right"/>
              <w:rPr>
                <w:rFonts w:cs="Segoe UI"/>
                <w:lang w:eastAsia="en-NZ"/>
              </w:rPr>
            </w:pPr>
            <w:r w:rsidRPr="00776367">
              <w:rPr>
                <w:rFonts w:cs="Segoe UI"/>
                <w:color w:val="000000"/>
                <w:szCs w:val="18"/>
              </w:rPr>
              <w:t>1.575</w:t>
            </w:r>
          </w:p>
        </w:tc>
        <w:tc>
          <w:tcPr>
            <w:tcW w:w="9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217A2EC" w14:textId="77777777" w:rsidR="00CE5300" w:rsidRPr="00776367" w:rsidRDefault="00CE5300">
            <w:pPr>
              <w:pStyle w:val="TableText"/>
              <w:jc w:val="right"/>
              <w:rPr>
                <w:rFonts w:cs="Segoe UI"/>
                <w:lang w:eastAsia="en-NZ"/>
              </w:rPr>
            </w:pPr>
            <w:r w:rsidRPr="00776367">
              <w:rPr>
                <w:rFonts w:cs="Segoe UI"/>
                <w:color w:val="000000"/>
                <w:szCs w:val="18"/>
              </w:rPr>
              <w:t>2.296</w:t>
            </w:r>
          </w:p>
        </w:tc>
        <w:tc>
          <w:tcPr>
            <w:tcW w:w="993"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FD220A2" w14:textId="77777777" w:rsidR="00CE5300" w:rsidRPr="00776367" w:rsidRDefault="00CE5300">
            <w:pPr>
              <w:pStyle w:val="TableText"/>
              <w:jc w:val="right"/>
              <w:rPr>
                <w:rFonts w:cs="Segoe UI"/>
                <w:lang w:eastAsia="en-NZ"/>
              </w:rPr>
            </w:pPr>
            <w:r w:rsidRPr="00776367">
              <w:rPr>
                <w:rFonts w:cs="Segoe UI"/>
                <w:color w:val="000000"/>
                <w:szCs w:val="18"/>
              </w:rPr>
              <w:t>1.173</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B3ACC14" w14:textId="77777777" w:rsidR="00CE5300" w:rsidRPr="00776367" w:rsidRDefault="00CE5300">
            <w:pPr>
              <w:pStyle w:val="TableText"/>
              <w:jc w:val="right"/>
              <w:rPr>
                <w:rFonts w:cs="Segoe UI"/>
                <w:lang w:eastAsia="en-NZ"/>
              </w:rPr>
            </w:pPr>
            <w:r w:rsidRPr="00776367">
              <w:rPr>
                <w:rFonts w:cs="Segoe UI"/>
                <w:color w:val="000000"/>
                <w:szCs w:val="18"/>
              </w:rPr>
              <w:t>5.044</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9B40464" w14:textId="77777777" w:rsidR="00CE5300" w:rsidRPr="00776367" w:rsidRDefault="00CE5300">
            <w:pPr>
              <w:pStyle w:val="TableText"/>
              <w:jc w:val="right"/>
              <w:rPr>
                <w:rFonts w:cs="Segoe UI"/>
                <w:lang w:eastAsia="en-NZ"/>
              </w:rPr>
            </w:pPr>
            <w:r w:rsidRPr="00776367">
              <w:rPr>
                <w:rFonts w:cs="Segoe UI"/>
                <w:lang w:eastAsia="en-NZ"/>
              </w:rPr>
              <w:t>5.658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F7F7F7"/>
            <w:vAlign w:val="bottom"/>
          </w:tcPr>
          <w:p w14:paraId="1A19442D" w14:textId="77777777" w:rsidR="00CE5300" w:rsidRPr="00776367" w:rsidRDefault="00CE5300">
            <w:pPr>
              <w:pStyle w:val="TableText"/>
              <w:jc w:val="right"/>
              <w:rPr>
                <w:rFonts w:cs="Segoe UI"/>
                <w:lang w:eastAsia="en-NZ"/>
              </w:rPr>
            </w:pPr>
            <w:r w:rsidRPr="00776367">
              <w:rPr>
                <w:rFonts w:cs="Segoe UI"/>
                <w:color w:val="000000"/>
                <w:szCs w:val="18"/>
                <w:lang w:eastAsia="en-NZ"/>
              </w:rPr>
              <w:t>-10.85%</w:t>
            </w:r>
          </w:p>
        </w:tc>
      </w:tr>
      <w:tr w:rsidR="00CE5300" w:rsidRPr="00533CA0" w14:paraId="2582CE0C" w14:textId="77777777" w:rsidTr="000D2509">
        <w:tc>
          <w:tcPr>
            <w:tcW w:w="2410" w:type="dxa"/>
            <w:tcBorders>
              <w:top w:val="single" w:sz="4" w:space="0" w:color="A6A6A6" w:themeColor="background1" w:themeShade="A6"/>
              <w:bottom w:val="single" w:sz="4" w:space="0" w:color="A6A6A6" w:themeColor="background1" w:themeShade="A6"/>
              <w:right w:val="nil"/>
            </w:tcBorders>
            <w:shd w:val="clear" w:color="auto" w:fill="auto"/>
            <w:noWrap/>
            <w:vAlign w:val="bottom"/>
            <w:hideMark/>
          </w:tcPr>
          <w:p w14:paraId="36857062" w14:textId="77777777" w:rsidR="00CE5300" w:rsidRPr="00776367" w:rsidRDefault="00CE5300">
            <w:pPr>
              <w:pStyle w:val="TableText"/>
              <w:rPr>
                <w:rFonts w:cs="Segoe UI"/>
                <w:lang w:eastAsia="en-NZ"/>
              </w:rPr>
            </w:pPr>
            <w:r w:rsidRPr="00776367">
              <w:rPr>
                <w:rFonts w:cs="Segoe UI"/>
                <w:lang w:eastAsia="en-NZ"/>
              </w:rPr>
              <w:t xml:space="preserve">New services </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8353638" w14:textId="77777777" w:rsidR="00CE5300" w:rsidRPr="00776367" w:rsidRDefault="00CE5300">
            <w:pPr>
              <w:pStyle w:val="TableText"/>
              <w:jc w:val="right"/>
              <w:rPr>
                <w:rFonts w:cs="Segoe UI"/>
                <w:lang w:eastAsia="en-NZ"/>
              </w:rPr>
            </w:pPr>
            <w:r w:rsidRPr="00776367">
              <w:rPr>
                <w:rFonts w:cs="Segoe UI"/>
                <w:color w:val="000000"/>
                <w:szCs w:val="18"/>
              </w:rPr>
              <w:t>1.198</w:t>
            </w:r>
          </w:p>
        </w:tc>
        <w:tc>
          <w:tcPr>
            <w:tcW w:w="9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C6DDB48" w14:textId="77777777" w:rsidR="00CE5300" w:rsidRPr="00776367" w:rsidRDefault="00CE5300">
            <w:pPr>
              <w:pStyle w:val="TableText"/>
              <w:jc w:val="right"/>
              <w:rPr>
                <w:rFonts w:cs="Segoe UI"/>
                <w:lang w:eastAsia="en-NZ"/>
              </w:rPr>
            </w:pPr>
            <w:r w:rsidRPr="00776367">
              <w:rPr>
                <w:rFonts w:cs="Segoe UI"/>
                <w:color w:val="000000"/>
                <w:szCs w:val="18"/>
              </w:rPr>
              <w:t>1.405</w:t>
            </w:r>
          </w:p>
        </w:tc>
        <w:tc>
          <w:tcPr>
            <w:tcW w:w="993"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D824A4C" w14:textId="77777777" w:rsidR="00CE5300" w:rsidRPr="00776367" w:rsidRDefault="00CE5300">
            <w:pPr>
              <w:pStyle w:val="TableText"/>
              <w:jc w:val="right"/>
              <w:rPr>
                <w:rFonts w:cs="Segoe UI"/>
                <w:lang w:eastAsia="en-NZ"/>
              </w:rPr>
            </w:pPr>
            <w:r w:rsidRPr="00776367">
              <w:rPr>
                <w:rFonts w:cs="Segoe UI"/>
                <w:color w:val="000000"/>
                <w:szCs w:val="18"/>
              </w:rPr>
              <w:t>1.497</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A692A3E" w14:textId="77777777" w:rsidR="00CE5300" w:rsidRPr="00776367" w:rsidRDefault="00CE5300">
            <w:pPr>
              <w:pStyle w:val="TableText"/>
              <w:jc w:val="right"/>
              <w:rPr>
                <w:rFonts w:cs="Segoe UI"/>
                <w:lang w:eastAsia="en-NZ"/>
              </w:rPr>
            </w:pPr>
            <w:r w:rsidRPr="00776367">
              <w:rPr>
                <w:rFonts w:cs="Segoe UI"/>
                <w:color w:val="000000"/>
                <w:szCs w:val="18"/>
              </w:rPr>
              <w:t>4.099</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F863DD3" w14:textId="77777777" w:rsidR="00CE5300" w:rsidRPr="00776367" w:rsidRDefault="00CE5300">
            <w:pPr>
              <w:pStyle w:val="TableText"/>
              <w:jc w:val="right"/>
              <w:rPr>
                <w:rFonts w:cs="Segoe UI"/>
                <w:lang w:eastAsia="en-NZ"/>
              </w:rPr>
            </w:pPr>
            <w:r w:rsidRPr="00776367">
              <w:rPr>
                <w:rFonts w:cs="Segoe UI"/>
                <w:lang w:eastAsia="en-NZ"/>
              </w:rPr>
              <w:t>7.941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F7F7F7"/>
            <w:vAlign w:val="bottom"/>
          </w:tcPr>
          <w:p w14:paraId="6BFEB56C" w14:textId="77777777" w:rsidR="00CE5300" w:rsidRPr="00776367" w:rsidRDefault="00CE5300">
            <w:pPr>
              <w:pStyle w:val="TableText"/>
              <w:jc w:val="right"/>
              <w:rPr>
                <w:rFonts w:cs="Segoe UI"/>
                <w:lang w:eastAsia="en-NZ"/>
              </w:rPr>
            </w:pPr>
            <w:r w:rsidRPr="00776367">
              <w:rPr>
                <w:rFonts w:cs="Segoe UI"/>
                <w:color w:val="000000"/>
                <w:szCs w:val="18"/>
                <w:lang w:eastAsia="en-NZ"/>
              </w:rPr>
              <w:t>-48.38%</w:t>
            </w:r>
          </w:p>
        </w:tc>
      </w:tr>
      <w:tr w:rsidR="00CE5300" w:rsidRPr="00533CA0" w14:paraId="78A275A8" w14:textId="77777777" w:rsidTr="000D2509">
        <w:tc>
          <w:tcPr>
            <w:tcW w:w="2410" w:type="dxa"/>
            <w:tcBorders>
              <w:top w:val="single" w:sz="4" w:space="0" w:color="A6A6A6" w:themeColor="background1" w:themeShade="A6"/>
              <w:bottom w:val="single" w:sz="4" w:space="0" w:color="A6A6A6" w:themeColor="background1" w:themeShade="A6"/>
              <w:right w:val="nil"/>
            </w:tcBorders>
            <w:shd w:val="clear" w:color="auto" w:fill="auto"/>
            <w:noWrap/>
            <w:vAlign w:val="bottom"/>
            <w:hideMark/>
          </w:tcPr>
          <w:p w14:paraId="262765B9" w14:textId="77777777" w:rsidR="00CE5300" w:rsidRPr="00776367" w:rsidRDefault="00CE5300">
            <w:pPr>
              <w:pStyle w:val="TableText"/>
              <w:rPr>
                <w:rFonts w:cs="Segoe UI"/>
                <w:lang w:eastAsia="en-NZ"/>
              </w:rPr>
            </w:pPr>
            <w:r w:rsidRPr="00776367">
              <w:rPr>
                <w:rFonts w:cs="Segoe UI"/>
                <w:color w:val="000000" w:themeColor="text1"/>
                <w:lang w:eastAsia="en-NZ"/>
              </w:rPr>
              <w:t xml:space="preserve">Ministry/Health New Zealand Agency operating </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07628FF" w14:textId="77777777" w:rsidR="00CE5300" w:rsidRPr="00776367" w:rsidRDefault="00CE5300">
            <w:pPr>
              <w:pStyle w:val="TableText"/>
              <w:jc w:val="right"/>
              <w:rPr>
                <w:rFonts w:cs="Segoe UI"/>
                <w:lang w:eastAsia="en-NZ"/>
              </w:rPr>
            </w:pPr>
            <w:r w:rsidRPr="00776367">
              <w:rPr>
                <w:rFonts w:cs="Segoe UI"/>
                <w:color w:val="000000"/>
                <w:szCs w:val="18"/>
              </w:rPr>
              <w:t>2.181</w:t>
            </w:r>
          </w:p>
        </w:tc>
        <w:tc>
          <w:tcPr>
            <w:tcW w:w="9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00FA0B7" w14:textId="77777777" w:rsidR="00CE5300" w:rsidRPr="00776367" w:rsidRDefault="00CE5300">
            <w:pPr>
              <w:pStyle w:val="TableText"/>
              <w:jc w:val="right"/>
              <w:rPr>
                <w:rFonts w:cs="Segoe UI"/>
                <w:lang w:eastAsia="en-NZ"/>
              </w:rPr>
            </w:pPr>
            <w:r w:rsidRPr="00776367">
              <w:rPr>
                <w:rFonts w:cs="Segoe UI"/>
                <w:color w:val="000000"/>
                <w:szCs w:val="18"/>
              </w:rPr>
              <w:t>2.475</w:t>
            </w:r>
          </w:p>
        </w:tc>
        <w:tc>
          <w:tcPr>
            <w:tcW w:w="993"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29583C4" w14:textId="77777777" w:rsidR="00CE5300" w:rsidRPr="00776367" w:rsidRDefault="00CE5300">
            <w:pPr>
              <w:pStyle w:val="TableText"/>
              <w:jc w:val="right"/>
              <w:rPr>
                <w:rFonts w:cs="Segoe UI"/>
                <w:lang w:eastAsia="en-NZ"/>
              </w:rPr>
            </w:pPr>
            <w:r w:rsidRPr="00776367">
              <w:rPr>
                <w:rFonts w:cs="Segoe UI"/>
                <w:color w:val="000000"/>
                <w:szCs w:val="18"/>
              </w:rPr>
              <w:t>2.302</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CECD6A3" w14:textId="77777777" w:rsidR="00CE5300" w:rsidRPr="00776367" w:rsidRDefault="00CE5300">
            <w:pPr>
              <w:pStyle w:val="TableText"/>
              <w:jc w:val="right"/>
              <w:rPr>
                <w:rFonts w:cs="Segoe UI"/>
                <w:lang w:eastAsia="en-NZ"/>
              </w:rPr>
            </w:pPr>
            <w:r w:rsidRPr="00776367">
              <w:rPr>
                <w:rFonts w:cs="Segoe UI"/>
                <w:color w:val="000000"/>
                <w:szCs w:val="18"/>
              </w:rPr>
              <w:t>6.958</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4F2FC4A" w14:textId="77777777" w:rsidR="00CE5300" w:rsidRPr="00776367" w:rsidRDefault="00CE5300">
            <w:pPr>
              <w:pStyle w:val="TableText"/>
              <w:jc w:val="right"/>
              <w:rPr>
                <w:rFonts w:cs="Segoe UI"/>
                <w:lang w:eastAsia="en-NZ"/>
              </w:rPr>
            </w:pPr>
            <w:r w:rsidRPr="00776367">
              <w:rPr>
                <w:rFonts w:cs="Segoe UI"/>
                <w:lang w:eastAsia="en-NZ"/>
              </w:rPr>
              <w:t>3.471</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F7F7F7"/>
            <w:vAlign w:val="bottom"/>
          </w:tcPr>
          <w:p w14:paraId="68C56AE3" w14:textId="77777777" w:rsidR="00CE5300" w:rsidRPr="00776367" w:rsidRDefault="00CE5300">
            <w:pPr>
              <w:pStyle w:val="TableText"/>
              <w:jc w:val="right"/>
              <w:rPr>
                <w:rFonts w:cs="Segoe UI"/>
                <w:lang w:eastAsia="en-NZ"/>
              </w:rPr>
            </w:pPr>
            <w:r w:rsidRPr="00776367">
              <w:rPr>
                <w:rFonts w:cs="Segoe UI"/>
                <w:color w:val="000000"/>
                <w:szCs w:val="18"/>
                <w:lang w:eastAsia="en-NZ"/>
              </w:rPr>
              <w:t>+100.46%</w:t>
            </w:r>
          </w:p>
        </w:tc>
      </w:tr>
      <w:tr w:rsidR="00CE5300" w:rsidRPr="00991E03" w14:paraId="5509BA03" w14:textId="77777777" w:rsidTr="000D2509">
        <w:tc>
          <w:tcPr>
            <w:tcW w:w="2410" w:type="dxa"/>
            <w:tcBorders>
              <w:top w:val="single" w:sz="4" w:space="0" w:color="A6A6A6" w:themeColor="background1" w:themeShade="A6"/>
              <w:bottom w:val="single" w:sz="4" w:space="0" w:color="A6A6A6" w:themeColor="background1" w:themeShade="A6"/>
              <w:right w:val="nil"/>
            </w:tcBorders>
            <w:shd w:val="clear" w:color="auto" w:fill="auto"/>
            <w:noWrap/>
            <w:vAlign w:val="bottom"/>
            <w:hideMark/>
          </w:tcPr>
          <w:p w14:paraId="0B889D27" w14:textId="77777777" w:rsidR="00CE5300" w:rsidRPr="00776367" w:rsidRDefault="00CE5300">
            <w:pPr>
              <w:pStyle w:val="TableText"/>
              <w:rPr>
                <w:rFonts w:cs="Segoe UI"/>
                <w:b/>
                <w:bCs/>
                <w:lang w:eastAsia="en-NZ"/>
              </w:rPr>
            </w:pPr>
            <w:r w:rsidRPr="00776367">
              <w:rPr>
                <w:rFonts w:cs="Segoe UI"/>
                <w:b/>
                <w:bCs/>
                <w:lang w:eastAsia="en-NZ"/>
              </w:rPr>
              <w:t>Total</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301A308" w14:textId="77777777" w:rsidR="00CE5300" w:rsidRPr="00776367" w:rsidRDefault="00CE5300">
            <w:pPr>
              <w:pStyle w:val="TableText"/>
              <w:jc w:val="right"/>
              <w:rPr>
                <w:rFonts w:cs="Segoe UI"/>
                <w:b/>
                <w:bCs/>
              </w:rPr>
            </w:pPr>
            <w:r w:rsidRPr="00776367">
              <w:rPr>
                <w:rFonts w:cs="Segoe UI"/>
                <w:b/>
                <w:bCs/>
                <w:color w:val="000000"/>
                <w:szCs w:val="18"/>
              </w:rPr>
              <w:t>29.105</w:t>
            </w:r>
          </w:p>
        </w:tc>
        <w:tc>
          <w:tcPr>
            <w:tcW w:w="9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0D836C8" w14:textId="77777777" w:rsidR="00CE5300" w:rsidRPr="00776367" w:rsidRDefault="00CE5300">
            <w:pPr>
              <w:pStyle w:val="TableText"/>
              <w:jc w:val="right"/>
              <w:rPr>
                <w:rFonts w:cs="Segoe UI"/>
                <w:b/>
                <w:bCs/>
              </w:rPr>
            </w:pPr>
            <w:r w:rsidRPr="00776367">
              <w:rPr>
                <w:rFonts w:cs="Segoe UI"/>
                <w:b/>
                <w:bCs/>
                <w:color w:val="000000"/>
                <w:szCs w:val="18"/>
              </w:rPr>
              <w:t>31.429</w:t>
            </w:r>
          </w:p>
        </w:tc>
        <w:tc>
          <w:tcPr>
            <w:tcW w:w="993"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1BA7E6F" w14:textId="77777777" w:rsidR="00CE5300" w:rsidRPr="00776367" w:rsidRDefault="00CE5300">
            <w:pPr>
              <w:pStyle w:val="TableText"/>
              <w:jc w:val="right"/>
              <w:rPr>
                <w:rFonts w:cs="Segoe UI"/>
                <w:b/>
                <w:bCs/>
              </w:rPr>
            </w:pPr>
            <w:r w:rsidRPr="00776367">
              <w:rPr>
                <w:rFonts w:cs="Segoe UI"/>
                <w:b/>
                <w:bCs/>
                <w:color w:val="000000"/>
                <w:szCs w:val="18"/>
              </w:rPr>
              <w:t>31.272</w:t>
            </w:r>
          </w:p>
        </w:tc>
        <w:tc>
          <w:tcPr>
            <w:tcW w:w="1025"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A9131C1" w14:textId="77777777" w:rsidR="00CE5300" w:rsidRPr="00776367" w:rsidRDefault="00CE5300">
            <w:pPr>
              <w:pStyle w:val="TableText"/>
              <w:jc w:val="right"/>
              <w:rPr>
                <w:rFonts w:cs="Segoe UI"/>
                <w:b/>
                <w:bCs/>
              </w:rPr>
            </w:pPr>
            <w:r w:rsidRPr="00776367">
              <w:rPr>
                <w:rFonts w:cs="Segoe UI"/>
                <w:b/>
                <w:bCs/>
                <w:color w:val="000000"/>
                <w:szCs w:val="18"/>
              </w:rPr>
              <w:t>91.805</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F2E9341" w14:textId="77777777" w:rsidR="00CE5300" w:rsidRPr="00776367" w:rsidRDefault="00CE5300">
            <w:pPr>
              <w:pStyle w:val="TableText"/>
              <w:jc w:val="right"/>
              <w:rPr>
                <w:rFonts w:cs="Segoe UI"/>
                <w:b/>
                <w:bCs/>
                <w:color w:val="000000"/>
                <w:szCs w:val="18"/>
              </w:rPr>
            </w:pPr>
            <w:r w:rsidRPr="00776367">
              <w:rPr>
                <w:rFonts w:cs="Segoe UI"/>
                <w:b/>
                <w:bCs/>
                <w:color w:val="000000"/>
                <w:szCs w:val="18"/>
              </w:rPr>
              <w:t>76.123</w:t>
            </w:r>
          </w:p>
        </w:tc>
        <w:tc>
          <w:tcPr>
            <w:tcW w:w="1134" w:type="dxa"/>
            <w:tcBorders>
              <w:top w:val="single" w:sz="4" w:space="0" w:color="A6A6A6" w:themeColor="background1" w:themeShade="A6"/>
              <w:left w:val="nil"/>
              <w:bottom w:val="single" w:sz="4" w:space="0" w:color="A6A6A6" w:themeColor="background1" w:themeShade="A6"/>
              <w:right w:val="nil"/>
            </w:tcBorders>
            <w:shd w:val="clear" w:color="auto" w:fill="F7F7F7"/>
            <w:vAlign w:val="bottom"/>
          </w:tcPr>
          <w:p w14:paraId="58D3EBCB" w14:textId="77777777" w:rsidR="00CE5300" w:rsidRPr="00776367" w:rsidRDefault="00CE5300">
            <w:pPr>
              <w:pStyle w:val="TableText"/>
              <w:jc w:val="right"/>
              <w:rPr>
                <w:rFonts w:cs="Segoe UI"/>
                <w:b/>
                <w:bCs/>
                <w:lang w:eastAsia="en-NZ"/>
              </w:rPr>
            </w:pPr>
            <w:r w:rsidRPr="00776367">
              <w:rPr>
                <w:rFonts w:cs="Segoe UI"/>
                <w:b/>
                <w:bCs/>
                <w:color w:val="000000"/>
                <w:szCs w:val="18"/>
                <w:lang w:eastAsia="en-NZ"/>
              </w:rPr>
              <w:t>+20.60%</w:t>
            </w:r>
          </w:p>
        </w:tc>
      </w:tr>
    </w:tbl>
    <w:p w14:paraId="7131FB2D" w14:textId="77777777" w:rsidR="00CE5300" w:rsidRPr="00991E03" w:rsidRDefault="00CE5300" w:rsidP="00CE5300">
      <w:pPr>
        <w:pStyle w:val="Note"/>
        <w:rPr>
          <w:rFonts w:eastAsia="Lucida Sans Unicode"/>
        </w:rPr>
      </w:pPr>
      <w:r w:rsidRPr="00991E03">
        <w:rPr>
          <w:rFonts w:eastAsia="Lucida Sans Unicode"/>
        </w:rPr>
        <w:t>Notes: The service areas are discussed in more detail at Summary tables by service area below. Budget sums may not total due to rounding.</w:t>
      </w:r>
    </w:p>
    <w:p w14:paraId="3B550B45" w14:textId="77777777" w:rsidR="00C36654" w:rsidRDefault="00C36654" w:rsidP="00CE5300">
      <w:pPr>
        <w:pStyle w:val="Heading2"/>
        <w:sectPr w:rsidR="00C36654" w:rsidSect="00CE5300">
          <w:headerReference w:type="default" r:id="rId40"/>
          <w:pgSz w:w="11907" w:h="16840" w:code="9"/>
          <w:pgMar w:top="1418" w:right="1701" w:bottom="1134" w:left="1843" w:header="284" w:footer="425" w:gutter="284"/>
          <w:cols w:space="720"/>
        </w:sectPr>
      </w:pPr>
    </w:p>
    <w:p w14:paraId="66D63C98" w14:textId="4B37EB92" w:rsidR="00CE5300" w:rsidRPr="00991E03" w:rsidRDefault="00CE5300" w:rsidP="00C36654">
      <w:pPr>
        <w:pStyle w:val="Heading2"/>
        <w:spacing w:before="0"/>
      </w:pPr>
      <w:bookmarkStart w:id="27" w:name="_Toc185340118"/>
      <w:r w:rsidRPr="00991E03">
        <w:t>Detailed service plan priority tables</w:t>
      </w:r>
      <w:bookmarkEnd w:id="27"/>
    </w:p>
    <w:p w14:paraId="43DF8290" w14:textId="77777777" w:rsidR="00CE5300" w:rsidRDefault="00CE5300" w:rsidP="00CE5300">
      <w:r>
        <w:t xml:space="preserve">The following service plan priority tables provide further detail about and the rationale for the services proposed in the plan. </w:t>
      </w:r>
    </w:p>
    <w:p w14:paraId="70A0A500" w14:textId="77777777" w:rsidR="00CE5300" w:rsidRDefault="00CE5300" w:rsidP="00CE5300">
      <w:pPr>
        <w:rPr>
          <w:b/>
        </w:rPr>
      </w:pPr>
    </w:p>
    <w:p w14:paraId="5DE6F745" w14:textId="77063152" w:rsidR="00CE5300" w:rsidRDefault="00CE5300" w:rsidP="00CE5300">
      <w:pPr>
        <w:rPr>
          <w:rFonts w:cstheme="minorBidi"/>
        </w:rPr>
        <w:sectPr w:rsidR="00CE5300" w:rsidSect="00CE5300">
          <w:pgSz w:w="11907" w:h="16840" w:code="9"/>
          <w:pgMar w:top="1418" w:right="1701" w:bottom="1134" w:left="1843" w:header="284" w:footer="425" w:gutter="284"/>
          <w:cols w:space="720"/>
        </w:sectPr>
      </w:pPr>
      <w:r w:rsidRPr="2147532C">
        <w:rPr>
          <w:rFonts w:eastAsiaTheme="minorEastAsia" w:cstheme="minorBidi"/>
        </w:rPr>
        <w:t>To support comparison with the current services, these tables show the service activity area. They also include a column ‘Statutory type’ that notes which of the</w:t>
      </w:r>
      <w:r w:rsidR="525E3737" w:rsidRPr="2147532C">
        <w:rPr>
          <w:rFonts w:eastAsiaTheme="minorEastAsia" w:cstheme="minorBidi"/>
        </w:rPr>
        <w:t xml:space="preserve"> </w:t>
      </w:r>
      <w:r w:rsidRPr="2147532C">
        <w:rPr>
          <w:rFonts w:eastAsiaTheme="minorEastAsia" w:cstheme="minorBidi"/>
        </w:rPr>
        <w:t xml:space="preserve">categories </w:t>
      </w:r>
      <w:r w:rsidR="5C4D0C8D" w:rsidRPr="2147532C">
        <w:rPr>
          <w:rFonts w:eastAsiaTheme="minorEastAsia" w:cstheme="minorBidi"/>
        </w:rPr>
        <w:t xml:space="preserve">the Act specifies the </w:t>
      </w:r>
      <w:r w:rsidR="002464EB" w:rsidRPr="0DAFFFC1">
        <w:rPr>
          <w:rFonts w:eastAsiaTheme="minorEastAsia" w:cstheme="minorBidi"/>
        </w:rPr>
        <w:t>S</w:t>
      </w:r>
      <w:r w:rsidR="5C4D0C8D" w:rsidRPr="2147532C">
        <w:rPr>
          <w:rFonts w:eastAsiaTheme="minorEastAsia" w:cstheme="minorBidi"/>
        </w:rPr>
        <w:t>trategy must include</w:t>
      </w:r>
      <w:r w:rsidRPr="2147532C">
        <w:rPr>
          <w:rFonts w:eastAsiaTheme="minorEastAsia" w:cstheme="minorBidi"/>
        </w:rPr>
        <w:t xml:space="preserve"> </w:t>
      </w:r>
      <w:r w:rsidR="31985151" w:rsidRPr="1CAD5B43">
        <w:rPr>
          <w:rFonts w:eastAsiaTheme="minorEastAsia" w:cstheme="minorBidi"/>
        </w:rPr>
        <w:t xml:space="preserve">that </w:t>
      </w:r>
      <w:r w:rsidRPr="2147532C">
        <w:rPr>
          <w:rFonts w:eastAsiaTheme="minorEastAsia" w:cstheme="minorBidi"/>
        </w:rPr>
        <w:t>each activity aligns with. This shows that all the required statutory categories are covered by the proposals</w:t>
      </w:r>
      <w:r w:rsidRPr="2147532C">
        <w:rPr>
          <w:rFonts w:cstheme="minorBidi"/>
        </w:rPr>
        <w:t>.</w:t>
      </w:r>
    </w:p>
    <w:p w14:paraId="00A8FF17" w14:textId="77777777" w:rsidR="00CE5300" w:rsidRPr="003D394B" w:rsidRDefault="00CE5300" w:rsidP="00CE5300">
      <w:pPr>
        <w:pStyle w:val="Heading3"/>
        <w:spacing w:before="0"/>
      </w:pPr>
      <w:r>
        <w:t>Priority One: I</w:t>
      </w:r>
      <w:r w:rsidRPr="003D394B">
        <w:t>ncreas</w:t>
      </w:r>
      <w:r>
        <w:t>e</w:t>
      </w:r>
      <w:r w:rsidRPr="003D394B">
        <w:t xml:space="preserve"> access to gambling </w:t>
      </w:r>
      <w:r w:rsidRPr="0083331A">
        <w:t>harm</w:t>
      </w:r>
      <w:r w:rsidRPr="003D394B">
        <w:t xml:space="preserve"> support </w:t>
      </w:r>
    </w:p>
    <w:tbl>
      <w:tblPr>
        <w:tblStyle w:val="TableGrid"/>
        <w:tblW w:w="1414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1696"/>
        <w:gridCol w:w="3407"/>
        <w:gridCol w:w="3827"/>
        <w:gridCol w:w="1559"/>
        <w:gridCol w:w="1418"/>
        <w:gridCol w:w="992"/>
        <w:gridCol w:w="1247"/>
      </w:tblGrid>
      <w:tr w:rsidR="00CE5300" w:rsidRPr="00AA3038" w14:paraId="22AD1A51" w14:textId="77777777">
        <w:trPr>
          <w:tblHeader/>
        </w:trPr>
        <w:tc>
          <w:tcPr>
            <w:tcW w:w="1696" w:type="dxa"/>
            <w:tcBorders>
              <w:top w:val="nil"/>
              <w:left w:val="nil"/>
              <w:bottom w:val="nil"/>
              <w:right w:val="nil"/>
            </w:tcBorders>
            <w:shd w:val="clear" w:color="auto" w:fill="D9D9D9" w:themeFill="background1" w:themeFillShade="D9"/>
          </w:tcPr>
          <w:p w14:paraId="6E4ED3D8" w14:textId="77777777" w:rsidR="00CE5300" w:rsidRPr="00AA3038" w:rsidRDefault="00CE5300">
            <w:pPr>
              <w:pStyle w:val="TableText"/>
              <w:rPr>
                <w:b/>
                <w:bCs/>
              </w:rPr>
            </w:pPr>
            <w:r w:rsidRPr="00AA3038">
              <w:rPr>
                <w:b/>
                <w:bCs/>
              </w:rPr>
              <w:t>Proposal</w:t>
            </w:r>
          </w:p>
        </w:tc>
        <w:tc>
          <w:tcPr>
            <w:tcW w:w="3407" w:type="dxa"/>
            <w:tcBorders>
              <w:top w:val="nil"/>
              <w:left w:val="nil"/>
              <w:bottom w:val="nil"/>
              <w:right w:val="nil"/>
            </w:tcBorders>
            <w:shd w:val="clear" w:color="auto" w:fill="D9D9D9" w:themeFill="background1" w:themeFillShade="D9"/>
          </w:tcPr>
          <w:p w14:paraId="6121F20A" w14:textId="77777777" w:rsidR="00CE5300" w:rsidRPr="00AA3038" w:rsidRDefault="00CE5300">
            <w:pPr>
              <w:pStyle w:val="TableText"/>
              <w:rPr>
                <w:b/>
                <w:bCs/>
              </w:rPr>
            </w:pPr>
            <w:r w:rsidRPr="00AA3038">
              <w:rPr>
                <w:b/>
                <w:bCs/>
              </w:rPr>
              <w:t>Description</w:t>
            </w:r>
          </w:p>
        </w:tc>
        <w:tc>
          <w:tcPr>
            <w:tcW w:w="3827" w:type="dxa"/>
            <w:tcBorders>
              <w:top w:val="nil"/>
              <w:left w:val="nil"/>
              <w:bottom w:val="nil"/>
              <w:right w:val="nil"/>
            </w:tcBorders>
            <w:shd w:val="clear" w:color="auto" w:fill="D9D9D9" w:themeFill="background1" w:themeFillShade="D9"/>
          </w:tcPr>
          <w:p w14:paraId="6E4F56A7" w14:textId="77777777" w:rsidR="00CE5300" w:rsidRPr="00AA3038" w:rsidRDefault="00CE5300">
            <w:pPr>
              <w:pStyle w:val="TableText"/>
              <w:rPr>
                <w:b/>
                <w:bCs/>
              </w:rPr>
            </w:pPr>
            <w:r w:rsidRPr="00AA3038">
              <w:rPr>
                <w:b/>
                <w:bCs/>
              </w:rPr>
              <w:t>Rationale</w:t>
            </w:r>
          </w:p>
        </w:tc>
        <w:tc>
          <w:tcPr>
            <w:tcW w:w="1559" w:type="dxa"/>
            <w:tcBorders>
              <w:top w:val="nil"/>
              <w:left w:val="nil"/>
              <w:bottom w:val="nil"/>
              <w:right w:val="nil"/>
            </w:tcBorders>
            <w:shd w:val="clear" w:color="auto" w:fill="D9D9D9" w:themeFill="background1" w:themeFillShade="D9"/>
          </w:tcPr>
          <w:p w14:paraId="74BC2985" w14:textId="77777777" w:rsidR="00CE5300" w:rsidRPr="00AA3038" w:rsidRDefault="00CE5300">
            <w:pPr>
              <w:pStyle w:val="TableText"/>
              <w:rPr>
                <w:b/>
                <w:bCs/>
              </w:rPr>
            </w:pPr>
            <w:proofErr w:type="spellStart"/>
            <w:r w:rsidRPr="00AA3038">
              <w:rPr>
                <w:b/>
                <w:bCs/>
              </w:rPr>
              <w:t>NZ$m</w:t>
            </w:r>
            <w:proofErr w:type="spellEnd"/>
            <w:r w:rsidRPr="00AA3038">
              <w:rPr>
                <w:b/>
                <w:bCs/>
              </w:rPr>
              <w:t xml:space="preserve"> proposed for 25/26–27/28</w:t>
            </w:r>
          </w:p>
        </w:tc>
        <w:tc>
          <w:tcPr>
            <w:tcW w:w="1418" w:type="dxa"/>
            <w:tcBorders>
              <w:top w:val="nil"/>
              <w:left w:val="nil"/>
              <w:bottom w:val="nil"/>
              <w:right w:val="nil"/>
            </w:tcBorders>
            <w:shd w:val="clear" w:color="auto" w:fill="D9D9D9" w:themeFill="background1" w:themeFillShade="D9"/>
          </w:tcPr>
          <w:p w14:paraId="7191C009" w14:textId="77777777" w:rsidR="00CE5300" w:rsidRPr="00AA3038" w:rsidRDefault="00CE5300">
            <w:pPr>
              <w:pStyle w:val="TableText"/>
              <w:rPr>
                <w:b/>
                <w:bCs/>
              </w:rPr>
            </w:pPr>
            <w:proofErr w:type="spellStart"/>
            <w:r w:rsidRPr="00AA3038">
              <w:rPr>
                <w:b/>
                <w:bCs/>
              </w:rPr>
              <w:t>NZ$m</w:t>
            </w:r>
            <w:proofErr w:type="spellEnd"/>
            <w:r w:rsidRPr="00AA3038">
              <w:rPr>
                <w:b/>
                <w:bCs/>
              </w:rPr>
              <w:t xml:space="preserve"> for 22/23–24/25</w:t>
            </w:r>
          </w:p>
        </w:tc>
        <w:tc>
          <w:tcPr>
            <w:tcW w:w="992" w:type="dxa"/>
            <w:tcBorders>
              <w:top w:val="nil"/>
              <w:left w:val="nil"/>
              <w:bottom w:val="nil"/>
              <w:right w:val="nil"/>
            </w:tcBorders>
            <w:shd w:val="clear" w:color="auto" w:fill="D9D9D9" w:themeFill="background1" w:themeFillShade="D9"/>
          </w:tcPr>
          <w:p w14:paraId="7F8108AF" w14:textId="77777777" w:rsidR="00CE5300" w:rsidRPr="00AA3038" w:rsidRDefault="00CE5300">
            <w:pPr>
              <w:pStyle w:val="TableText"/>
              <w:rPr>
                <w:b/>
                <w:bCs/>
              </w:rPr>
            </w:pPr>
            <w:r w:rsidRPr="00AA3038">
              <w:rPr>
                <w:b/>
                <w:bCs/>
              </w:rPr>
              <w:t xml:space="preserve">Outcome area </w:t>
            </w:r>
          </w:p>
        </w:tc>
        <w:tc>
          <w:tcPr>
            <w:tcW w:w="1247" w:type="dxa"/>
            <w:tcBorders>
              <w:top w:val="nil"/>
              <w:left w:val="nil"/>
              <w:bottom w:val="nil"/>
              <w:right w:val="nil"/>
            </w:tcBorders>
            <w:shd w:val="clear" w:color="auto" w:fill="D9D9D9" w:themeFill="background1" w:themeFillShade="D9"/>
          </w:tcPr>
          <w:p w14:paraId="143725AD" w14:textId="77777777" w:rsidR="00CE5300" w:rsidRPr="00AA3038" w:rsidRDefault="00CE5300">
            <w:pPr>
              <w:pStyle w:val="TableText"/>
              <w:rPr>
                <w:b/>
                <w:bCs/>
              </w:rPr>
            </w:pPr>
            <w:r w:rsidRPr="00AA3038">
              <w:rPr>
                <w:b/>
                <w:bCs/>
              </w:rPr>
              <w:t>Statutory type</w:t>
            </w:r>
          </w:p>
        </w:tc>
      </w:tr>
      <w:tr w:rsidR="00CE5300" w:rsidRPr="00487FC0" w14:paraId="2E7086A5" w14:textId="77777777">
        <w:tc>
          <w:tcPr>
            <w:tcW w:w="1696" w:type="dxa"/>
            <w:tcBorders>
              <w:top w:val="nil"/>
              <w:left w:val="nil"/>
              <w:right w:val="single" w:sz="4" w:space="0" w:color="A6A6A6" w:themeColor="background1" w:themeShade="A6"/>
            </w:tcBorders>
          </w:tcPr>
          <w:p w14:paraId="65D75F4E" w14:textId="77777777" w:rsidR="00CE5300" w:rsidRPr="00487FC0" w:rsidRDefault="00CE5300">
            <w:pPr>
              <w:pStyle w:val="TableText"/>
            </w:pPr>
            <w:r w:rsidRPr="00487FC0">
              <w:t>Clinical interventions</w:t>
            </w:r>
          </w:p>
        </w:tc>
        <w:tc>
          <w:tcPr>
            <w:tcW w:w="3407" w:type="dxa"/>
            <w:tcBorders>
              <w:top w:val="nil"/>
              <w:left w:val="single" w:sz="4" w:space="0" w:color="A6A6A6" w:themeColor="background1" w:themeShade="A6"/>
              <w:right w:val="single" w:sz="4" w:space="0" w:color="A6A6A6" w:themeColor="background1" w:themeShade="A6"/>
            </w:tcBorders>
          </w:tcPr>
          <w:p w14:paraId="127010ED" w14:textId="77777777" w:rsidR="00CE5300" w:rsidRPr="00487FC0" w:rsidRDefault="00CE5300">
            <w:pPr>
              <w:pStyle w:val="TableText"/>
              <w:rPr>
                <w:rFonts w:eastAsia="Segoe UI" w:cs="Segoe UI"/>
              </w:rPr>
            </w:pPr>
            <w:r w:rsidRPr="00487FC0">
              <w:rPr>
                <w:rFonts w:eastAsia="Segoe UI" w:cs="Segoe UI"/>
              </w:rPr>
              <w:t>This proposal encompasses all locally</w:t>
            </w:r>
            <w:r>
              <w:rPr>
                <w:rFonts w:eastAsia="Segoe UI" w:cs="Segoe UI"/>
              </w:rPr>
              <w:t xml:space="preserve"> </w:t>
            </w:r>
            <w:r w:rsidRPr="00487FC0">
              <w:rPr>
                <w:rFonts w:eastAsia="Segoe UI" w:cs="Segoe UI"/>
              </w:rPr>
              <w:t>delivered clinical intervention services.</w:t>
            </w:r>
            <w:r>
              <w:rPr>
                <w:rFonts w:eastAsia="Segoe UI" w:cs="Segoe UI"/>
              </w:rPr>
              <w:t xml:space="preserve"> A</w:t>
            </w:r>
            <w:r w:rsidRPr="00487FC0">
              <w:rPr>
                <w:rFonts w:eastAsia="Segoe UI" w:cs="Segoe UI"/>
              </w:rPr>
              <w:t xml:space="preserve">ll clinical services were recommissioned in 2023 and are </w:t>
            </w:r>
            <w:r>
              <w:rPr>
                <w:rFonts w:eastAsia="Segoe UI" w:cs="Segoe UI"/>
              </w:rPr>
              <w:t>under</w:t>
            </w:r>
            <w:r w:rsidRPr="00487FC0">
              <w:rPr>
                <w:rFonts w:eastAsia="Segoe UI" w:cs="Segoe UI"/>
              </w:rPr>
              <w:t xml:space="preserve"> contract until at least 30 June 2027.</w:t>
            </w:r>
          </w:p>
          <w:p w14:paraId="7046028D" w14:textId="77777777" w:rsidR="00CE5300" w:rsidRPr="00487FC0" w:rsidRDefault="00CE5300">
            <w:pPr>
              <w:pStyle w:val="TableText"/>
              <w:rPr>
                <w:rFonts w:eastAsia="Segoe UI" w:cs="Segoe UI"/>
              </w:rPr>
            </w:pPr>
          </w:p>
          <w:p w14:paraId="48DCCCBD" w14:textId="77777777" w:rsidR="00CE5300" w:rsidRPr="00487FC0" w:rsidRDefault="00CE5300">
            <w:pPr>
              <w:pStyle w:val="TableText"/>
            </w:pPr>
          </w:p>
        </w:tc>
        <w:tc>
          <w:tcPr>
            <w:tcW w:w="3827" w:type="dxa"/>
            <w:tcBorders>
              <w:top w:val="nil"/>
              <w:left w:val="single" w:sz="4" w:space="0" w:color="A6A6A6" w:themeColor="background1" w:themeShade="A6"/>
              <w:right w:val="single" w:sz="4" w:space="0" w:color="A6A6A6" w:themeColor="background1" w:themeShade="A6"/>
            </w:tcBorders>
          </w:tcPr>
          <w:p w14:paraId="59A74FB1" w14:textId="0D6DFDAD" w:rsidR="00CE5300" w:rsidRPr="00487FC0" w:rsidRDefault="00CE5300">
            <w:pPr>
              <w:pStyle w:val="TableText"/>
              <w:rPr>
                <w:rFonts w:eastAsia="Segoe UI" w:cs="Segoe UI"/>
              </w:rPr>
            </w:pPr>
            <w:r w:rsidRPr="00487FC0">
              <w:rPr>
                <w:rFonts w:eastAsia="Segoe UI" w:cs="Segoe UI"/>
              </w:rPr>
              <w:t xml:space="preserve">The Gambling Act </w:t>
            </w:r>
            <w:r>
              <w:rPr>
                <w:rFonts w:eastAsia="Segoe UI" w:cs="Segoe UI"/>
              </w:rPr>
              <w:t xml:space="preserve">2003 </w:t>
            </w:r>
            <w:r w:rsidRPr="00487FC0">
              <w:rPr>
                <w:rFonts w:eastAsia="Segoe UI" w:cs="Segoe UI"/>
              </w:rPr>
              <w:t xml:space="preserve">requires the Strategy to provide for </w:t>
            </w:r>
            <w:r w:rsidR="3EFA25E5" w:rsidRPr="3A1BF82C">
              <w:rPr>
                <w:rFonts w:eastAsia="Segoe UI" w:cs="Segoe UI"/>
              </w:rPr>
              <w:t>intervention</w:t>
            </w:r>
            <w:r w:rsidRPr="00487FC0">
              <w:rPr>
                <w:rFonts w:eastAsia="Segoe UI" w:cs="Segoe UI"/>
              </w:rPr>
              <w:t xml:space="preserve"> services</w:t>
            </w:r>
            <w:r>
              <w:rPr>
                <w:rFonts w:eastAsia="Segoe UI" w:cs="Segoe UI"/>
              </w:rPr>
              <w:t>,</w:t>
            </w:r>
            <w:r w:rsidRPr="00487FC0">
              <w:rPr>
                <w:rFonts w:eastAsia="Segoe UI" w:cs="Segoe UI"/>
              </w:rPr>
              <w:t xml:space="preserve"> and these</w:t>
            </w:r>
            <w:r>
              <w:rPr>
                <w:rFonts w:eastAsia="Segoe UI" w:cs="Segoe UI"/>
              </w:rPr>
              <w:t xml:space="preserve"> services</w:t>
            </w:r>
            <w:r w:rsidRPr="00487FC0">
              <w:rPr>
                <w:rFonts w:eastAsia="Segoe UI" w:cs="Segoe UI"/>
              </w:rPr>
              <w:t xml:space="preserve"> have been delivered for many years. The budget increase sought for these services is made up of two components</w:t>
            </w:r>
            <w:r>
              <w:rPr>
                <w:rFonts w:eastAsia="Segoe UI" w:cs="Segoe UI"/>
              </w:rPr>
              <w:t>.</w:t>
            </w:r>
            <w:r w:rsidRPr="00487FC0">
              <w:rPr>
                <w:rFonts w:eastAsia="Segoe UI" w:cs="Segoe UI"/>
              </w:rPr>
              <w:t xml:space="preserve"> </w:t>
            </w:r>
          </w:p>
          <w:p w14:paraId="02A91BC3" w14:textId="162067C5" w:rsidR="00CE5300" w:rsidRPr="005D2EA1" w:rsidRDefault="00CE5300">
            <w:pPr>
              <w:pStyle w:val="TableBullet"/>
              <w:rPr>
                <w:rFonts w:eastAsia="Segoe UI" w:cs="Segoe UI"/>
              </w:rPr>
            </w:pPr>
            <w:r w:rsidRPr="00953F4E">
              <w:t>Addressing gaps in service coverage</w:t>
            </w:r>
            <w:r w:rsidRPr="00487FC0">
              <w:rPr>
                <w:rFonts w:eastAsia="Segoe UI"/>
              </w:rPr>
              <w:t>: A small amount of additional funding</w:t>
            </w:r>
            <w:r>
              <w:rPr>
                <w:rFonts w:eastAsia="Segoe UI"/>
              </w:rPr>
              <w:t xml:space="preserve"> (</w:t>
            </w:r>
            <w:r w:rsidRPr="00487FC0">
              <w:rPr>
                <w:rFonts w:eastAsia="Segoe UI" w:cs="Segoe UI"/>
              </w:rPr>
              <w:t>over three years</w:t>
            </w:r>
            <w:r>
              <w:rPr>
                <w:rFonts w:eastAsia="Segoe UI" w:cs="Segoe UI"/>
              </w:rPr>
              <w:t>)</w:t>
            </w:r>
            <w:r w:rsidRPr="00487FC0">
              <w:rPr>
                <w:rFonts w:eastAsia="Segoe UI"/>
              </w:rPr>
              <w:t xml:space="preserve"> is included to address gaps in service coverage.</w:t>
            </w:r>
            <w:r>
              <w:t xml:space="preserve"> </w:t>
            </w:r>
          </w:p>
          <w:p w14:paraId="2C9AAEE1" w14:textId="77777777" w:rsidR="00CE5300" w:rsidRPr="00487FC0" w:rsidRDefault="00CE5300">
            <w:pPr>
              <w:pStyle w:val="TableBullet"/>
              <w:rPr>
                <w:rFonts w:eastAsia="Segoe UI" w:cs="Segoe UI"/>
              </w:rPr>
            </w:pPr>
            <w:r w:rsidRPr="00953F4E">
              <w:t>Wage pressures</w:t>
            </w:r>
            <w:r w:rsidRPr="00123ED1">
              <w:t>:</w:t>
            </w:r>
            <w:r w:rsidRPr="00487FC0">
              <w:t xml:space="preserve"> </w:t>
            </w:r>
            <w:r>
              <w:t>A</w:t>
            </w:r>
            <w:r w:rsidRPr="00487FC0">
              <w:rPr>
                <w:rFonts w:eastAsia="Segoe UI" w:cs="Segoe UI"/>
              </w:rPr>
              <w:t>nnual increases from year two for wage cost pressures, and to help with workforce retention, are included</w:t>
            </w:r>
            <w:r>
              <w:rPr>
                <w:rFonts w:eastAsia="Segoe UI" w:cs="Segoe UI"/>
              </w:rPr>
              <w:t>, u</w:t>
            </w:r>
            <w:r w:rsidRPr="00487FC0">
              <w:rPr>
                <w:rFonts w:eastAsia="Segoe UI" w:cs="Segoe UI"/>
              </w:rPr>
              <w:t>p to $2.137m over three years</w:t>
            </w:r>
            <w:r>
              <w:rPr>
                <w:rFonts w:eastAsia="Segoe UI" w:cs="Segoe UI"/>
              </w:rPr>
              <w:t>.</w:t>
            </w:r>
            <w:r w:rsidRPr="00487FC0">
              <w:rPr>
                <w:rFonts w:eastAsia="Segoe UI" w:cs="Segoe UI"/>
              </w:rPr>
              <w:t xml:space="preserve"> </w:t>
            </w:r>
          </w:p>
        </w:tc>
        <w:tc>
          <w:tcPr>
            <w:tcW w:w="1559" w:type="dxa"/>
            <w:tcBorders>
              <w:top w:val="nil"/>
              <w:left w:val="single" w:sz="4" w:space="0" w:color="A6A6A6" w:themeColor="background1" w:themeShade="A6"/>
              <w:right w:val="single" w:sz="4" w:space="0" w:color="A6A6A6" w:themeColor="background1" w:themeShade="A6"/>
            </w:tcBorders>
            <w:shd w:val="clear" w:color="auto" w:fill="auto"/>
          </w:tcPr>
          <w:p w14:paraId="4533B991" w14:textId="77777777" w:rsidR="00CE5300" w:rsidRPr="00487FC0" w:rsidRDefault="00CE5300">
            <w:pPr>
              <w:pStyle w:val="TableText"/>
            </w:pPr>
            <w:r w:rsidRPr="00487FC0">
              <w:t>3</w:t>
            </w:r>
            <w:r>
              <w:t>4.358</w:t>
            </w:r>
          </w:p>
        </w:tc>
        <w:tc>
          <w:tcPr>
            <w:tcW w:w="1418" w:type="dxa"/>
            <w:tcBorders>
              <w:top w:val="nil"/>
              <w:left w:val="single" w:sz="4" w:space="0" w:color="A6A6A6" w:themeColor="background1" w:themeShade="A6"/>
              <w:right w:val="single" w:sz="4" w:space="0" w:color="A6A6A6" w:themeColor="background1" w:themeShade="A6"/>
            </w:tcBorders>
          </w:tcPr>
          <w:p w14:paraId="6C62D99F" w14:textId="77777777" w:rsidR="00CE5300" w:rsidRPr="00487FC0" w:rsidRDefault="00CE5300">
            <w:pPr>
              <w:pStyle w:val="TableText"/>
            </w:pPr>
            <w:r w:rsidRPr="00487FC0">
              <w:t>27.768</w:t>
            </w:r>
          </w:p>
        </w:tc>
        <w:tc>
          <w:tcPr>
            <w:tcW w:w="992" w:type="dxa"/>
            <w:tcBorders>
              <w:top w:val="nil"/>
              <w:left w:val="single" w:sz="4" w:space="0" w:color="A6A6A6" w:themeColor="background1" w:themeShade="A6"/>
              <w:right w:val="single" w:sz="4" w:space="0" w:color="A6A6A6" w:themeColor="background1" w:themeShade="A6"/>
            </w:tcBorders>
          </w:tcPr>
          <w:p w14:paraId="2743A2D2" w14:textId="77777777" w:rsidR="00CE5300" w:rsidRPr="00487FC0" w:rsidRDefault="00CE5300">
            <w:pPr>
              <w:pStyle w:val="TableText"/>
            </w:pPr>
            <w:r>
              <w:t>1</w:t>
            </w:r>
          </w:p>
        </w:tc>
        <w:tc>
          <w:tcPr>
            <w:tcW w:w="1247" w:type="dxa"/>
            <w:tcBorders>
              <w:top w:val="nil"/>
              <w:left w:val="single" w:sz="4" w:space="0" w:color="A6A6A6" w:themeColor="background1" w:themeShade="A6"/>
              <w:right w:val="nil"/>
            </w:tcBorders>
          </w:tcPr>
          <w:p w14:paraId="68CA2814" w14:textId="5246FDF5" w:rsidR="00CE5300" w:rsidRPr="00487FC0" w:rsidRDefault="2C20EAA0">
            <w:pPr>
              <w:pStyle w:val="TableText"/>
            </w:pPr>
            <w:r>
              <w:t>Treatment</w:t>
            </w:r>
            <w:r w:rsidR="00CE5300">
              <w:t xml:space="preserve"> services</w:t>
            </w:r>
          </w:p>
        </w:tc>
      </w:tr>
      <w:tr w:rsidR="00CE5300" w:rsidRPr="00487FC0" w14:paraId="1820A0E2" w14:textId="77777777">
        <w:tc>
          <w:tcPr>
            <w:tcW w:w="1696" w:type="dxa"/>
            <w:tcBorders>
              <w:left w:val="nil"/>
              <w:right w:val="single" w:sz="4" w:space="0" w:color="A6A6A6" w:themeColor="background1" w:themeShade="A6"/>
            </w:tcBorders>
          </w:tcPr>
          <w:p w14:paraId="2DEA39B1" w14:textId="77777777" w:rsidR="00CE5300" w:rsidRPr="00487FC0" w:rsidRDefault="00CE5300">
            <w:pPr>
              <w:pStyle w:val="TableText"/>
            </w:pPr>
            <w:r w:rsidRPr="00487FC0">
              <w:t>Intensive support</w:t>
            </w:r>
          </w:p>
        </w:tc>
        <w:tc>
          <w:tcPr>
            <w:tcW w:w="3407" w:type="dxa"/>
            <w:tcBorders>
              <w:left w:val="single" w:sz="4" w:space="0" w:color="A6A6A6" w:themeColor="background1" w:themeShade="A6"/>
              <w:right w:val="single" w:sz="4" w:space="0" w:color="A6A6A6" w:themeColor="background1" w:themeShade="A6"/>
            </w:tcBorders>
          </w:tcPr>
          <w:p w14:paraId="0DB3F54C" w14:textId="77777777" w:rsidR="00CE5300" w:rsidRPr="00487FC0" w:rsidRDefault="00CE5300">
            <w:pPr>
              <w:pStyle w:val="TableText"/>
            </w:pPr>
            <w:r w:rsidRPr="00487FC0">
              <w:rPr>
                <w:rFonts w:eastAsia="Segoe UI" w:cs="Segoe UI"/>
              </w:rPr>
              <w:t xml:space="preserve">Proposed expansion of the intensive support coordination service for people experiencing severe gambling harm. </w:t>
            </w:r>
            <w:r>
              <w:rPr>
                <w:rFonts w:eastAsia="Segoe UI" w:cs="Segoe UI"/>
              </w:rPr>
              <w:t>Services will likely be provided in a residential service setting.</w:t>
            </w:r>
          </w:p>
        </w:tc>
        <w:tc>
          <w:tcPr>
            <w:tcW w:w="3827" w:type="dxa"/>
            <w:tcBorders>
              <w:left w:val="single" w:sz="4" w:space="0" w:color="A6A6A6" w:themeColor="background1" w:themeShade="A6"/>
              <w:right w:val="single" w:sz="4" w:space="0" w:color="A6A6A6" w:themeColor="background1" w:themeShade="A6"/>
            </w:tcBorders>
          </w:tcPr>
          <w:p w14:paraId="4BD62EB7" w14:textId="77777777" w:rsidR="00CE5300" w:rsidRPr="00487FC0" w:rsidRDefault="00CE5300">
            <w:pPr>
              <w:pStyle w:val="TableText"/>
            </w:pPr>
            <w:r w:rsidRPr="00487FC0">
              <w:rPr>
                <w:rFonts w:eastAsia="Segoe UI" w:cs="Segoe UI"/>
              </w:rPr>
              <w:t xml:space="preserve">Additional funding is required to </w:t>
            </w:r>
            <w:r>
              <w:rPr>
                <w:rFonts w:eastAsia="Segoe UI" w:cs="Segoe UI"/>
              </w:rPr>
              <w:t xml:space="preserve">expand services’ capacity and capability to </w:t>
            </w:r>
            <w:r w:rsidRPr="00487FC0">
              <w:rPr>
                <w:rFonts w:eastAsia="Segoe UI" w:cs="Segoe UI"/>
              </w:rPr>
              <w:t xml:space="preserve">provide additional support to this population (including people with co-existing mental health or addiction problems). </w:t>
            </w:r>
          </w:p>
        </w:tc>
        <w:tc>
          <w:tcPr>
            <w:tcW w:w="1559" w:type="dxa"/>
            <w:tcBorders>
              <w:left w:val="single" w:sz="4" w:space="0" w:color="A6A6A6" w:themeColor="background1" w:themeShade="A6"/>
              <w:right w:val="single" w:sz="4" w:space="0" w:color="A6A6A6" w:themeColor="background1" w:themeShade="A6"/>
            </w:tcBorders>
            <w:shd w:val="clear" w:color="auto" w:fill="auto"/>
          </w:tcPr>
          <w:p w14:paraId="72CAEE9B" w14:textId="77777777" w:rsidR="00CE5300" w:rsidRPr="00487FC0" w:rsidRDefault="00CE5300">
            <w:pPr>
              <w:pStyle w:val="TableText"/>
            </w:pPr>
            <w:r w:rsidRPr="00487FC0">
              <w:t>1.369</w:t>
            </w:r>
          </w:p>
        </w:tc>
        <w:tc>
          <w:tcPr>
            <w:tcW w:w="1418" w:type="dxa"/>
            <w:tcBorders>
              <w:left w:val="single" w:sz="4" w:space="0" w:color="A6A6A6" w:themeColor="background1" w:themeShade="A6"/>
              <w:right w:val="single" w:sz="4" w:space="0" w:color="A6A6A6" w:themeColor="background1" w:themeShade="A6"/>
            </w:tcBorders>
          </w:tcPr>
          <w:p w14:paraId="6E309F20" w14:textId="77777777" w:rsidR="00CE5300" w:rsidRPr="00883F5D" w:rsidRDefault="00CE5300">
            <w:pPr>
              <w:pStyle w:val="TableText"/>
            </w:pPr>
            <w:r w:rsidRPr="00883F5D">
              <w:t>0.500</w:t>
            </w:r>
          </w:p>
        </w:tc>
        <w:tc>
          <w:tcPr>
            <w:tcW w:w="992" w:type="dxa"/>
            <w:tcBorders>
              <w:left w:val="single" w:sz="4" w:space="0" w:color="A6A6A6" w:themeColor="background1" w:themeShade="A6"/>
              <w:right w:val="single" w:sz="4" w:space="0" w:color="A6A6A6" w:themeColor="background1" w:themeShade="A6"/>
            </w:tcBorders>
          </w:tcPr>
          <w:p w14:paraId="5A558157" w14:textId="77777777" w:rsidR="00CE5300" w:rsidRPr="00487FC0" w:rsidRDefault="00CE5300">
            <w:pPr>
              <w:pStyle w:val="TableText"/>
            </w:pPr>
            <w:r>
              <w:t>1</w:t>
            </w:r>
          </w:p>
        </w:tc>
        <w:tc>
          <w:tcPr>
            <w:tcW w:w="1247" w:type="dxa"/>
            <w:tcBorders>
              <w:left w:val="single" w:sz="4" w:space="0" w:color="A6A6A6" w:themeColor="background1" w:themeShade="A6"/>
              <w:right w:val="nil"/>
            </w:tcBorders>
          </w:tcPr>
          <w:p w14:paraId="1D4FC40B" w14:textId="558E17F1" w:rsidR="00CE5300" w:rsidRPr="00487FC0" w:rsidRDefault="0C4993E2">
            <w:pPr>
              <w:pStyle w:val="TableText"/>
            </w:pPr>
            <w:r>
              <w:t>Treatment</w:t>
            </w:r>
            <w:r w:rsidR="00CE5300">
              <w:t xml:space="preserve"> services</w:t>
            </w:r>
          </w:p>
        </w:tc>
      </w:tr>
      <w:tr w:rsidR="00CE5300" w:rsidRPr="00487FC0" w14:paraId="0CF79008" w14:textId="77777777">
        <w:tc>
          <w:tcPr>
            <w:tcW w:w="1696" w:type="dxa"/>
            <w:tcBorders>
              <w:left w:val="nil"/>
              <w:right w:val="single" w:sz="4" w:space="0" w:color="A6A6A6" w:themeColor="background1" w:themeShade="A6"/>
            </w:tcBorders>
          </w:tcPr>
          <w:p w14:paraId="36C8AB22" w14:textId="77777777" w:rsidR="00CE5300" w:rsidRPr="00487FC0" w:rsidRDefault="00CE5300">
            <w:pPr>
              <w:pStyle w:val="TableText"/>
            </w:pPr>
            <w:r w:rsidRPr="00487FC0">
              <w:t xml:space="preserve">National gambling helpline </w:t>
            </w:r>
          </w:p>
        </w:tc>
        <w:tc>
          <w:tcPr>
            <w:tcW w:w="3407" w:type="dxa"/>
            <w:tcBorders>
              <w:left w:val="single" w:sz="4" w:space="0" w:color="A6A6A6" w:themeColor="background1" w:themeShade="A6"/>
              <w:right w:val="single" w:sz="4" w:space="0" w:color="A6A6A6" w:themeColor="background1" w:themeShade="A6"/>
            </w:tcBorders>
          </w:tcPr>
          <w:p w14:paraId="4B5A178F" w14:textId="77777777" w:rsidR="00CE5300" w:rsidRDefault="00CE5300">
            <w:pPr>
              <w:pStyle w:val="TableText"/>
              <w:rPr>
                <w:rFonts w:eastAsia="Lucida Sans Unicode"/>
              </w:rPr>
            </w:pPr>
            <w:r w:rsidRPr="5E0E2991">
              <w:rPr>
                <w:rFonts w:eastAsia="Lucida Sans Unicode"/>
              </w:rPr>
              <w:t xml:space="preserve">The national gambling helpline will continue to provide a free 24/7 service and be a first contact point for people needing support with gambling related harm for themselves, </w:t>
            </w:r>
            <w:r w:rsidRPr="0FD73C6D">
              <w:rPr>
                <w:rFonts w:eastAsia="Lucida Sans Unicode"/>
              </w:rPr>
              <w:t>whānau</w:t>
            </w:r>
            <w:r w:rsidRPr="5E0E2991">
              <w:rPr>
                <w:rFonts w:eastAsia="Lucida Sans Unicode"/>
              </w:rPr>
              <w:t xml:space="preserve"> or friends. It will also provide a back-up for other services, such as when face-to-face services are not available outside working hours. </w:t>
            </w:r>
          </w:p>
          <w:p w14:paraId="5A46AB7B" w14:textId="77777777" w:rsidR="00CE5300" w:rsidRPr="00487FC0" w:rsidRDefault="00CE5300">
            <w:pPr>
              <w:pStyle w:val="TableText"/>
              <w:rPr>
                <w:rFonts w:eastAsia="Lucida Sans Unicode"/>
              </w:rPr>
            </w:pPr>
            <w:r w:rsidRPr="5E0E2991">
              <w:rPr>
                <w:rFonts w:eastAsia="Lucida Sans Unicode"/>
              </w:rPr>
              <w:t xml:space="preserve">The helpline provides important coverage in areas where there are no face-to-face services and </w:t>
            </w:r>
            <w:r>
              <w:rPr>
                <w:rFonts w:eastAsia="Lucida Sans Unicode"/>
              </w:rPr>
              <w:t xml:space="preserve">can </w:t>
            </w:r>
            <w:r w:rsidRPr="5E0E2991">
              <w:rPr>
                <w:rFonts w:eastAsia="Lucida Sans Unicode"/>
              </w:rPr>
              <w:t>identify callers at immediate risk of harm and respond appropriately.</w:t>
            </w:r>
            <w:r>
              <w:rPr>
                <w:rFonts w:eastAsia="Lucida Sans Unicode"/>
              </w:rPr>
              <w:t xml:space="preserve"> </w:t>
            </w:r>
          </w:p>
        </w:tc>
        <w:tc>
          <w:tcPr>
            <w:tcW w:w="3827" w:type="dxa"/>
            <w:tcBorders>
              <w:left w:val="single" w:sz="4" w:space="0" w:color="A6A6A6" w:themeColor="background1" w:themeShade="A6"/>
              <w:right w:val="single" w:sz="4" w:space="0" w:color="A6A6A6" w:themeColor="background1" w:themeShade="A6"/>
            </w:tcBorders>
          </w:tcPr>
          <w:p w14:paraId="642D620D" w14:textId="77777777" w:rsidR="00CE5300" w:rsidRPr="00487FC0" w:rsidRDefault="00CE5300">
            <w:pPr>
              <w:pStyle w:val="TableText"/>
              <w:rPr>
                <w:rFonts w:eastAsia="Segoe UI" w:cs="Segoe UI"/>
                <w:highlight w:val="yellow"/>
              </w:rPr>
            </w:pPr>
            <w:r w:rsidRPr="00487FC0">
              <w:rPr>
                <w:rFonts w:eastAsia="Segoe UI" w:cs="Segoe UI"/>
              </w:rPr>
              <w:t>There is strong evidence for the effectiveness of helplines as part of a comprehensive gambling harm treatment and support system.</w:t>
            </w:r>
          </w:p>
          <w:p w14:paraId="3C177ACB" w14:textId="77777777" w:rsidR="00CE5300" w:rsidRDefault="00CE5300">
            <w:pPr>
              <w:pStyle w:val="TableText"/>
              <w:rPr>
                <w:rFonts w:eastAsia="Segoe UI" w:cs="Segoe UI"/>
              </w:rPr>
            </w:pPr>
            <w:r w:rsidRPr="30363805">
              <w:rPr>
                <w:rFonts w:eastAsia="Segoe UI" w:cs="Segoe UI"/>
              </w:rPr>
              <w:t xml:space="preserve">Helplines provide a consistent access point (day or night) </w:t>
            </w:r>
            <w:r>
              <w:rPr>
                <w:rFonts w:eastAsia="Segoe UI" w:cs="Segoe UI"/>
              </w:rPr>
              <w:t>for</w:t>
            </w:r>
            <w:r w:rsidRPr="30363805">
              <w:rPr>
                <w:rFonts w:eastAsia="Segoe UI" w:cs="Segoe UI"/>
              </w:rPr>
              <w:t xml:space="preserve"> support and early intervention and can be an important pathway to further treatment. </w:t>
            </w:r>
          </w:p>
          <w:p w14:paraId="6BCE9110" w14:textId="77777777" w:rsidR="00CE5300" w:rsidRPr="00487FC0" w:rsidRDefault="00CE5300">
            <w:pPr>
              <w:pStyle w:val="TableText"/>
              <w:rPr>
                <w:rFonts w:eastAsia="Segoe UI" w:cs="Segoe UI"/>
                <w:highlight w:val="yellow"/>
              </w:rPr>
            </w:pPr>
          </w:p>
          <w:p w14:paraId="6EA0126A" w14:textId="77777777" w:rsidR="00CE5300" w:rsidRPr="00487FC0" w:rsidRDefault="00CE5300">
            <w:pPr>
              <w:pStyle w:val="TableText"/>
              <w:rPr>
                <w:rFonts w:eastAsia="Segoe UI" w:cs="Segoe UI"/>
              </w:rPr>
            </w:pPr>
          </w:p>
        </w:tc>
        <w:tc>
          <w:tcPr>
            <w:tcW w:w="1559" w:type="dxa"/>
            <w:tcBorders>
              <w:left w:val="single" w:sz="4" w:space="0" w:color="A6A6A6" w:themeColor="background1" w:themeShade="A6"/>
              <w:right w:val="single" w:sz="4" w:space="0" w:color="A6A6A6" w:themeColor="background1" w:themeShade="A6"/>
            </w:tcBorders>
          </w:tcPr>
          <w:p w14:paraId="0DEF533D" w14:textId="77777777" w:rsidR="00CE5300" w:rsidRPr="00487FC0" w:rsidRDefault="00CE5300">
            <w:pPr>
              <w:pStyle w:val="TableText"/>
            </w:pPr>
            <w:r w:rsidRPr="00487FC0">
              <w:t>3.300</w:t>
            </w:r>
          </w:p>
        </w:tc>
        <w:tc>
          <w:tcPr>
            <w:tcW w:w="1418" w:type="dxa"/>
            <w:tcBorders>
              <w:left w:val="single" w:sz="4" w:space="0" w:color="A6A6A6" w:themeColor="background1" w:themeShade="A6"/>
              <w:right w:val="single" w:sz="4" w:space="0" w:color="A6A6A6" w:themeColor="background1" w:themeShade="A6"/>
            </w:tcBorders>
          </w:tcPr>
          <w:p w14:paraId="3158FFD6" w14:textId="77777777" w:rsidR="00CE5300" w:rsidRPr="00883F5D" w:rsidRDefault="00CE5300">
            <w:pPr>
              <w:pStyle w:val="TableText"/>
            </w:pPr>
            <w:r w:rsidRPr="00883F5D">
              <w:t>3.300</w:t>
            </w:r>
          </w:p>
        </w:tc>
        <w:tc>
          <w:tcPr>
            <w:tcW w:w="992" w:type="dxa"/>
            <w:tcBorders>
              <w:left w:val="single" w:sz="4" w:space="0" w:color="A6A6A6" w:themeColor="background1" w:themeShade="A6"/>
              <w:right w:val="single" w:sz="4" w:space="0" w:color="A6A6A6" w:themeColor="background1" w:themeShade="A6"/>
            </w:tcBorders>
          </w:tcPr>
          <w:p w14:paraId="3E5B82D1" w14:textId="77777777" w:rsidR="00CE5300" w:rsidRPr="00487FC0" w:rsidRDefault="00CE5300">
            <w:pPr>
              <w:pStyle w:val="TableText"/>
            </w:pPr>
            <w:r>
              <w:t>1</w:t>
            </w:r>
          </w:p>
        </w:tc>
        <w:tc>
          <w:tcPr>
            <w:tcW w:w="1247" w:type="dxa"/>
            <w:tcBorders>
              <w:left w:val="single" w:sz="4" w:space="0" w:color="A6A6A6" w:themeColor="background1" w:themeShade="A6"/>
              <w:right w:val="nil"/>
            </w:tcBorders>
          </w:tcPr>
          <w:p w14:paraId="57B6701B" w14:textId="47394AD2" w:rsidR="00CE5300" w:rsidRPr="00487FC0" w:rsidRDefault="268EDCCB">
            <w:pPr>
              <w:pStyle w:val="TableText"/>
            </w:pPr>
            <w:r>
              <w:t>Treatment</w:t>
            </w:r>
            <w:r w:rsidR="00CE5300">
              <w:t xml:space="preserve"> services</w:t>
            </w:r>
          </w:p>
        </w:tc>
      </w:tr>
      <w:tr w:rsidR="00CE5300" w:rsidRPr="00AA3038" w14:paraId="67C908E0" w14:textId="77777777">
        <w:tc>
          <w:tcPr>
            <w:tcW w:w="1696" w:type="dxa"/>
            <w:tcBorders>
              <w:left w:val="nil"/>
              <w:right w:val="single" w:sz="4" w:space="0" w:color="A6A6A6" w:themeColor="background1" w:themeShade="A6"/>
            </w:tcBorders>
            <w:shd w:val="clear" w:color="auto" w:fill="auto"/>
          </w:tcPr>
          <w:p w14:paraId="105D3CAE" w14:textId="77777777" w:rsidR="00CE5300" w:rsidRPr="00AA3038" w:rsidRDefault="00CE5300">
            <w:pPr>
              <w:pStyle w:val="TableText"/>
              <w:rPr>
                <w:b/>
                <w:bCs/>
              </w:rPr>
            </w:pPr>
            <w:r w:rsidRPr="00AA3038">
              <w:rPr>
                <w:b/>
                <w:bCs/>
              </w:rPr>
              <w:t>Total</w:t>
            </w:r>
          </w:p>
        </w:tc>
        <w:tc>
          <w:tcPr>
            <w:tcW w:w="3407" w:type="dxa"/>
            <w:tcBorders>
              <w:left w:val="single" w:sz="4" w:space="0" w:color="A6A6A6" w:themeColor="background1" w:themeShade="A6"/>
              <w:right w:val="single" w:sz="4" w:space="0" w:color="A6A6A6" w:themeColor="background1" w:themeShade="A6"/>
            </w:tcBorders>
            <w:shd w:val="clear" w:color="auto" w:fill="auto"/>
          </w:tcPr>
          <w:p w14:paraId="63ED9468" w14:textId="77777777" w:rsidR="00CE5300" w:rsidRPr="00AA3038" w:rsidRDefault="00CE5300">
            <w:pPr>
              <w:pStyle w:val="TableText"/>
              <w:rPr>
                <w:rFonts w:eastAsia="Lucida Sans Unicode"/>
                <w:b/>
                <w:bCs/>
              </w:rPr>
            </w:pPr>
          </w:p>
        </w:tc>
        <w:tc>
          <w:tcPr>
            <w:tcW w:w="3827" w:type="dxa"/>
            <w:tcBorders>
              <w:left w:val="single" w:sz="4" w:space="0" w:color="A6A6A6" w:themeColor="background1" w:themeShade="A6"/>
              <w:right w:val="single" w:sz="4" w:space="0" w:color="A6A6A6" w:themeColor="background1" w:themeShade="A6"/>
            </w:tcBorders>
            <w:shd w:val="clear" w:color="auto" w:fill="auto"/>
          </w:tcPr>
          <w:p w14:paraId="2C6358A3" w14:textId="77777777" w:rsidR="00CE5300" w:rsidRPr="00AA3038" w:rsidRDefault="00CE5300">
            <w:pPr>
              <w:pStyle w:val="TableText"/>
              <w:rPr>
                <w:rFonts w:eastAsia="Segoe UI" w:cs="Segoe UI"/>
                <w:b/>
                <w:bCs/>
              </w:rPr>
            </w:pPr>
          </w:p>
        </w:tc>
        <w:tc>
          <w:tcPr>
            <w:tcW w:w="1559" w:type="dxa"/>
            <w:tcBorders>
              <w:left w:val="single" w:sz="4" w:space="0" w:color="A6A6A6" w:themeColor="background1" w:themeShade="A6"/>
              <w:right w:val="single" w:sz="4" w:space="0" w:color="A6A6A6" w:themeColor="background1" w:themeShade="A6"/>
            </w:tcBorders>
            <w:shd w:val="clear" w:color="auto" w:fill="auto"/>
          </w:tcPr>
          <w:p w14:paraId="7A4C2C8B" w14:textId="77777777" w:rsidR="00CE5300" w:rsidRPr="00AA3038" w:rsidRDefault="00CE5300">
            <w:pPr>
              <w:pStyle w:val="TableText"/>
              <w:rPr>
                <w:b/>
                <w:bCs/>
              </w:rPr>
            </w:pPr>
            <w:r>
              <w:rPr>
                <w:b/>
                <w:bCs/>
              </w:rPr>
              <w:t>39.028</w:t>
            </w:r>
          </w:p>
        </w:tc>
        <w:tc>
          <w:tcPr>
            <w:tcW w:w="1418" w:type="dxa"/>
            <w:tcBorders>
              <w:left w:val="single" w:sz="4" w:space="0" w:color="A6A6A6" w:themeColor="background1" w:themeShade="A6"/>
              <w:right w:val="single" w:sz="4" w:space="0" w:color="A6A6A6" w:themeColor="background1" w:themeShade="A6"/>
            </w:tcBorders>
            <w:shd w:val="clear" w:color="auto" w:fill="auto"/>
          </w:tcPr>
          <w:p w14:paraId="5755CDB3" w14:textId="77777777" w:rsidR="00CE5300" w:rsidRPr="00AA3038" w:rsidRDefault="00CE5300">
            <w:pPr>
              <w:pStyle w:val="TableText"/>
              <w:rPr>
                <w:b/>
                <w:bCs/>
              </w:rPr>
            </w:pPr>
          </w:p>
        </w:tc>
        <w:tc>
          <w:tcPr>
            <w:tcW w:w="992" w:type="dxa"/>
            <w:tcBorders>
              <w:left w:val="single" w:sz="4" w:space="0" w:color="A6A6A6" w:themeColor="background1" w:themeShade="A6"/>
              <w:right w:val="single" w:sz="4" w:space="0" w:color="A6A6A6" w:themeColor="background1" w:themeShade="A6"/>
            </w:tcBorders>
            <w:shd w:val="clear" w:color="auto" w:fill="auto"/>
          </w:tcPr>
          <w:p w14:paraId="11C139F3" w14:textId="77777777" w:rsidR="00CE5300" w:rsidRPr="00AA3038" w:rsidRDefault="00CE5300">
            <w:pPr>
              <w:pStyle w:val="TableText"/>
              <w:rPr>
                <w:b/>
                <w:bCs/>
              </w:rPr>
            </w:pPr>
          </w:p>
        </w:tc>
        <w:tc>
          <w:tcPr>
            <w:tcW w:w="1247" w:type="dxa"/>
            <w:tcBorders>
              <w:left w:val="single" w:sz="4" w:space="0" w:color="A6A6A6" w:themeColor="background1" w:themeShade="A6"/>
              <w:right w:val="nil"/>
            </w:tcBorders>
            <w:shd w:val="clear" w:color="auto" w:fill="auto"/>
          </w:tcPr>
          <w:p w14:paraId="3CD8E4A9" w14:textId="77777777" w:rsidR="00CE5300" w:rsidRPr="00AA3038" w:rsidRDefault="00CE5300">
            <w:pPr>
              <w:pStyle w:val="TableText"/>
              <w:rPr>
                <w:b/>
                <w:bCs/>
              </w:rPr>
            </w:pPr>
          </w:p>
        </w:tc>
      </w:tr>
    </w:tbl>
    <w:p w14:paraId="26665F48" w14:textId="77777777" w:rsidR="00CE5300" w:rsidRPr="00235C06" w:rsidRDefault="00CE5300" w:rsidP="00235C06">
      <w:pPr>
        <w:pStyle w:val="Note"/>
        <w:rPr>
          <w:rFonts w:eastAsia="Lucida Sans Unicode"/>
        </w:rPr>
      </w:pPr>
      <w:r w:rsidRPr="00235C06">
        <w:rPr>
          <w:rFonts w:eastAsia="Lucida Sans Unicode"/>
        </w:rPr>
        <w:t>Note: Budget sums may not total due to rounding.</w:t>
      </w:r>
    </w:p>
    <w:p w14:paraId="406201D5" w14:textId="77777777" w:rsidR="00CE5300" w:rsidRDefault="00CE5300" w:rsidP="00CE5300">
      <w:pPr>
        <w:pStyle w:val="Heading3"/>
      </w:pPr>
      <w:r>
        <w:t xml:space="preserve">Priority Two: Growing the gambling harm workforce </w:t>
      </w:r>
    </w:p>
    <w:tbl>
      <w:tblPr>
        <w:tblStyle w:val="TableGrid"/>
        <w:tblW w:w="1414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701"/>
        <w:gridCol w:w="3397"/>
        <w:gridCol w:w="3828"/>
        <w:gridCol w:w="1559"/>
        <w:gridCol w:w="1417"/>
        <w:gridCol w:w="993"/>
        <w:gridCol w:w="1247"/>
      </w:tblGrid>
      <w:tr w:rsidR="00CE5300" w:rsidRPr="00917D02" w14:paraId="7BA28746" w14:textId="77777777">
        <w:trPr>
          <w:tblHeader/>
        </w:trPr>
        <w:tc>
          <w:tcPr>
            <w:tcW w:w="1701" w:type="dxa"/>
            <w:tcBorders>
              <w:top w:val="nil"/>
              <w:bottom w:val="nil"/>
              <w:right w:val="nil"/>
            </w:tcBorders>
            <w:shd w:val="clear" w:color="auto" w:fill="D9D9D9" w:themeFill="background1" w:themeFillShade="D9"/>
          </w:tcPr>
          <w:p w14:paraId="0AED1675" w14:textId="77777777" w:rsidR="00CE5300" w:rsidRPr="00917D02" w:rsidRDefault="00CE5300">
            <w:pPr>
              <w:pStyle w:val="TableText"/>
              <w:rPr>
                <w:b/>
                <w:bCs/>
                <w:szCs w:val="18"/>
              </w:rPr>
            </w:pPr>
            <w:r w:rsidRPr="00917D02">
              <w:rPr>
                <w:b/>
                <w:bCs/>
                <w:szCs w:val="18"/>
              </w:rPr>
              <w:t>Proposal</w:t>
            </w:r>
          </w:p>
        </w:tc>
        <w:tc>
          <w:tcPr>
            <w:tcW w:w="3397" w:type="dxa"/>
            <w:tcBorders>
              <w:top w:val="nil"/>
              <w:left w:val="nil"/>
              <w:bottom w:val="nil"/>
              <w:right w:val="nil"/>
            </w:tcBorders>
            <w:shd w:val="clear" w:color="auto" w:fill="D9D9D9" w:themeFill="background1" w:themeFillShade="D9"/>
          </w:tcPr>
          <w:p w14:paraId="44834452" w14:textId="77777777" w:rsidR="00CE5300" w:rsidRPr="00917D02" w:rsidRDefault="00CE5300">
            <w:pPr>
              <w:pStyle w:val="TableText"/>
              <w:rPr>
                <w:b/>
                <w:bCs/>
                <w:szCs w:val="18"/>
              </w:rPr>
            </w:pPr>
            <w:r w:rsidRPr="00917D02">
              <w:rPr>
                <w:b/>
                <w:bCs/>
                <w:szCs w:val="18"/>
              </w:rPr>
              <w:t>Description</w:t>
            </w:r>
          </w:p>
        </w:tc>
        <w:tc>
          <w:tcPr>
            <w:tcW w:w="3828" w:type="dxa"/>
            <w:tcBorders>
              <w:top w:val="nil"/>
              <w:left w:val="nil"/>
              <w:bottom w:val="nil"/>
              <w:right w:val="nil"/>
            </w:tcBorders>
            <w:shd w:val="clear" w:color="auto" w:fill="D9D9D9" w:themeFill="background1" w:themeFillShade="D9"/>
          </w:tcPr>
          <w:p w14:paraId="7AE0D201" w14:textId="77777777" w:rsidR="00CE5300" w:rsidRPr="00917D02" w:rsidRDefault="00CE5300">
            <w:pPr>
              <w:pStyle w:val="TableText"/>
              <w:rPr>
                <w:b/>
                <w:bCs/>
                <w:szCs w:val="18"/>
              </w:rPr>
            </w:pPr>
            <w:r w:rsidRPr="00917D02">
              <w:rPr>
                <w:b/>
                <w:bCs/>
                <w:szCs w:val="18"/>
              </w:rPr>
              <w:t>Rationale</w:t>
            </w:r>
          </w:p>
        </w:tc>
        <w:tc>
          <w:tcPr>
            <w:tcW w:w="1559" w:type="dxa"/>
            <w:tcBorders>
              <w:top w:val="nil"/>
              <w:left w:val="nil"/>
              <w:bottom w:val="nil"/>
              <w:right w:val="nil"/>
            </w:tcBorders>
            <w:shd w:val="clear" w:color="auto" w:fill="D9D9D9" w:themeFill="background1" w:themeFillShade="D9"/>
          </w:tcPr>
          <w:p w14:paraId="1DE576DD" w14:textId="77777777" w:rsidR="00CE5300" w:rsidRPr="00917D02" w:rsidRDefault="00CE5300">
            <w:pPr>
              <w:pStyle w:val="TableText"/>
              <w:rPr>
                <w:b/>
                <w:bCs/>
                <w:szCs w:val="18"/>
              </w:rPr>
            </w:pPr>
            <w:proofErr w:type="spellStart"/>
            <w:r w:rsidRPr="00917D02">
              <w:rPr>
                <w:b/>
                <w:bCs/>
                <w:szCs w:val="18"/>
              </w:rPr>
              <w:t>NZ$m</w:t>
            </w:r>
            <w:proofErr w:type="spellEnd"/>
            <w:r w:rsidRPr="00917D02">
              <w:rPr>
                <w:b/>
                <w:bCs/>
                <w:szCs w:val="18"/>
              </w:rPr>
              <w:t xml:space="preserve"> proposed for 25/26–27/28</w:t>
            </w:r>
          </w:p>
        </w:tc>
        <w:tc>
          <w:tcPr>
            <w:tcW w:w="1417" w:type="dxa"/>
            <w:tcBorders>
              <w:top w:val="nil"/>
              <w:left w:val="nil"/>
              <w:bottom w:val="nil"/>
              <w:right w:val="nil"/>
            </w:tcBorders>
            <w:shd w:val="clear" w:color="auto" w:fill="D9D9D9" w:themeFill="background1" w:themeFillShade="D9"/>
          </w:tcPr>
          <w:p w14:paraId="070DB190" w14:textId="77777777" w:rsidR="00CE5300" w:rsidRPr="00917D02" w:rsidRDefault="00CE5300">
            <w:pPr>
              <w:pStyle w:val="TableText"/>
              <w:rPr>
                <w:b/>
                <w:bCs/>
                <w:szCs w:val="18"/>
              </w:rPr>
            </w:pPr>
            <w:proofErr w:type="spellStart"/>
            <w:r w:rsidRPr="00917D02">
              <w:rPr>
                <w:b/>
                <w:bCs/>
                <w:szCs w:val="18"/>
              </w:rPr>
              <w:t>NZ$m</w:t>
            </w:r>
            <w:proofErr w:type="spellEnd"/>
            <w:r w:rsidRPr="00917D02">
              <w:rPr>
                <w:b/>
                <w:bCs/>
                <w:szCs w:val="18"/>
              </w:rPr>
              <w:t xml:space="preserve"> for 22/23–24/25</w:t>
            </w:r>
          </w:p>
        </w:tc>
        <w:tc>
          <w:tcPr>
            <w:tcW w:w="993" w:type="dxa"/>
            <w:tcBorders>
              <w:top w:val="nil"/>
              <w:left w:val="nil"/>
              <w:bottom w:val="nil"/>
              <w:right w:val="nil"/>
            </w:tcBorders>
            <w:shd w:val="clear" w:color="auto" w:fill="D9D9D9" w:themeFill="background1" w:themeFillShade="D9"/>
          </w:tcPr>
          <w:p w14:paraId="33619A69" w14:textId="77777777" w:rsidR="00CE5300" w:rsidRPr="00917D02" w:rsidRDefault="00CE5300">
            <w:pPr>
              <w:pStyle w:val="TableText"/>
              <w:rPr>
                <w:b/>
                <w:bCs/>
                <w:szCs w:val="18"/>
              </w:rPr>
            </w:pPr>
            <w:r w:rsidRPr="00917D02">
              <w:rPr>
                <w:b/>
                <w:bCs/>
                <w:szCs w:val="18"/>
              </w:rPr>
              <w:t xml:space="preserve">Outcome area </w:t>
            </w:r>
          </w:p>
        </w:tc>
        <w:tc>
          <w:tcPr>
            <w:tcW w:w="1247" w:type="dxa"/>
            <w:tcBorders>
              <w:top w:val="nil"/>
              <w:left w:val="nil"/>
              <w:bottom w:val="nil"/>
            </w:tcBorders>
            <w:shd w:val="clear" w:color="auto" w:fill="D9D9D9" w:themeFill="background1" w:themeFillShade="D9"/>
          </w:tcPr>
          <w:p w14:paraId="426D715B" w14:textId="77777777" w:rsidR="00CE5300" w:rsidRPr="00917D02" w:rsidRDefault="00CE5300">
            <w:pPr>
              <w:pStyle w:val="TableText"/>
              <w:rPr>
                <w:b/>
                <w:bCs/>
                <w:szCs w:val="18"/>
              </w:rPr>
            </w:pPr>
            <w:r w:rsidRPr="00917D02">
              <w:rPr>
                <w:b/>
                <w:bCs/>
                <w:szCs w:val="18"/>
              </w:rPr>
              <w:t>Statutory type</w:t>
            </w:r>
          </w:p>
        </w:tc>
      </w:tr>
      <w:tr w:rsidR="00CE5300" w:rsidRPr="00917D02" w14:paraId="3546F394" w14:textId="77777777">
        <w:trPr>
          <w:trHeight w:val="300"/>
        </w:trPr>
        <w:tc>
          <w:tcPr>
            <w:tcW w:w="1701" w:type="dxa"/>
            <w:tcBorders>
              <w:top w:val="nil"/>
            </w:tcBorders>
          </w:tcPr>
          <w:p w14:paraId="252C72C1" w14:textId="77777777" w:rsidR="00CE5300" w:rsidRPr="00917D02" w:rsidRDefault="00CE5300">
            <w:pPr>
              <w:pStyle w:val="TableText"/>
              <w:rPr>
                <w:szCs w:val="18"/>
              </w:rPr>
            </w:pPr>
            <w:r w:rsidRPr="00917D02">
              <w:rPr>
                <w:szCs w:val="18"/>
              </w:rPr>
              <w:t>Workforce development (clinical)</w:t>
            </w:r>
          </w:p>
        </w:tc>
        <w:tc>
          <w:tcPr>
            <w:tcW w:w="3397" w:type="dxa"/>
            <w:vMerge w:val="restart"/>
            <w:tcBorders>
              <w:top w:val="nil"/>
            </w:tcBorders>
          </w:tcPr>
          <w:p w14:paraId="353B265D" w14:textId="77777777" w:rsidR="00CE5300" w:rsidRPr="00917D02" w:rsidRDefault="00CE5300">
            <w:pPr>
              <w:pStyle w:val="TableText"/>
              <w:rPr>
                <w:rFonts w:eastAsia="Lucida Sans Unicode"/>
                <w:szCs w:val="18"/>
              </w:rPr>
            </w:pPr>
            <w:r w:rsidRPr="00917D02">
              <w:rPr>
                <w:rFonts w:eastAsia="Lucida Sans Unicode"/>
                <w:szCs w:val="18"/>
              </w:rPr>
              <w:t>Service providers and clinicians will be supported to access training and development opportunities.</w:t>
            </w:r>
          </w:p>
          <w:p w14:paraId="393B85DE" w14:textId="77777777" w:rsidR="00CE5300" w:rsidRPr="00917D02" w:rsidRDefault="00CE5300">
            <w:pPr>
              <w:pStyle w:val="TableText"/>
              <w:rPr>
                <w:rFonts w:eastAsia="Lucida Sans Unicode"/>
                <w:szCs w:val="18"/>
              </w:rPr>
            </w:pPr>
          </w:p>
          <w:p w14:paraId="3B8B6573" w14:textId="77777777" w:rsidR="00CE5300" w:rsidRPr="00917D02" w:rsidRDefault="00CE5300">
            <w:pPr>
              <w:pStyle w:val="TableText"/>
              <w:rPr>
                <w:rFonts w:eastAsia="Lucida Sans Unicode"/>
                <w:szCs w:val="18"/>
              </w:rPr>
            </w:pPr>
          </w:p>
          <w:p w14:paraId="6DBFB169" w14:textId="77777777" w:rsidR="00CE5300" w:rsidRPr="00917D02" w:rsidRDefault="00CE5300">
            <w:pPr>
              <w:pStyle w:val="TableText"/>
              <w:rPr>
                <w:rStyle w:val="ui-provider"/>
                <w:rFonts w:eastAsia="MS Gothic"/>
                <w:szCs w:val="18"/>
              </w:rPr>
            </w:pPr>
            <w:r w:rsidRPr="00917D02">
              <w:rPr>
                <w:rFonts w:eastAsia="Lucida Sans Unicode"/>
                <w:szCs w:val="18"/>
              </w:rPr>
              <w:t xml:space="preserve"> </w:t>
            </w:r>
          </w:p>
        </w:tc>
        <w:tc>
          <w:tcPr>
            <w:tcW w:w="3828" w:type="dxa"/>
            <w:vMerge w:val="restart"/>
            <w:tcBorders>
              <w:top w:val="nil"/>
            </w:tcBorders>
          </w:tcPr>
          <w:p w14:paraId="6E05F1AB" w14:textId="77777777" w:rsidR="00CE5300" w:rsidRPr="00917D02" w:rsidRDefault="00CE5300">
            <w:pPr>
              <w:pStyle w:val="TableText"/>
              <w:rPr>
                <w:rStyle w:val="ui-provider"/>
                <w:rFonts w:eastAsia="MS Gothic"/>
                <w:szCs w:val="18"/>
              </w:rPr>
            </w:pPr>
            <w:r w:rsidRPr="00917D02">
              <w:rPr>
                <w:rStyle w:val="ui-provider"/>
                <w:rFonts w:eastAsia="MS Gothic"/>
                <w:szCs w:val="18"/>
              </w:rPr>
              <w:t xml:space="preserve">Growing the capability of the current workforce will support the delivery of effective services. This is particularly important with the recent changes in providers and service delivery models. The funding will support career progression and help retain the workforce. </w:t>
            </w:r>
          </w:p>
        </w:tc>
        <w:tc>
          <w:tcPr>
            <w:tcW w:w="1559" w:type="dxa"/>
            <w:tcBorders>
              <w:top w:val="nil"/>
            </w:tcBorders>
          </w:tcPr>
          <w:p w14:paraId="751515F1" w14:textId="77777777" w:rsidR="00CE5300" w:rsidRPr="00917D02" w:rsidRDefault="00CE5300">
            <w:pPr>
              <w:pStyle w:val="TableText"/>
              <w:rPr>
                <w:szCs w:val="18"/>
              </w:rPr>
            </w:pPr>
            <w:r w:rsidRPr="00917D02">
              <w:rPr>
                <w:szCs w:val="18"/>
              </w:rPr>
              <w:t>0.753</w:t>
            </w:r>
          </w:p>
        </w:tc>
        <w:tc>
          <w:tcPr>
            <w:tcW w:w="1417" w:type="dxa"/>
            <w:tcBorders>
              <w:top w:val="nil"/>
            </w:tcBorders>
          </w:tcPr>
          <w:p w14:paraId="44F7C340" w14:textId="77777777" w:rsidR="00CE5300" w:rsidRPr="00917D02" w:rsidRDefault="00CE5300">
            <w:pPr>
              <w:pStyle w:val="TableText"/>
              <w:rPr>
                <w:szCs w:val="18"/>
              </w:rPr>
            </w:pPr>
            <w:r w:rsidRPr="00917D02">
              <w:rPr>
                <w:szCs w:val="18"/>
              </w:rPr>
              <w:t>0.600</w:t>
            </w:r>
          </w:p>
        </w:tc>
        <w:tc>
          <w:tcPr>
            <w:tcW w:w="993" w:type="dxa"/>
            <w:vMerge w:val="restart"/>
            <w:tcBorders>
              <w:top w:val="nil"/>
            </w:tcBorders>
          </w:tcPr>
          <w:p w14:paraId="700A3C19" w14:textId="77777777" w:rsidR="00CE5300" w:rsidRPr="00917D02" w:rsidRDefault="00CE5300">
            <w:pPr>
              <w:pStyle w:val="TableText"/>
              <w:rPr>
                <w:szCs w:val="18"/>
              </w:rPr>
            </w:pPr>
            <w:r w:rsidRPr="00917D02">
              <w:rPr>
                <w:szCs w:val="18"/>
              </w:rPr>
              <w:t>1</w:t>
            </w:r>
          </w:p>
        </w:tc>
        <w:tc>
          <w:tcPr>
            <w:tcW w:w="1247" w:type="dxa"/>
            <w:tcBorders>
              <w:top w:val="nil"/>
            </w:tcBorders>
          </w:tcPr>
          <w:p w14:paraId="53B080B8" w14:textId="7E2DE293" w:rsidR="00CE5300" w:rsidRPr="00917D02" w:rsidRDefault="3EF7C09F">
            <w:pPr>
              <w:pStyle w:val="TableText"/>
            </w:pPr>
            <w:r>
              <w:t>Treatment</w:t>
            </w:r>
            <w:r w:rsidR="00CE5300">
              <w:t xml:space="preserve"> services</w:t>
            </w:r>
          </w:p>
        </w:tc>
      </w:tr>
      <w:tr w:rsidR="00CE5300" w:rsidRPr="00917D02" w14:paraId="4AF91ECA" w14:textId="77777777">
        <w:trPr>
          <w:trHeight w:val="300"/>
        </w:trPr>
        <w:tc>
          <w:tcPr>
            <w:tcW w:w="1701" w:type="dxa"/>
          </w:tcPr>
          <w:p w14:paraId="7DFB3B58" w14:textId="77777777" w:rsidR="00CE5300" w:rsidRPr="00917D02" w:rsidRDefault="00CE5300">
            <w:pPr>
              <w:pStyle w:val="TableText"/>
              <w:rPr>
                <w:szCs w:val="18"/>
              </w:rPr>
            </w:pPr>
            <w:r w:rsidRPr="00917D02">
              <w:rPr>
                <w:szCs w:val="18"/>
              </w:rPr>
              <w:t>Workforce development (public health)</w:t>
            </w:r>
          </w:p>
        </w:tc>
        <w:tc>
          <w:tcPr>
            <w:tcW w:w="3397" w:type="dxa"/>
            <w:vMerge/>
          </w:tcPr>
          <w:p w14:paraId="2A20A338" w14:textId="77777777" w:rsidR="00CE5300" w:rsidRPr="00917D02" w:rsidRDefault="00CE5300">
            <w:pPr>
              <w:pStyle w:val="TableText"/>
              <w:rPr>
                <w:rFonts w:eastAsia="Lucida Sans Unicode"/>
                <w:szCs w:val="18"/>
              </w:rPr>
            </w:pPr>
          </w:p>
        </w:tc>
        <w:tc>
          <w:tcPr>
            <w:tcW w:w="3828" w:type="dxa"/>
            <w:vMerge/>
          </w:tcPr>
          <w:p w14:paraId="412265BF" w14:textId="77777777" w:rsidR="00CE5300" w:rsidRPr="00917D02" w:rsidRDefault="00CE5300">
            <w:pPr>
              <w:pStyle w:val="TableText"/>
              <w:rPr>
                <w:rFonts w:eastAsia="Lucida Sans Unicode"/>
                <w:szCs w:val="18"/>
              </w:rPr>
            </w:pPr>
          </w:p>
        </w:tc>
        <w:tc>
          <w:tcPr>
            <w:tcW w:w="1559" w:type="dxa"/>
            <w:shd w:val="clear" w:color="auto" w:fill="auto"/>
          </w:tcPr>
          <w:p w14:paraId="5FA63863" w14:textId="77777777" w:rsidR="00CE5300" w:rsidRPr="00917D02" w:rsidRDefault="00CE5300">
            <w:pPr>
              <w:pStyle w:val="TableText"/>
              <w:rPr>
                <w:szCs w:val="18"/>
              </w:rPr>
            </w:pPr>
            <w:r w:rsidRPr="00917D02">
              <w:rPr>
                <w:szCs w:val="18"/>
              </w:rPr>
              <w:t>0.424</w:t>
            </w:r>
          </w:p>
        </w:tc>
        <w:tc>
          <w:tcPr>
            <w:tcW w:w="1417" w:type="dxa"/>
          </w:tcPr>
          <w:p w14:paraId="06CE0C4E" w14:textId="77777777" w:rsidR="00CE5300" w:rsidRPr="00917D02" w:rsidRDefault="00CE5300">
            <w:pPr>
              <w:pStyle w:val="TableText"/>
              <w:rPr>
                <w:szCs w:val="18"/>
              </w:rPr>
            </w:pPr>
            <w:r w:rsidRPr="00917D02">
              <w:rPr>
                <w:szCs w:val="18"/>
              </w:rPr>
              <w:t>0.390</w:t>
            </w:r>
          </w:p>
        </w:tc>
        <w:tc>
          <w:tcPr>
            <w:tcW w:w="993" w:type="dxa"/>
            <w:vMerge/>
          </w:tcPr>
          <w:p w14:paraId="29BAB3C0" w14:textId="77777777" w:rsidR="00CE5300" w:rsidRPr="00917D02" w:rsidRDefault="00CE5300">
            <w:pPr>
              <w:pStyle w:val="TableText"/>
              <w:rPr>
                <w:szCs w:val="18"/>
              </w:rPr>
            </w:pPr>
          </w:p>
        </w:tc>
        <w:tc>
          <w:tcPr>
            <w:tcW w:w="1247" w:type="dxa"/>
          </w:tcPr>
          <w:p w14:paraId="7A8E950D" w14:textId="77777777" w:rsidR="00CE5300" w:rsidRPr="00917D02" w:rsidRDefault="00CE5300">
            <w:pPr>
              <w:pStyle w:val="TableText"/>
              <w:rPr>
                <w:szCs w:val="18"/>
              </w:rPr>
            </w:pPr>
            <w:r w:rsidRPr="00917D02">
              <w:rPr>
                <w:szCs w:val="18"/>
              </w:rPr>
              <w:t>Public health</w:t>
            </w:r>
          </w:p>
        </w:tc>
      </w:tr>
      <w:tr w:rsidR="00CE5300" w:rsidRPr="00917D02" w14:paraId="18C9D70E" w14:textId="77777777">
        <w:trPr>
          <w:trHeight w:val="300"/>
        </w:trPr>
        <w:tc>
          <w:tcPr>
            <w:tcW w:w="1701" w:type="dxa"/>
          </w:tcPr>
          <w:p w14:paraId="521F0A04" w14:textId="77777777" w:rsidR="00CE5300" w:rsidRPr="00917D02" w:rsidRDefault="00CE5300">
            <w:pPr>
              <w:pStyle w:val="TableText"/>
              <w:rPr>
                <w:szCs w:val="18"/>
              </w:rPr>
            </w:pPr>
            <w:r w:rsidRPr="00917D02">
              <w:rPr>
                <w:rFonts w:eastAsia="Lucida Sans Unicode"/>
                <w:szCs w:val="18"/>
              </w:rPr>
              <w:t xml:space="preserve">Expand the peer support workforce – NEW </w:t>
            </w:r>
          </w:p>
        </w:tc>
        <w:tc>
          <w:tcPr>
            <w:tcW w:w="3397" w:type="dxa"/>
          </w:tcPr>
          <w:p w14:paraId="0BD0251B" w14:textId="77777777" w:rsidR="00CE5300" w:rsidRPr="00917D02" w:rsidRDefault="00CE5300">
            <w:pPr>
              <w:pStyle w:val="TableText"/>
              <w:rPr>
                <w:i/>
                <w:iCs/>
                <w:szCs w:val="18"/>
              </w:rPr>
            </w:pPr>
            <w:r w:rsidRPr="00917D02">
              <w:rPr>
                <w:rFonts w:eastAsia="Segoe UI" w:cs="Segoe UI"/>
                <w:szCs w:val="18"/>
              </w:rPr>
              <w:t>Peer support specialists (also called peer support workers) are employed alongside other roles to directly support people through mental health and addition challenges and play a key role in delivering accessible and effective services and supports.</w:t>
            </w:r>
            <w:r w:rsidRPr="00917D02">
              <w:rPr>
                <w:szCs w:val="18"/>
              </w:rPr>
              <w:t xml:space="preserve"> </w:t>
            </w:r>
          </w:p>
        </w:tc>
        <w:tc>
          <w:tcPr>
            <w:tcW w:w="3828" w:type="dxa"/>
          </w:tcPr>
          <w:p w14:paraId="4B2C34A1" w14:textId="38565A6F" w:rsidR="00CE5300" w:rsidRPr="00917D02" w:rsidRDefault="00CE5300">
            <w:pPr>
              <w:pStyle w:val="TableText"/>
              <w:rPr>
                <w:rFonts w:eastAsia="Segoe UI" w:cs="Segoe UI"/>
                <w:szCs w:val="18"/>
              </w:rPr>
            </w:pPr>
            <w:r w:rsidRPr="00917D02">
              <w:rPr>
                <w:rFonts w:eastAsia="Segoe UI" w:cs="Segoe UI"/>
                <w:szCs w:val="18"/>
              </w:rPr>
              <w:t xml:space="preserve">Supporting the existing peer support workforce was a focus of the 2022/23 to 2024/25 Strategy. Now resources and guidance have been created and development requirements have been agreed in preparation for expanding the peer workforce. This preparation means Health New Zealand </w:t>
            </w:r>
            <w:r w:rsidR="0090738D" w:rsidRPr="00917D02">
              <w:rPr>
                <w:rFonts w:eastAsia="Segoe UI" w:cs="Segoe UI"/>
                <w:szCs w:val="18"/>
              </w:rPr>
              <w:t>is ready</w:t>
            </w:r>
            <w:r w:rsidRPr="00917D02">
              <w:rPr>
                <w:rFonts w:eastAsia="Segoe UI" w:cs="Segoe UI"/>
                <w:szCs w:val="18"/>
              </w:rPr>
              <w:t xml:space="preserve"> to increase the number of peer support specialists employed within gambling harm prevention services, an area that required additional investment.</w:t>
            </w:r>
          </w:p>
        </w:tc>
        <w:tc>
          <w:tcPr>
            <w:tcW w:w="1559" w:type="dxa"/>
          </w:tcPr>
          <w:p w14:paraId="79EBEAB0" w14:textId="77777777" w:rsidR="00CE5300" w:rsidRPr="00917D02" w:rsidRDefault="00CE5300">
            <w:pPr>
              <w:pStyle w:val="TableText"/>
              <w:rPr>
                <w:szCs w:val="18"/>
              </w:rPr>
            </w:pPr>
            <w:r w:rsidRPr="00917D02">
              <w:rPr>
                <w:szCs w:val="18"/>
              </w:rPr>
              <w:t>1.779</w:t>
            </w:r>
          </w:p>
        </w:tc>
        <w:tc>
          <w:tcPr>
            <w:tcW w:w="1417" w:type="dxa"/>
          </w:tcPr>
          <w:p w14:paraId="6A9758D9" w14:textId="77777777" w:rsidR="00CE5300" w:rsidRPr="00917D02" w:rsidRDefault="00CE5300">
            <w:pPr>
              <w:pStyle w:val="TableText"/>
              <w:rPr>
                <w:szCs w:val="18"/>
              </w:rPr>
            </w:pPr>
            <w:r w:rsidRPr="00917D02">
              <w:rPr>
                <w:szCs w:val="18"/>
              </w:rPr>
              <w:t>Nil</w:t>
            </w:r>
          </w:p>
        </w:tc>
        <w:tc>
          <w:tcPr>
            <w:tcW w:w="993" w:type="dxa"/>
          </w:tcPr>
          <w:p w14:paraId="4B3860DC" w14:textId="77777777" w:rsidR="00CE5300" w:rsidRPr="00917D02" w:rsidRDefault="00CE5300">
            <w:pPr>
              <w:pStyle w:val="TableText"/>
              <w:rPr>
                <w:szCs w:val="18"/>
              </w:rPr>
            </w:pPr>
            <w:r w:rsidRPr="00917D02">
              <w:rPr>
                <w:szCs w:val="18"/>
              </w:rPr>
              <w:t>1</w:t>
            </w:r>
          </w:p>
        </w:tc>
        <w:tc>
          <w:tcPr>
            <w:tcW w:w="1247" w:type="dxa"/>
          </w:tcPr>
          <w:p w14:paraId="4CE8C491" w14:textId="77777777" w:rsidR="00CE5300" w:rsidRPr="00917D02" w:rsidRDefault="00CE5300">
            <w:pPr>
              <w:pStyle w:val="TableText"/>
              <w:rPr>
                <w:szCs w:val="18"/>
              </w:rPr>
            </w:pPr>
            <w:r w:rsidRPr="00917D02">
              <w:rPr>
                <w:szCs w:val="18"/>
              </w:rPr>
              <w:t>Public health</w:t>
            </w:r>
          </w:p>
        </w:tc>
      </w:tr>
      <w:tr w:rsidR="00CE5300" w:rsidRPr="00917D02" w14:paraId="71B7B46B" w14:textId="77777777">
        <w:trPr>
          <w:trHeight w:val="300"/>
        </w:trPr>
        <w:tc>
          <w:tcPr>
            <w:tcW w:w="1701" w:type="dxa"/>
          </w:tcPr>
          <w:p w14:paraId="124BE88A" w14:textId="77777777" w:rsidR="00CE5300" w:rsidRPr="00917D02" w:rsidRDefault="00CE5300">
            <w:pPr>
              <w:pStyle w:val="TableText"/>
              <w:rPr>
                <w:rFonts w:eastAsia="Lucida Sans Unicode"/>
                <w:szCs w:val="18"/>
              </w:rPr>
            </w:pPr>
            <w:r w:rsidRPr="00917D02">
              <w:rPr>
                <w:rFonts w:eastAsia="Lucida Sans Unicode"/>
                <w:szCs w:val="18"/>
              </w:rPr>
              <w:t>Developing New Zealand Qualifications Authority (NZQA) gambling harm content</w:t>
            </w:r>
          </w:p>
        </w:tc>
        <w:tc>
          <w:tcPr>
            <w:tcW w:w="3397" w:type="dxa"/>
          </w:tcPr>
          <w:p w14:paraId="0524AF4F" w14:textId="65AAF807" w:rsidR="00CE5300" w:rsidRPr="00917D02" w:rsidRDefault="00CE5300">
            <w:pPr>
              <w:pStyle w:val="TableText"/>
              <w:rPr>
                <w:rFonts w:eastAsia="Lucida Sans Unicode"/>
              </w:rPr>
            </w:pPr>
            <w:r w:rsidRPr="6AF7FC53">
              <w:rPr>
                <w:rFonts w:eastAsia="Lucida Sans Unicode"/>
              </w:rPr>
              <w:t xml:space="preserve">This investment will support the inclusion of content specific to gambling harm as part of one or more NZQA level 7 qualifications. This proposal was included in the 2022/24 to 2024/25 Strategy but was not able to be completed in that period. </w:t>
            </w:r>
          </w:p>
        </w:tc>
        <w:tc>
          <w:tcPr>
            <w:tcW w:w="3828" w:type="dxa"/>
          </w:tcPr>
          <w:p w14:paraId="6B660D83" w14:textId="5C793393" w:rsidR="00CE5300" w:rsidRPr="00917D02" w:rsidRDefault="00CE5300">
            <w:pPr>
              <w:pStyle w:val="TableText"/>
              <w:rPr>
                <w:rFonts w:eastAsia="Lucida Sans Unicode"/>
                <w:szCs w:val="18"/>
              </w:rPr>
            </w:pPr>
            <w:r w:rsidRPr="00917D02">
              <w:rPr>
                <w:rFonts w:eastAsia="Lucida Sans Unicode"/>
                <w:szCs w:val="18"/>
              </w:rPr>
              <w:t>Current addictions qualifications do not include any content about preventing and minimising gambling harm. New content will support health practitioners to understand gambling harm, including the interventions available, the pathways to</w:t>
            </w:r>
            <w:r w:rsidR="00526C21">
              <w:rPr>
                <w:rFonts w:eastAsia="Lucida Sans Unicode"/>
                <w:szCs w:val="18"/>
              </w:rPr>
              <w:t xml:space="preserve"> </w:t>
            </w:r>
            <w:r w:rsidRPr="00917D02">
              <w:rPr>
                <w:rFonts w:eastAsia="Lucida Sans Unicode"/>
                <w:szCs w:val="18"/>
              </w:rPr>
              <w:t xml:space="preserve">gambling </w:t>
            </w:r>
            <w:r w:rsidR="00526C21">
              <w:rPr>
                <w:rFonts w:eastAsia="Lucida Sans Unicode"/>
                <w:szCs w:val="18"/>
              </w:rPr>
              <w:t xml:space="preserve">harm </w:t>
            </w:r>
            <w:r w:rsidRPr="00917D02">
              <w:rPr>
                <w:rFonts w:eastAsia="Lucida Sans Unicode"/>
                <w:szCs w:val="18"/>
              </w:rPr>
              <w:t xml:space="preserve">support and the ways in which families, whānau and others can identify if someone has a gambling problem. </w:t>
            </w:r>
          </w:p>
        </w:tc>
        <w:tc>
          <w:tcPr>
            <w:tcW w:w="1559" w:type="dxa"/>
          </w:tcPr>
          <w:p w14:paraId="4521540C" w14:textId="77777777" w:rsidR="00CE5300" w:rsidRPr="00917D02" w:rsidRDefault="00CE5300">
            <w:pPr>
              <w:pStyle w:val="TableText"/>
              <w:rPr>
                <w:szCs w:val="18"/>
              </w:rPr>
            </w:pPr>
            <w:r w:rsidRPr="00917D02">
              <w:rPr>
                <w:szCs w:val="18"/>
              </w:rPr>
              <w:t>0.300</w:t>
            </w:r>
          </w:p>
        </w:tc>
        <w:tc>
          <w:tcPr>
            <w:tcW w:w="1417" w:type="dxa"/>
          </w:tcPr>
          <w:p w14:paraId="2AA23B22" w14:textId="77777777" w:rsidR="00CE5300" w:rsidRPr="00917D02" w:rsidRDefault="00CE5300">
            <w:pPr>
              <w:pStyle w:val="TableText"/>
              <w:rPr>
                <w:szCs w:val="18"/>
              </w:rPr>
            </w:pPr>
            <w:r w:rsidRPr="00917D02">
              <w:rPr>
                <w:szCs w:val="18"/>
              </w:rPr>
              <w:t>0.200</w:t>
            </w:r>
          </w:p>
        </w:tc>
        <w:tc>
          <w:tcPr>
            <w:tcW w:w="993" w:type="dxa"/>
          </w:tcPr>
          <w:p w14:paraId="2CC35AF9" w14:textId="77777777" w:rsidR="00CE5300" w:rsidRPr="00917D02" w:rsidRDefault="00CE5300">
            <w:pPr>
              <w:pStyle w:val="TableText"/>
              <w:rPr>
                <w:szCs w:val="18"/>
              </w:rPr>
            </w:pPr>
            <w:r w:rsidRPr="00917D02">
              <w:rPr>
                <w:szCs w:val="18"/>
              </w:rPr>
              <w:t>1</w:t>
            </w:r>
          </w:p>
        </w:tc>
        <w:tc>
          <w:tcPr>
            <w:tcW w:w="1247" w:type="dxa"/>
          </w:tcPr>
          <w:p w14:paraId="5D85D135" w14:textId="103A77B8" w:rsidR="00CE5300" w:rsidRPr="00917D02" w:rsidRDefault="0A71BBF6">
            <w:pPr>
              <w:pStyle w:val="TableText"/>
            </w:pPr>
            <w:r>
              <w:t>T</w:t>
            </w:r>
            <w:r w:rsidR="5F69CE0D">
              <w:t>reatment</w:t>
            </w:r>
            <w:r w:rsidR="794BD6BC">
              <w:t xml:space="preserve"> </w:t>
            </w:r>
            <w:r w:rsidR="00CE5300">
              <w:t>services</w:t>
            </w:r>
          </w:p>
        </w:tc>
      </w:tr>
      <w:tr w:rsidR="00CE5300" w:rsidRPr="00917D02" w14:paraId="2F916F73" w14:textId="77777777">
        <w:trPr>
          <w:trHeight w:val="300"/>
        </w:trPr>
        <w:tc>
          <w:tcPr>
            <w:tcW w:w="1701" w:type="dxa"/>
          </w:tcPr>
          <w:p w14:paraId="2F9168BB" w14:textId="77777777" w:rsidR="00CE5300" w:rsidRPr="00917D02" w:rsidRDefault="00CE5300">
            <w:pPr>
              <w:pStyle w:val="TableText"/>
              <w:rPr>
                <w:rFonts w:eastAsia="Lucida Sans Unicode"/>
                <w:szCs w:val="18"/>
              </w:rPr>
            </w:pPr>
            <w:r w:rsidRPr="5E2E5F9E">
              <w:rPr>
                <w:rFonts w:eastAsia="Lucida Sans Unicode"/>
              </w:rPr>
              <w:t>Gambling harm scholarships</w:t>
            </w:r>
          </w:p>
        </w:tc>
        <w:tc>
          <w:tcPr>
            <w:tcW w:w="3397" w:type="dxa"/>
          </w:tcPr>
          <w:p w14:paraId="786B8B26" w14:textId="77777777" w:rsidR="00CE5300" w:rsidRPr="00917D02" w:rsidRDefault="00CE5300">
            <w:pPr>
              <w:pStyle w:val="TableText"/>
              <w:rPr>
                <w:rFonts w:eastAsia="Lucida Sans Unicode"/>
                <w:szCs w:val="18"/>
              </w:rPr>
            </w:pPr>
            <w:r w:rsidRPr="2F98A6C6">
              <w:rPr>
                <w:rFonts w:eastAsia="Lucida Sans Unicode"/>
              </w:rPr>
              <w:t xml:space="preserve">Targeted scholarships and support to grow the diversity, capability and capacity of the gambling harm workforce. Scholarships will be available for NZQA level 7 addiction and public health qualifications and lower NZQA qualifications relevant to gambling and/or the peer workforce. </w:t>
            </w:r>
          </w:p>
        </w:tc>
        <w:tc>
          <w:tcPr>
            <w:tcW w:w="3828" w:type="dxa"/>
          </w:tcPr>
          <w:p w14:paraId="50C61A01" w14:textId="77777777" w:rsidR="00CE5300" w:rsidRPr="00917D02" w:rsidRDefault="00CE5300">
            <w:pPr>
              <w:pStyle w:val="TableText"/>
              <w:rPr>
                <w:rFonts w:eastAsia="Lucida Sans Unicode"/>
                <w:szCs w:val="18"/>
              </w:rPr>
            </w:pPr>
            <w:r w:rsidRPr="3CA0819C">
              <w:rPr>
                <w:rFonts w:eastAsia="Lucida Sans Unicode"/>
              </w:rPr>
              <w:t xml:space="preserve">The scholarships have been developed specifically to support people from priority populations for gambling harm and those with lived experience to undertake tertiary study to help them enter the gambling harm workforce or support the current gambling harm workforce gain a relevant qualification. </w:t>
            </w:r>
          </w:p>
        </w:tc>
        <w:tc>
          <w:tcPr>
            <w:tcW w:w="1559" w:type="dxa"/>
          </w:tcPr>
          <w:p w14:paraId="5AE0731A" w14:textId="77777777" w:rsidR="00CE5300" w:rsidRPr="00917D02" w:rsidRDefault="00CE5300">
            <w:pPr>
              <w:pStyle w:val="TableText"/>
              <w:rPr>
                <w:szCs w:val="18"/>
              </w:rPr>
            </w:pPr>
            <w:r>
              <w:t>0.420</w:t>
            </w:r>
          </w:p>
        </w:tc>
        <w:tc>
          <w:tcPr>
            <w:tcW w:w="1417" w:type="dxa"/>
          </w:tcPr>
          <w:p w14:paraId="6FAC8502" w14:textId="77777777" w:rsidR="00CE5300" w:rsidRPr="00917D02" w:rsidRDefault="00CE5300">
            <w:pPr>
              <w:pStyle w:val="TableText"/>
              <w:rPr>
                <w:szCs w:val="18"/>
              </w:rPr>
            </w:pPr>
            <w:r>
              <w:t>0.489</w:t>
            </w:r>
          </w:p>
        </w:tc>
        <w:tc>
          <w:tcPr>
            <w:tcW w:w="993" w:type="dxa"/>
          </w:tcPr>
          <w:p w14:paraId="48779264" w14:textId="77777777" w:rsidR="00CE5300" w:rsidRPr="00917D02" w:rsidRDefault="00CE5300">
            <w:pPr>
              <w:pStyle w:val="TableText"/>
              <w:rPr>
                <w:szCs w:val="18"/>
              </w:rPr>
            </w:pPr>
            <w:r>
              <w:t>1</w:t>
            </w:r>
          </w:p>
        </w:tc>
        <w:tc>
          <w:tcPr>
            <w:tcW w:w="1247" w:type="dxa"/>
          </w:tcPr>
          <w:p w14:paraId="2E37D920" w14:textId="77777777" w:rsidR="00CE5300" w:rsidRPr="00917D02" w:rsidRDefault="00CE5300">
            <w:pPr>
              <w:pStyle w:val="TableText"/>
              <w:rPr>
                <w:szCs w:val="18"/>
              </w:rPr>
            </w:pPr>
          </w:p>
        </w:tc>
      </w:tr>
      <w:tr w:rsidR="00CE5300" w:rsidRPr="00917D02" w14:paraId="2E547A0A" w14:textId="77777777">
        <w:trPr>
          <w:trHeight w:val="300"/>
        </w:trPr>
        <w:tc>
          <w:tcPr>
            <w:tcW w:w="1701" w:type="dxa"/>
          </w:tcPr>
          <w:p w14:paraId="796D6BE9" w14:textId="77777777" w:rsidR="00CE5300" w:rsidRPr="00917D02" w:rsidRDefault="00CE5300">
            <w:pPr>
              <w:pStyle w:val="TableText"/>
              <w:rPr>
                <w:rFonts w:eastAsia="Lucida Sans Unicode"/>
                <w:szCs w:val="18"/>
              </w:rPr>
            </w:pPr>
            <w:r w:rsidRPr="00917D02">
              <w:rPr>
                <w:rFonts w:eastAsia="Lucida Sans Unicode"/>
                <w:szCs w:val="18"/>
              </w:rPr>
              <w:t>Clinical internships – NEW</w:t>
            </w:r>
          </w:p>
        </w:tc>
        <w:tc>
          <w:tcPr>
            <w:tcW w:w="3397" w:type="dxa"/>
          </w:tcPr>
          <w:p w14:paraId="75D1C161" w14:textId="77777777" w:rsidR="00CE5300" w:rsidRPr="00917D02" w:rsidRDefault="00CE5300">
            <w:pPr>
              <w:pStyle w:val="TableText"/>
              <w:rPr>
                <w:rFonts w:eastAsia="Lucida Sans Unicode"/>
                <w:szCs w:val="18"/>
              </w:rPr>
            </w:pPr>
            <w:r w:rsidRPr="00917D02">
              <w:rPr>
                <w:rFonts w:eastAsia="Lucida Sans Unicode"/>
                <w:szCs w:val="18"/>
              </w:rPr>
              <w:t>Internships will help people, who would otherwise struggle to meet the requirements, to fully complete the required supervised addiction practice to be become a fully registered clinician. Further operational detail for this proposal is yet to be developed as it relies on securing additional funding.</w:t>
            </w:r>
          </w:p>
        </w:tc>
        <w:tc>
          <w:tcPr>
            <w:tcW w:w="3828" w:type="dxa"/>
          </w:tcPr>
          <w:p w14:paraId="0AF48A45" w14:textId="77777777" w:rsidR="00CE5300" w:rsidRPr="00917D02" w:rsidRDefault="00CE5300">
            <w:pPr>
              <w:pStyle w:val="TableText"/>
              <w:rPr>
                <w:rFonts w:eastAsia="Lucida Sans Unicode"/>
                <w:szCs w:val="18"/>
              </w:rPr>
            </w:pPr>
            <w:r w:rsidRPr="00917D02">
              <w:rPr>
                <w:rFonts w:eastAsia="Lucida Sans Unicode"/>
                <w:szCs w:val="18"/>
              </w:rPr>
              <w:t>This project is intended to grow the diversity, capability and capacity of the gambling harm clinical workforce.</w:t>
            </w:r>
          </w:p>
        </w:tc>
        <w:tc>
          <w:tcPr>
            <w:tcW w:w="1559" w:type="dxa"/>
          </w:tcPr>
          <w:p w14:paraId="62693F6C" w14:textId="77777777" w:rsidR="00CE5300" w:rsidRPr="00917D02" w:rsidRDefault="00CE5300">
            <w:pPr>
              <w:pStyle w:val="TableText"/>
              <w:rPr>
                <w:szCs w:val="18"/>
              </w:rPr>
            </w:pPr>
            <w:r w:rsidRPr="00917D02">
              <w:rPr>
                <w:szCs w:val="18"/>
              </w:rPr>
              <w:t>0.900</w:t>
            </w:r>
          </w:p>
        </w:tc>
        <w:tc>
          <w:tcPr>
            <w:tcW w:w="1417" w:type="dxa"/>
          </w:tcPr>
          <w:p w14:paraId="7AB30193" w14:textId="77777777" w:rsidR="00CE5300" w:rsidRPr="00917D02" w:rsidRDefault="00CE5300">
            <w:pPr>
              <w:pStyle w:val="TableText"/>
              <w:rPr>
                <w:szCs w:val="18"/>
              </w:rPr>
            </w:pPr>
            <w:r w:rsidRPr="00917D02">
              <w:rPr>
                <w:szCs w:val="18"/>
              </w:rPr>
              <w:t>Nil.</w:t>
            </w:r>
          </w:p>
        </w:tc>
        <w:tc>
          <w:tcPr>
            <w:tcW w:w="993" w:type="dxa"/>
          </w:tcPr>
          <w:p w14:paraId="40506175" w14:textId="77777777" w:rsidR="00CE5300" w:rsidRPr="00917D02" w:rsidRDefault="00CE5300">
            <w:pPr>
              <w:pStyle w:val="TableText"/>
              <w:rPr>
                <w:szCs w:val="18"/>
              </w:rPr>
            </w:pPr>
            <w:r w:rsidRPr="00917D02">
              <w:rPr>
                <w:szCs w:val="18"/>
              </w:rPr>
              <w:t>1</w:t>
            </w:r>
          </w:p>
        </w:tc>
        <w:tc>
          <w:tcPr>
            <w:tcW w:w="1247" w:type="dxa"/>
          </w:tcPr>
          <w:p w14:paraId="66B7A57C" w14:textId="66928B03" w:rsidR="00CE5300" w:rsidRPr="00917D02" w:rsidRDefault="0C36C9E3">
            <w:pPr>
              <w:pStyle w:val="TableText"/>
            </w:pPr>
            <w:r>
              <w:t>Treatment</w:t>
            </w:r>
            <w:r w:rsidR="00CE5300">
              <w:t xml:space="preserve"> services</w:t>
            </w:r>
          </w:p>
        </w:tc>
      </w:tr>
      <w:tr w:rsidR="00CE5300" w:rsidRPr="00917D02" w14:paraId="5C5F6771" w14:textId="77777777">
        <w:trPr>
          <w:trHeight w:val="300"/>
        </w:trPr>
        <w:tc>
          <w:tcPr>
            <w:tcW w:w="1701" w:type="dxa"/>
          </w:tcPr>
          <w:p w14:paraId="79DA8C00" w14:textId="77777777" w:rsidR="00CE5300" w:rsidRPr="00917D02" w:rsidRDefault="00CE5300">
            <w:pPr>
              <w:pStyle w:val="TableText"/>
              <w:rPr>
                <w:rFonts w:eastAsia="Lucida Sans Unicode"/>
                <w:b/>
                <w:bCs/>
                <w:szCs w:val="18"/>
              </w:rPr>
            </w:pPr>
            <w:r w:rsidRPr="00917D02">
              <w:rPr>
                <w:rFonts w:eastAsia="Lucida Sans Unicode"/>
                <w:b/>
                <w:bCs/>
                <w:szCs w:val="18"/>
              </w:rPr>
              <w:t>Total</w:t>
            </w:r>
          </w:p>
        </w:tc>
        <w:tc>
          <w:tcPr>
            <w:tcW w:w="3397" w:type="dxa"/>
          </w:tcPr>
          <w:p w14:paraId="5039C8F2" w14:textId="77777777" w:rsidR="00CE5300" w:rsidRPr="00917D02" w:rsidRDefault="00CE5300">
            <w:pPr>
              <w:pStyle w:val="TableText"/>
              <w:rPr>
                <w:rFonts w:eastAsia="Lucida Sans Unicode"/>
                <w:b/>
                <w:bCs/>
                <w:szCs w:val="18"/>
              </w:rPr>
            </w:pPr>
          </w:p>
        </w:tc>
        <w:tc>
          <w:tcPr>
            <w:tcW w:w="3828" w:type="dxa"/>
          </w:tcPr>
          <w:p w14:paraId="53DEC9F3" w14:textId="77777777" w:rsidR="00CE5300" w:rsidRPr="00917D02" w:rsidRDefault="00CE5300">
            <w:pPr>
              <w:pStyle w:val="TableText"/>
              <w:rPr>
                <w:rFonts w:eastAsia="Lucida Sans Unicode"/>
                <w:b/>
                <w:bCs/>
                <w:szCs w:val="18"/>
              </w:rPr>
            </w:pPr>
          </w:p>
        </w:tc>
        <w:tc>
          <w:tcPr>
            <w:tcW w:w="1559" w:type="dxa"/>
          </w:tcPr>
          <w:p w14:paraId="24F6478B" w14:textId="77777777" w:rsidR="00CE5300" w:rsidRPr="00917D02" w:rsidRDefault="00CE5300">
            <w:pPr>
              <w:pStyle w:val="TableText"/>
              <w:rPr>
                <w:b/>
                <w:bCs/>
                <w:szCs w:val="18"/>
              </w:rPr>
            </w:pPr>
            <w:r w:rsidRPr="1581AE3E">
              <w:rPr>
                <w:b/>
              </w:rPr>
              <w:t>4.</w:t>
            </w:r>
            <w:r w:rsidRPr="709A5298">
              <w:rPr>
                <w:b/>
                <w:bCs/>
              </w:rPr>
              <w:t>576</w:t>
            </w:r>
          </w:p>
        </w:tc>
        <w:tc>
          <w:tcPr>
            <w:tcW w:w="1417" w:type="dxa"/>
          </w:tcPr>
          <w:p w14:paraId="1723784A" w14:textId="77777777" w:rsidR="00CE5300" w:rsidRPr="00917D02" w:rsidRDefault="00CE5300">
            <w:pPr>
              <w:pStyle w:val="TableText"/>
              <w:rPr>
                <w:b/>
                <w:bCs/>
                <w:szCs w:val="18"/>
              </w:rPr>
            </w:pPr>
          </w:p>
        </w:tc>
        <w:tc>
          <w:tcPr>
            <w:tcW w:w="993" w:type="dxa"/>
          </w:tcPr>
          <w:p w14:paraId="46CA6BB9" w14:textId="77777777" w:rsidR="00CE5300" w:rsidRPr="00917D02" w:rsidRDefault="00CE5300">
            <w:pPr>
              <w:pStyle w:val="TableText"/>
              <w:rPr>
                <w:b/>
                <w:bCs/>
                <w:szCs w:val="18"/>
              </w:rPr>
            </w:pPr>
          </w:p>
        </w:tc>
        <w:tc>
          <w:tcPr>
            <w:tcW w:w="1247" w:type="dxa"/>
          </w:tcPr>
          <w:p w14:paraId="5E9384ED" w14:textId="77777777" w:rsidR="00CE5300" w:rsidRPr="00917D02" w:rsidRDefault="00CE5300">
            <w:pPr>
              <w:pStyle w:val="TableText"/>
              <w:rPr>
                <w:b/>
                <w:bCs/>
                <w:szCs w:val="18"/>
              </w:rPr>
            </w:pPr>
          </w:p>
        </w:tc>
      </w:tr>
    </w:tbl>
    <w:p w14:paraId="531030BE" w14:textId="77777777" w:rsidR="00CE5300" w:rsidRPr="00917D02" w:rsidRDefault="00CE5300" w:rsidP="00CE5300">
      <w:pPr>
        <w:pStyle w:val="Note"/>
        <w:rPr>
          <w:rFonts w:eastAsia="Lucida Sans Unicode"/>
        </w:rPr>
      </w:pPr>
      <w:r w:rsidRPr="00917D02">
        <w:rPr>
          <w:rFonts w:eastAsia="Lucida Sans Unicode"/>
        </w:rPr>
        <w:t>Note: Budget sums may not total due to rounding.</w:t>
      </w:r>
    </w:p>
    <w:p w14:paraId="2F2AC8EF" w14:textId="77777777" w:rsidR="00CE5300" w:rsidRDefault="00CE5300" w:rsidP="00CE5300">
      <w:pPr>
        <w:pStyle w:val="Heading3"/>
      </w:pPr>
      <w:r>
        <w:t>Priority Three: Strengthen the focus on the prevention of and early intervention in gambling harm</w:t>
      </w:r>
    </w:p>
    <w:tbl>
      <w:tblPr>
        <w:tblStyle w:val="TableGrid"/>
        <w:tblW w:w="1414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3397"/>
        <w:gridCol w:w="3828"/>
        <w:gridCol w:w="1559"/>
        <w:gridCol w:w="1417"/>
        <w:gridCol w:w="993"/>
        <w:gridCol w:w="1247"/>
      </w:tblGrid>
      <w:tr w:rsidR="00CE5300" w:rsidRPr="00063760" w14:paraId="51D9E8ED" w14:textId="77777777">
        <w:trPr>
          <w:tblHeader/>
        </w:trPr>
        <w:tc>
          <w:tcPr>
            <w:tcW w:w="1701" w:type="dxa"/>
            <w:tcBorders>
              <w:top w:val="nil"/>
              <w:bottom w:val="nil"/>
              <w:right w:val="nil"/>
            </w:tcBorders>
            <w:shd w:val="clear" w:color="auto" w:fill="D9D9D9" w:themeFill="background1" w:themeFillShade="D9"/>
          </w:tcPr>
          <w:p w14:paraId="176B3F7C" w14:textId="77777777" w:rsidR="00CE5300" w:rsidRPr="00917D02" w:rsidRDefault="00CE5300">
            <w:pPr>
              <w:pStyle w:val="TableText"/>
              <w:rPr>
                <w:rFonts w:cs="Segoe UI"/>
                <w:b/>
                <w:bCs/>
                <w:szCs w:val="18"/>
              </w:rPr>
            </w:pPr>
            <w:r w:rsidRPr="00917D02">
              <w:rPr>
                <w:rFonts w:cs="Segoe UI"/>
                <w:b/>
                <w:bCs/>
                <w:szCs w:val="18"/>
              </w:rPr>
              <w:t>Proposal</w:t>
            </w:r>
          </w:p>
        </w:tc>
        <w:tc>
          <w:tcPr>
            <w:tcW w:w="3397" w:type="dxa"/>
            <w:tcBorders>
              <w:top w:val="nil"/>
              <w:left w:val="nil"/>
              <w:bottom w:val="nil"/>
              <w:right w:val="nil"/>
            </w:tcBorders>
            <w:shd w:val="clear" w:color="auto" w:fill="D9D9D9" w:themeFill="background1" w:themeFillShade="D9"/>
          </w:tcPr>
          <w:p w14:paraId="086F368A" w14:textId="77777777" w:rsidR="00CE5300" w:rsidRPr="00917D02" w:rsidRDefault="00CE5300">
            <w:pPr>
              <w:pStyle w:val="TableText"/>
              <w:rPr>
                <w:rFonts w:cs="Segoe UI"/>
                <w:b/>
                <w:bCs/>
                <w:szCs w:val="18"/>
              </w:rPr>
            </w:pPr>
            <w:r w:rsidRPr="00917D02">
              <w:rPr>
                <w:rFonts w:cs="Segoe UI"/>
                <w:b/>
                <w:bCs/>
                <w:szCs w:val="18"/>
              </w:rPr>
              <w:t>Description</w:t>
            </w:r>
          </w:p>
        </w:tc>
        <w:tc>
          <w:tcPr>
            <w:tcW w:w="3828" w:type="dxa"/>
            <w:tcBorders>
              <w:top w:val="nil"/>
              <w:left w:val="nil"/>
              <w:bottom w:val="nil"/>
              <w:right w:val="nil"/>
            </w:tcBorders>
            <w:shd w:val="clear" w:color="auto" w:fill="D9D9D9" w:themeFill="background1" w:themeFillShade="D9"/>
          </w:tcPr>
          <w:p w14:paraId="2D8C1258" w14:textId="77777777" w:rsidR="00CE5300" w:rsidRPr="00917D02" w:rsidRDefault="00CE5300">
            <w:pPr>
              <w:pStyle w:val="TableText"/>
              <w:rPr>
                <w:rFonts w:cs="Segoe UI"/>
                <w:b/>
                <w:bCs/>
                <w:szCs w:val="18"/>
              </w:rPr>
            </w:pPr>
            <w:r w:rsidRPr="00917D02">
              <w:rPr>
                <w:rFonts w:cs="Segoe UI"/>
                <w:b/>
                <w:bCs/>
                <w:szCs w:val="18"/>
              </w:rPr>
              <w:t>Rationale</w:t>
            </w:r>
          </w:p>
        </w:tc>
        <w:tc>
          <w:tcPr>
            <w:tcW w:w="1559" w:type="dxa"/>
            <w:tcBorders>
              <w:top w:val="nil"/>
              <w:left w:val="nil"/>
              <w:bottom w:val="nil"/>
              <w:right w:val="nil"/>
            </w:tcBorders>
            <w:shd w:val="clear" w:color="auto" w:fill="D9D9D9" w:themeFill="background1" w:themeFillShade="D9"/>
          </w:tcPr>
          <w:p w14:paraId="71A87502" w14:textId="77777777" w:rsidR="00CE5300" w:rsidRPr="00917D02" w:rsidRDefault="00CE5300">
            <w:pPr>
              <w:pStyle w:val="TableText"/>
              <w:rPr>
                <w:rFonts w:cs="Segoe UI"/>
                <w:b/>
                <w:bCs/>
                <w:szCs w:val="18"/>
              </w:rPr>
            </w:pPr>
            <w:proofErr w:type="spellStart"/>
            <w:r w:rsidRPr="00917D02">
              <w:rPr>
                <w:rFonts w:cs="Segoe UI"/>
                <w:b/>
                <w:bCs/>
                <w:szCs w:val="18"/>
              </w:rPr>
              <w:t>NZ$m</w:t>
            </w:r>
            <w:proofErr w:type="spellEnd"/>
            <w:r w:rsidRPr="00917D02">
              <w:rPr>
                <w:rFonts w:cs="Segoe UI"/>
                <w:b/>
                <w:bCs/>
                <w:szCs w:val="18"/>
              </w:rPr>
              <w:t xml:space="preserve"> proposed for 25/26–27/28</w:t>
            </w:r>
          </w:p>
        </w:tc>
        <w:tc>
          <w:tcPr>
            <w:tcW w:w="1417" w:type="dxa"/>
            <w:tcBorders>
              <w:top w:val="nil"/>
              <w:left w:val="nil"/>
              <w:bottom w:val="nil"/>
              <w:right w:val="nil"/>
            </w:tcBorders>
            <w:shd w:val="clear" w:color="auto" w:fill="D9D9D9" w:themeFill="background1" w:themeFillShade="D9"/>
          </w:tcPr>
          <w:p w14:paraId="669DD306" w14:textId="77777777" w:rsidR="00CE5300" w:rsidRPr="00917D02" w:rsidRDefault="00CE5300">
            <w:pPr>
              <w:pStyle w:val="TableText"/>
              <w:rPr>
                <w:rFonts w:cs="Segoe UI"/>
                <w:b/>
                <w:bCs/>
                <w:szCs w:val="18"/>
              </w:rPr>
            </w:pPr>
            <w:proofErr w:type="spellStart"/>
            <w:r w:rsidRPr="00917D02">
              <w:rPr>
                <w:rFonts w:cs="Segoe UI"/>
                <w:b/>
                <w:bCs/>
                <w:szCs w:val="18"/>
              </w:rPr>
              <w:t>NZ$m</w:t>
            </w:r>
            <w:proofErr w:type="spellEnd"/>
            <w:r w:rsidRPr="00917D02">
              <w:rPr>
                <w:rFonts w:cs="Segoe UI"/>
                <w:b/>
                <w:bCs/>
                <w:szCs w:val="18"/>
              </w:rPr>
              <w:t xml:space="preserve"> for 22/23–24/25</w:t>
            </w:r>
          </w:p>
        </w:tc>
        <w:tc>
          <w:tcPr>
            <w:tcW w:w="993" w:type="dxa"/>
            <w:tcBorders>
              <w:top w:val="nil"/>
              <w:left w:val="nil"/>
              <w:bottom w:val="nil"/>
              <w:right w:val="nil"/>
            </w:tcBorders>
            <w:shd w:val="clear" w:color="auto" w:fill="D9D9D9" w:themeFill="background1" w:themeFillShade="D9"/>
          </w:tcPr>
          <w:p w14:paraId="4FB56C6A" w14:textId="77777777" w:rsidR="00CE5300" w:rsidRPr="00917D02" w:rsidRDefault="00CE5300">
            <w:pPr>
              <w:pStyle w:val="TableText"/>
              <w:rPr>
                <w:rFonts w:cs="Segoe UI"/>
                <w:b/>
                <w:bCs/>
                <w:szCs w:val="18"/>
              </w:rPr>
            </w:pPr>
            <w:r w:rsidRPr="00917D02">
              <w:rPr>
                <w:rFonts w:cs="Segoe UI"/>
                <w:b/>
                <w:bCs/>
                <w:szCs w:val="18"/>
              </w:rPr>
              <w:t xml:space="preserve">Outcome area </w:t>
            </w:r>
          </w:p>
        </w:tc>
        <w:tc>
          <w:tcPr>
            <w:tcW w:w="1247" w:type="dxa"/>
            <w:tcBorders>
              <w:top w:val="nil"/>
              <w:left w:val="nil"/>
              <w:bottom w:val="nil"/>
            </w:tcBorders>
            <w:shd w:val="clear" w:color="auto" w:fill="D9D9D9" w:themeFill="background1" w:themeFillShade="D9"/>
          </w:tcPr>
          <w:p w14:paraId="7E0CF32C" w14:textId="77777777" w:rsidR="00CE5300" w:rsidRPr="00917D02" w:rsidRDefault="00CE5300">
            <w:pPr>
              <w:pStyle w:val="TableText"/>
              <w:rPr>
                <w:rFonts w:cs="Segoe UI"/>
                <w:b/>
                <w:bCs/>
                <w:szCs w:val="18"/>
              </w:rPr>
            </w:pPr>
            <w:r w:rsidRPr="00917D02">
              <w:rPr>
                <w:rFonts w:cs="Segoe UI"/>
                <w:b/>
                <w:bCs/>
                <w:szCs w:val="18"/>
              </w:rPr>
              <w:t>Statutory type</w:t>
            </w:r>
          </w:p>
        </w:tc>
      </w:tr>
      <w:tr w:rsidR="00CE5300" w:rsidRPr="0043583F" w14:paraId="0B9D89A9" w14:textId="77777777">
        <w:tc>
          <w:tcPr>
            <w:tcW w:w="1701" w:type="dxa"/>
            <w:tcBorders>
              <w:top w:val="nil"/>
            </w:tcBorders>
          </w:tcPr>
          <w:p w14:paraId="2FC9B560" w14:textId="77777777" w:rsidR="00CE5300" w:rsidRPr="00917D02" w:rsidRDefault="00CE5300">
            <w:pPr>
              <w:pStyle w:val="TableText"/>
              <w:rPr>
                <w:rFonts w:cs="Segoe UI"/>
                <w:szCs w:val="18"/>
              </w:rPr>
            </w:pPr>
            <w:r w:rsidRPr="00917D02">
              <w:rPr>
                <w:rFonts w:cs="Segoe UI"/>
                <w:szCs w:val="18"/>
              </w:rPr>
              <w:t>Primary prevention</w:t>
            </w:r>
          </w:p>
        </w:tc>
        <w:tc>
          <w:tcPr>
            <w:tcW w:w="3397" w:type="dxa"/>
            <w:tcBorders>
              <w:top w:val="nil"/>
            </w:tcBorders>
          </w:tcPr>
          <w:p w14:paraId="683FDF37" w14:textId="77777777" w:rsidR="00CE5300" w:rsidRPr="00917D02" w:rsidRDefault="00CE5300">
            <w:pPr>
              <w:pStyle w:val="TableText"/>
              <w:rPr>
                <w:rFonts w:eastAsia="Lucida Sans Unicode" w:cs="Segoe UI"/>
                <w:szCs w:val="18"/>
              </w:rPr>
            </w:pPr>
            <w:r w:rsidRPr="00917D02">
              <w:rPr>
                <w:rFonts w:eastAsia="Segoe UI" w:cs="Segoe UI"/>
                <w:szCs w:val="18"/>
                <w:lang w:val="en-US"/>
              </w:rPr>
              <w:t>Primary prevention services empower people and communities to prevent and/or reduce gambling-related harm and inequities in gambling harm outcomes at a population level. Services work</w:t>
            </w:r>
            <w:r w:rsidRPr="00917D02">
              <w:rPr>
                <w:rFonts w:eastAsia="Segoe UI" w:cs="Segoe UI"/>
                <w:szCs w:val="18"/>
              </w:rPr>
              <w:t xml:space="preserve"> in partnership with priority communities and system partners to lead, facilitate and/or support collective and comprehensive prevention efforts. </w:t>
            </w:r>
          </w:p>
        </w:tc>
        <w:tc>
          <w:tcPr>
            <w:tcW w:w="3828" w:type="dxa"/>
            <w:tcBorders>
              <w:top w:val="nil"/>
            </w:tcBorders>
          </w:tcPr>
          <w:p w14:paraId="75633BC9" w14:textId="77777777" w:rsidR="00CE5300" w:rsidRPr="00917D02" w:rsidRDefault="00CE5300">
            <w:pPr>
              <w:pStyle w:val="TableText"/>
              <w:rPr>
                <w:rFonts w:cs="Segoe UI"/>
                <w:szCs w:val="18"/>
              </w:rPr>
            </w:pPr>
            <w:r w:rsidRPr="00917D02">
              <w:rPr>
                <w:rFonts w:eastAsia="Lucida Sans Unicode" w:cs="Segoe UI"/>
                <w:szCs w:val="18"/>
              </w:rPr>
              <w:t>These services were recommissioned in 2023 and are under contract until at least 30 June 2027. An increased budget compared with the prior period ($0.545 over three years) will enable wage uplifts in response to cost-of-living pressures and will assist with workforce retention.</w:t>
            </w:r>
          </w:p>
        </w:tc>
        <w:tc>
          <w:tcPr>
            <w:tcW w:w="1559" w:type="dxa"/>
            <w:tcBorders>
              <w:top w:val="nil"/>
            </w:tcBorders>
          </w:tcPr>
          <w:p w14:paraId="7AF9830E" w14:textId="77777777" w:rsidR="00CE5300" w:rsidRPr="00917D02" w:rsidRDefault="00CE5300">
            <w:pPr>
              <w:pStyle w:val="TableText"/>
              <w:rPr>
                <w:rFonts w:cs="Segoe UI"/>
                <w:szCs w:val="18"/>
              </w:rPr>
            </w:pPr>
            <w:r w:rsidRPr="00917D02">
              <w:rPr>
                <w:rFonts w:cs="Segoe UI"/>
                <w:szCs w:val="18"/>
              </w:rPr>
              <w:t>15.863</w:t>
            </w:r>
          </w:p>
        </w:tc>
        <w:tc>
          <w:tcPr>
            <w:tcW w:w="1417" w:type="dxa"/>
            <w:tcBorders>
              <w:top w:val="nil"/>
            </w:tcBorders>
          </w:tcPr>
          <w:p w14:paraId="5125A5CC" w14:textId="77777777" w:rsidR="00CE5300" w:rsidRPr="00917D02" w:rsidRDefault="00CE5300">
            <w:pPr>
              <w:pStyle w:val="TableText"/>
              <w:rPr>
                <w:rFonts w:cs="Segoe UI"/>
                <w:szCs w:val="18"/>
              </w:rPr>
            </w:pPr>
            <w:r w:rsidRPr="00917D02">
              <w:rPr>
                <w:rFonts w:cs="Segoe UI"/>
                <w:szCs w:val="18"/>
              </w:rPr>
              <w:t>14.10</w:t>
            </w:r>
          </w:p>
        </w:tc>
        <w:tc>
          <w:tcPr>
            <w:tcW w:w="993" w:type="dxa"/>
            <w:tcBorders>
              <w:top w:val="nil"/>
            </w:tcBorders>
          </w:tcPr>
          <w:p w14:paraId="2C566ABD" w14:textId="77777777" w:rsidR="00CE5300" w:rsidRPr="00917D02" w:rsidRDefault="00CE5300">
            <w:pPr>
              <w:pStyle w:val="TableText"/>
              <w:rPr>
                <w:rFonts w:cs="Segoe UI"/>
                <w:szCs w:val="18"/>
              </w:rPr>
            </w:pPr>
            <w:r w:rsidRPr="00917D02">
              <w:rPr>
                <w:rFonts w:cs="Segoe UI"/>
                <w:szCs w:val="18"/>
              </w:rPr>
              <w:t>2</w:t>
            </w:r>
          </w:p>
          <w:p w14:paraId="0A499028" w14:textId="77777777" w:rsidR="00CE5300" w:rsidRPr="00917D02" w:rsidRDefault="00CE5300">
            <w:pPr>
              <w:pStyle w:val="TableText"/>
              <w:rPr>
                <w:rFonts w:cs="Segoe UI"/>
                <w:szCs w:val="18"/>
              </w:rPr>
            </w:pPr>
          </w:p>
        </w:tc>
        <w:tc>
          <w:tcPr>
            <w:tcW w:w="1247" w:type="dxa"/>
            <w:tcBorders>
              <w:top w:val="nil"/>
            </w:tcBorders>
          </w:tcPr>
          <w:p w14:paraId="432C0A8D" w14:textId="77777777" w:rsidR="00CE5300" w:rsidRPr="00917D02" w:rsidRDefault="00CE5300">
            <w:pPr>
              <w:pStyle w:val="TableText"/>
              <w:rPr>
                <w:rFonts w:cs="Segoe UI"/>
                <w:szCs w:val="18"/>
              </w:rPr>
            </w:pPr>
            <w:r w:rsidRPr="00917D02">
              <w:rPr>
                <w:rFonts w:cs="Segoe UI"/>
                <w:szCs w:val="18"/>
              </w:rPr>
              <w:t>Public health</w:t>
            </w:r>
          </w:p>
        </w:tc>
      </w:tr>
      <w:tr w:rsidR="00CE5300" w:rsidRPr="00063760" w14:paraId="2DB13B5D" w14:textId="77777777">
        <w:tc>
          <w:tcPr>
            <w:tcW w:w="1701" w:type="dxa"/>
          </w:tcPr>
          <w:p w14:paraId="35B6C1FB" w14:textId="77777777" w:rsidR="00CE5300" w:rsidRPr="00917D02" w:rsidRDefault="00CE5300">
            <w:pPr>
              <w:pStyle w:val="TableText"/>
              <w:rPr>
                <w:rFonts w:cs="Segoe UI"/>
                <w:szCs w:val="18"/>
              </w:rPr>
            </w:pPr>
            <w:r w:rsidRPr="00917D02">
              <w:rPr>
                <w:rFonts w:cs="Segoe UI"/>
                <w:szCs w:val="18"/>
              </w:rPr>
              <w:t>National health promotion: supportive environments stigma</w:t>
            </w:r>
          </w:p>
        </w:tc>
        <w:tc>
          <w:tcPr>
            <w:tcW w:w="3397" w:type="dxa"/>
          </w:tcPr>
          <w:p w14:paraId="3F3C8CC1" w14:textId="77777777" w:rsidR="00CE5300" w:rsidRPr="00917D02" w:rsidRDefault="00CE5300">
            <w:pPr>
              <w:pStyle w:val="TableText"/>
              <w:rPr>
                <w:rStyle w:val="normaltextrun"/>
                <w:rFonts w:eastAsiaTheme="majorEastAsia" w:cs="Segoe UI"/>
                <w:color w:val="000000"/>
                <w:szCs w:val="18"/>
              </w:rPr>
            </w:pPr>
            <w:r w:rsidRPr="00917D02">
              <w:rPr>
                <w:rFonts w:eastAsia="Lucida Sans Unicode" w:cs="Segoe UI"/>
                <w:szCs w:val="18"/>
              </w:rPr>
              <w:t>Health New Zealand will contribute to supportive environments where people do not experience stigma related to their gambling</w:t>
            </w:r>
            <w:r>
              <w:rPr>
                <w:rFonts w:eastAsia="Lucida Sans Unicode" w:cs="Segoe UI"/>
                <w:szCs w:val="18"/>
              </w:rPr>
              <w:t>. O</w:t>
            </w:r>
            <w:r w:rsidRPr="00917D02">
              <w:rPr>
                <w:rStyle w:val="normaltextrun"/>
                <w:rFonts w:eastAsiaTheme="majorEastAsia" w:cs="Segoe UI"/>
                <w:szCs w:val="18"/>
              </w:rPr>
              <w:t xml:space="preserve">ngoing destigmatisation initiatives will </w:t>
            </w:r>
            <w:r w:rsidRPr="00917D02">
              <w:rPr>
                <w:rStyle w:val="normaltextrun"/>
                <w:rFonts w:eastAsiaTheme="majorEastAsia" w:cs="Segoe UI"/>
                <w:color w:val="000000" w:themeColor="text1"/>
                <w:szCs w:val="18"/>
              </w:rPr>
              <w:t xml:space="preserve">challenge negative perceptions and stereotypes and convey positive images of people who gamble. </w:t>
            </w:r>
          </w:p>
          <w:p w14:paraId="10F0A866" w14:textId="77777777" w:rsidR="00CE5300" w:rsidRPr="00917D02" w:rsidRDefault="00CE5300">
            <w:pPr>
              <w:pStyle w:val="TableText"/>
              <w:rPr>
                <w:rFonts w:eastAsia="Lucida Sans Unicode" w:cs="Segoe UI"/>
                <w:szCs w:val="18"/>
              </w:rPr>
            </w:pPr>
            <w:r w:rsidRPr="00917D02">
              <w:rPr>
                <w:rFonts w:cs="Segoe UI"/>
                <w:szCs w:val="18"/>
              </w:rPr>
              <w:t>This area of work is an extension of the work developed under the 2022/23–2024/25 levy period.</w:t>
            </w:r>
            <w:r w:rsidRPr="00917D02">
              <w:rPr>
                <w:rFonts w:cs="Segoe UI"/>
                <w:i/>
                <w:iCs/>
                <w:szCs w:val="18"/>
              </w:rPr>
              <w:t xml:space="preserve"> </w:t>
            </w:r>
          </w:p>
        </w:tc>
        <w:tc>
          <w:tcPr>
            <w:tcW w:w="3828" w:type="dxa"/>
          </w:tcPr>
          <w:p w14:paraId="7B791430" w14:textId="77777777" w:rsidR="00CE5300" w:rsidRPr="00917D02" w:rsidRDefault="00CE5300">
            <w:pPr>
              <w:pStyle w:val="TableText"/>
              <w:rPr>
                <w:rFonts w:eastAsia="Lucida Sans Unicode" w:cs="Segoe UI"/>
                <w:szCs w:val="18"/>
              </w:rPr>
            </w:pPr>
            <w:r w:rsidRPr="00917D02">
              <w:rPr>
                <w:rFonts w:eastAsia="Lucida Sans Unicode" w:cs="Segoe UI"/>
                <w:szCs w:val="18"/>
              </w:rPr>
              <w:t xml:space="preserve">The destigmatisation initiative will continue and be embedded throughout Health New Zealand’s health promotion work programme. </w:t>
            </w:r>
          </w:p>
          <w:p w14:paraId="6F086C0C" w14:textId="5EC541CD" w:rsidR="00CE5300" w:rsidRPr="00917D02" w:rsidRDefault="00CE5300">
            <w:pPr>
              <w:pStyle w:val="TableText"/>
              <w:rPr>
                <w:rFonts w:eastAsia="Lucida Sans Unicode" w:cs="Segoe UI"/>
              </w:rPr>
            </w:pPr>
            <w:r w:rsidRPr="0DAFFFC1">
              <w:rPr>
                <w:rStyle w:val="normaltextrun"/>
                <w:rFonts w:eastAsiaTheme="majorEastAsia" w:cs="Segoe UI"/>
              </w:rPr>
              <w:t>Ongoing destigmatisation initiatives and campaigns will be developed based on recommendations</w:t>
            </w:r>
            <w:r w:rsidR="00526C21" w:rsidRPr="0DAFFFC1">
              <w:rPr>
                <w:rStyle w:val="normaltextrun"/>
                <w:rFonts w:eastAsiaTheme="majorEastAsia" w:cs="Segoe UI"/>
              </w:rPr>
              <w:t xml:space="preserve"> and learnings</w:t>
            </w:r>
            <w:r w:rsidRPr="0DAFFFC1">
              <w:rPr>
                <w:rStyle w:val="normaltextrun"/>
                <w:rFonts w:eastAsiaTheme="majorEastAsia" w:cs="Segoe UI"/>
              </w:rPr>
              <w:t xml:space="preserve"> from </w:t>
            </w:r>
            <w:r w:rsidR="00526C21" w:rsidRPr="0DAFFFC1">
              <w:rPr>
                <w:rStyle w:val="normaltextrun"/>
                <w:rFonts w:eastAsiaTheme="majorEastAsia" w:cs="Segoe UI"/>
              </w:rPr>
              <w:t xml:space="preserve">work delivered during the </w:t>
            </w:r>
            <w:r w:rsidRPr="0DAFFFC1">
              <w:rPr>
                <w:rStyle w:val="normaltextrun"/>
                <w:rFonts w:eastAsiaTheme="majorEastAsia" w:cs="Segoe UI"/>
              </w:rPr>
              <w:t xml:space="preserve">current </w:t>
            </w:r>
            <w:r w:rsidR="5B384E7C" w:rsidRPr="0DAFFFC1">
              <w:rPr>
                <w:rStyle w:val="normaltextrun"/>
                <w:rFonts w:eastAsiaTheme="majorEastAsia" w:cs="Segoe UI"/>
              </w:rPr>
              <w:t>S</w:t>
            </w:r>
            <w:r w:rsidRPr="0DAFFFC1">
              <w:rPr>
                <w:rStyle w:val="normaltextrun"/>
                <w:rFonts w:eastAsiaTheme="majorEastAsia" w:cs="Segoe UI"/>
              </w:rPr>
              <w:t>trategy</w:t>
            </w:r>
            <w:r w:rsidR="00526C21" w:rsidRPr="0DAFFFC1">
              <w:rPr>
                <w:rStyle w:val="normaltextrun"/>
                <w:rFonts w:eastAsiaTheme="majorEastAsia" w:cs="Segoe UI"/>
              </w:rPr>
              <w:t xml:space="preserve"> period to 30 June 2025. </w:t>
            </w:r>
            <w:r w:rsidRPr="0DAFFFC1">
              <w:rPr>
                <w:rStyle w:val="normaltextrun"/>
                <w:rFonts w:eastAsiaTheme="majorEastAsia" w:cs="Segoe UI"/>
                <w:color w:val="000000" w:themeColor="text1"/>
              </w:rPr>
              <w:t xml:space="preserve">This will include the re-development of the Safer Gambling Aotearoa </w:t>
            </w:r>
            <w:r w:rsidRPr="0DAFFFC1">
              <w:rPr>
                <w:rFonts w:cs="Segoe UI"/>
              </w:rPr>
              <w:t xml:space="preserve">Real </w:t>
            </w:r>
            <w:r w:rsidR="00526C21" w:rsidRPr="0DAFFFC1">
              <w:rPr>
                <w:rFonts w:cs="Segoe UI"/>
              </w:rPr>
              <w:t>L</w:t>
            </w:r>
            <w:r w:rsidRPr="0DAFFFC1">
              <w:rPr>
                <w:rFonts w:cs="Segoe UI"/>
              </w:rPr>
              <w:t>ife stories</w:t>
            </w:r>
            <w:r w:rsidRPr="0DAFFFC1">
              <w:rPr>
                <w:rStyle w:val="normaltextrun"/>
                <w:rFonts w:eastAsiaTheme="majorEastAsia" w:cs="Segoe UI"/>
                <w:color w:val="000000" w:themeColor="text1"/>
              </w:rPr>
              <w:t xml:space="preserve"> video</w:t>
            </w:r>
            <w:r w:rsidR="00526C21" w:rsidRPr="0DAFFFC1">
              <w:rPr>
                <w:rStyle w:val="normaltextrun"/>
                <w:rFonts w:eastAsiaTheme="majorEastAsia" w:cs="Segoe UI"/>
                <w:color w:val="000000" w:themeColor="text1"/>
              </w:rPr>
              <w:t xml:space="preserve"> </w:t>
            </w:r>
            <w:r w:rsidRPr="0DAFFFC1">
              <w:rPr>
                <w:rStyle w:val="normaltextrun"/>
                <w:rFonts w:eastAsiaTheme="majorEastAsia" w:cs="Segoe UI"/>
                <w:color w:val="000000" w:themeColor="text1"/>
              </w:rPr>
              <w:t>s</w:t>
            </w:r>
            <w:r w:rsidR="00526C21" w:rsidRPr="0DAFFFC1">
              <w:rPr>
                <w:rStyle w:val="normaltextrun"/>
                <w:rFonts w:eastAsiaTheme="majorEastAsia" w:cs="Segoe UI"/>
                <w:color w:val="000000" w:themeColor="text1"/>
              </w:rPr>
              <w:t>eries</w:t>
            </w:r>
            <w:r w:rsidRPr="0DAFFFC1">
              <w:rPr>
                <w:rStyle w:val="normaltextrun"/>
                <w:rFonts w:eastAsiaTheme="majorEastAsia" w:cs="Segoe UI"/>
                <w:color w:val="000000" w:themeColor="text1"/>
              </w:rPr>
              <w:t xml:space="preserve">. </w:t>
            </w:r>
          </w:p>
        </w:tc>
        <w:tc>
          <w:tcPr>
            <w:tcW w:w="1559" w:type="dxa"/>
          </w:tcPr>
          <w:p w14:paraId="3125F6E1" w14:textId="77777777" w:rsidR="00CE5300" w:rsidRPr="00917D02" w:rsidRDefault="00CE5300">
            <w:pPr>
              <w:pStyle w:val="TableText"/>
              <w:rPr>
                <w:rFonts w:cs="Segoe UI"/>
                <w:szCs w:val="18"/>
              </w:rPr>
            </w:pPr>
            <w:r w:rsidRPr="00917D02">
              <w:rPr>
                <w:rFonts w:cs="Segoe UI"/>
                <w:szCs w:val="18"/>
              </w:rPr>
              <w:t>Total health promotion programme budget 7.560</w:t>
            </w:r>
          </w:p>
        </w:tc>
        <w:tc>
          <w:tcPr>
            <w:tcW w:w="1417" w:type="dxa"/>
          </w:tcPr>
          <w:p w14:paraId="187CEC95" w14:textId="77777777" w:rsidR="00CE5300" w:rsidRPr="00917D02" w:rsidRDefault="00CE5300">
            <w:pPr>
              <w:pStyle w:val="TableText"/>
              <w:rPr>
                <w:rFonts w:cs="Segoe UI"/>
                <w:szCs w:val="18"/>
              </w:rPr>
            </w:pPr>
            <w:r w:rsidRPr="00917D02">
              <w:rPr>
                <w:rFonts w:cs="Segoe UI"/>
                <w:szCs w:val="18"/>
              </w:rPr>
              <w:t>Education and awareness:</w:t>
            </w:r>
          </w:p>
          <w:p w14:paraId="0B8CD79D" w14:textId="77777777" w:rsidR="00CE5300" w:rsidRPr="00917D02" w:rsidRDefault="00CE5300">
            <w:pPr>
              <w:pStyle w:val="TableText"/>
              <w:rPr>
                <w:rFonts w:cs="Segoe UI"/>
                <w:szCs w:val="18"/>
              </w:rPr>
            </w:pPr>
            <w:r w:rsidRPr="00917D02">
              <w:rPr>
                <w:rFonts w:cs="Segoe UI"/>
                <w:szCs w:val="18"/>
              </w:rPr>
              <w:t>5.040</w:t>
            </w:r>
          </w:p>
          <w:p w14:paraId="35386074" w14:textId="77777777" w:rsidR="00CE5300" w:rsidRPr="00917D02" w:rsidRDefault="00CE5300">
            <w:pPr>
              <w:pStyle w:val="TableText"/>
              <w:rPr>
                <w:rFonts w:cs="Segoe UI"/>
                <w:szCs w:val="18"/>
              </w:rPr>
            </w:pPr>
          </w:p>
          <w:p w14:paraId="4ED90161" w14:textId="77777777" w:rsidR="00CE5300" w:rsidRDefault="00CE5300">
            <w:pPr>
              <w:pStyle w:val="TableText"/>
              <w:rPr>
                <w:rFonts w:cs="Segoe UI"/>
                <w:szCs w:val="18"/>
              </w:rPr>
            </w:pPr>
            <w:proofErr w:type="spellStart"/>
            <w:r w:rsidRPr="00917D02">
              <w:rPr>
                <w:rFonts w:cs="Segoe UI"/>
                <w:szCs w:val="18"/>
              </w:rPr>
              <w:t>Destigmatisa-tion</w:t>
            </w:r>
            <w:proofErr w:type="spellEnd"/>
            <w:r w:rsidRPr="00917D02">
              <w:rPr>
                <w:rFonts w:cs="Segoe UI"/>
                <w:szCs w:val="18"/>
              </w:rPr>
              <w:t xml:space="preserve">: </w:t>
            </w:r>
          </w:p>
          <w:p w14:paraId="7616CBC3" w14:textId="77777777" w:rsidR="00CE5300" w:rsidRPr="00917D02" w:rsidRDefault="00CE5300">
            <w:pPr>
              <w:pStyle w:val="TableText"/>
              <w:rPr>
                <w:rFonts w:cs="Segoe UI"/>
                <w:szCs w:val="18"/>
              </w:rPr>
            </w:pPr>
            <w:r w:rsidRPr="00917D02">
              <w:rPr>
                <w:rFonts w:cs="Segoe UI"/>
                <w:szCs w:val="18"/>
              </w:rPr>
              <w:t>3.0</w:t>
            </w:r>
          </w:p>
        </w:tc>
        <w:tc>
          <w:tcPr>
            <w:tcW w:w="993" w:type="dxa"/>
          </w:tcPr>
          <w:p w14:paraId="6393FCC3" w14:textId="77777777" w:rsidR="00CE5300" w:rsidRPr="00917D02" w:rsidRDefault="00CE5300">
            <w:pPr>
              <w:pStyle w:val="TableText"/>
              <w:rPr>
                <w:rFonts w:cs="Segoe UI"/>
                <w:szCs w:val="18"/>
              </w:rPr>
            </w:pPr>
            <w:r w:rsidRPr="00917D02">
              <w:rPr>
                <w:rFonts w:cs="Segoe UI"/>
                <w:szCs w:val="18"/>
              </w:rPr>
              <w:t>2</w:t>
            </w:r>
          </w:p>
        </w:tc>
        <w:tc>
          <w:tcPr>
            <w:tcW w:w="1247" w:type="dxa"/>
          </w:tcPr>
          <w:p w14:paraId="3F54A7AC"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7B9C5695" w14:textId="77777777" w:rsidTr="00235C06">
        <w:tc>
          <w:tcPr>
            <w:tcW w:w="1701" w:type="dxa"/>
            <w:tcBorders>
              <w:bottom w:val="single" w:sz="4" w:space="0" w:color="A6A6A6" w:themeColor="background1" w:themeShade="A6"/>
            </w:tcBorders>
          </w:tcPr>
          <w:p w14:paraId="033F3C60" w14:textId="77777777" w:rsidR="00CE5300" w:rsidRPr="00917D02" w:rsidRDefault="00CE5300">
            <w:pPr>
              <w:pStyle w:val="TableText"/>
              <w:rPr>
                <w:rFonts w:cs="Segoe UI"/>
                <w:szCs w:val="18"/>
              </w:rPr>
            </w:pPr>
            <w:r w:rsidRPr="00917D02">
              <w:rPr>
                <w:rFonts w:cs="Segoe UI"/>
                <w:szCs w:val="18"/>
              </w:rPr>
              <w:t>National health promotion: Supportive environments promotion</w:t>
            </w:r>
          </w:p>
        </w:tc>
        <w:tc>
          <w:tcPr>
            <w:tcW w:w="3397" w:type="dxa"/>
            <w:tcBorders>
              <w:bottom w:val="single" w:sz="4" w:space="0" w:color="A6A6A6" w:themeColor="background1" w:themeShade="A6"/>
            </w:tcBorders>
          </w:tcPr>
          <w:p w14:paraId="2BFBDD55" w14:textId="77777777" w:rsidR="00CE5300" w:rsidRPr="00917D02" w:rsidRDefault="00CE5300">
            <w:pPr>
              <w:pStyle w:val="TableText"/>
              <w:rPr>
                <w:rFonts w:eastAsia="Lucida Sans Unicode" w:cs="Segoe UI"/>
                <w:szCs w:val="18"/>
              </w:rPr>
            </w:pPr>
            <w:r w:rsidRPr="00917D02">
              <w:rPr>
                <w:rFonts w:eastAsia="Lucida Sans Unicode" w:cs="Segoe UI"/>
                <w:szCs w:val="18"/>
              </w:rPr>
              <w:t xml:space="preserve">Health New Zealand will contribute to supportive environments where people who gamble know how to get help. </w:t>
            </w:r>
          </w:p>
          <w:p w14:paraId="7866D108" w14:textId="4143D790" w:rsidR="00CE5300" w:rsidRPr="00917D02" w:rsidRDefault="00CE5300">
            <w:pPr>
              <w:pStyle w:val="TableText"/>
              <w:rPr>
                <w:rFonts w:cs="Segoe UI"/>
              </w:rPr>
            </w:pPr>
            <w:r w:rsidRPr="2AF6BB07">
              <w:rPr>
                <w:rFonts w:eastAsia="Lucida Sans Unicode" w:cs="Segoe UI"/>
              </w:rPr>
              <w:t xml:space="preserve">Creative digital media channels will promote help seeking, gambling harm support services and the gambling helpline at a national </w:t>
            </w:r>
            <w:r w:rsidR="34F770A0" w:rsidRPr="2AF6BB07">
              <w:rPr>
                <w:rFonts w:eastAsia="Lucida Sans Unicode" w:cs="Segoe UI"/>
              </w:rPr>
              <w:t>level.</w:t>
            </w:r>
          </w:p>
        </w:tc>
        <w:tc>
          <w:tcPr>
            <w:tcW w:w="3828" w:type="dxa"/>
            <w:tcBorders>
              <w:bottom w:val="single" w:sz="4" w:space="0" w:color="A6A6A6" w:themeColor="background1" w:themeShade="A6"/>
            </w:tcBorders>
          </w:tcPr>
          <w:p w14:paraId="1B6E17DE" w14:textId="62B187CD" w:rsidR="00CE5300" w:rsidRPr="00917D02" w:rsidRDefault="00CE5300">
            <w:pPr>
              <w:pStyle w:val="TableText"/>
              <w:rPr>
                <w:rFonts w:cs="Segoe UI"/>
                <w:szCs w:val="18"/>
              </w:rPr>
            </w:pPr>
            <w:r w:rsidRPr="00917D02">
              <w:rPr>
                <w:rFonts w:cs="Segoe UI"/>
                <w:szCs w:val="18"/>
              </w:rPr>
              <w:t>The promotion of help-seeking messages, the 0800 number and support services from a national level can complement localised service promotion</w:t>
            </w:r>
            <w:r w:rsidRPr="717D6A29">
              <w:rPr>
                <w:rFonts w:cs="Segoe UI"/>
              </w:rPr>
              <w:t xml:space="preserve"> and will be </w:t>
            </w:r>
            <w:r w:rsidRPr="32A513F2">
              <w:rPr>
                <w:rFonts w:cs="Segoe UI"/>
              </w:rPr>
              <w:t xml:space="preserve">developed </w:t>
            </w:r>
            <w:r w:rsidRPr="76FCDB38">
              <w:rPr>
                <w:rFonts w:cs="Segoe UI"/>
              </w:rPr>
              <w:t xml:space="preserve">with service </w:t>
            </w:r>
            <w:r w:rsidRPr="622CFFBB">
              <w:rPr>
                <w:rFonts w:cs="Segoe UI"/>
              </w:rPr>
              <w:t>providers/partners</w:t>
            </w:r>
            <w:r w:rsidRPr="00917D02">
              <w:rPr>
                <w:rFonts w:cs="Segoe UI"/>
                <w:szCs w:val="18"/>
              </w:rPr>
              <w:t>.</w:t>
            </w:r>
            <w:r w:rsidR="00526C21">
              <w:rPr>
                <w:rFonts w:cs="Segoe UI"/>
                <w:szCs w:val="18"/>
              </w:rPr>
              <w:t xml:space="preserve"> HNZ</w:t>
            </w:r>
            <w:r w:rsidRPr="00917D02">
              <w:rPr>
                <w:rFonts w:cs="Segoe UI"/>
                <w:szCs w:val="18"/>
              </w:rPr>
              <w:t xml:space="preserve"> Health</w:t>
            </w:r>
            <w:r w:rsidR="00526C21">
              <w:rPr>
                <w:rFonts w:cs="Segoe UI"/>
                <w:szCs w:val="18"/>
              </w:rPr>
              <w:t xml:space="preserve"> P</w:t>
            </w:r>
            <w:r w:rsidRPr="00917D02">
              <w:rPr>
                <w:rFonts w:cs="Segoe UI"/>
                <w:szCs w:val="18"/>
              </w:rPr>
              <w:t xml:space="preserve">romotion will increase promotion activity in response to the needs assessment findings, which highlighted service promotion as an issue. </w:t>
            </w:r>
          </w:p>
        </w:tc>
        <w:tc>
          <w:tcPr>
            <w:tcW w:w="1559" w:type="dxa"/>
            <w:tcBorders>
              <w:bottom w:val="single" w:sz="4" w:space="0" w:color="A6A6A6" w:themeColor="background1" w:themeShade="A6"/>
            </w:tcBorders>
          </w:tcPr>
          <w:p w14:paraId="69967224" w14:textId="77777777" w:rsidR="00CE5300" w:rsidRPr="00917D02" w:rsidRDefault="00CE5300">
            <w:pPr>
              <w:pStyle w:val="TableText"/>
              <w:rPr>
                <w:rFonts w:cs="Segoe UI"/>
                <w:szCs w:val="18"/>
              </w:rPr>
            </w:pPr>
            <w:r w:rsidRPr="00917D02">
              <w:rPr>
                <w:rFonts w:cs="Segoe UI"/>
                <w:szCs w:val="18"/>
              </w:rPr>
              <w:t>From health promotion budget (above)</w:t>
            </w:r>
          </w:p>
        </w:tc>
        <w:tc>
          <w:tcPr>
            <w:tcW w:w="1417" w:type="dxa"/>
            <w:tcBorders>
              <w:bottom w:val="single" w:sz="4" w:space="0" w:color="A6A6A6" w:themeColor="background1" w:themeShade="A6"/>
            </w:tcBorders>
          </w:tcPr>
          <w:p w14:paraId="4BA5CEC1" w14:textId="77777777" w:rsidR="00CE5300" w:rsidRPr="00917D02" w:rsidRDefault="00CE5300">
            <w:pPr>
              <w:pStyle w:val="TableText"/>
              <w:rPr>
                <w:rFonts w:cs="Segoe UI"/>
                <w:szCs w:val="18"/>
              </w:rPr>
            </w:pPr>
          </w:p>
        </w:tc>
        <w:tc>
          <w:tcPr>
            <w:tcW w:w="993" w:type="dxa"/>
            <w:tcBorders>
              <w:bottom w:val="single" w:sz="4" w:space="0" w:color="A6A6A6" w:themeColor="background1" w:themeShade="A6"/>
            </w:tcBorders>
          </w:tcPr>
          <w:p w14:paraId="32F9AFBC" w14:textId="77777777" w:rsidR="00CE5300" w:rsidRPr="00917D02" w:rsidRDefault="00CE5300">
            <w:pPr>
              <w:pStyle w:val="TableText"/>
              <w:rPr>
                <w:rFonts w:cs="Segoe UI"/>
                <w:szCs w:val="18"/>
              </w:rPr>
            </w:pPr>
            <w:r w:rsidRPr="00917D02">
              <w:rPr>
                <w:rFonts w:cs="Segoe UI"/>
                <w:szCs w:val="18"/>
              </w:rPr>
              <w:t>2</w:t>
            </w:r>
          </w:p>
        </w:tc>
        <w:tc>
          <w:tcPr>
            <w:tcW w:w="1247" w:type="dxa"/>
            <w:tcBorders>
              <w:bottom w:val="single" w:sz="4" w:space="0" w:color="A6A6A6" w:themeColor="background1" w:themeShade="A6"/>
            </w:tcBorders>
          </w:tcPr>
          <w:p w14:paraId="2FD78F2C"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5FAE2986" w14:textId="77777777" w:rsidTr="00235C06">
        <w:trPr>
          <w:trHeight w:val="5700"/>
        </w:trPr>
        <w:tc>
          <w:tcPr>
            <w:tcW w:w="170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14:paraId="37B29CE6" w14:textId="77777777" w:rsidR="00CE5300" w:rsidRPr="00917D02" w:rsidRDefault="00CE5300">
            <w:pPr>
              <w:pStyle w:val="TableText"/>
              <w:rPr>
                <w:rFonts w:cs="Segoe UI"/>
                <w:szCs w:val="18"/>
              </w:rPr>
            </w:pPr>
            <w:r w:rsidRPr="00917D02">
              <w:rPr>
                <w:rFonts w:cs="Segoe UI"/>
                <w:szCs w:val="18"/>
              </w:rPr>
              <w:t>National health promotion: Education and personal skills</w:t>
            </w:r>
          </w:p>
        </w:tc>
        <w:tc>
          <w:tcPr>
            <w:tcW w:w="33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9E651" w14:textId="0F9A24BC" w:rsidR="00CE5300" w:rsidRPr="00917D02" w:rsidRDefault="00CE5300">
            <w:pPr>
              <w:pStyle w:val="TableText"/>
              <w:rPr>
                <w:rStyle w:val="normaltextrun"/>
                <w:rFonts w:eastAsiaTheme="majorEastAsia" w:cs="Segoe UI"/>
                <w:szCs w:val="18"/>
              </w:rPr>
            </w:pPr>
            <w:r w:rsidRPr="00917D02">
              <w:rPr>
                <w:rStyle w:val="normaltextrun"/>
                <w:rFonts w:eastAsiaTheme="majorEastAsia" w:cs="Segoe UI"/>
                <w:szCs w:val="18"/>
              </w:rPr>
              <w:t>Health New Zealand will support  (healthy lifestyles) by developing education and personal skills. This will include:</w:t>
            </w:r>
          </w:p>
          <w:p w14:paraId="7A458531" w14:textId="77777777" w:rsidR="00CE5300" w:rsidRPr="00917D02" w:rsidRDefault="00CE5300">
            <w:pPr>
              <w:pStyle w:val="TableBullet"/>
              <w:rPr>
                <w:rStyle w:val="normaltextrun"/>
                <w:rFonts w:eastAsia="Lucida Sans Unicode" w:cs="Segoe UI"/>
                <w:szCs w:val="18"/>
              </w:rPr>
            </w:pPr>
            <w:r w:rsidRPr="00917D02">
              <w:rPr>
                <w:rStyle w:val="normaltextrun"/>
                <w:rFonts w:eastAsiaTheme="majorEastAsia" w:cs="Segoe UI"/>
                <w:szCs w:val="18"/>
              </w:rPr>
              <w:t>continuing national campaigns that raise awareness of gambling harm</w:t>
            </w:r>
          </w:p>
          <w:p w14:paraId="5813ABD9" w14:textId="77777777" w:rsidR="00CE5300" w:rsidRPr="00917D02" w:rsidRDefault="00CE5300">
            <w:pPr>
              <w:pStyle w:val="TableBullet"/>
              <w:rPr>
                <w:rFonts w:cs="Segoe UI"/>
              </w:rPr>
            </w:pPr>
            <w:r w:rsidRPr="00917D02">
              <w:rPr>
                <w:rFonts w:eastAsia="Lucida Sans Unicode" w:cs="Segoe UI"/>
                <w:szCs w:val="18"/>
              </w:rPr>
              <w:t xml:space="preserve">continuing to provide and develop tools and resources that educate the public about gambling harm, reflecting diverse communities </w:t>
            </w:r>
            <w:r w:rsidRPr="59846F28">
              <w:rPr>
                <w:rFonts w:eastAsia="Lucida Sans Unicode" w:cs="Segoe UI"/>
              </w:rPr>
              <w:t xml:space="preserve">and responding to the changing gambling environment – particularly the expansion of online gambling </w:t>
            </w:r>
          </w:p>
          <w:p w14:paraId="7C3F935F" w14:textId="77777777" w:rsidR="00CE5300" w:rsidRPr="00917D02" w:rsidRDefault="00CE5300">
            <w:pPr>
              <w:pStyle w:val="TableBullet"/>
              <w:rPr>
                <w:rFonts w:eastAsia="Lucida Sans Unicode" w:cs="Segoe UI"/>
                <w:szCs w:val="18"/>
              </w:rPr>
            </w:pPr>
            <w:r w:rsidRPr="00917D02">
              <w:rPr>
                <w:rFonts w:eastAsia="Lucida Sans Unicode" w:cs="Segoe UI"/>
                <w:szCs w:val="18"/>
              </w:rPr>
              <w:t xml:space="preserve">maintaining and reviewing the Safer Gambling Aotearoa website as a source for gambling harm education and information. </w:t>
            </w:r>
          </w:p>
          <w:p w14:paraId="2E05A238" w14:textId="77777777" w:rsidR="00CE5300" w:rsidRPr="00917D02" w:rsidRDefault="00CE5300">
            <w:pPr>
              <w:pStyle w:val="TableText"/>
              <w:rPr>
                <w:rFonts w:eastAsia="Lucida Sans Unicode" w:cs="Segoe UI"/>
                <w:szCs w:val="18"/>
              </w:rPr>
            </w:pPr>
          </w:p>
        </w:tc>
        <w:tc>
          <w:tcPr>
            <w:tcW w:w="382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CF7D1" w14:textId="2A3270C6" w:rsidR="00CE5300" w:rsidRPr="00917D02" w:rsidRDefault="00CE5300">
            <w:pPr>
              <w:pStyle w:val="TableText"/>
              <w:rPr>
                <w:rFonts w:cs="Segoe UI"/>
                <w:szCs w:val="18"/>
              </w:rPr>
            </w:pPr>
            <w:r w:rsidRPr="00917D02">
              <w:rPr>
                <w:rFonts w:cs="Segoe UI"/>
                <w:szCs w:val="18"/>
              </w:rPr>
              <w:t>Health New Zealand will increase campaign delivery during the Strategy period</w:t>
            </w:r>
            <w:r>
              <w:rPr>
                <w:rFonts w:cs="Segoe UI"/>
                <w:szCs w:val="18"/>
              </w:rPr>
              <w:t xml:space="preserve"> and</w:t>
            </w:r>
            <w:r w:rsidRPr="00917D02">
              <w:rPr>
                <w:rFonts w:cs="Segoe UI"/>
                <w:szCs w:val="18"/>
              </w:rPr>
              <w:t xml:space="preserve"> will develop new campaigns targeted at people who gamble within priority population groups </w:t>
            </w:r>
            <w:r w:rsidRPr="32E9905A">
              <w:rPr>
                <w:rFonts w:cs="Segoe UI"/>
              </w:rPr>
              <w:t>identified by this Strategy</w:t>
            </w:r>
            <w:r w:rsidRPr="00917D02">
              <w:rPr>
                <w:rFonts w:cs="Segoe UI"/>
                <w:szCs w:val="18"/>
              </w:rPr>
              <w:t xml:space="preserve"> (Māori, Pacific peoples, Asian peoples and young people). </w:t>
            </w:r>
          </w:p>
          <w:p w14:paraId="3D2BCC9E" w14:textId="77777777" w:rsidR="00CE5300" w:rsidRPr="00917D02" w:rsidRDefault="00CE5300">
            <w:pPr>
              <w:pStyle w:val="TableText"/>
              <w:rPr>
                <w:rFonts w:cs="Segoe UI"/>
                <w:szCs w:val="18"/>
              </w:rPr>
            </w:pPr>
            <w:r>
              <w:rPr>
                <w:rFonts w:cs="Segoe UI"/>
                <w:szCs w:val="18"/>
              </w:rPr>
              <w:t>C</w:t>
            </w:r>
            <w:r w:rsidRPr="00917D02">
              <w:rPr>
                <w:rFonts w:cs="Segoe UI"/>
                <w:szCs w:val="18"/>
              </w:rPr>
              <w:t xml:space="preserve">ampaign messages will be targeted at a prevention level to low-risk people who gamble as this is where we have had effective results based on the evaluation of the </w:t>
            </w:r>
            <w:r w:rsidRPr="00917D02">
              <w:rPr>
                <w:rStyle w:val="normaltextrun"/>
                <w:rFonts w:eastAsiaTheme="majorEastAsia" w:cs="Segoe UI"/>
                <w:color w:val="000000"/>
                <w:szCs w:val="18"/>
              </w:rPr>
              <w:t xml:space="preserve">Safer Gambling Aotearoa </w:t>
            </w:r>
            <w:r w:rsidRPr="00917D02">
              <w:rPr>
                <w:rFonts w:cs="Segoe UI"/>
                <w:szCs w:val="18"/>
              </w:rPr>
              <w:t xml:space="preserve">Nan’s Song campaign. </w:t>
            </w:r>
          </w:p>
          <w:p w14:paraId="70E914EC" w14:textId="1306FD18" w:rsidR="00CE5300" w:rsidRPr="00917D02" w:rsidRDefault="00CE5300">
            <w:pPr>
              <w:pStyle w:val="TableText"/>
              <w:rPr>
                <w:rFonts w:cs="Segoe UI"/>
                <w:szCs w:val="18"/>
              </w:rPr>
            </w:pPr>
            <w:r w:rsidRPr="2AF6BB07">
              <w:rPr>
                <w:rFonts w:cs="Segoe UI"/>
              </w:rPr>
              <w:t xml:space="preserve">Safer Gambling Aotearoa will develop a range of resources for the Minimising Gambling Harm sector to use. The Safer Gambling Aotearoa website serves as a national tool for gambling harm information as well as a signposting site for support services through the </w:t>
            </w:r>
            <w:r w:rsidR="00526C21" w:rsidRPr="2AF6BB07">
              <w:rPr>
                <w:rFonts w:cs="Segoe UI"/>
              </w:rPr>
              <w:t>‘s</w:t>
            </w:r>
            <w:r w:rsidRPr="2AF6BB07">
              <w:rPr>
                <w:rFonts w:cs="Segoe UI"/>
              </w:rPr>
              <w:t>ervices near you</w:t>
            </w:r>
            <w:r w:rsidR="00526C21" w:rsidRPr="2AF6BB07">
              <w:rPr>
                <w:rFonts w:cs="Segoe UI"/>
              </w:rPr>
              <w:t>’</w:t>
            </w:r>
            <w:r w:rsidRPr="2AF6BB07">
              <w:rPr>
                <w:rFonts w:cs="Segoe UI"/>
              </w:rPr>
              <w:t xml:space="preserve"> webpage.</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D486AA" w14:textId="77777777" w:rsidR="00CE5300" w:rsidRPr="00917D02" w:rsidRDefault="00CE5300">
            <w:pPr>
              <w:pStyle w:val="TableText"/>
              <w:rPr>
                <w:rFonts w:cs="Segoe UI"/>
                <w:szCs w:val="18"/>
              </w:rPr>
            </w:pPr>
            <w:r w:rsidRPr="00917D02">
              <w:rPr>
                <w:rFonts w:cs="Segoe UI"/>
                <w:szCs w:val="18"/>
              </w:rPr>
              <w:t>From health promotion budget (above)</w:t>
            </w:r>
          </w:p>
        </w:tc>
        <w:tc>
          <w:tcPr>
            <w:tcW w:w="14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3EF502" w14:textId="77777777" w:rsidR="00CE5300" w:rsidRPr="00917D02" w:rsidRDefault="00CE5300">
            <w:pPr>
              <w:pStyle w:val="TableText"/>
              <w:rPr>
                <w:rFonts w:cs="Segoe UI"/>
                <w:szCs w:val="18"/>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A31FC" w14:textId="77777777" w:rsidR="00CE5300" w:rsidRPr="00917D02" w:rsidRDefault="00CE5300">
            <w:pPr>
              <w:pStyle w:val="TableText"/>
              <w:rPr>
                <w:rFonts w:cs="Segoe UI"/>
                <w:szCs w:val="18"/>
              </w:rPr>
            </w:pPr>
            <w:r w:rsidRPr="00917D02">
              <w:rPr>
                <w:rFonts w:cs="Segoe UI"/>
                <w:szCs w:val="18"/>
              </w:rPr>
              <w:t>2</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14:paraId="076C4560" w14:textId="77777777" w:rsidR="00CE5300" w:rsidRPr="00917D02" w:rsidRDefault="00CE5300">
            <w:pPr>
              <w:pStyle w:val="TableText"/>
              <w:rPr>
                <w:rFonts w:cs="Segoe UI"/>
                <w:szCs w:val="18"/>
              </w:rPr>
            </w:pPr>
            <w:r w:rsidRPr="00917D02">
              <w:rPr>
                <w:rFonts w:cs="Segoe UI"/>
                <w:szCs w:val="18"/>
              </w:rPr>
              <w:t>Public health</w:t>
            </w:r>
          </w:p>
        </w:tc>
      </w:tr>
      <w:tr w:rsidR="00CE5300" w:rsidRPr="00F306BF" w14:paraId="1BC92569" w14:textId="77777777">
        <w:tc>
          <w:tcPr>
            <w:tcW w:w="1701" w:type="dxa"/>
          </w:tcPr>
          <w:p w14:paraId="377BD59E" w14:textId="77777777" w:rsidR="00CE5300" w:rsidRPr="00917D02" w:rsidRDefault="00CE5300">
            <w:pPr>
              <w:pStyle w:val="TableText"/>
              <w:rPr>
                <w:rFonts w:cs="Segoe UI"/>
                <w:szCs w:val="18"/>
              </w:rPr>
            </w:pPr>
            <w:r w:rsidRPr="00917D02">
              <w:rPr>
                <w:rFonts w:cs="Segoe UI"/>
                <w:szCs w:val="18"/>
              </w:rPr>
              <w:t>National health promotion: Supportive environments Gamble Host</w:t>
            </w:r>
          </w:p>
        </w:tc>
        <w:tc>
          <w:tcPr>
            <w:tcW w:w="3397" w:type="dxa"/>
          </w:tcPr>
          <w:p w14:paraId="24BEE35E" w14:textId="7F0988E9" w:rsidR="00CE5300" w:rsidRPr="00047A64" w:rsidRDefault="00CE5300">
            <w:pPr>
              <w:pStyle w:val="TableText"/>
              <w:rPr>
                <w:rFonts w:eastAsia="Lucida Sans Unicode" w:cs="Segoe UI"/>
              </w:rPr>
            </w:pPr>
            <w:r w:rsidRPr="73563FD0">
              <w:rPr>
                <w:rFonts w:eastAsia="Lucida Sans Unicode" w:cs="Segoe UI"/>
              </w:rPr>
              <w:t>Gamble Host responsibility materials to create safe gambling environments will continue to be developed.</w:t>
            </w:r>
            <w:r w:rsidRPr="1B405937">
              <w:rPr>
                <w:rFonts w:eastAsia="Lucida Sans Unicode" w:cs="Segoe UI"/>
              </w:rPr>
              <w:t xml:space="preserve"> </w:t>
            </w:r>
            <w:r w:rsidR="16C96598" w:rsidRPr="1B405937">
              <w:rPr>
                <w:rFonts w:ascii="Calibri" w:eastAsia="Calibri" w:hAnsi="Calibri" w:cs="Calibri"/>
                <w:sz w:val="22"/>
                <w:szCs w:val="22"/>
              </w:rPr>
              <w:t>“T</w:t>
            </w:r>
            <w:r w:rsidR="16C96598" w:rsidRPr="00D7769D">
              <w:rPr>
                <w:rFonts w:eastAsia="Lucida Sans Unicode" w:cs="Segoe UI"/>
                <w:szCs w:val="18"/>
              </w:rPr>
              <w:t>hese resources are developed by HNZ with DIA to ensure they meet regulatory requirements</w:t>
            </w:r>
          </w:p>
          <w:p w14:paraId="4A25663D" w14:textId="77777777" w:rsidR="00CE5300" w:rsidRPr="00917D02" w:rsidRDefault="00CE5300">
            <w:pPr>
              <w:pStyle w:val="TableText"/>
              <w:rPr>
                <w:rFonts w:cs="Segoe UI"/>
                <w:szCs w:val="18"/>
              </w:rPr>
            </w:pPr>
          </w:p>
        </w:tc>
        <w:tc>
          <w:tcPr>
            <w:tcW w:w="3828" w:type="dxa"/>
          </w:tcPr>
          <w:p w14:paraId="17D00AE1" w14:textId="1CE42270" w:rsidR="00CE5300" w:rsidRPr="00917D02" w:rsidRDefault="00CE5300">
            <w:pPr>
              <w:pStyle w:val="TableText"/>
              <w:rPr>
                <w:rFonts w:cs="Segoe UI"/>
              </w:rPr>
            </w:pPr>
            <w:r w:rsidRPr="56FEE1B5">
              <w:rPr>
                <w:rFonts w:cs="Segoe UI"/>
              </w:rPr>
              <w:t xml:space="preserve">Gamble Host is a legacy project that provides resources to support harm minimisation training and tools for in-venue use. Gamble Host resources are printed and supplied to the </w:t>
            </w:r>
            <w:r w:rsidR="0EDD2C6F" w:rsidRPr="56FEE1B5">
              <w:rPr>
                <w:rFonts w:cs="Segoe UI"/>
              </w:rPr>
              <w:t>C</w:t>
            </w:r>
            <w:r w:rsidRPr="56FEE1B5">
              <w:rPr>
                <w:rFonts w:cs="Segoe UI"/>
              </w:rPr>
              <w:t xml:space="preserve">lass 4 gambling sector. </w:t>
            </w:r>
          </w:p>
        </w:tc>
        <w:tc>
          <w:tcPr>
            <w:tcW w:w="1559" w:type="dxa"/>
          </w:tcPr>
          <w:p w14:paraId="233E0F9D" w14:textId="77777777" w:rsidR="00CE5300" w:rsidRPr="00917D02" w:rsidRDefault="00CE5300">
            <w:pPr>
              <w:pStyle w:val="TableText"/>
              <w:rPr>
                <w:rFonts w:cs="Segoe UI"/>
                <w:szCs w:val="18"/>
              </w:rPr>
            </w:pPr>
            <w:r w:rsidRPr="00917D02">
              <w:rPr>
                <w:rFonts w:cs="Segoe UI"/>
                <w:szCs w:val="18"/>
              </w:rPr>
              <w:t>From health promotion budget (above)</w:t>
            </w:r>
          </w:p>
        </w:tc>
        <w:tc>
          <w:tcPr>
            <w:tcW w:w="1417" w:type="dxa"/>
          </w:tcPr>
          <w:p w14:paraId="1EE9C484" w14:textId="77777777" w:rsidR="00CE5300" w:rsidRPr="00917D02" w:rsidRDefault="00CE5300">
            <w:pPr>
              <w:pStyle w:val="TableText"/>
              <w:rPr>
                <w:rFonts w:cs="Segoe UI"/>
                <w:szCs w:val="18"/>
              </w:rPr>
            </w:pPr>
          </w:p>
        </w:tc>
        <w:tc>
          <w:tcPr>
            <w:tcW w:w="993" w:type="dxa"/>
          </w:tcPr>
          <w:p w14:paraId="0924C490" w14:textId="77777777" w:rsidR="00CE5300" w:rsidRPr="00917D02" w:rsidRDefault="00CE5300">
            <w:pPr>
              <w:pStyle w:val="TableText"/>
              <w:rPr>
                <w:rFonts w:cs="Segoe UI"/>
                <w:szCs w:val="18"/>
              </w:rPr>
            </w:pPr>
            <w:r w:rsidRPr="00917D02">
              <w:rPr>
                <w:rFonts w:cs="Segoe UI"/>
                <w:szCs w:val="18"/>
              </w:rPr>
              <w:t>3</w:t>
            </w:r>
          </w:p>
        </w:tc>
        <w:tc>
          <w:tcPr>
            <w:tcW w:w="1247" w:type="dxa"/>
          </w:tcPr>
          <w:p w14:paraId="62957C29" w14:textId="77777777" w:rsidR="00CE5300" w:rsidRPr="00917D02" w:rsidRDefault="00CE5300">
            <w:pPr>
              <w:pStyle w:val="TableText"/>
              <w:rPr>
                <w:rFonts w:cs="Segoe UI"/>
                <w:szCs w:val="18"/>
              </w:rPr>
            </w:pPr>
            <w:r w:rsidRPr="00917D02">
              <w:rPr>
                <w:rFonts w:cs="Segoe UI"/>
                <w:szCs w:val="18"/>
              </w:rPr>
              <w:t>Public health</w:t>
            </w:r>
          </w:p>
        </w:tc>
      </w:tr>
      <w:tr w:rsidR="00CE5300" w:rsidRPr="00F306BF" w14:paraId="48AAF59C" w14:textId="77777777">
        <w:trPr>
          <w:trHeight w:val="300"/>
        </w:trPr>
        <w:tc>
          <w:tcPr>
            <w:tcW w:w="1701" w:type="dxa"/>
          </w:tcPr>
          <w:p w14:paraId="0EACF1EF" w14:textId="77777777" w:rsidR="00CE5300" w:rsidRPr="00917D02" w:rsidRDefault="00CE5300">
            <w:pPr>
              <w:pStyle w:val="TableText"/>
              <w:rPr>
                <w:rFonts w:cs="Segoe UI"/>
                <w:szCs w:val="18"/>
              </w:rPr>
            </w:pPr>
            <w:r w:rsidRPr="00917D02">
              <w:rPr>
                <w:rFonts w:cs="Segoe UI"/>
                <w:szCs w:val="18"/>
              </w:rPr>
              <w:t>National health promotion: Healthy public policy</w:t>
            </w:r>
          </w:p>
        </w:tc>
        <w:tc>
          <w:tcPr>
            <w:tcW w:w="3397" w:type="dxa"/>
          </w:tcPr>
          <w:p w14:paraId="1BCA0790" w14:textId="77777777" w:rsidR="00CE5300" w:rsidRPr="00917D02" w:rsidRDefault="00CE5300">
            <w:pPr>
              <w:pStyle w:val="TableText"/>
              <w:rPr>
                <w:rFonts w:eastAsia="Lucida Sans Unicode" w:cs="Segoe UI"/>
                <w:szCs w:val="18"/>
              </w:rPr>
            </w:pPr>
            <w:r w:rsidRPr="00917D02">
              <w:rPr>
                <w:rFonts w:eastAsia="Lucida Sans Unicode" w:cs="Segoe UI"/>
                <w:szCs w:val="18"/>
              </w:rPr>
              <w:t>This work supports healthy public policy setting that prevents and minimises gambling harm, as envisaged by the Gambling Act 2003.</w:t>
            </w:r>
          </w:p>
          <w:p w14:paraId="3090D975" w14:textId="6D4FC881" w:rsidR="00CE5300" w:rsidRPr="00917D02" w:rsidRDefault="00CE5300">
            <w:pPr>
              <w:pStyle w:val="TableText"/>
              <w:rPr>
                <w:rFonts w:eastAsia="Lucida Sans Unicode" w:cs="Segoe UI"/>
              </w:rPr>
            </w:pPr>
            <w:r w:rsidRPr="73563FD0">
              <w:rPr>
                <w:rFonts w:eastAsia="Lucida Sans Unicode" w:cs="Segoe UI"/>
              </w:rPr>
              <w:t xml:space="preserve">Health New Zealand will engage with territorial local </w:t>
            </w:r>
            <w:r w:rsidR="005362A5" w:rsidRPr="73563FD0">
              <w:rPr>
                <w:rFonts w:eastAsia="Lucida Sans Unicode" w:cs="Segoe UI"/>
              </w:rPr>
              <w:t>authorities)</w:t>
            </w:r>
            <w:r w:rsidRPr="73563FD0">
              <w:rPr>
                <w:rFonts w:eastAsia="Lucida Sans Unicode" w:cs="Segoe UI"/>
              </w:rPr>
              <w:t xml:space="preserve"> on their gambling policy review processes</w:t>
            </w:r>
            <w:r w:rsidRPr="71CB5FAD">
              <w:rPr>
                <w:rFonts w:eastAsia="Lucida Sans Unicode" w:cs="Segoe UI"/>
              </w:rPr>
              <w:t xml:space="preserve"> and </w:t>
            </w:r>
            <w:r w:rsidRPr="5041AF1A">
              <w:rPr>
                <w:rFonts w:eastAsia="Lucida Sans Unicode" w:cs="Segoe UI"/>
              </w:rPr>
              <w:t>work with</w:t>
            </w:r>
            <w:r w:rsidRPr="71CB5FAD">
              <w:rPr>
                <w:rFonts w:eastAsia="Lucida Sans Unicode" w:cs="Segoe UI"/>
              </w:rPr>
              <w:t xml:space="preserve"> regional National Public Health Service teams.  </w:t>
            </w:r>
            <w:r w:rsidRPr="73563FD0">
              <w:rPr>
                <w:rFonts w:eastAsia="Lucida Sans Unicode" w:cs="Segoe UI"/>
              </w:rPr>
              <w:t xml:space="preserve">s. </w:t>
            </w:r>
          </w:p>
        </w:tc>
        <w:tc>
          <w:tcPr>
            <w:tcW w:w="3828" w:type="dxa"/>
          </w:tcPr>
          <w:p w14:paraId="3FF3358C" w14:textId="74AA6FFE" w:rsidR="00CE5300" w:rsidRPr="00917D02" w:rsidRDefault="00CE5300">
            <w:pPr>
              <w:pStyle w:val="TableText"/>
              <w:rPr>
                <w:rFonts w:eastAsia="Calibri" w:cs="Segoe UI"/>
                <w:szCs w:val="18"/>
              </w:rPr>
            </w:pPr>
            <w:r w:rsidRPr="1AD2DA89">
              <w:rPr>
                <w:rFonts w:cs="Segoe UI"/>
              </w:rPr>
              <w:t xml:space="preserve">Health New </w:t>
            </w:r>
            <w:r w:rsidRPr="6714FF80">
              <w:rPr>
                <w:rFonts w:cs="Segoe UI"/>
              </w:rPr>
              <w:t xml:space="preserve">Zealand will </w:t>
            </w:r>
            <w:r w:rsidRPr="34073DCE">
              <w:rPr>
                <w:rFonts w:cs="Segoe UI"/>
              </w:rPr>
              <w:t>work with</w:t>
            </w:r>
            <w:r w:rsidRPr="1AD2DA89">
              <w:rPr>
                <w:rFonts w:cs="Segoe UI"/>
              </w:rPr>
              <w:t xml:space="preserve"> regional National Public Health Service teams to </w:t>
            </w:r>
            <w:r w:rsidRPr="4B8BAF0B">
              <w:rPr>
                <w:rFonts w:cs="Segoe UI"/>
              </w:rPr>
              <w:t xml:space="preserve">increase their </w:t>
            </w:r>
            <w:r w:rsidRPr="40813F5F">
              <w:rPr>
                <w:rFonts w:cs="Segoe UI"/>
              </w:rPr>
              <w:t xml:space="preserve">engagement in </w:t>
            </w:r>
            <w:r w:rsidRPr="2D4F1AB8">
              <w:rPr>
                <w:rFonts w:cs="Segoe UI"/>
              </w:rPr>
              <w:t xml:space="preserve">policy reviews and </w:t>
            </w:r>
            <w:r w:rsidRPr="72533981">
              <w:rPr>
                <w:rFonts w:cs="Segoe UI"/>
              </w:rPr>
              <w:t xml:space="preserve">opportunities to support </w:t>
            </w:r>
            <w:r w:rsidRPr="2CF4799B">
              <w:rPr>
                <w:rFonts w:cs="Segoe UI"/>
              </w:rPr>
              <w:t xml:space="preserve">work </w:t>
            </w:r>
            <w:r w:rsidRPr="0DC25FED">
              <w:rPr>
                <w:rFonts w:cs="Segoe UI"/>
              </w:rPr>
              <w:t>led</w:t>
            </w:r>
            <w:r w:rsidRPr="2CF4799B">
              <w:rPr>
                <w:rFonts w:cs="Segoe UI"/>
              </w:rPr>
              <w:t xml:space="preserve"> by </w:t>
            </w:r>
            <w:r w:rsidRPr="44D5AE50">
              <w:rPr>
                <w:rFonts w:cs="Segoe UI"/>
              </w:rPr>
              <w:t xml:space="preserve">PMGH service </w:t>
            </w:r>
            <w:r w:rsidRPr="0E0375D9">
              <w:rPr>
                <w:rFonts w:cs="Segoe UI"/>
              </w:rPr>
              <w:t xml:space="preserve">providers. </w:t>
            </w:r>
            <w:r w:rsidRPr="1AD2DA89">
              <w:rPr>
                <w:rFonts w:cs="Segoe UI"/>
              </w:rPr>
              <w:t xml:space="preserve"> </w:t>
            </w:r>
          </w:p>
        </w:tc>
        <w:tc>
          <w:tcPr>
            <w:tcW w:w="1559" w:type="dxa"/>
          </w:tcPr>
          <w:p w14:paraId="7059FFBE" w14:textId="4C54506D" w:rsidR="00CE5300" w:rsidRPr="00917D02" w:rsidRDefault="00772204">
            <w:pPr>
              <w:pStyle w:val="TableText"/>
              <w:rPr>
                <w:rFonts w:cs="Segoe UI"/>
                <w:szCs w:val="18"/>
                <w:highlight w:val="yellow"/>
              </w:rPr>
            </w:pPr>
            <w:r w:rsidRPr="00917D02">
              <w:rPr>
                <w:rFonts w:cs="Segoe UI"/>
                <w:szCs w:val="18"/>
              </w:rPr>
              <w:t>From health promotion budget (above)</w:t>
            </w:r>
          </w:p>
        </w:tc>
        <w:tc>
          <w:tcPr>
            <w:tcW w:w="1417" w:type="dxa"/>
          </w:tcPr>
          <w:p w14:paraId="47B50B97" w14:textId="77777777" w:rsidR="00CE5300" w:rsidRPr="00917D02" w:rsidRDefault="00CE5300">
            <w:pPr>
              <w:pStyle w:val="TableText"/>
              <w:rPr>
                <w:rFonts w:cs="Segoe UI"/>
                <w:szCs w:val="18"/>
                <w:highlight w:val="yellow"/>
              </w:rPr>
            </w:pPr>
          </w:p>
        </w:tc>
        <w:tc>
          <w:tcPr>
            <w:tcW w:w="993" w:type="dxa"/>
          </w:tcPr>
          <w:p w14:paraId="078A8B88" w14:textId="77777777" w:rsidR="00CE5300" w:rsidRPr="00917D02" w:rsidRDefault="00CE5300">
            <w:pPr>
              <w:pStyle w:val="TableText"/>
              <w:rPr>
                <w:rFonts w:cs="Segoe UI"/>
                <w:szCs w:val="18"/>
              </w:rPr>
            </w:pPr>
            <w:r w:rsidRPr="00917D02">
              <w:rPr>
                <w:rFonts w:cs="Segoe UI"/>
                <w:szCs w:val="18"/>
              </w:rPr>
              <w:t>3</w:t>
            </w:r>
          </w:p>
        </w:tc>
        <w:tc>
          <w:tcPr>
            <w:tcW w:w="1247" w:type="dxa"/>
          </w:tcPr>
          <w:p w14:paraId="6917948E" w14:textId="77777777" w:rsidR="00CE5300" w:rsidRPr="00917D02" w:rsidRDefault="00CE5300">
            <w:pPr>
              <w:pStyle w:val="TableText"/>
              <w:rPr>
                <w:rFonts w:cs="Segoe UI"/>
                <w:szCs w:val="18"/>
              </w:rPr>
            </w:pPr>
            <w:r w:rsidRPr="00917D02">
              <w:rPr>
                <w:rFonts w:cs="Segoe UI"/>
                <w:szCs w:val="18"/>
              </w:rPr>
              <w:t>Public health</w:t>
            </w:r>
          </w:p>
        </w:tc>
      </w:tr>
      <w:tr w:rsidR="00CE5300" w:rsidRPr="00487FC0" w14:paraId="038234C7" w14:textId="77777777">
        <w:tc>
          <w:tcPr>
            <w:tcW w:w="1701" w:type="dxa"/>
          </w:tcPr>
          <w:p w14:paraId="619D3C55" w14:textId="77777777" w:rsidR="00CE5300" w:rsidRPr="00917D02" w:rsidRDefault="00CE5300">
            <w:pPr>
              <w:pStyle w:val="TableText"/>
              <w:rPr>
                <w:rFonts w:cs="Segoe UI"/>
                <w:szCs w:val="18"/>
              </w:rPr>
            </w:pPr>
            <w:r w:rsidRPr="00917D02">
              <w:rPr>
                <w:rFonts w:cs="Segoe UI"/>
                <w:szCs w:val="18"/>
              </w:rPr>
              <w:t>National health promotion: Supportive environments</w:t>
            </w:r>
          </w:p>
          <w:p w14:paraId="682080D6" w14:textId="77777777" w:rsidR="00CE5300" w:rsidRPr="00917D02" w:rsidRDefault="00CE5300">
            <w:pPr>
              <w:pStyle w:val="TableText"/>
              <w:rPr>
                <w:rFonts w:cs="Segoe UI"/>
                <w:szCs w:val="18"/>
              </w:rPr>
            </w:pPr>
            <w:r w:rsidRPr="00917D02">
              <w:rPr>
                <w:rFonts w:cs="Segoe UI"/>
                <w:szCs w:val="18"/>
              </w:rPr>
              <w:t>Digital tools</w:t>
            </w:r>
          </w:p>
        </w:tc>
        <w:tc>
          <w:tcPr>
            <w:tcW w:w="3397" w:type="dxa"/>
          </w:tcPr>
          <w:p w14:paraId="41FB8A87" w14:textId="77777777" w:rsidR="00CE5300" w:rsidRPr="00917D02" w:rsidRDefault="00CE5300">
            <w:pPr>
              <w:pStyle w:val="TableText"/>
              <w:rPr>
                <w:rFonts w:cs="Segoe UI"/>
              </w:rPr>
            </w:pPr>
            <w:r w:rsidRPr="3E99655E">
              <w:rPr>
                <w:rFonts w:cs="Segoe UI"/>
              </w:rPr>
              <w:t xml:space="preserve">Digital tools that aid health promotion efforts need to be developed to support wellbeing and respond to the changing gambling environment. </w:t>
            </w:r>
          </w:p>
          <w:p w14:paraId="69FE2F63" w14:textId="2014D609" w:rsidR="00CE5300" w:rsidRPr="00917D02" w:rsidRDefault="00CE5300">
            <w:pPr>
              <w:pStyle w:val="TableText"/>
              <w:rPr>
                <w:rFonts w:cs="Segoe UI"/>
                <w:szCs w:val="18"/>
              </w:rPr>
            </w:pPr>
            <w:r w:rsidRPr="0FCA6632">
              <w:rPr>
                <w:rFonts w:cs="Segoe UI"/>
              </w:rPr>
              <w:t>Digital</w:t>
            </w:r>
            <w:r w:rsidRPr="74720780">
              <w:rPr>
                <w:rFonts w:cs="Segoe UI"/>
              </w:rPr>
              <w:t xml:space="preserve"> tool </w:t>
            </w:r>
            <w:r w:rsidRPr="0FCA6632">
              <w:rPr>
                <w:rFonts w:cs="Segoe UI"/>
              </w:rPr>
              <w:t>development will focus on</w:t>
            </w:r>
            <w:r w:rsidRPr="74720780">
              <w:rPr>
                <w:rFonts w:cs="Segoe UI"/>
              </w:rPr>
              <w:t xml:space="preserve"> </w:t>
            </w:r>
            <w:r w:rsidRPr="0FCA6632">
              <w:rPr>
                <w:rFonts w:cs="Segoe UI"/>
              </w:rPr>
              <w:t>promoting</w:t>
            </w:r>
            <w:r w:rsidRPr="74720780">
              <w:rPr>
                <w:rFonts w:cs="Segoe UI"/>
              </w:rPr>
              <w:t xml:space="preserve"> gambling harm minimisation messages, </w:t>
            </w:r>
            <w:r w:rsidRPr="0FCA6632">
              <w:rPr>
                <w:rFonts w:cs="Segoe UI"/>
              </w:rPr>
              <w:t xml:space="preserve">enabling </w:t>
            </w:r>
            <w:r w:rsidRPr="74720780">
              <w:rPr>
                <w:rFonts w:cs="Segoe UI"/>
              </w:rPr>
              <w:t xml:space="preserve">help seeking, </w:t>
            </w:r>
            <w:r w:rsidRPr="0FCA6632">
              <w:rPr>
                <w:rFonts w:cs="Segoe UI"/>
              </w:rPr>
              <w:t>and supporting broader public health activities</w:t>
            </w:r>
            <w:r w:rsidRPr="00917D02">
              <w:rPr>
                <w:rFonts w:cs="Segoe UI"/>
                <w:szCs w:val="18"/>
              </w:rPr>
              <w:t xml:space="preserve">. </w:t>
            </w:r>
          </w:p>
        </w:tc>
        <w:tc>
          <w:tcPr>
            <w:tcW w:w="3828" w:type="dxa"/>
          </w:tcPr>
          <w:p w14:paraId="576CDAB4" w14:textId="77777777" w:rsidR="00CE5300" w:rsidRDefault="00CE5300">
            <w:pPr>
              <w:pStyle w:val="TableText"/>
              <w:rPr>
                <w:rFonts w:cs="Segoe UI"/>
                <w:szCs w:val="18"/>
              </w:rPr>
            </w:pPr>
            <w:r w:rsidRPr="00917D02">
              <w:rPr>
                <w:rFonts w:cs="Segoe UI"/>
                <w:szCs w:val="18"/>
              </w:rPr>
              <w:t xml:space="preserve">An increase in activity is proposed to cover scoping, development work and the promotion of a new digital tool in addition to maintenance of the existing tools. </w:t>
            </w:r>
          </w:p>
          <w:p w14:paraId="060F2142" w14:textId="2A3175CB" w:rsidR="00CE5300" w:rsidRPr="00917D02" w:rsidRDefault="00CE5300">
            <w:pPr>
              <w:pStyle w:val="TableText"/>
              <w:rPr>
                <w:rFonts w:cs="Segoe UI"/>
              </w:rPr>
            </w:pPr>
            <w:r w:rsidRPr="3BF8ACF1">
              <w:rPr>
                <w:rFonts w:cs="Segoe UI"/>
              </w:rPr>
              <w:t xml:space="preserve">Scoping will include mapping of digital tools provided in the </w:t>
            </w:r>
            <w:r w:rsidR="0B87FF52" w:rsidRPr="19D4A78C">
              <w:rPr>
                <w:rFonts w:cs="Segoe UI"/>
              </w:rPr>
              <w:t>gambling harm prevention and minimisation</w:t>
            </w:r>
            <w:r w:rsidRPr="3BF8ACF1">
              <w:rPr>
                <w:rFonts w:cs="Segoe UI"/>
              </w:rPr>
              <w:t xml:space="preserve"> sector to ensure there is no duplication and development of new tools fill a gap or serve a need </w:t>
            </w:r>
            <w:r w:rsidR="00772204">
              <w:rPr>
                <w:rFonts w:cs="Segoe UI"/>
              </w:rPr>
              <w:t xml:space="preserve">that is </w:t>
            </w:r>
            <w:r w:rsidRPr="3BF8ACF1">
              <w:rPr>
                <w:rFonts w:cs="Segoe UI"/>
              </w:rPr>
              <w:t xml:space="preserve">identified. </w:t>
            </w:r>
          </w:p>
          <w:p w14:paraId="0D7B89BE" w14:textId="207A3958" w:rsidR="00CE5300" w:rsidRPr="00917D02" w:rsidRDefault="00CE5300">
            <w:pPr>
              <w:pStyle w:val="TableText"/>
              <w:rPr>
                <w:rFonts w:cs="Segoe UI"/>
                <w:szCs w:val="18"/>
              </w:rPr>
            </w:pPr>
            <w:r w:rsidRPr="595EE7AA">
              <w:rPr>
                <w:rFonts w:cs="Segoe UI"/>
              </w:rPr>
              <w:t>Digital tools are particularly relevant in the response to increased access to online gambling as they can engage with people where they are (</w:t>
            </w:r>
            <w:r w:rsidR="00772204">
              <w:rPr>
                <w:rFonts w:cs="Segoe UI"/>
              </w:rPr>
              <w:t xml:space="preserve">the </w:t>
            </w:r>
            <w:r w:rsidRPr="595EE7AA">
              <w:rPr>
                <w:rFonts w:cs="Segoe UI"/>
              </w:rPr>
              <w:t>online/digital space</w:t>
            </w:r>
            <w:r w:rsidR="00772204">
              <w:rPr>
                <w:rFonts w:cs="Segoe UI"/>
              </w:rPr>
              <w:t>).</w:t>
            </w:r>
          </w:p>
        </w:tc>
        <w:tc>
          <w:tcPr>
            <w:tcW w:w="1559" w:type="dxa"/>
          </w:tcPr>
          <w:p w14:paraId="575FEA4E" w14:textId="77777777" w:rsidR="00CE5300" w:rsidRPr="00917D02" w:rsidRDefault="00CE5300">
            <w:pPr>
              <w:pStyle w:val="TableText"/>
              <w:rPr>
                <w:rFonts w:cs="Segoe UI"/>
                <w:szCs w:val="18"/>
              </w:rPr>
            </w:pPr>
            <w:r w:rsidRPr="00917D02">
              <w:rPr>
                <w:rFonts w:cs="Segoe UI"/>
                <w:szCs w:val="18"/>
              </w:rPr>
              <w:t>From health promotion budget (above)</w:t>
            </w:r>
          </w:p>
        </w:tc>
        <w:tc>
          <w:tcPr>
            <w:tcW w:w="1417" w:type="dxa"/>
          </w:tcPr>
          <w:p w14:paraId="15AC9997" w14:textId="77777777" w:rsidR="00CE5300" w:rsidRPr="00917D02" w:rsidRDefault="00CE5300">
            <w:pPr>
              <w:pStyle w:val="TableText"/>
              <w:rPr>
                <w:rFonts w:cs="Segoe UI"/>
                <w:szCs w:val="18"/>
              </w:rPr>
            </w:pPr>
          </w:p>
        </w:tc>
        <w:tc>
          <w:tcPr>
            <w:tcW w:w="993" w:type="dxa"/>
          </w:tcPr>
          <w:p w14:paraId="198CF4DF" w14:textId="77777777" w:rsidR="00CE5300" w:rsidRPr="00917D02" w:rsidRDefault="00CE5300">
            <w:pPr>
              <w:pStyle w:val="TableText"/>
              <w:rPr>
                <w:rFonts w:cs="Segoe UI"/>
                <w:szCs w:val="18"/>
              </w:rPr>
            </w:pPr>
            <w:r w:rsidRPr="00917D02">
              <w:rPr>
                <w:rFonts w:cs="Segoe UI"/>
                <w:szCs w:val="18"/>
              </w:rPr>
              <w:t>3</w:t>
            </w:r>
          </w:p>
        </w:tc>
        <w:tc>
          <w:tcPr>
            <w:tcW w:w="1247" w:type="dxa"/>
          </w:tcPr>
          <w:p w14:paraId="4F9ADFA2"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003EB770" w14:textId="77777777">
        <w:tc>
          <w:tcPr>
            <w:tcW w:w="1701" w:type="dxa"/>
          </w:tcPr>
          <w:p w14:paraId="352F717D" w14:textId="77777777" w:rsidR="00CE5300" w:rsidRPr="00917D02" w:rsidRDefault="00CE5300">
            <w:pPr>
              <w:pStyle w:val="TableText"/>
              <w:rPr>
                <w:rFonts w:cs="Segoe UI"/>
                <w:szCs w:val="18"/>
              </w:rPr>
            </w:pPr>
            <w:r w:rsidRPr="00917D02">
              <w:rPr>
                <w:rFonts w:cs="Segoe UI"/>
                <w:szCs w:val="18"/>
              </w:rPr>
              <w:t>National health promotion: Community activation</w:t>
            </w:r>
          </w:p>
        </w:tc>
        <w:tc>
          <w:tcPr>
            <w:tcW w:w="3397" w:type="dxa"/>
          </w:tcPr>
          <w:p w14:paraId="78218EEA" w14:textId="77777777" w:rsidR="00CE5300" w:rsidRPr="00917D02" w:rsidRDefault="00CE5300">
            <w:pPr>
              <w:pStyle w:val="TableText"/>
              <w:rPr>
                <w:rFonts w:eastAsia="Lucida Sans Unicode" w:cs="Segoe UI"/>
                <w:szCs w:val="18"/>
              </w:rPr>
            </w:pPr>
            <w:r w:rsidRPr="00917D02">
              <w:rPr>
                <w:rFonts w:eastAsia="Lucida Sans Unicode" w:cs="Segoe UI"/>
                <w:szCs w:val="18"/>
              </w:rPr>
              <w:t>Health New Zealand will strengthen community actions to address gambling harm through:</w:t>
            </w:r>
          </w:p>
          <w:p w14:paraId="3A74A44A" w14:textId="77777777" w:rsidR="00CE5300" w:rsidRPr="00917D02" w:rsidRDefault="00CE5300">
            <w:pPr>
              <w:pStyle w:val="TableBullet"/>
              <w:rPr>
                <w:rFonts w:eastAsia="Lucida Sans Unicode"/>
                <w:szCs w:val="18"/>
              </w:rPr>
            </w:pPr>
            <w:r w:rsidRPr="00917D02">
              <w:rPr>
                <w:rFonts w:eastAsia="Lucida Sans Unicode"/>
                <w:szCs w:val="18"/>
              </w:rPr>
              <w:t>Gambling Harm Awareness Week</w:t>
            </w:r>
          </w:p>
          <w:p w14:paraId="27CF7956" w14:textId="77777777" w:rsidR="00CE5300" w:rsidRPr="00917D02" w:rsidRDefault="00CE5300">
            <w:pPr>
              <w:pStyle w:val="TableBullet"/>
              <w:rPr>
                <w:rFonts w:eastAsia="Lucida Sans Unicode"/>
                <w:szCs w:val="18"/>
              </w:rPr>
            </w:pPr>
            <w:r w:rsidRPr="00917D02">
              <w:rPr>
                <w:rFonts w:eastAsia="Lucida Sans Unicode"/>
                <w:szCs w:val="18"/>
              </w:rPr>
              <w:t xml:space="preserve">providing funds to support innovative approaches to addressing gambling harm within communities. </w:t>
            </w:r>
          </w:p>
          <w:p w14:paraId="5D6E9289" w14:textId="77777777" w:rsidR="00CE5300" w:rsidRPr="00917D02" w:rsidRDefault="00CE5300">
            <w:pPr>
              <w:pStyle w:val="TableText"/>
              <w:rPr>
                <w:rFonts w:eastAsia="Lucida Sans Unicode" w:cs="Segoe UI"/>
                <w:szCs w:val="18"/>
              </w:rPr>
            </w:pPr>
          </w:p>
        </w:tc>
        <w:tc>
          <w:tcPr>
            <w:tcW w:w="3828" w:type="dxa"/>
          </w:tcPr>
          <w:p w14:paraId="75F877BE" w14:textId="41ECECFB" w:rsidR="00CE5300" w:rsidRPr="00917D02" w:rsidRDefault="00CE5300">
            <w:pPr>
              <w:pStyle w:val="TableText"/>
              <w:rPr>
                <w:rStyle w:val="normaltextrun"/>
                <w:rFonts w:eastAsiaTheme="majorEastAsia" w:cs="Segoe UI"/>
                <w:szCs w:val="18"/>
              </w:rPr>
            </w:pPr>
            <w:r w:rsidRPr="68AC4E1B">
              <w:rPr>
                <w:rStyle w:val="normaltextrun"/>
                <w:rFonts w:eastAsiaTheme="majorEastAsia" w:cs="Segoe UI"/>
              </w:rPr>
              <w:t xml:space="preserve">Health New Zealand will consult with the </w:t>
            </w:r>
            <w:r w:rsidRPr="02B1F085">
              <w:rPr>
                <w:rStyle w:val="normaltextrun"/>
                <w:rFonts w:eastAsiaTheme="majorEastAsia" w:cs="Segoe UI"/>
              </w:rPr>
              <w:t>PMGH</w:t>
            </w:r>
            <w:r w:rsidRPr="68AC4E1B">
              <w:rPr>
                <w:rStyle w:val="normaltextrun"/>
                <w:rFonts w:eastAsiaTheme="majorEastAsia" w:cs="Segoe UI"/>
              </w:rPr>
              <w:t xml:space="preserve"> sector to develop a three-year </w:t>
            </w:r>
            <w:r w:rsidRPr="02B1F085">
              <w:rPr>
                <w:rStyle w:val="normaltextrun"/>
                <w:rFonts w:eastAsiaTheme="majorEastAsia" w:cs="Segoe UI"/>
              </w:rPr>
              <w:t>plan</w:t>
            </w:r>
            <w:r w:rsidRPr="68AC4E1B">
              <w:rPr>
                <w:rStyle w:val="normaltextrun"/>
                <w:rFonts w:eastAsiaTheme="majorEastAsia" w:cs="Segoe UI"/>
              </w:rPr>
              <w:t xml:space="preserve"> to revitalise Gambling Harm Awareness Week. Its aim will be to develop common messages and enhance community actions</w:t>
            </w:r>
            <w:r w:rsidR="00772204">
              <w:rPr>
                <w:rStyle w:val="normaltextrun"/>
                <w:rFonts w:eastAsiaTheme="majorEastAsia" w:cs="Segoe UI"/>
                <w:szCs w:val="18"/>
              </w:rPr>
              <w:t>.</w:t>
            </w:r>
          </w:p>
          <w:p w14:paraId="5816BC64" w14:textId="77777777" w:rsidR="00CE5300" w:rsidRPr="00917D02" w:rsidRDefault="00CE5300">
            <w:pPr>
              <w:pStyle w:val="TableText"/>
              <w:rPr>
                <w:rFonts w:eastAsiaTheme="majorEastAsia" w:cs="Segoe UI"/>
                <w:szCs w:val="18"/>
              </w:rPr>
            </w:pPr>
            <w:r w:rsidRPr="00917D02">
              <w:rPr>
                <w:rStyle w:val="normaltextrun"/>
                <w:rFonts w:eastAsiaTheme="majorEastAsia" w:cs="Segoe UI"/>
                <w:szCs w:val="18"/>
              </w:rPr>
              <w:t xml:space="preserve">Community funds support community groups and gambling harm providers to deliver initiatives that address gambling harm within their communities throughout the year. </w:t>
            </w:r>
          </w:p>
        </w:tc>
        <w:tc>
          <w:tcPr>
            <w:tcW w:w="1559" w:type="dxa"/>
          </w:tcPr>
          <w:p w14:paraId="7B4638A4" w14:textId="77777777" w:rsidR="00CE5300" w:rsidRPr="00917D02" w:rsidRDefault="00CE5300">
            <w:pPr>
              <w:pStyle w:val="TableText"/>
              <w:rPr>
                <w:rFonts w:cs="Segoe UI"/>
                <w:szCs w:val="18"/>
              </w:rPr>
            </w:pPr>
            <w:r w:rsidRPr="00917D02">
              <w:rPr>
                <w:rFonts w:cs="Segoe UI"/>
                <w:szCs w:val="18"/>
              </w:rPr>
              <w:t>From health promotion budget (above)</w:t>
            </w:r>
          </w:p>
        </w:tc>
        <w:tc>
          <w:tcPr>
            <w:tcW w:w="1417" w:type="dxa"/>
          </w:tcPr>
          <w:p w14:paraId="4FF7F67F" w14:textId="77777777" w:rsidR="00CE5300" w:rsidRPr="00917D02" w:rsidRDefault="00CE5300">
            <w:pPr>
              <w:pStyle w:val="TableText"/>
              <w:rPr>
                <w:rFonts w:cs="Segoe UI"/>
                <w:szCs w:val="18"/>
              </w:rPr>
            </w:pPr>
          </w:p>
        </w:tc>
        <w:tc>
          <w:tcPr>
            <w:tcW w:w="993" w:type="dxa"/>
          </w:tcPr>
          <w:p w14:paraId="76B836FB" w14:textId="77777777" w:rsidR="00CE5300" w:rsidRPr="00917D02" w:rsidRDefault="00CE5300">
            <w:pPr>
              <w:pStyle w:val="TableText"/>
              <w:rPr>
                <w:rFonts w:cs="Segoe UI"/>
                <w:szCs w:val="18"/>
              </w:rPr>
            </w:pPr>
            <w:r w:rsidRPr="00917D02">
              <w:rPr>
                <w:rFonts w:cs="Segoe UI"/>
                <w:szCs w:val="18"/>
              </w:rPr>
              <w:t>2</w:t>
            </w:r>
          </w:p>
        </w:tc>
        <w:tc>
          <w:tcPr>
            <w:tcW w:w="1247" w:type="dxa"/>
          </w:tcPr>
          <w:p w14:paraId="14223B04" w14:textId="77777777" w:rsidR="00CE5300" w:rsidRPr="00917D02" w:rsidRDefault="00CE5300">
            <w:pPr>
              <w:pStyle w:val="TableText"/>
              <w:rPr>
                <w:rFonts w:cs="Segoe UI"/>
                <w:szCs w:val="18"/>
              </w:rPr>
            </w:pPr>
            <w:r w:rsidRPr="00917D02">
              <w:rPr>
                <w:rFonts w:cs="Segoe UI"/>
                <w:szCs w:val="18"/>
              </w:rPr>
              <w:t>Public health</w:t>
            </w:r>
          </w:p>
        </w:tc>
      </w:tr>
      <w:tr w:rsidR="00CE5300" w:rsidRPr="00487FC0" w14:paraId="0E30E05B" w14:textId="77777777">
        <w:tc>
          <w:tcPr>
            <w:tcW w:w="1701" w:type="dxa"/>
          </w:tcPr>
          <w:p w14:paraId="010FF2E6" w14:textId="77777777" w:rsidR="00CE5300" w:rsidRPr="00917D02" w:rsidRDefault="00CE5300">
            <w:pPr>
              <w:pStyle w:val="TableText"/>
              <w:rPr>
                <w:rFonts w:cs="Segoe UI"/>
                <w:szCs w:val="18"/>
              </w:rPr>
            </w:pPr>
            <w:r w:rsidRPr="00917D02">
              <w:rPr>
                <w:rFonts w:cs="Segoe UI"/>
                <w:szCs w:val="18"/>
              </w:rPr>
              <w:t>Public health in schools</w:t>
            </w:r>
          </w:p>
        </w:tc>
        <w:tc>
          <w:tcPr>
            <w:tcW w:w="3397" w:type="dxa"/>
          </w:tcPr>
          <w:p w14:paraId="5BE5FF4D" w14:textId="25E79BD5" w:rsidR="00CE5300" w:rsidRPr="00917D02" w:rsidRDefault="00CE5300">
            <w:pPr>
              <w:pStyle w:val="TableText"/>
              <w:rPr>
                <w:rFonts w:cs="Segoe UI"/>
                <w:highlight w:val="yellow"/>
              </w:rPr>
            </w:pPr>
            <w:r w:rsidRPr="1A693BDD">
              <w:rPr>
                <w:rFonts w:cs="Segoe UI"/>
              </w:rPr>
              <w:t xml:space="preserve">The 2022/23–2024/25 levy period </w:t>
            </w:r>
            <w:r w:rsidR="029D3B4B" w:rsidRPr="1A693BDD">
              <w:rPr>
                <w:rFonts w:cs="Segoe UI"/>
              </w:rPr>
              <w:t xml:space="preserve">first </w:t>
            </w:r>
            <w:r w:rsidRPr="1A693BDD">
              <w:rPr>
                <w:rFonts w:cs="Segoe UI"/>
              </w:rPr>
              <w:t xml:space="preserve">allocated funding to preventing and minimising gambling harm for young people  utilising </w:t>
            </w:r>
            <w:proofErr w:type="spellStart"/>
            <w:r w:rsidRPr="1A693BDD">
              <w:rPr>
                <w:rFonts w:cs="Segoe UI"/>
              </w:rPr>
              <w:t>Tūturu</w:t>
            </w:r>
            <w:proofErr w:type="spellEnd"/>
            <w:r w:rsidRPr="1A693BDD">
              <w:rPr>
                <w:rFonts w:cs="Segoe UI"/>
              </w:rPr>
              <w:t xml:space="preserve">, a school-based approach that brings health and education services together to address student wellbeing. </w:t>
            </w:r>
          </w:p>
        </w:tc>
        <w:tc>
          <w:tcPr>
            <w:tcW w:w="3828" w:type="dxa"/>
          </w:tcPr>
          <w:p w14:paraId="21801975" w14:textId="394C30B3" w:rsidR="00CE5300" w:rsidRPr="00917D02" w:rsidRDefault="00CE5300">
            <w:pPr>
              <w:pStyle w:val="TableText"/>
              <w:rPr>
                <w:rFonts w:cs="Segoe UI"/>
                <w:szCs w:val="18"/>
              </w:rPr>
            </w:pPr>
            <w:proofErr w:type="spellStart"/>
            <w:r w:rsidRPr="00917D02">
              <w:rPr>
                <w:rFonts w:cs="Segoe UI"/>
                <w:szCs w:val="18"/>
              </w:rPr>
              <w:t>Tūturu</w:t>
            </w:r>
            <w:proofErr w:type="spellEnd"/>
            <w:r w:rsidRPr="00917D02">
              <w:rPr>
                <w:rFonts w:cs="Segoe UI"/>
                <w:szCs w:val="18"/>
              </w:rPr>
              <w:t xml:space="preserve"> supports student engagement and learning about gambling harm and associated issues. The approach also enables schools to put systems in place to ensure gambling harm issues are identified early and students receive help when needed. Ongoing investment is sought to ensure that system changes are </w:t>
            </w:r>
            <w:r w:rsidR="00772204" w:rsidRPr="00917D02">
              <w:rPr>
                <w:rFonts w:cs="Segoe UI"/>
                <w:szCs w:val="18"/>
              </w:rPr>
              <w:t>embedded,</w:t>
            </w:r>
            <w:r w:rsidRPr="00917D02">
              <w:rPr>
                <w:rFonts w:cs="Segoe UI"/>
                <w:szCs w:val="18"/>
              </w:rPr>
              <w:t xml:space="preserve"> and further development of the approach can continue.</w:t>
            </w:r>
          </w:p>
        </w:tc>
        <w:tc>
          <w:tcPr>
            <w:tcW w:w="1559" w:type="dxa"/>
          </w:tcPr>
          <w:p w14:paraId="4A5D6C8E" w14:textId="77777777" w:rsidR="00CE5300" w:rsidRPr="00917D02" w:rsidRDefault="00CE5300">
            <w:pPr>
              <w:pStyle w:val="TableText"/>
              <w:rPr>
                <w:rFonts w:cs="Segoe UI"/>
                <w:szCs w:val="18"/>
              </w:rPr>
            </w:pPr>
            <w:r w:rsidRPr="00917D02">
              <w:rPr>
                <w:rFonts w:cs="Segoe UI"/>
                <w:szCs w:val="18"/>
              </w:rPr>
              <w:t>0.600</w:t>
            </w:r>
          </w:p>
        </w:tc>
        <w:tc>
          <w:tcPr>
            <w:tcW w:w="1417" w:type="dxa"/>
          </w:tcPr>
          <w:p w14:paraId="7D1A4F43" w14:textId="77777777" w:rsidR="00CE5300" w:rsidRPr="00917D02" w:rsidRDefault="00CE5300">
            <w:pPr>
              <w:pStyle w:val="TableText"/>
              <w:rPr>
                <w:rFonts w:cs="Segoe UI"/>
                <w:szCs w:val="18"/>
              </w:rPr>
            </w:pPr>
            <w:r w:rsidRPr="00917D02">
              <w:rPr>
                <w:rFonts w:cs="Segoe UI"/>
                <w:szCs w:val="18"/>
              </w:rPr>
              <w:t>0.650</w:t>
            </w:r>
          </w:p>
        </w:tc>
        <w:tc>
          <w:tcPr>
            <w:tcW w:w="993" w:type="dxa"/>
          </w:tcPr>
          <w:p w14:paraId="755FA8B6" w14:textId="77777777" w:rsidR="00CE5300" w:rsidRPr="00917D02" w:rsidRDefault="00CE5300">
            <w:pPr>
              <w:pStyle w:val="TableText"/>
              <w:rPr>
                <w:rFonts w:cs="Segoe UI"/>
                <w:szCs w:val="18"/>
              </w:rPr>
            </w:pPr>
            <w:r w:rsidRPr="00917D02">
              <w:rPr>
                <w:rFonts w:cs="Segoe UI"/>
                <w:szCs w:val="18"/>
              </w:rPr>
              <w:t>Prevention and early intervention</w:t>
            </w:r>
          </w:p>
        </w:tc>
        <w:tc>
          <w:tcPr>
            <w:tcW w:w="1247" w:type="dxa"/>
          </w:tcPr>
          <w:p w14:paraId="71D83331" w14:textId="77777777" w:rsidR="00CE5300" w:rsidRPr="00917D02" w:rsidRDefault="00CE5300">
            <w:pPr>
              <w:pStyle w:val="TableText"/>
              <w:rPr>
                <w:rFonts w:cs="Segoe UI"/>
                <w:szCs w:val="18"/>
              </w:rPr>
            </w:pPr>
            <w:r w:rsidRPr="00917D02">
              <w:rPr>
                <w:rFonts w:cs="Segoe UI"/>
                <w:szCs w:val="18"/>
              </w:rPr>
              <w:t>Public health</w:t>
            </w:r>
          </w:p>
        </w:tc>
      </w:tr>
      <w:tr w:rsidR="00CE5300" w:rsidRPr="00487FC0" w14:paraId="3EE0B156" w14:textId="77777777">
        <w:tc>
          <w:tcPr>
            <w:tcW w:w="1701" w:type="dxa"/>
          </w:tcPr>
          <w:p w14:paraId="041BB8C9" w14:textId="77777777" w:rsidR="00CE5300" w:rsidRPr="00917D02" w:rsidRDefault="00CE5300">
            <w:pPr>
              <w:pStyle w:val="TableText"/>
              <w:rPr>
                <w:rFonts w:cs="Segoe UI"/>
                <w:szCs w:val="18"/>
              </w:rPr>
            </w:pPr>
            <w:r w:rsidRPr="00917D02">
              <w:rPr>
                <w:rFonts w:cs="Segoe UI"/>
                <w:szCs w:val="18"/>
              </w:rPr>
              <w:t>Youth-specific model</w:t>
            </w:r>
          </w:p>
        </w:tc>
        <w:tc>
          <w:tcPr>
            <w:tcW w:w="3397" w:type="dxa"/>
          </w:tcPr>
          <w:p w14:paraId="368CB390" w14:textId="77777777" w:rsidR="00CE5300" w:rsidRPr="00917D02" w:rsidRDefault="00CE5300">
            <w:pPr>
              <w:pStyle w:val="TableText"/>
              <w:rPr>
                <w:rFonts w:cs="Segoe UI"/>
                <w:szCs w:val="18"/>
              </w:rPr>
            </w:pPr>
            <w:r w:rsidRPr="00917D02">
              <w:rPr>
                <w:rFonts w:cs="Segoe UI"/>
                <w:szCs w:val="18"/>
              </w:rPr>
              <w:t xml:space="preserve">A co-designed ‘by-youth, for-youth’ social media campaign will be developed to increase awareness of gambling harm, reduce stigma associated with gambling harm and encourage young people who have gambling harm issues to seek help. </w:t>
            </w:r>
          </w:p>
        </w:tc>
        <w:tc>
          <w:tcPr>
            <w:tcW w:w="3828" w:type="dxa"/>
          </w:tcPr>
          <w:p w14:paraId="4ED16C29" w14:textId="77777777" w:rsidR="00CE5300" w:rsidRPr="00917D02" w:rsidRDefault="00CE5300">
            <w:pPr>
              <w:pStyle w:val="TableText"/>
              <w:rPr>
                <w:rFonts w:cs="Segoe UI"/>
                <w:szCs w:val="18"/>
              </w:rPr>
            </w:pPr>
            <w:r w:rsidRPr="00917D02">
              <w:rPr>
                <w:rFonts w:cs="Segoe UI"/>
                <w:szCs w:val="18"/>
              </w:rPr>
              <w:t>By-youth for-youth approaches are recognised as best practice in the youth development and addictions sectors. This campaign will be supported by the development of youth-specific self-help tools and referral pathways to increase access to gambling harm services.</w:t>
            </w:r>
          </w:p>
        </w:tc>
        <w:tc>
          <w:tcPr>
            <w:tcW w:w="1559" w:type="dxa"/>
            <w:shd w:val="clear" w:color="auto" w:fill="auto"/>
          </w:tcPr>
          <w:p w14:paraId="532F3A5C" w14:textId="77777777" w:rsidR="00CE5300" w:rsidRPr="00917D02" w:rsidRDefault="00CE5300">
            <w:pPr>
              <w:pStyle w:val="TableText"/>
              <w:rPr>
                <w:rFonts w:cs="Segoe UI"/>
                <w:szCs w:val="18"/>
              </w:rPr>
            </w:pPr>
            <w:r w:rsidRPr="00917D02">
              <w:rPr>
                <w:rFonts w:cs="Segoe UI"/>
                <w:szCs w:val="18"/>
              </w:rPr>
              <w:t>0.744</w:t>
            </w:r>
          </w:p>
        </w:tc>
        <w:tc>
          <w:tcPr>
            <w:tcW w:w="1417" w:type="dxa"/>
          </w:tcPr>
          <w:p w14:paraId="55DEB09D" w14:textId="77777777" w:rsidR="00CE5300" w:rsidRPr="00917D02" w:rsidRDefault="00CE5300">
            <w:pPr>
              <w:pStyle w:val="TableText"/>
              <w:rPr>
                <w:rFonts w:cs="Segoe UI"/>
                <w:szCs w:val="18"/>
              </w:rPr>
            </w:pPr>
            <w:r w:rsidRPr="00917D02">
              <w:rPr>
                <w:rFonts w:cs="Segoe UI"/>
                <w:szCs w:val="18"/>
              </w:rPr>
              <w:t>$1.12</w:t>
            </w:r>
            <w:r w:rsidRPr="00917D02">
              <w:rPr>
                <w:rStyle w:val="FootnoteReference"/>
                <w:rFonts w:cs="Segoe UI"/>
                <w:szCs w:val="18"/>
              </w:rPr>
              <w:footnoteReference w:id="42"/>
            </w:r>
          </w:p>
        </w:tc>
        <w:tc>
          <w:tcPr>
            <w:tcW w:w="993" w:type="dxa"/>
          </w:tcPr>
          <w:p w14:paraId="5B2A6507" w14:textId="77777777" w:rsidR="00CE5300" w:rsidRPr="00917D02" w:rsidRDefault="00CE5300">
            <w:pPr>
              <w:pStyle w:val="TableText"/>
              <w:rPr>
                <w:rFonts w:cs="Segoe UI"/>
                <w:szCs w:val="18"/>
              </w:rPr>
            </w:pPr>
            <w:r w:rsidRPr="00917D02">
              <w:rPr>
                <w:rFonts w:cs="Segoe UI"/>
                <w:szCs w:val="18"/>
              </w:rPr>
              <w:t>4</w:t>
            </w:r>
          </w:p>
        </w:tc>
        <w:tc>
          <w:tcPr>
            <w:tcW w:w="1247" w:type="dxa"/>
          </w:tcPr>
          <w:p w14:paraId="0472B043" w14:textId="77777777" w:rsidR="00CE5300" w:rsidRPr="00917D02" w:rsidRDefault="00CE5300">
            <w:pPr>
              <w:pStyle w:val="TableText"/>
              <w:rPr>
                <w:rFonts w:cs="Segoe UI"/>
                <w:szCs w:val="18"/>
              </w:rPr>
            </w:pPr>
            <w:r w:rsidRPr="00917D02">
              <w:rPr>
                <w:rFonts w:cs="Segoe UI"/>
                <w:szCs w:val="18"/>
              </w:rPr>
              <w:t>Public health</w:t>
            </w:r>
          </w:p>
        </w:tc>
      </w:tr>
      <w:tr w:rsidR="00CE5300" w:rsidRPr="00487FC0" w14:paraId="41B79D5D" w14:textId="77777777">
        <w:trPr>
          <w:trHeight w:val="300"/>
        </w:trPr>
        <w:tc>
          <w:tcPr>
            <w:tcW w:w="1701" w:type="dxa"/>
          </w:tcPr>
          <w:p w14:paraId="4D001685" w14:textId="76E21BEE" w:rsidR="00CE5300" w:rsidRPr="00917D02" w:rsidRDefault="00CE5300">
            <w:pPr>
              <w:pStyle w:val="TableText"/>
              <w:rPr>
                <w:rFonts w:cs="Segoe UI"/>
              </w:rPr>
            </w:pPr>
            <w:r w:rsidRPr="0D368186">
              <w:rPr>
                <w:rFonts w:cs="Segoe UI"/>
              </w:rPr>
              <w:t>Service promotion (</w:t>
            </w:r>
            <w:r w:rsidR="36EA09FE" w:rsidRPr="0D368186">
              <w:rPr>
                <w:rFonts w:cs="Segoe UI"/>
              </w:rPr>
              <w:t>treatment</w:t>
            </w:r>
            <w:r w:rsidRPr="0D368186">
              <w:rPr>
                <w:rFonts w:cs="Segoe UI"/>
              </w:rPr>
              <w:t>) – NEW</w:t>
            </w:r>
          </w:p>
        </w:tc>
        <w:tc>
          <w:tcPr>
            <w:tcW w:w="3397" w:type="dxa"/>
          </w:tcPr>
          <w:p w14:paraId="176CC3D6" w14:textId="70C4D089" w:rsidR="00CE5300" w:rsidRPr="00917D02" w:rsidRDefault="00CE5300">
            <w:pPr>
              <w:pStyle w:val="TableText"/>
              <w:rPr>
                <w:rFonts w:eastAsia="Segoe UI" w:cs="Segoe UI"/>
              </w:rPr>
            </w:pPr>
            <w:r w:rsidRPr="2FF0C4BA">
              <w:rPr>
                <w:rFonts w:eastAsia="Lucida Sans Unicode" w:cs="Segoe UI"/>
              </w:rPr>
              <w:t xml:space="preserve">Investment will help targeted service promotions raise awareness of </w:t>
            </w:r>
            <w:r w:rsidR="17224721" w:rsidRPr="2FF0C4BA">
              <w:rPr>
                <w:rFonts w:eastAsia="Lucida Sans Unicode" w:cs="Segoe UI"/>
              </w:rPr>
              <w:t>treatment</w:t>
            </w:r>
            <w:r w:rsidRPr="2FF0C4BA">
              <w:rPr>
                <w:rFonts w:eastAsia="Lucida Sans Unicode" w:cs="Segoe UI"/>
              </w:rPr>
              <w:t xml:space="preserve"> services and improve service access, earlier intervention and awareness. Funding will go directly to providers. </w:t>
            </w:r>
          </w:p>
        </w:tc>
        <w:tc>
          <w:tcPr>
            <w:tcW w:w="3828" w:type="dxa"/>
          </w:tcPr>
          <w:p w14:paraId="42A1A236" w14:textId="77777777" w:rsidR="00CE5300" w:rsidRPr="00917D02" w:rsidRDefault="00CE5300">
            <w:pPr>
              <w:pStyle w:val="TableText"/>
              <w:rPr>
                <w:rFonts w:eastAsia="Lucida Sans Unicode" w:cs="Segoe UI"/>
                <w:szCs w:val="18"/>
              </w:rPr>
            </w:pPr>
            <w:r w:rsidRPr="00917D02">
              <w:rPr>
                <w:rFonts w:eastAsia="Lucida Sans Unicode" w:cs="Segoe UI"/>
                <w:szCs w:val="18"/>
              </w:rPr>
              <w:t xml:space="preserve">Lack of promotion of treatment services has been identified as a barrier to help seeking, particularly amongst those who could be helped at an earlier stage of experiencing harm. This proposal directly responds to stakeholder feedback and the needs assessment. </w:t>
            </w:r>
          </w:p>
        </w:tc>
        <w:tc>
          <w:tcPr>
            <w:tcW w:w="1559" w:type="dxa"/>
          </w:tcPr>
          <w:p w14:paraId="4DD8D7AB" w14:textId="77777777" w:rsidR="00CE5300" w:rsidRPr="00917D02" w:rsidRDefault="00CE5300">
            <w:pPr>
              <w:pStyle w:val="TableText"/>
              <w:rPr>
                <w:rFonts w:cs="Segoe UI"/>
                <w:szCs w:val="18"/>
              </w:rPr>
            </w:pPr>
            <w:r w:rsidRPr="00917D02">
              <w:rPr>
                <w:rFonts w:cs="Segoe UI"/>
                <w:szCs w:val="18"/>
              </w:rPr>
              <w:t>0.720</w:t>
            </w:r>
          </w:p>
        </w:tc>
        <w:tc>
          <w:tcPr>
            <w:tcW w:w="1417" w:type="dxa"/>
          </w:tcPr>
          <w:p w14:paraId="12D6A419" w14:textId="77777777" w:rsidR="00CE5300" w:rsidRPr="00917D02" w:rsidRDefault="00CE5300">
            <w:pPr>
              <w:pStyle w:val="TableText"/>
              <w:rPr>
                <w:rFonts w:cs="Segoe UI"/>
                <w:szCs w:val="18"/>
              </w:rPr>
            </w:pPr>
            <w:r w:rsidRPr="00917D02">
              <w:rPr>
                <w:rFonts w:cs="Segoe UI"/>
                <w:szCs w:val="18"/>
              </w:rPr>
              <w:t>Nil</w:t>
            </w:r>
          </w:p>
        </w:tc>
        <w:tc>
          <w:tcPr>
            <w:tcW w:w="993" w:type="dxa"/>
          </w:tcPr>
          <w:p w14:paraId="4F6218EA" w14:textId="77777777" w:rsidR="00CE5300" w:rsidRPr="00917D02" w:rsidRDefault="00CE5300">
            <w:pPr>
              <w:pStyle w:val="TableText"/>
              <w:rPr>
                <w:rFonts w:cs="Segoe UI"/>
                <w:szCs w:val="18"/>
              </w:rPr>
            </w:pPr>
            <w:r w:rsidRPr="00917D02">
              <w:rPr>
                <w:rFonts w:cs="Segoe UI"/>
                <w:szCs w:val="18"/>
              </w:rPr>
              <w:t>1</w:t>
            </w:r>
          </w:p>
        </w:tc>
        <w:tc>
          <w:tcPr>
            <w:tcW w:w="1247" w:type="dxa"/>
          </w:tcPr>
          <w:p w14:paraId="0162ADF1" w14:textId="1A2AAD72" w:rsidR="00CE5300" w:rsidRPr="00917D02" w:rsidRDefault="087BAA93">
            <w:pPr>
              <w:pStyle w:val="TableText"/>
              <w:rPr>
                <w:rFonts w:cs="Segoe UI"/>
              </w:rPr>
            </w:pPr>
            <w:r w:rsidRPr="5DC98259">
              <w:rPr>
                <w:rFonts w:cs="Segoe UI"/>
              </w:rPr>
              <w:t>Treatment</w:t>
            </w:r>
            <w:r w:rsidR="00CE5300" w:rsidRPr="5DC98259">
              <w:rPr>
                <w:rFonts w:cs="Segoe UI"/>
              </w:rPr>
              <w:t xml:space="preserve"> services</w:t>
            </w:r>
          </w:p>
        </w:tc>
      </w:tr>
      <w:tr w:rsidR="00CE5300" w:rsidRPr="00487FC0" w14:paraId="2984BEA1" w14:textId="77777777">
        <w:trPr>
          <w:trHeight w:val="300"/>
        </w:trPr>
        <w:tc>
          <w:tcPr>
            <w:tcW w:w="1701" w:type="dxa"/>
          </w:tcPr>
          <w:p w14:paraId="3C1CD613" w14:textId="77777777" w:rsidR="00CE5300" w:rsidRPr="00917D02" w:rsidRDefault="00CE5300">
            <w:pPr>
              <w:pStyle w:val="TableText"/>
              <w:rPr>
                <w:rFonts w:cs="Segoe UI"/>
                <w:szCs w:val="18"/>
              </w:rPr>
            </w:pPr>
            <w:r w:rsidRPr="00917D02">
              <w:rPr>
                <w:rFonts w:cs="Segoe UI"/>
                <w:szCs w:val="18"/>
              </w:rPr>
              <w:t xml:space="preserve">Primary health care initiative </w:t>
            </w:r>
          </w:p>
        </w:tc>
        <w:tc>
          <w:tcPr>
            <w:tcW w:w="3397" w:type="dxa"/>
          </w:tcPr>
          <w:p w14:paraId="394D5B50" w14:textId="77777777" w:rsidR="00CE5300" w:rsidRPr="00917D02" w:rsidRDefault="00CE5300">
            <w:pPr>
              <w:pStyle w:val="TableText"/>
              <w:rPr>
                <w:rFonts w:eastAsia="Segoe UI" w:cs="Segoe UI"/>
                <w:szCs w:val="18"/>
              </w:rPr>
            </w:pPr>
            <w:r w:rsidRPr="00917D02">
              <w:rPr>
                <w:rFonts w:eastAsia="Segoe UI" w:cs="Segoe UI"/>
                <w:szCs w:val="18"/>
              </w:rPr>
              <w:t xml:space="preserve">This funding is to continue an initiative to integrate screening, brief intervention and referral for gambling harm support within the primary health care setting. </w:t>
            </w:r>
          </w:p>
        </w:tc>
        <w:tc>
          <w:tcPr>
            <w:tcW w:w="3828" w:type="dxa"/>
          </w:tcPr>
          <w:p w14:paraId="67B4DFAE" w14:textId="77777777" w:rsidR="00CE5300" w:rsidRPr="00917D02" w:rsidRDefault="00CE5300">
            <w:pPr>
              <w:pStyle w:val="TableText"/>
              <w:rPr>
                <w:rFonts w:eastAsia="Lucida Sans Unicode" w:cs="Segoe UI"/>
                <w:szCs w:val="18"/>
              </w:rPr>
            </w:pPr>
            <w:r w:rsidRPr="00917D02">
              <w:rPr>
                <w:rFonts w:eastAsia="Segoe UI" w:cs="Segoe UI"/>
                <w:szCs w:val="18"/>
              </w:rPr>
              <w:t>Primary health care is often the first point of contact for many people seeking help with their gambling issues, providing an opportunity for early intervention. While a significant proportion of primary health care physicians support the idea of inquiring about their patients’ gambling habits, lack of confidence and knowledge impedes effective intervention in cases of problem gambling.</w:t>
            </w:r>
            <w:r w:rsidRPr="00917D02">
              <w:rPr>
                <w:rFonts w:eastAsia="Calibri" w:cs="Segoe UI"/>
                <w:szCs w:val="18"/>
              </w:rPr>
              <w:t xml:space="preserve"> </w:t>
            </w:r>
          </w:p>
        </w:tc>
        <w:tc>
          <w:tcPr>
            <w:tcW w:w="1559" w:type="dxa"/>
          </w:tcPr>
          <w:p w14:paraId="20F60B53" w14:textId="77777777" w:rsidR="00CE5300" w:rsidRPr="00917D02" w:rsidRDefault="00CE5300">
            <w:pPr>
              <w:pStyle w:val="TableText"/>
              <w:rPr>
                <w:rFonts w:cs="Segoe UI"/>
                <w:szCs w:val="18"/>
                <w:highlight w:val="yellow"/>
              </w:rPr>
            </w:pPr>
            <w:r w:rsidRPr="00917D02">
              <w:rPr>
                <w:rFonts w:cs="Segoe UI"/>
                <w:szCs w:val="18"/>
              </w:rPr>
              <w:t xml:space="preserve">1.470 </w:t>
            </w:r>
          </w:p>
        </w:tc>
        <w:tc>
          <w:tcPr>
            <w:tcW w:w="1417" w:type="dxa"/>
          </w:tcPr>
          <w:p w14:paraId="1A1D4553" w14:textId="77777777" w:rsidR="00CE5300" w:rsidRPr="00917D02" w:rsidRDefault="00CE5300">
            <w:pPr>
              <w:pStyle w:val="TableText"/>
              <w:rPr>
                <w:rFonts w:cs="Segoe UI"/>
                <w:szCs w:val="18"/>
              </w:rPr>
            </w:pPr>
            <w:r w:rsidRPr="00917D02">
              <w:rPr>
                <w:rFonts w:cs="Segoe UI"/>
                <w:szCs w:val="18"/>
              </w:rPr>
              <w:t>2.25</w:t>
            </w:r>
            <w:r w:rsidRPr="00917D02">
              <w:rPr>
                <w:rStyle w:val="FootnoteReference"/>
                <w:rFonts w:cs="Segoe UI"/>
                <w:szCs w:val="18"/>
              </w:rPr>
              <w:footnoteReference w:id="43"/>
            </w:r>
          </w:p>
        </w:tc>
        <w:tc>
          <w:tcPr>
            <w:tcW w:w="993" w:type="dxa"/>
          </w:tcPr>
          <w:p w14:paraId="6FF93048" w14:textId="77777777" w:rsidR="00CE5300" w:rsidRPr="00917D02" w:rsidRDefault="00CE5300">
            <w:pPr>
              <w:pStyle w:val="TableText"/>
              <w:rPr>
                <w:rFonts w:cs="Segoe UI"/>
                <w:szCs w:val="18"/>
              </w:rPr>
            </w:pPr>
            <w:r w:rsidRPr="00917D02">
              <w:rPr>
                <w:rFonts w:cs="Segoe UI"/>
                <w:szCs w:val="18"/>
              </w:rPr>
              <w:t>1</w:t>
            </w:r>
          </w:p>
        </w:tc>
        <w:tc>
          <w:tcPr>
            <w:tcW w:w="1247" w:type="dxa"/>
          </w:tcPr>
          <w:p w14:paraId="45BE1DA9" w14:textId="6988AD2B" w:rsidR="00CE5300" w:rsidRPr="00917D02" w:rsidRDefault="21DC2288">
            <w:pPr>
              <w:pStyle w:val="TableText"/>
              <w:rPr>
                <w:rFonts w:cs="Segoe UI"/>
              </w:rPr>
            </w:pPr>
            <w:r w:rsidRPr="5DC98259">
              <w:rPr>
                <w:rFonts w:cs="Segoe UI"/>
              </w:rPr>
              <w:t>Treatment</w:t>
            </w:r>
            <w:r w:rsidR="00CE5300" w:rsidRPr="5DC98259">
              <w:rPr>
                <w:rFonts w:cs="Segoe UI"/>
              </w:rPr>
              <w:t xml:space="preserve"> services</w:t>
            </w:r>
          </w:p>
        </w:tc>
      </w:tr>
      <w:tr w:rsidR="00CE5300" w:rsidRPr="0043583F" w14:paraId="4BC48984" w14:textId="77777777">
        <w:tc>
          <w:tcPr>
            <w:tcW w:w="1701" w:type="dxa"/>
          </w:tcPr>
          <w:p w14:paraId="6491DEFB" w14:textId="77777777" w:rsidR="00CE5300" w:rsidRPr="00917D02" w:rsidRDefault="00CE5300">
            <w:pPr>
              <w:pStyle w:val="TableText"/>
              <w:rPr>
                <w:rFonts w:cs="Segoe UI"/>
                <w:szCs w:val="18"/>
              </w:rPr>
            </w:pPr>
            <w:r w:rsidRPr="00917D02">
              <w:rPr>
                <w:rFonts w:cs="Segoe UI"/>
                <w:szCs w:val="18"/>
              </w:rPr>
              <w:t xml:space="preserve">Online gambling exclusion system – NEW </w:t>
            </w:r>
          </w:p>
        </w:tc>
        <w:tc>
          <w:tcPr>
            <w:tcW w:w="3397" w:type="dxa"/>
          </w:tcPr>
          <w:p w14:paraId="4B2441BD" w14:textId="77777777" w:rsidR="00CE5300" w:rsidRPr="00917D02" w:rsidRDefault="00CE5300">
            <w:pPr>
              <w:pStyle w:val="TableText"/>
              <w:rPr>
                <w:rFonts w:eastAsia="Lucida Sans Unicode" w:cs="Segoe UI"/>
                <w:szCs w:val="18"/>
              </w:rPr>
            </w:pPr>
            <w:r w:rsidRPr="00917D02">
              <w:rPr>
                <w:rFonts w:eastAsia="Lucida Sans Unicode" w:cs="Segoe UI"/>
                <w:szCs w:val="18"/>
              </w:rPr>
              <w:t>Exploring operational solutions or options to help users self-exclude from online sites.</w:t>
            </w:r>
          </w:p>
        </w:tc>
        <w:tc>
          <w:tcPr>
            <w:tcW w:w="3828" w:type="dxa"/>
          </w:tcPr>
          <w:p w14:paraId="48FAC17B" w14:textId="4152139E" w:rsidR="00CE5300" w:rsidRPr="00917D02" w:rsidRDefault="00CE5300">
            <w:pPr>
              <w:pStyle w:val="TableText"/>
              <w:rPr>
                <w:rFonts w:eastAsia="Segoe UI" w:cs="Segoe UI"/>
                <w:lang w:val="en-US"/>
              </w:rPr>
            </w:pPr>
            <w:r w:rsidRPr="4FCE2A83">
              <w:rPr>
                <w:rFonts w:eastAsia="Segoe UI" w:cs="Segoe UI"/>
              </w:rPr>
              <w:t>The government recently agreed</w:t>
            </w:r>
            <w:r w:rsidRPr="4FCE2A83">
              <w:rPr>
                <w:rFonts w:eastAsia="Lucida Sans Unicode" w:cs="Segoe UI"/>
              </w:rPr>
              <w:t xml:space="preserve"> to regulate online casino gambling </w:t>
            </w:r>
            <w:r w:rsidRPr="4FCE2A83">
              <w:rPr>
                <w:rFonts w:eastAsia="Segoe UI" w:cs="Segoe UI"/>
              </w:rPr>
              <w:t>through</w:t>
            </w:r>
            <w:r w:rsidRPr="4FCE2A83">
              <w:rPr>
                <w:rFonts w:eastAsia="Lucida Sans Unicode" w:cs="Segoe UI"/>
              </w:rPr>
              <w:t xml:space="preserve"> a </w:t>
            </w:r>
            <w:r w:rsidRPr="4FCE2A83">
              <w:rPr>
                <w:rFonts w:eastAsia="Segoe UI" w:cs="Segoe UI"/>
              </w:rPr>
              <w:t>licensing</w:t>
            </w:r>
            <w:r w:rsidRPr="4FCE2A83">
              <w:rPr>
                <w:rFonts w:eastAsia="Lucida Sans Unicode" w:cs="Segoe UI"/>
              </w:rPr>
              <w:t xml:space="preserve"> system</w:t>
            </w:r>
            <w:r w:rsidRPr="4FCE2A83">
              <w:rPr>
                <w:rFonts w:eastAsia="Segoe UI" w:cs="Segoe UI"/>
              </w:rPr>
              <w:t>, which will be designed to minimise harm,</w:t>
            </w:r>
            <w:r w:rsidRPr="4FCE2A83">
              <w:rPr>
                <w:rFonts w:eastAsia="Lucida Sans Unicode" w:cs="Segoe UI"/>
              </w:rPr>
              <w:t xml:space="preserve"> support tax collection, and provide consumer protections </w:t>
            </w:r>
            <w:r w:rsidRPr="4FCE2A83">
              <w:rPr>
                <w:rFonts w:eastAsia="Segoe UI" w:cs="Segoe UI"/>
              </w:rPr>
              <w:t>to</w:t>
            </w:r>
            <w:r w:rsidRPr="4FCE2A83">
              <w:rPr>
                <w:rFonts w:eastAsia="Lucida Sans Unicode" w:cs="Segoe UI"/>
              </w:rPr>
              <w:t xml:space="preserve"> New Zealanders. This </w:t>
            </w:r>
            <w:r w:rsidRPr="4FCE2A83">
              <w:rPr>
                <w:rFonts w:eastAsia="Segoe UI" w:cs="Segoe UI"/>
              </w:rPr>
              <w:t xml:space="preserve">regime is expected to come into effect in this </w:t>
            </w:r>
            <w:r w:rsidR="4AE7E8BF" w:rsidRPr="4FCE2A83">
              <w:rPr>
                <w:rFonts w:eastAsia="Segoe UI" w:cs="Segoe UI"/>
              </w:rPr>
              <w:t>S</w:t>
            </w:r>
            <w:r w:rsidRPr="4FCE2A83">
              <w:rPr>
                <w:rFonts w:eastAsia="Segoe UI" w:cs="Segoe UI"/>
              </w:rPr>
              <w:t>trategy period</w:t>
            </w:r>
            <w:r w:rsidRPr="4FCE2A83">
              <w:rPr>
                <w:rFonts w:eastAsia="Lucida Sans Unicode" w:cs="Segoe UI"/>
              </w:rPr>
              <w:t>.</w:t>
            </w:r>
          </w:p>
        </w:tc>
        <w:tc>
          <w:tcPr>
            <w:tcW w:w="1559" w:type="dxa"/>
          </w:tcPr>
          <w:p w14:paraId="56DD7302" w14:textId="77777777" w:rsidR="00CE5300" w:rsidRPr="00917D02" w:rsidRDefault="00CE5300">
            <w:pPr>
              <w:pStyle w:val="TableText"/>
              <w:rPr>
                <w:rFonts w:cs="Segoe UI"/>
                <w:szCs w:val="18"/>
              </w:rPr>
            </w:pPr>
            <w:r w:rsidRPr="00917D02">
              <w:rPr>
                <w:rFonts w:cs="Segoe UI"/>
                <w:szCs w:val="18"/>
              </w:rPr>
              <w:t>0.400</w:t>
            </w:r>
          </w:p>
        </w:tc>
        <w:tc>
          <w:tcPr>
            <w:tcW w:w="1417" w:type="dxa"/>
          </w:tcPr>
          <w:p w14:paraId="08920014" w14:textId="77777777" w:rsidR="00CE5300" w:rsidRPr="00917D02" w:rsidRDefault="00CE5300">
            <w:pPr>
              <w:pStyle w:val="TableText"/>
              <w:rPr>
                <w:rFonts w:cs="Segoe UI"/>
                <w:szCs w:val="18"/>
              </w:rPr>
            </w:pPr>
            <w:r w:rsidRPr="00917D02">
              <w:rPr>
                <w:rFonts w:cs="Segoe UI"/>
                <w:szCs w:val="18"/>
              </w:rPr>
              <w:t xml:space="preserve">Nil </w:t>
            </w:r>
          </w:p>
        </w:tc>
        <w:tc>
          <w:tcPr>
            <w:tcW w:w="993" w:type="dxa"/>
          </w:tcPr>
          <w:p w14:paraId="6419A567" w14:textId="77777777" w:rsidR="00CE5300" w:rsidRPr="00917D02" w:rsidRDefault="00CE5300">
            <w:pPr>
              <w:pStyle w:val="TableText"/>
              <w:rPr>
                <w:rFonts w:cs="Segoe UI"/>
                <w:szCs w:val="18"/>
              </w:rPr>
            </w:pPr>
            <w:r w:rsidRPr="00917D02">
              <w:rPr>
                <w:rFonts w:cs="Segoe UI"/>
                <w:szCs w:val="18"/>
              </w:rPr>
              <w:t>2</w:t>
            </w:r>
          </w:p>
        </w:tc>
        <w:tc>
          <w:tcPr>
            <w:tcW w:w="1247" w:type="dxa"/>
          </w:tcPr>
          <w:p w14:paraId="46EB4BB7"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00F411AD" w14:textId="77777777">
        <w:tc>
          <w:tcPr>
            <w:tcW w:w="1701" w:type="dxa"/>
            <w:vMerge w:val="restart"/>
          </w:tcPr>
          <w:p w14:paraId="4DDC6538" w14:textId="77777777" w:rsidR="00CE5300" w:rsidRPr="00917D02" w:rsidRDefault="00CE5300">
            <w:pPr>
              <w:pStyle w:val="TableText"/>
              <w:rPr>
                <w:rFonts w:cs="Segoe UI"/>
                <w:szCs w:val="18"/>
              </w:rPr>
            </w:pPr>
            <w:r w:rsidRPr="00917D02">
              <w:rPr>
                <w:rFonts w:cs="Segoe UI"/>
                <w:szCs w:val="18"/>
              </w:rPr>
              <w:t>Multi-venue exclusion</w:t>
            </w:r>
          </w:p>
        </w:tc>
        <w:tc>
          <w:tcPr>
            <w:tcW w:w="3397" w:type="dxa"/>
            <w:vMerge w:val="restart"/>
          </w:tcPr>
          <w:p w14:paraId="1B23EE23" w14:textId="77777777" w:rsidR="00CE5300" w:rsidRPr="00917D02" w:rsidRDefault="00CE5300">
            <w:pPr>
              <w:pStyle w:val="TableText"/>
              <w:rPr>
                <w:rFonts w:eastAsia="Lucida Sans Unicode" w:cs="Segoe UI"/>
                <w:szCs w:val="18"/>
              </w:rPr>
            </w:pPr>
            <w:r w:rsidRPr="00917D02">
              <w:rPr>
                <w:rFonts w:eastAsia="Lucida Sans Unicode" w:cs="Segoe UI"/>
                <w:szCs w:val="18"/>
              </w:rPr>
              <w:t xml:space="preserve">Multi-venue exclusion (MVE) has been used as an intervention tool in New Zealand since 2011 to enable gamblers to self-exclude from multiple venues without having to visit each individual site to do so. Local/regional MVE coordinators perform key tasks in the venue exclusion process. Historically, local/regional MVE coordinators employed by service provider organisations delivered the required work as part of their day-to-day role, and the required functions/tasks were not explicitly specified in contracts. Following a procurement process in 2024, these functions are now specified and funded as a distinct service. </w:t>
            </w:r>
          </w:p>
        </w:tc>
        <w:tc>
          <w:tcPr>
            <w:tcW w:w="3828" w:type="dxa"/>
          </w:tcPr>
          <w:p w14:paraId="4C73718E" w14:textId="77777777" w:rsidR="00CE5300" w:rsidRPr="00917D02" w:rsidRDefault="00CE5300">
            <w:pPr>
              <w:pStyle w:val="TableText"/>
              <w:rPr>
                <w:rFonts w:cs="Segoe UI"/>
                <w:szCs w:val="18"/>
              </w:rPr>
            </w:pPr>
            <w:r w:rsidRPr="00917D02">
              <w:rPr>
                <w:rFonts w:eastAsia="Lucida Sans Unicode" w:cs="Segoe UI"/>
                <w:szCs w:val="18"/>
              </w:rPr>
              <w:t xml:space="preserve">This proposal includes additional funding to boost MVE coordination capacity within Hauora Māori services. </w:t>
            </w:r>
          </w:p>
        </w:tc>
        <w:tc>
          <w:tcPr>
            <w:tcW w:w="1559" w:type="dxa"/>
          </w:tcPr>
          <w:p w14:paraId="03D84150" w14:textId="77777777" w:rsidR="00CE5300" w:rsidRPr="00917D02" w:rsidRDefault="00CE5300">
            <w:pPr>
              <w:pStyle w:val="TableText"/>
              <w:rPr>
                <w:rFonts w:cs="Segoe UI"/>
                <w:szCs w:val="18"/>
              </w:rPr>
            </w:pPr>
            <w:r w:rsidRPr="00917D02">
              <w:rPr>
                <w:rFonts w:cs="Segoe UI"/>
                <w:szCs w:val="18"/>
              </w:rPr>
              <w:t>2.167</w:t>
            </w:r>
          </w:p>
        </w:tc>
        <w:tc>
          <w:tcPr>
            <w:tcW w:w="1417" w:type="dxa"/>
          </w:tcPr>
          <w:p w14:paraId="1A4E3CAF" w14:textId="77777777" w:rsidR="00CE5300" w:rsidRPr="00917D02" w:rsidRDefault="00CE5300">
            <w:pPr>
              <w:pStyle w:val="TableText"/>
              <w:rPr>
                <w:rFonts w:cs="Segoe UI"/>
                <w:szCs w:val="18"/>
              </w:rPr>
            </w:pPr>
            <w:r>
              <w:rPr>
                <w:rFonts w:cs="Segoe UI"/>
                <w:szCs w:val="18"/>
              </w:rPr>
              <w:t>0</w:t>
            </w:r>
          </w:p>
        </w:tc>
        <w:tc>
          <w:tcPr>
            <w:tcW w:w="993" w:type="dxa"/>
          </w:tcPr>
          <w:p w14:paraId="467AB5E7" w14:textId="77777777" w:rsidR="00CE5300" w:rsidRPr="00917D02" w:rsidRDefault="00CE5300">
            <w:pPr>
              <w:pStyle w:val="TableText"/>
              <w:rPr>
                <w:rFonts w:cs="Segoe UI"/>
                <w:szCs w:val="18"/>
              </w:rPr>
            </w:pPr>
            <w:r w:rsidRPr="00917D02">
              <w:rPr>
                <w:rFonts w:cs="Segoe UI"/>
                <w:szCs w:val="18"/>
              </w:rPr>
              <w:t>2</w:t>
            </w:r>
          </w:p>
        </w:tc>
        <w:tc>
          <w:tcPr>
            <w:tcW w:w="1247" w:type="dxa"/>
          </w:tcPr>
          <w:p w14:paraId="6CA13ED3"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09EB6839" w14:textId="77777777">
        <w:tc>
          <w:tcPr>
            <w:tcW w:w="1701" w:type="dxa"/>
            <w:vMerge/>
          </w:tcPr>
          <w:p w14:paraId="2E56D86A" w14:textId="77777777" w:rsidR="00CE5300" w:rsidRPr="00917D02" w:rsidRDefault="00CE5300">
            <w:pPr>
              <w:pStyle w:val="TableText"/>
              <w:rPr>
                <w:rFonts w:cs="Segoe UI"/>
                <w:szCs w:val="18"/>
              </w:rPr>
            </w:pPr>
          </w:p>
        </w:tc>
        <w:tc>
          <w:tcPr>
            <w:tcW w:w="3397" w:type="dxa"/>
            <w:vMerge/>
          </w:tcPr>
          <w:p w14:paraId="54B927AF" w14:textId="77777777" w:rsidR="00CE5300" w:rsidRPr="00917D02" w:rsidRDefault="00CE5300">
            <w:pPr>
              <w:pStyle w:val="TableText"/>
              <w:rPr>
                <w:rFonts w:eastAsia="Lucida Sans Unicode" w:cs="Segoe UI"/>
                <w:szCs w:val="18"/>
              </w:rPr>
            </w:pPr>
          </w:p>
        </w:tc>
        <w:tc>
          <w:tcPr>
            <w:tcW w:w="3828" w:type="dxa"/>
          </w:tcPr>
          <w:p w14:paraId="5E344D5C" w14:textId="77777777" w:rsidR="00CE5300" w:rsidRPr="00917D02" w:rsidRDefault="00CE5300">
            <w:pPr>
              <w:pStyle w:val="TableText"/>
              <w:rPr>
                <w:rFonts w:eastAsia="Lucida Sans Unicode" w:cs="Segoe UI"/>
                <w:szCs w:val="18"/>
              </w:rPr>
            </w:pPr>
            <w:r w:rsidRPr="00917D02">
              <w:rPr>
                <w:rFonts w:eastAsia="Lucida Sans Unicode" w:cs="Segoe UI"/>
                <w:szCs w:val="18"/>
              </w:rPr>
              <w:t>National MVE administrative service.</w:t>
            </w:r>
          </w:p>
        </w:tc>
        <w:tc>
          <w:tcPr>
            <w:tcW w:w="1559" w:type="dxa"/>
          </w:tcPr>
          <w:p w14:paraId="1788B06B" w14:textId="77777777" w:rsidR="00CE5300" w:rsidRPr="00917D02" w:rsidRDefault="00CE5300">
            <w:pPr>
              <w:pStyle w:val="TableText"/>
              <w:rPr>
                <w:rFonts w:cs="Segoe UI"/>
                <w:szCs w:val="18"/>
              </w:rPr>
            </w:pPr>
            <w:r w:rsidRPr="00917D02">
              <w:rPr>
                <w:rFonts w:cs="Segoe UI"/>
                <w:szCs w:val="18"/>
              </w:rPr>
              <w:t>0.468</w:t>
            </w:r>
          </w:p>
        </w:tc>
        <w:tc>
          <w:tcPr>
            <w:tcW w:w="1417" w:type="dxa"/>
            <w:vMerge w:val="restart"/>
          </w:tcPr>
          <w:p w14:paraId="71E4C538" w14:textId="77777777" w:rsidR="00CE5300" w:rsidRPr="00917D02" w:rsidRDefault="00CE5300">
            <w:pPr>
              <w:pStyle w:val="TableText"/>
              <w:rPr>
                <w:rFonts w:cs="Segoe UI"/>
                <w:szCs w:val="18"/>
              </w:rPr>
            </w:pPr>
          </w:p>
          <w:p w14:paraId="706EF911" w14:textId="77777777" w:rsidR="00CE5300" w:rsidRPr="00917D02" w:rsidRDefault="00CE5300">
            <w:pPr>
              <w:pStyle w:val="TableText"/>
              <w:rPr>
                <w:rFonts w:cs="Segoe UI"/>
                <w:szCs w:val="18"/>
              </w:rPr>
            </w:pPr>
          </w:p>
          <w:p w14:paraId="6C55E79A" w14:textId="77777777" w:rsidR="00CE5300" w:rsidRPr="00917D02" w:rsidRDefault="00CE5300">
            <w:pPr>
              <w:pStyle w:val="TableText"/>
              <w:rPr>
                <w:rFonts w:cs="Segoe UI"/>
                <w:szCs w:val="18"/>
              </w:rPr>
            </w:pPr>
          </w:p>
          <w:p w14:paraId="36A2E479" w14:textId="77777777" w:rsidR="00CE5300" w:rsidRPr="00917D02" w:rsidRDefault="00CE5300">
            <w:pPr>
              <w:pStyle w:val="TableText"/>
              <w:rPr>
                <w:rFonts w:cs="Segoe UI"/>
                <w:szCs w:val="18"/>
              </w:rPr>
            </w:pPr>
          </w:p>
          <w:p w14:paraId="2223D498" w14:textId="77777777" w:rsidR="00CE5300" w:rsidRPr="00917D02" w:rsidRDefault="00CE5300">
            <w:pPr>
              <w:pStyle w:val="TableText"/>
              <w:rPr>
                <w:rFonts w:cs="Segoe UI"/>
                <w:szCs w:val="18"/>
              </w:rPr>
            </w:pPr>
          </w:p>
          <w:p w14:paraId="539F8E81" w14:textId="77777777" w:rsidR="00CE5300" w:rsidRPr="00917D02" w:rsidRDefault="00CE5300">
            <w:pPr>
              <w:pStyle w:val="TableText"/>
              <w:rPr>
                <w:rFonts w:cs="Segoe UI"/>
                <w:szCs w:val="18"/>
              </w:rPr>
            </w:pPr>
          </w:p>
          <w:p w14:paraId="2B2AC90D" w14:textId="77777777" w:rsidR="00CE5300" w:rsidRPr="00917D02" w:rsidRDefault="00CE5300">
            <w:pPr>
              <w:pStyle w:val="TableText"/>
              <w:rPr>
                <w:rFonts w:cs="Segoe UI"/>
                <w:szCs w:val="18"/>
              </w:rPr>
            </w:pPr>
          </w:p>
          <w:p w14:paraId="236FB790" w14:textId="77777777" w:rsidR="00CE5300" w:rsidRPr="00917D02" w:rsidRDefault="00CE5300">
            <w:pPr>
              <w:pStyle w:val="TableText"/>
              <w:rPr>
                <w:rFonts w:cs="Segoe UI"/>
                <w:szCs w:val="18"/>
              </w:rPr>
            </w:pPr>
          </w:p>
          <w:p w14:paraId="0FE1DFDD" w14:textId="77777777" w:rsidR="00CE5300" w:rsidRPr="00917D02" w:rsidRDefault="00CE5300">
            <w:pPr>
              <w:pStyle w:val="TableText"/>
              <w:rPr>
                <w:rFonts w:cs="Segoe UI"/>
                <w:szCs w:val="18"/>
              </w:rPr>
            </w:pPr>
            <w:r w:rsidRPr="00917D02">
              <w:rPr>
                <w:rFonts w:cs="Segoe UI"/>
                <w:szCs w:val="18"/>
              </w:rPr>
              <w:t>0.800</w:t>
            </w:r>
          </w:p>
        </w:tc>
        <w:tc>
          <w:tcPr>
            <w:tcW w:w="993" w:type="dxa"/>
          </w:tcPr>
          <w:p w14:paraId="6755DEE0" w14:textId="77777777" w:rsidR="00CE5300" w:rsidRPr="00917D02" w:rsidRDefault="00CE5300">
            <w:pPr>
              <w:pStyle w:val="TableText"/>
              <w:rPr>
                <w:rFonts w:cs="Segoe UI"/>
                <w:szCs w:val="18"/>
              </w:rPr>
            </w:pPr>
            <w:r w:rsidRPr="00917D02">
              <w:rPr>
                <w:rFonts w:cs="Segoe UI"/>
                <w:szCs w:val="18"/>
              </w:rPr>
              <w:t>2</w:t>
            </w:r>
          </w:p>
        </w:tc>
        <w:tc>
          <w:tcPr>
            <w:tcW w:w="1247" w:type="dxa"/>
          </w:tcPr>
          <w:p w14:paraId="64541D0D" w14:textId="77777777" w:rsidR="00CE5300" w:rsidRPr="00917D02" w:rsidRDefault="00CE5300">
            <w:pPr>
              <w:pStyle w:val="TableText"/>
              <w:rPr>
                <w:rFonts w:cs="Segoe UI"/>
                <w:szCs w:val="18"/>
              </w:rPr>
            </w:pPr>
            <w:r w:rsidRPr="00917D02">
              <w:rPr>
                <w:rFonts w:cs="Segoe UI"/>
                <w:szCs w:val="18"/>
              </w:rPr>
              <w:t>Public health</w:t>
            </w:r>
          </w:p>
        </w:tc>
      </w:tr>
      <w:tr w:rsidR="00CE5300" w:rsidRPr="0043583F" w14:paraId="1CA8AEA7" w14:textId="77777777">
        <w:tc>
          <w:tcPr>
            <w:tcW w:w="1701" w:type="dxa"/>
            <w:vMerge/>
          </w:tcPr>
          <w:p w14:paraId="270A06C9" w14:textId="77777777" w:rsidR="00CE5300" w:rsidRPr="00917D02" w:rsidRDefault="00CE5300">
            <w:pPr>
              <w:pStyle w:val="TableText"/>
              <w:rPr>
                <w:rFonts w:cs="Segoe UI"/>
                <w:szCs w:val="18"/>
              </w:rPr>
            </w:pPr>
          </w:p>
        </w:tc>
        <w:tc>
          <w:tcPr>
            <w:tcW w:w="3397" w:type="dxa"/>
          </w:tcPr>
          <w:p w14:paraId="46B309B6" w14:textId="77777777" w:rsidR="00CE5300" w:rsidRPr="00917D02" w:rsidRDefault="00CE5300">
            <w:pPr>
              <w:pStyle w:val="TableText"/>
              <w:rPr>
                <w:rFonts w:eastAsia="Lucida Sans Unicode" w:cs="Segoe UI"/>
                <w:szCs w:val="18"/>
              </w:rPr>
            </w:pPr>
            <w:r w:rsidRPr="00917D02">
              <w:rPr>
                <w:rFonts w:eastAsia="Lucida Sans Unicode" w:cs="Segoe UI"/>
                <w:szCs w:val="18"/>
              </w:rPr>
              <w:t>The national venue exclusion database (CONCERN database) serves as a central repository for all venue exclusion information. In future, CONCERN may be used to support the use of facial recognition technology to better support venue exclusions.</w:t>
            </w:r>
          </w:p>
        </w:tc>
        <w:tc>
          <w:tcPr>
            <w:tcW w:w="3828" w:type="dxa"/>
          </w:tcPr>
          <w:p w14:paraId="5D8869E6" w14:textId="5747C2C9" w:rsidR="00CE5300" w:rsidRPr="00917D02" w:rsidRDefault="00CE5300">
            <w:pPr>
              <w:pStyle w:val="TableText"/>
              <w:rPr>
                <w:rFonts w:eastAsia="Lucida Sans Unicode" w:cs="Segoe UI"/>
              </w:rPr>
            </w:pPr>
            <w:r w:rsidRPr="796D8515">
              <w:rPr>
                <w:rFonts w:eastAsia="Lucida Sans Unicode" w:cs="Segoe UI"/>
              </w:rPr>
              <w:t xml:space="preserve">Additional funding is </w:t>
            </w:r>
            <w:r w:rsidRPr="69F2E099">
              <w:rPr>
                <w:rFonts w:eastAsia="Lucida Sans Unicode" w:cs="Segoe UI"/>
              </w:rPr>
              <w:t>proposed</w:t>
            </w:r>
            <w:r w:rsidRPr="796D8515">
              <w:rPr>
                <w:rFonts w:eastAsia="Lucida Sans Unicode" w:cs="Segoe UI"/>
              </w:rPr>
              <w:t xml:space="preserve"> to support the evolution of CONCERN, including enabling facial recognition technology plus further customisation, security testing, moving data to a server located in New Zealand and creation of an end-user licence agreement.</w:t>
            </w:r>
          </w:p>
        </w:tc>
        <w:tc>
          <w:tcPr>
            <w:tcW w:w="1559" w:type="dxa"/>
          </w:tcPr>
          <w:p w14:paraId="55539424" w14:textId="77777777" w:rsidR="00CE5300" w:rsidRPr="00917D02" w:rsidRDefault="00CE5300">
            <w:pPr>
              <w:pStyle w:val="TableText"/>
              <w:rPr>
                <w:rFonts w:cs="Segoe UI"/>
                <w:szCs w:val="18"/>
              </w:rPr>
            </w:pPr>
            <w:r>
              <w:rPr>
                <w:rFonts w:cs="Segoe UI"/>
                <w:szCs w:val="18"/>
              </w:rPr>
              <w:t>0.741</w:t>
            </w:r>
          </w:p>
        </w:tc>
        <w:tc>
          <w:tcPr>
            <w:tcW w:w="1417" w:type="dxa"/>
            <w:vMerge/>
          </w:tcPr>
          <w:p w14:paraId="0266FF06" w14:textId="77777777" w:rsidR="00CE5300" w:rsidRPr="00917D02" w:rsidRDefault="00CE5300">
            <w:pPr>
              <w:pStyle w:val="TableText"/>
              <w:rPr>
                <w:rFonts w:cs="Segoe UI"/>
                <w:szCs w:val="18"/>
              </w:rPr>
            </w:pPr>
          </w:p>
        </w:tc>
        <w:tc>
          <w:tcPr>
            <w:tcW w:w="993" w:type="dxa"/>
          </w:tcPr>
          <w:p w14:paraId="445249C5" w14:textId="77777777" w:rsidR="00CE5300" w:rsidRPr="00917D02" w:rsidRDefault="00CE5300">
            <w:pPr>
              <w:pStyle w:val="TableText"/>
              <w:rPr>
                <w:rFonts w:cs="Segoe UI"/>
                <w:szCs w:val="18"/>
              </w:rPr>
            </w:pPr>
            <w:r w:rsidRPr="00917D02">
              <w:rPr>
                <w:rFonts w:cs="Segoe UI"/>
                <w:szCs w:val="18"/>
              </w:rPr>
              <w:t>1</w:t>
            </w:r>
          </w:p>
        </w:tc>
        <w:tc>
          <w:tcPr>
            <w:tcW w:w="1247" w:type="dxa"/>
          </w:tcPr>
          <w:p w14:paraId="23E4D413" w14:textId="77777777" w:rsidR="00CE5300" w:rsidRPr="00917D02" w:rsidRDefault="00CE5300">
            <w:pPr>
              <w:pStyle w:val="TableText"/>
              <w:rPr>
                <w:rFonts w:cs="Segoe UI"/>
                <w:szCs w:val="18"/>
              </w:rPr>
            </w:pPr>
            <w:r w:rsidRPr="00917D02">
              <w:rPr>
                <w:rFonts w:cs="Segoe UI"/>
                <w:szCs w:val="18"/>
              </w:rPr>
              <w:t>Public health</w:t>
            </w:r>
          </w:p>
        </w:tc>
      </w:tr>
      <w:tr w:rsidR="00CE5300" w:rsidRPr="00FB7905" w14:paraId="11330FC1" w14:textId="77777777">
        <w:tc>
          <w:tcPr>
            <w:tcW w:w="1701" w:type="dxa"/>
          </w:tcPr>
          <w:p w14:paraId="0E40F6AA" w14:textId="77777777" w:rsidR="00CE5300" w:rsidRPr="00917D02" w:rsidRDefault="00CE5300">
            <w:pPr>
              <w:pStyle w:val="TableText"/>
              <w:rPr>
                <w:rFonts w:cs="Segoe UI"/>
                <w:b/>
                <w:bCs/>
                <w:szCs w:val="18"/>
              </w:rPr>
            </w:pPr>
            <w:r w:rsidRPr="00917D02">
              <w:rPr>
                <w:rFonts w:cs="Segoe UI"/>
                <w:b/>
                <w:bCs/>
                <w:szCs w:val="18"/>
              </w:rPr>
              <w:t>Total</w:t>
            </w:r>
          </w:p>
        </w:tc>
        <w:tc>
          <w:tcPr>
            <w:tcW w:w="3397" w:type="dxa"/>
          </w:tcPr>
          <w:p w14:paraId="6D43A1DC" w14:textId="77777777" w:rsidR="00CE5300" w:rsidRPr="00917D02" w:rsidRDefault="00CE5300">
            <w:pPr>
              <w:pStyle w:val="TableText"/>
              <w:rPr>
                <w:rFonts w:eastAsia="Lucida Sans Unicode" w:cs="Segoe UI"/>
                <w:b/>
                <w:bCs/>
                <w:szCs w:val="18"/>
              </w:rPr>
            </w:pPr>
          </w:p>
        </w:tc>
        <w:tc>
          <w:tcPr>
            <w:tcW w:w="3828" w:type="dxa"/>
          </w:tcPr>
          <w:p w14:paraId="56A56769" w14:textId="77777777" w:rsidR="00CE5300" w:rsidRPr="00917D02" w:rsidRDefault="00CE5300">
            <w:pPr>
              <w:pStyle w:val="TableText"/>
              <w:rPr>
                <w:rFonts w:eastAsia="Lucida Sans Unicode" w:cs="Segoe UI"/>
                <w:b/>
                <w:bCs/>
                <w:szCs w:val="18"/>
              </w:rPr>
            </w:pPr>
          </w:p>
        </w:tc>
        <w:tc>
          <w:tcPr>
            <w:tcW w:w="1559" w:type="dxa"/>
          </w:tcPr>
          <w:p w14:paraId="227D15F7" w14:textId="77777777" w:rsidR="00CE5300" w:rsidRPr="00917D02" w:rsidRDefault="00CE5300">
            <w:pPr>
              <w:pStyle w:val="TableText"/>
              <w:rPr>
                <w:rFonts w:cs="Segoe UI"/>
                <w:b/>
                <w:bCs/>
                <w:szCs w:val="18"/>
              </w:rPr>
            </w:pPr>
            <w:r w:rsidRPr="00917D02">
              <w:rPr>
                <w:rFonts w:cs="Segoe UI"/>
                <w:b/>
                <w:bCs/>
                <w:szCs w:val="18"/>
              </w:rPr>
              <w:t>30.</w:t>
            </w:r>
            <w:r>
              <w:rPr>
                <w:rFonts w:cs="Segoe UI"/>
                <w:b/>
                <w:bCs/>
                <w:szCs w:val="18"/>
              </w:rPr>
              <w:t>735</w:t>
            </w:r>
          </w:p>
        </w:tc>
        <w:tc>
          <w:tcPr>
            <w:tcW w:w="1417" w:type="dxa"/>
          </w:tcPr>
          <w:p w14:paraId="33C07102" w14:textId="77777777" w:rsidR="00CE5300" w:rsidRPr="00917D02" w:rsidRDefault="00CE5300">
            <w:pPr>
              <w:pStyle w:val="TableText"/>
              <w:rPr>
                <w:rFonts w:cs="Segoe UI"/>
                <w:b/>
                <w:bCs/>
                <w:szCs w:val="18"/>
              </w:rPr>
            </w:pPr>
          </w:p>
        </w:tc>
        <w:tc>
          <w:tcPr>
            <w:tcW w:w="993" w:type="dxa"/>
          </w:tcPr>
          <w:p w14:paraId="78BC301E" w14:textId="77777777" w:rsidR="00CE5300" w:rsidRPr="00917D02" w:rsidRDefault="00CE5300">
            <w:pPr>
              <w:pStyle w:val="TableText"/>
              <w:rPr>
                <w:rFonts w:cs="Segoe UI"/>
                <w:b/>
                <w:bCs/>
                <w:szCs w:val="18"/>
              </w:rPr>
            </w:pPr>
          </w:p>
        </w:tc>
        <w:tc>
          <w:tcPr>
            <w:tcW w:w="1247" w:type="dxa"/>
          </w:tcPr>
          <w:p w14:paraId="668ED94B" w14:textId="77777777" w:rsidR="00CE5300" w:rsidRPr="00917D02" w:rsidRDefault="00CE5300">
            <w:pPr>
              <w:pStyle w:val="TableText"/>
              <w:rPr>
                <w:rFonts w:cs="Segoe UI"/>
                <w:b/>
                <w:bCs/>
                <w:szCs w:val="18"/>
              </w:rPr>
            </w:pPr>
          </w:p>
        </w:tc>
      </w:tr>
    </w:tbl>
    <w:p w14:paraId="6EF01C1A" w14:textId="77777777" w:rsidR="00CE5300" w:rsidRPr="00AA3038" w:rsidRDefault="00CE5300" w:rsidP="00CE5300">
      <w:pPr>
        <w:pStyle w:val="Note"/>
        <w:rPr>
          <w:rFonts w:eastAsia="Lucida Sans Unicode"/>
        </w:rPr>
      </w:pPr>
      <w:r w:rsidRPr="00AA3038">
        <w:rPr>
          <w:rFonts w:eastAsia="Lucida Sans Unicode"/>
        </w:rPr>
        <w:t>Note: Budget sums may not total due to rounding.</w:t>
      </w:r>
    </w:p>
    <w:p w14:paraId="0C730C1B" w14:textId="77777777" w:rsidR="00CE5300" w:rsidRPr="00510D86" w:rsidRDefault="00CE5300" w:rsidP="00CE5300">
      <w:pPr>
        <w:pStyle w:val="Heading3"/>
      </w:pPr>
      <w:r>
        <w:t>Priority Four: Improve the effectiveness of gambling harm support</w:t>
      </w:r>
    </w:p>
    <w:tbl>
      <w:tblPr>
        <w:tblStyle w:val="TableGrid"/>
        <w:tblW w:w="1417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2830"/>
        <w:gridCol w:w="3969"/>
        <w:gridCol w:w="1418"/>
        <w:gridCol w:w="1417"/>
        <w:gridCol w:w="993"/>
        <w:gridCol w:w="1275"/>
      </w:tblGrid>
      <w:tr w:rsidR="00CE5300" w:rsidRPr="00AA3038" w14:paraId="56382DB5" w14:textId="77777777" w:rsidTr="7231B642">
        <w:trPr>
          <w:tblHeader/>
        </w:trPr>
        <w:tc>
          <w:tcPr>
            <w:tcW w:w="2268" w:type="dxa"/>
            <w:tcBorders>
              <w:top w:val="nil"/>
              <w:bottom w:val="nil"/>
              <w:right w:val="nil"/>
            </w:tcBorders>
            <w:shd w:val="clear" w:color="auto" w:fill="D9D9D9" w:themeFill="background1" w:themeFillShade="D9"/>
          </w:tcPr>
          <w:p w14:paraId="34A4289F" w14:textId="77777777" w:rsidR="00CE5300" w:rsidRPr="00917D02" w:rsidRDefault="00CE5300">
            <w:pPr>
              <w:pStyle w:val="TableText"/>
              <w:rPr>
                <w:rFonts w:cs="Segoe UI"/>
                <w:b/>
                <w:bCs/>
                <w:szCs w:val="18"/>
              </w:rPr>
            </w:pPr>
            <w:r w:rsidRPr="00917D02">
              <w:rPr>
                <w:rFonts w:cs="Segoe UI"/>
                <w:b/>
                <w:bCs/>
                <w:szCs w:val="18"/>
              </w:rPr>
              <w:t>Proposal</w:t>
            </w:r>
          </w:p>
        </w:tc>
        <w:tc>
          <w:tcPr>
            <w:tcW w:w="2830" w:type="dxa"/>
            <w:tcBorders>
              <w:top w:val="nil"/>
              <w:left w:val="nil"/>
              <w:bottom w:val="nil"/>
              <w:right w:val="nil"/>
            </w:tcBorders>
            <w:shd w:val="clear" w:color="auto" w:fill="D9D9D9" w:themeFill="background1" w:themeFillShade="D9"/>
          </w:tcPr>
          <w:p w14:paraId="18B73A2D" w14:textId="77777777" w:rsidR="00CE5300" w:rsidRPr="00917D02" w:rsidRDefault="00CE5300">
            <w:pPr>
              <w:pStyle w:val="TableText"/>
              <w:rPr>
                <w:rFonts w:cs="Segoe UI"/>
                <w:b/>
                <w:bCs/>
                <w:szCs w:val="18"/>
              </w:rPr>
            </w:pPr>
            <w:r w:rsidRPr="00917D02">
              <w:rPr>
                <w:rFonts w:cs="Segoe UI"/>
                <w:b/>
                <w:bCs/>
                <w:szCs w:val="18"/>
              </w:rPr>
              <w:t>Description</w:t>
            </w:r>
          </w:p>
        </w:tc>
        <w:tc>
          <w:tcPr>
            <w:tcW w:w="3969" w:type="dxa"/>
            <w:tcBorders>
              <w:top w:val="nil"/>
              <w:left w:val="nil"/>
              <w:bottom w:val="nil"/>
              <w:right w:val="nil"/>
            </w:tcBorders>
            <w:shd w:val="clear" w:color="auto" w:fill="D9D9D9" w:themeFill="background1" w:themeFillShade="D9"/>
          </w:tcPr>
          <w:p w14:paraId="483F7EBA" w14:textId="77777777" w:rsidR="00CE5300" w:rsidRPr="00917D02" w:rsidRDefault="00CE5300">
            <w:pPr>
              <w:pStyle w:val="TableText"/>
              <w:rPr>
                <w:rFonts w:cs="Segoe UI"/>
                <w:b/>
                <w:bCs/>
                <w:szCs w:val="18"/>
              </w:rPr>
            </w:pPr>
            <w:r w:rsidRPr="00917D02">
              <w:rPr>
                <w:rFonts w:cs="Segoe UI"/>
                <w:b/>
                <w:bCs/>
                <w:szCs w:val="18"/>
              </w:rPr>
              <w:t>Rationale</w:t>
            </w:r>
          </w:p>
        </w:tc>
        <w:tc>
          <w:tcPr>
            <w:tcW w:w="1418" w:type="dxa"/>
            <w:tcBorders>
              <w:top w:val="nil"/>
              <w:left w:val="nil"/>
              <w:bottom w:val="nil"/>
              <w:right w:val="nil"/>
            </w:tcBorders>
            <w:shd w:val="clear" w:color="auto" w:fill="D9D9D9" w:themeFill="background1" w:themeFillShade="D9"/>
          </w:tcPr>
          <w:p w14:paraId="46ED901E" w14:textId="77777777" w:rsidR="00CE5300" w:rsidRPr="00917D02" w:rsidRDefault="00CE5300">
            <w:pPr>
              <w:pStyle w:val="TableText"/>
              <w:rPr>
                <w:rFonts w:cs="Segoe UI"/>
                <w:b/>
                <w:bCs/>
                <w:szCs w:val="18"/>
              </w:rPr>
            </w:pPr>
            <w:proofErr w:type="spellStart"/>
            <w:r w:rsidRPr="00917D02">
              <w:rPr>
                <w:rFonts w:cs="Segoe UI"/>
                <w:b/>
                <w:bCs/>
                <w:szCs w:val="18"/>
              </w:rPr>
              <w:t>NZ$m</w:t>
            </w:r>
            <w:proofErr w:type="spellEnd"/>
            <w:r w:rsidRPr="00917D02">
              <w:rPr>
                <w:rFonts w:cs="Segoe UI"/>
                <w:b/>
                <w:bCs/>
                <w:szCs w:val="18"/>
              </w:rPr>
              <w:t xml:space="preserve"> proposed for 25/6–27/8</w:t>
            </w:r>
          </w:p>
        </w:tc>
        <w:tc>
          <w:tcPr>
            <w:tcW w:w="1417" w:type="dxa"/>
            <w:tcBorders>
              <w:top w:val="nil"/>
              <w:left w:val="nil"/>
              <w:bottom w:val="nil"/>
              <w:right w:val="nil"/>
            </w:tcBorders>
            <w:shd w:val="clear" w:color="auto" w:fill="D9D9D9" w:themeFill="background1" w:themeFillShade="D9"/>
          </w:tcPr>
          <w:p w14:paraId="22BEB3FB" w14:textId="77777777" w:rsidR="00CE5300" w:rsidRPr="00917D02" w:rsidRDefault="00CE5300">
            <w:pPr>
              <w:pStyle w:val="TableText"/>
              <w:rPr>
                <w:rFonts w:cs="Segoe UI"/>
                <w:b/>
                <w:bCs/>
                <w:szCs w:val="18"/>
              </w:rPr>
            </w:pPr>
            <w:proofErr w:type="spellStart"/>
            <w:r w:rsidRPr="00917D02">
              <w:rPr>
                <w:rFonts w:cs="Segoe UI"/>
                <w:b/>
                <w:bCs/>
                <w:szCs w:val="18"/>
              </w:rPr>
              <w:t>NZ$m</w:t>
            </w:r>
            <w:proofErr w:type="spellEnd"/>
            <w:r w:rsidRPr="00917D02">
              <w:rPr>
                <w:rFonts w:cs="Segoe UI"/>
                <w:b/>
                <w:bCs/>
                <w:szCs w:val="18"/>
              </w:rPr>
              <w:t xml:space="preserve"> for 22/3–24/5</w:t>
            </w:r>
          </w:p>
        </w:tc>
        <w:tc>
          <w:tcPr>
            <w:tcW w:w="993" w:type="dxa"/>
            <w:tcBorders>
              <w:top w:val="nil"/>
              <w:left w:val="nil"/>
              <w:bottom w:val="nil"/>
              <w:right w:val="nil"/>
            </w:tcBorders>
            <w:shd w:val="clear" w:color="auto" w:fill="D9D9D9" w:themeFill="background1" w:themeFillShade="D9"/>
          </w:tcPr>
          <w:p w14:paraId="090B58F0" w14:textId="77777777" w:rsidR="00CE5300" w:rsidRPr="00917D02" w:rsidRDefault="00CE5300">
            <w:pPr>
              <w:pStyle w:val="TableText"/>
              <w:rPr>
                <w:rFonts w:cs="Segoe UI"/>
                <w:b/>
                <w:bCs/>
                <w:szCs w:val="18"/>
              </w:rPr>
            </w:pPr>
            <w:r w:rsidRPr="00917D02">
              <w:rPr>
                <w:rFonts w:cs="Segoe UI"/>
                <w:b/>
                <w:bCs/>
                <w:szCs w:val="18"/>
              </w:rPr>
              <w:t xml:space="preserve">Outcome area </w:t>
            </w:r>
          </w:p>
        </w:tc>
        <w:tc>
          <w:tcPr>
            <w:tcW w:w="1275" w:type="dxa"/>
            <w:tcBorders>
              <w:top w:val="nil"/>
              <w:left w:val="nil"/>
              <w:bottom w:val="nil"/>
            </w:tcBorders>
            <w:shd w:val="clear" w:color="auto" w:fill="D9D9D9" w:themeFill="background1" w:themeFillShade="D9"/>
          </w:tcPr>
          <w:p w14:paraId="135F9DDF" w14:textId="77777777" w:rsidR="00CE5300" w:rsidRPr="00917D02" w:rsidRDefault="00CE5300">
            <w:pPr>
              <w:pStyle w:val="TableText"/>
              <w:rPr>
                <w:rFonts w:cs="Segoe UI"/>
                <w:b/>
                <w:bCs/>
                <w:szCs w:val="18"/>
              </w:rPr>
            </w:pPr>
            <w:r w:rsidRPr="00917D02">
              <w:rPr>
                <w:rFonts w:cs="Segoe UI"/>
                <w:b/>
                <w:bCs/>
                <w:szCs w:val="18"/>
              </w:rPr>
              <w:t>Statutory type</w:t>
            </w:r>
          </w:p>
        </w:tc>
      </w:tr>
      <w:tr w:rsidR="00CE5300" w:rsidRPr="00487FC0" w14:paraId="0A04FF9F" w14:textId="77777777" w:rsidTr="7231B642">
        <w:tc>
          <w:tcPr>
            <w:tcW w:w="2268" w:type="dxa"/>
            <w:tcBorders>
              <w:top w:val="nil"/>
            </w:tcBorders>
          </w:tcPr>
          <w:p w14:paraId="443E4D59" w14:textId="77777777" w:rsidR="00CE5300" w:rsidRPr="00917D02" w:rsidRDefault="00CE5300">
            <w:pPr>
              <w:pStyle w:val="TableText"/>
              <w:rPr>
                <w:rFonts w:cs="Segoe UI"/>
                <w:szCs w:val="18"/>
              </w:rPr>
            </w:pPr>
            <w:r w:rsidRPr="00917D02">
              <w:rPr>
                <w:rFonts w:cs="Segoe UI"/>
                <w:szCs w:val="18"/>
              </w:rPr>
              <w:t>Data management solution</w:t>
            </w:r>
          </w:p>
        </w:tc>
        <w:tc>
          <w:tcPr>
            <w:tcW w:w="2830" w:type="dxa"/>
            <w:tcBorders>
              <w:top w:val="nil"/>
            </w:tcBorders>
          </w:tcPr>
          <w:p w14:paraId="252A2BF2" w14:textId="372B29AF" w:rsidR="00CE5300" w:rsidRPr="00917D02" w:rsidRDefault="00CE5300">
            <w:pPr>
              <w:pStyle w:val="TableText"/>
              <w:rPr>
                <w:rFonts w:eastAsia="Lucida Sans Unicode" w:cs="Segoe UI"/>
              </w:rPr>
            </w:pPr>
            <w:r w:rsidRPr="0D368186">
              <w:rPr>
                <w:rFonts w:eastAsia="Lucida Sans Unicode" w:cs="Segoe UI"/>
              </w:rPr>
              <w:t xml:space="preserve">This proposal aims to identify and implement a sustainable, modern data management solution to replace the Client Information Collection (CLIC) database, which has been used for collecting gambling harm </w:t>
            </w:r>
            <w:r w:rsidR="5C3F080C" w:rsidRPr="0D368186">
              <w:rPr>
                <w:rFonts w:eastAsia="Lucida Sans Unicode" w:cs="Segoe UI"/>
              </w:rPr>
              <w:t>treatment</w:t>
            </w:r>
            <w:r w:rsidRPr="0D368186">
              <w:rPr>
                <w:rFonts w:eastAsia="Lucida Sans Unicode" w:cs="Segoe UI"/>
              </w:rPr>
              <w:t xml:space="preserve"> data since the 1990s. </w:t>
            </w:r>
          </w:p>
        </w:tc>
        <w:tc>
          <w:tcPr>
            <w:tcW w:w="3969" w:type="dxa"/>
            <w:tcBorders>
              <w:top w:val="nil"/>
            </w:tcBorders>
          </w:tcPr>
          <w:p w14:paraId="5DE4A9DF" w14:textId="77777777" w:rsidR="00CE5300" w:rsidRPr="00917D02" w:rsidRDefault="00CE5300">
            <w:pPr>
              <w:pStyle w:val="TableText"/>
              <w:rPr>
                <w:rFonts w:eastAsia="Lucida Sans Unicode" w:cs="Segoe UI"/>
                <w:szCs w:val="18"/>
              </w:rPr>
            </w:pPr>
            <w:r w:rsidRPr="00917D02" w:rsidDel="56DA3039">
              <w:rPr>
                <w:rFonts w:eastAsia="Lucida Sans Unicode" w:cs="Segoe UI"/>
                <w:szCs w:val="18"/>
              </w:rPr>
              <w:t>T</w:t>
            </w:r>
            <w:r w:rsidRPr="00917D02">
              <w:rPr>
                <w:rFonts w:eastAsia="Lucida Sans Unicode" w:cs="Segoe UI"/>
                <w:szCs w:val="18"/>
              </w:rPr>
              <w:t xml:space="preserve">he data collected through CLIC is crucial for monitoring service use and understanding gambling harm intervention services. Service use data (in the form of presentations) is also a key input into the problem gambling levy formula, required under the Gambling Act 2003 to calculate gambling sector levy rates. </w:t>
            </w:r>
          </w:p>
          <w:p w14:paraId="2855AA61" w14:textId="4E117F76" w:rsidR="00CE5300" w:rsidRPr="00917D02" w:rsidRDefault="00CE5300">
            <w:pPr>
              <w:pStyle w:val="TableText"/>
              <w:rPr>
                <w:rFonts w:eastAsia="Lucida Sans Unicode" w:cs="Segoe UI"/>
                <w:szCs w:val="18"/>
              </w:rPr>
            </w:pPr>
            <w:r w:rsidRPr="00917D02">
              <w:rPr>
                <w:rFonts w:eastAsia="Lucida Sans Unicode" w:cs="Segoe UI"/>
                <w:szCs w:val="18"/>
              </w:rPr>
              <w:t xml:space="preserve">CLIC has reached the end of its useful </w:t>
            </w:r>
            <w:r w:rsidR="00772204" w:rsidRPr="00917D02">
              <w:rPr>
                <w:rFonts w:eastAsia="Lucida Sans Unicode" w:cs="Segoe UI"/>
                <w:szCs w:val="18"/>
              </w:rPr>
              <w:t>life,</w:t>
            </w:r>
            <w:r w:rsidRPr="00917D02">
              <w:rPr>
                <w:rFonts w:eastAsia="Lucida Sans Unicode" w:cs="Segoe UI"/>
                <w:szCs w:val="18"/>
              </w:rPr>
              <w:t xml:space="preserve"> and a more modern data management solution will provide benefits for service users, service providers and funding agencies. </w:t>
            </w:r>
          </w:p>
        </w:tc>
        <w:tc>
          <w:tcPr>
            <w:tcW w:w="1418" w:type="dxa"/>
            <w:tcBorders>
              <w:top w:val="nil"/>
            </w:tcBorders>
          </w:tcPr>
          <w:p w14:paraId="797600F5" w14:textId="77777777" w:rsidR="00CE5300" w:rsidRPr="00A3446D" w:rsidRDefault="00CE5300">
            <w:pPr>
              <w:pStyle w:val="TableText"/>
              <w:rPr>
                <w:rFonts w:cs="Segoe UI"/>
                <w:szCs w:val="18"/>
              </w:rPr>
            </w:pPr>
            <w:r w:rsidRPr="00D41CAC">
              <w:rPr>
                <w:rFonts w:cs="Segoe UI"/>
                <w:sz w:val="20"/>
                <w:lang w:eastAsia="en-NZ"/>
              </w:rPr>
              <w:t xml:space="preserve"> </w:t>
            </w:r>
            <w:r w:rsidRPr="00D41CAC">
              <w:rPr>
                <w:rFonts w:cs="Segoe UI"/>
                <w:szCs w:val="18"/>
                <w:lang w:eastAsia="en-NZ"/>
              </w:rPr>
              <w:t>1.611</w:t>
            </w:r>
          </w:p>
          <w:p w14:paraId="3F0FC046" w14:textId="77777777" w:rsidR="00CE5300" w:rsidRPr="00917D02" w:rsidRDefault="00CE5300">
            <w:pPr>
              <w:pStyle w:val="TableText"/>
              <w:rPr>
                <w:rFonts w:cs="Segoe UI"/>
                <w:szCs w:val="18"/>
              </w:rPr>
            </w:pPr>
          </w:p>
        </w:tc>
        <w:tc>
          <w:tcPr>
            <w:tcW w:w="1417" w:type="dxa"/>
            <w:tcBorders>
              <w:top w:val="nil"/>
            </w:tcBorders>
          </w:tcPr>
          <w:p w14:paraId="5A500E47" w14:textId="77777777" w:rsidR="00CE5300" w:rsidRPr="00917D02" w:rsidRDefault="00CE5300">
            <w:pPr>
              <w:pStyle w:val="TableText"/>
              <w:rPr>
                <w:rFonts w:cs="Segoe UI"/>
                <w:szCs w:val="18"/>
              </w:rPr>
            </w:pPr>
            <w:r w:rsidRPr="00917D02">
              <w:rPr>
                <w:rFonts w:cs="Segoe UI"/>
                <w:szCs w:val="18"/>
              </w:rPr>
              <w:t>0.045</w:t>
            </w:r>
          </w:p>
        </w:tc>
        <w:tc>
          <w:tcPr>
            <w:tcW w:w="993" w:type="dxa"/>
            <w:tcBorders>
              <w:top w:val="nil"/>
            </w:tcBorders>
          </w:tcPr>
          <w:p w14:paraId="4C409342" w14:textId="77777777" w:rsidR="00CE5300" w:rsidRPr="00917D02" w:rsidRDefault="00CE5300">
            <w:pPr>
              <w:pStyle w:val="TableText"/>
              <w:rPr>
                <w:rFonts w:cs="Segoe UI"/>
                <w:szCs w:val="18"/>
              </w:rPr>
            </w:pPr>
            <w:r w:rsidRPr="00917D02">
              <w:rPr>
                <w:rFonts w:cs="Segoe UI"/>
                <w:szCs w:val="18"/>
              </w:rPr>
              <w:t>3</w:t>
            </w:r>
          </w:p>
        </w:tc>
        <w:tc>
          <w:tcPr>
            <w:tcW w:w="1275" w:type="dxa"/>
            <w:tcBorders>
              <w:top w:val="nil"/>
            </w:tcBorders>
          </w:tcPr>
          <w:p w14:paraId="645E202B" w14:textId="2945B2F7" w:rsidR="00CE5300" w:rsidRPr="00917D02" w:rsidRDefault="1A231315">
            <w:pPr>
              <w:pStyle w:val="TableText"/>
              <w:rPr>
                <w:rFonts w:cs="Segoe UI"/>
              </w:rPr>
            </w:pPr>
            <w:r w:rsidRPr="5DC98259">
              <w:rPr>
                <w:rFonts w:cs="Segoe UI"/>
              </w:rPr>
              <w:t>Treatment</w:t>
            </w:r>
            <w:r w:rsidR="00CE5300" w:rsidRPr="5DC98259">
              <w:rPr>
                <w:rFonts w:cs="Segoe UI"/>
              </w:rPr>
              <w:t xml:space="preserve"> services</w:t>
            </w:r>
          </w:p>
        </w:tc>
      </w:tr>
      <w:tr w:rsidR="00CE5300" w:rsidRPr="00487FC0" w14:paraId="50CEE98C" w14:textId="77777777" w:rsidTr="7231B642">
        <w:tc>
          <w:tcPr>
            <w:tcW w:w="2268" w:type="dxa"/>
          </w:tcPr>
          <w:p w14:paraId="2F92B86E" w14:textId="77777777" w:rsidR="00CE5300" w:rsidRPr="00917D02" w:rsidRDefault="00CE5300">
            <w:pPr>
              <w:pStyle w:val="TableText"/>
              <w:rPr>
                <w:rFonts w:cs="Segoe UI"/>
                <w:szCs w:val="18"/>
              </w:rPr>
            </w:pPr>
            <w:r w:rsidRPr="00917D02">
              <w:rPr>
                <w:rFonts w:cs="Segoe UI"/>
                <w:szCs w:val="18"/>
              </w:rPr>
              <w:t>Evaluation</w:t>
            </w:r>
          </w:p>
        </w:tc>
        <w:tc>
          <w:tcPr>
            <w:tcW w:w="2830" w:type="dxa"/>
          </w:tcPr>
          <w:p w14:paraId="2ABA1DEB" w14:textId="77777777" w:rsidR="00CE5300" w:rsidRPr="00917D02" w:rsidRDefault="00CE5300">
            <w:pPr>
              <w:pStyle w:val="TableText"/>
              <w:rPr>
                <w:rFonts w:eastAsia="Lucida Sans Unicode" w:cs="Segoe UI"/>
                <w:szCs w:val="18"/>
              </w:rPr>
            </w:pPr>
            <w:r w:rsidRPr="00917D02">
              <w:rPr>
                <w:rFonts w:eastAsia="Lucida Sans Unicode" w:cs="Segoe UI"/>
                <w:szCs w:val="18"/>
              </w:rPr>
              <w:t xml:space="preserve">Health New Zealand will commission a services outcomes evaluation to assess the effectiveness of all public health and intervention services (including new initiatives) that commenced from 1 January 2024. </w:t>
            </w:r>
          </w:p>
          <w:p w14:paraId="411A7E90" w14:textId="77777777" w:rsidR="00CE5300" w:rsidRPr="00917D02" w:rsidRDefault="00CE5300">
            <w:pPr>
              <w:pStyle w:val="TableText"/>
              <w:rPr>
                <w:rFonts w:eastAsia="Lucida Sans Unicode" w:cs="Segoe UI"/>
                <w:szCs w:val="18"/>
              </w:rPr>
            </w:pPr>
            <w:r w:rsidRPr="00917D02">
              <w:rPr>
                <w:rFonts w:eastAsia="Lucida Sans Unicode" w:cs="Segoe UI"/>
                <w:szCs w:val="18"/>
              </w:rPr>
              <w:t>The Ministry of Health will commission an evaluation of the impact of the Strategy.</w:t>
            </w:r>
            <w:r>
              <w:rPr>
                <w:rFonts w:eastAsia="Lucida Sans Unicode" w:cs="Segoe UI"/>
                <w:szCs w:val="18"/>
              </w:rPr>
              <w:t xml:space="preserve"> </w:t>
            </w:r>
            <w:r w:rsidRPr="00917D02">
              <w:rPr>
                <w:rFonts w:eastAsia="Lucida Sans Unicode" w:cs="Segoe UI"/>
                <w:szCs w:val="18"/>
              </w:rPr>
              <w:t xml:space="preserve"> </w:t>
            </w:r>
          </w:p>
        </w:tc>
        <w:tc>
          <w:tcPr>
            <w:tcW w:w="3969" w:type="dxa"/>
            <w:shd w:val="clear" w:color="auto" w:fill="auto"/>
          </w:tcPr>
          <w:p w14:paraId="30762B03" w14:textId="77777777" w:rsidR="00CE5300" w:rsidRPr="00917D02" w:rsidRDefault="00CE5300" w:rsidP="7231B642">
            <w:pPr>
              <w:pStyle w:val="TableText"/>
              <w:rPr>
                <w:rFonts w:cs="Segoe UI"/>
              </w:rPr>
            </w:pPr>
            <w:r w:rsidRPr="7231B642">
              <w:rPr>
                <w:rFonts w:cs="Segoe UI"/>
              </w:rPr>
              <w:t xml:space="preserve">The proposed services outcomes evaluation will determine if the services have met expected goals and objectives, and if any service or system improvements are needed. </w:t>
            </w:r>
          </w:p>
          <w:p w14:paraId="45AED3D6" w14:textId="6FA3E34F" w:rsidR="00CE5300" w:rsidRPr="00917D02" w:rsidRDefault="00CE5300" w:rsidP="7231B642">
            <w:pPr>
              <w:pStyle w:val="TableText"/>
              <w:rPr>
                <w:rFonts w:cs="Segoe UI"/>
              </w:rPr>
            </w:pPr>
            <w:r w:rsidRPr="7231B642">
              <w:rPr>
                <w:rFonts w:cs="Segoe UI"/>
              </w:rPr>
              <w:t>The proposal for an evaluation of the Strategy itself responds to recommendations from the New Zealand Gambling Commission to better understand the impact of the Strategy on gambling harm in New Zealand and how such harm can be more effectively monitored.</w:t>
            </w:r>
          </w:p>
        </w:tc>
        <w:tc>
          <w:tcPr>
            <w:tcW w:w="1418" w:type="dxa"/>
          </w:tcPr>
          <w:p w14:paraId="5F017F9F" w14:textId="77777777" w:rsidR="00CE5300" w:rsidRPr="00917D02" w:rsidRDefault="00CE5300">
            <w:pPr>
              <w:pStyle w:val="TableText"/>
              <w:rPr>
                <w:rFonts w:cs="Segoe UI"/>
                <w:szCs w:val="18"/>
              </w:rPr>
            </w:pPr>
            <w:r w:rsidRPr="00917D02">
              <w:rPr>
                <w:rFonts w:cs="Segoe UI"/>
                <w:szCs w:val="18"/>
              </w:rPr>
              <w:t>0.999</w:t>
            </w:r>
          </w:p>
        </w:tc>
        <w:tc>
          <w:tcPr>
            <w:tcW w:w="1417" w:type="dxa"/>
            <w:vMerge w:val="restart"/>
          </w:tcPr>
          <w:p w14:paraId="5789F085" w14:textId="77777777" w:rsidR="00CE5300" w:rsidRPr="00917D02" w:rsidRDefault="00CE5300">
            <w:pPr>
              <w:pStyle w:val="TableText"/>
              <w:rPr>
                <w:rFonts w:cs="Segoe UI"/>
                <w:szCs w:val="18"/>
              </w:rPr>
            </w:pPr>
            <w:r w:rsidRPr="00917D02">
              <w:rPr>
                <w:rFonts w:cs="Segoe UI"/>
                <w:szCs w:val="18"/>
              </w:rPr>
              <w:t>0.970</w:t>
            </w:r>
          </w:p>
          <w:p w14:paraId="61DCFE86" w14:textId="77777777" w:rsidR="00CE5300" w:rsidRPr="00917D02" w:rsidRDefault="00CE5300">
            <w:pPr>
              <w:pStyle w:val="TableText"/>
              <w:rPr>
                <w:rFonts w:cs="Segoe UI"/>
                <w:szCs w:val="18"/>
              </w:rPr>
            </w:pPr>
          </w:p>
          <w:p w14:paraId="761D3D35" w14:textId="77777777" w:rsidR="00CE5300" w:rsidRPr="00917D02" w:rsidRDefault="00CE5300">
            <w:pPr>
              <w:pStyle w:val="TableText"/>
              <w:rPr>
                <w:rFonts w:cs="Segoe UI"/>
                <w:szCs w:val="18"/>
              </w:rPr>
            </w:pPr>
          </w:p>
          <w:p w14:paraId="5AC214FC" w14:textId="77777777" w:rsidR="00CE5300" w:rsidRPr="00917D02" w:rsidRDefault="00CE5300">
            <w:pPr>
              <w:pStyle w:val="TableText"/>
              <w:rPr>
                <w:rFonts w:cs="Segoe UI"/>
                <w:szCs w:val="18"/>
              </w:rPr>
            </w:pPr>
          </w:p>
          <w:p w14:paraId="62ABF5C4" w14:textId="77777777" w:rsidR="00CE5300" w:rsidRPr="00917D02" w:rsidRDefault="00CE5300">
            <w:pPr>
              <w:pStyle w:val="TableText"/>
              <w:rPr>
                <w:rFonts w:cs="Segoe UI"/>
                <w:szCs w:val="18"/>
              </w:rPr>
            </w:pPr>
          </w:p>
          <w:p w14:paraId="7A004175" w14:textId="77777777" w:rsidR="00CE5300" w:rsidRPr="00917D02" w:rsidRDefault="00CE5300">
            <w:pPr>
              <w:pStyle w:val="TableText"/>
              <w:rPr>
                <w:rFonts w:cs="Segoe UI"/>
                <w:szCs w:val="18"/>
              </w:rPr>
            </w:pPr>
          </w:p>
          <w:p w14:paraId="76DC1CDD" w14:textId="77777777" w:rsidR="00CE5300" w:rsidRPr="00917D02" w:rsidRDefault="00CE5300">
            <w:pPr>
              <w:pStyle w:val="TableText"/>
              <w:rPr>
                <w:rFonts w:cs="Segoe UI"/>
                <w:szCs w:val="18"/>
                <w:u w:val="single"/>
              </w:rPr>
            </w:pPr>
          </w:p>
          <w:p w14:paraId="754C31C2" w14:textId="77777777" w:rsidR="00CE5300" w:rsidRDefault="00CE5300">
            <w:pPr>
              <w:pStyle w:val="TableText"/>
              <w:rPr>
                <w:rFonts w:cs="Segoe UI"/>
                <w:szCs w:val="18"/>
              </w:rPr>
            </w:pPr>
          </w:p>
          <w:p w14:paraId="071DD9D7" w14:textId="77777777" w:rsidR="00CE5300" w:rsidRDefault="00CE5300">
            <w:pPr>
              <w:pStyle w:val="TableText"/>
              <w:rPr>
                <w:rFonts w:cs="Segoe UI"/>
                <w:szCs w:val="18"/>
              </w:rPr>
            </w:pPr>
          </w:p>
          <w:p w14:paraId="1F3AB20C" w14:textId="77777777" w:rsidR="00CE5300" w:rsidRDefault="00CE5300">
            <w:pPr>
              <w:pStyle w:val="TableText"/>
              <w:rPr>
                <w:rFonts w:cs="Segoe UI"/>
                <w:szCs w:val="18"/>
              </w:rPr>
            </w:pPr>
          </w:p>
          <w:p w14:paraId="29CD3EE4" w14:textId="77777777" w:rsidR="00CE5300" w:rsidRDefault="00CE5300">
            <w:pPr>
              <w:pStyle w:val="TableText"/>
              <w:rPr>
                <w:rFonts w:cs="Segoe UI"/>
                <w:szCs w:val="18"/>
              </w:rPr>
            </w:pPr>
          </w:p>
          <w:p w14:paraId="41F28413" w14:textId="77777777" w:rsidR="00CE5300" w:rsidRPr="00917D02" w:rsidRDefault="00CE5300">
            <w:pPr>
              <w:pStyle w:val="TableText"/>
              <w:rPr>
                <w:rFonts w:cs="Segoe UI"/>
                <w:szCs w:val="18"/>
              </w:rPr>
            </w:pPr>
          </w:p>
          <w:p w14:paraId="0FC19F2D" w14:textId="77777777" w:rsidR="00CE5300" w:rsidRPr="00917D02" w:rsidRDefault="00CE5300">
            <w:pPr>
              <w:pStyle w:val="TableText"/>
              <w:rPr>
                <w:rFonts w:cs="Segoe UI"/>
                <w:szCs w:val="18"/>
              </w:rPr>
            </w:pPr>
          </w:p>
          <w:p w14:paraId="120445C3" w14:textId="77777777" w:rsidR="00CE5300" w:rsidRPr="00917D02" w:rsidRDefault="00CE5300">
            <w:pPr>
              <w:pStyle w:val="TableText"/>
              <w:rPr>
                <w:rFonts w:cs="Segoe UI"/>
                <w:szCs w:val="18"/>
              </w:rPr>
            </w:pPr>
            <w:r w:rsidRPr="00917D02">
              <w:rPr>
                <w:rFonts w:cs="Segoe UI"/>
                <w:szCs w:val="18"/>
              </w:rPr>
              <w:t>4.688</w:t>
            </w:r>
          </w:p>
        </w:tc>
        <w:tc>
          <w:tcPr>
            <w:tcW w:w="993" w:type="dxa"/>
          </w:tcPr>
          <w:p w14:paraId="48F4F719" w14:textId="77777777" w:rsidR="00CE5300" w:rsidRPr="00917D02" w:rsidRDefault="00CE5300">
            <w:pPr>
              <w:pStyle w:val="TableText"/>
              <w:rPr>
                <w:rFonts w:cs="Segoe UI"/>
                <w:szCs w:val="18"/>
              </w:rPr>
            </w:pPr>
            <w:r w:rsidRPr="00917D02">
              <w:rPr>
                <w:rFonts w:cs="Segoe UI"/>
                <w:szCs w:val="18"/>
              </w:rPr>
              <w:t>3</w:t>
            </w:r>
          </w:p>
        </w:tc>
        <w:tc>
          <w:tcPr>
            <w:tcW w:w="1275" w:type="dxa"/>
          </w:tcPr>
          <w:p w14:paraId="78B848D4" w14:textId="77777777" w:rsidR="00CE5300" w:rsidRPr="00917D02" w:rsidRDefault="00CE5300">
            <w:pPr>
              <w:pStyle w:val="TableText"/>
              <w:rPr>
                <w:rFonts w:cs="Segoe UI"/>
                <w:szCs w:val="18"/>
              </w:rPr>
            </w:pPr>
            <w:r w:rsidRPr="00917D02">
              <w:rPr>
                <w:rFonts w:cs="Segoe UI"/>
                <w:szCs w:val="18"/>
              </w:rPr>
              <w:t>Evaluation</w:t>
            </w:r>
          </w:p>
        </w:tc>
      </w:tr>
      <w:tr w:rsidR="00CE5300" w:rsidRPr="00487FC0" w14:paraId="67111152" w14:textId="77777777" w:rsidTr="7231B642">
        <w:tc>
          <w:tcPr>
            <w:tcW w:w="2268" w:type="dxa"/>
          </w:tcPr>
          <w:p w14:paraId="2CE27581" w14:textId="77777777" w:rsidR="00CE5300" w:rsidRDefault="00CE5300">
            <w:pPr>
              <w:pStyle w:val="TableText"/>
              <w:rPr>
                <w:rFonts w:cs="Segoe UI"/>
                <w:szCs w:val="18"/>
              </w:rPr>
            </w:pPr>
            <w:r>
              <w:rPr>
                <w:rFonts w:cs="Segoe UI"/>
                <w:szCs w:val="18"/>
              </w:rPr>
              <w:t>Monitoring</w:t>
            </w:r>
          </w:p>
          <w:p w14:paraId="06C2A0F2" w14:textId="77777777" w:rsidR="00CE5300" w:rsidRPr="00917D02" w:rsidRDefault="00CE5300">
            <w:pPr>
              <w:pStyle w:val="TableText"/>
              <w:rPr>
                <w:rFonts w:cs="Segoe UI"/>
                <w:szCs w:val="18"/>
              </w:rPr>
            </w:pPr>
            <w:r>
              <w:rPr>
                <w:rFonts w:cs="Segoe UI"/>
                <w:szCs w:val="18"/>
              </w:rPr>
              <w:t>NEW</w:t>
            </w:r>
          </w:p>
        </w:tc>
        <w:tc>
          <w:tcPr>
            <w:tcW w:w="2830" w:type="dxa"/>
          </w:tcPr>
          <w:p w14:paraId="73A51789" w14:textId="77777777" w:rsidR="00CE5300" w:rsidRPr="00917D02" w:rsidRDefault="00CE5300">
            <w:pPr>
              <w:pStyle w:val="TableText"/>
              <w:rPr>
                <w:rFonts w:eastAsia="Lucida Sans Unicode" w:cs="Segoe UI"/>
                <w:szCs w:val="18"/>
              </w:rPr>
            </w:pPr>
            <w:r>
              <w:rPr>
                <w:rFonts w:eastAsia="Lucida Sans Unicode" w:cs="Segoe UI"/>
                <w:szCs w:val="18"/>
              </w:rPr>
              <w:t xml:space="preserve">The Ministry and Health New Zealand will develop a common framework to monitor performance to prevent and minimise gambling harm </w:t>
            </w:r>
          </w:p>
        </w:tc>
        <w:tc>
          <w:tcPr>
            <w:tcW w:w="3969" w:type="dxa"/>
            <w:shd w:val="clear" w:color="auto" w:fill="auto"/>
          </w:tcPr>
          <w:p w14:paraId="1F84E8BE" w14:textId="04C77B0E" w:rsidR="00CE5300" w:rsidRPr="00917D02" w:rsidRDefault="00CE5300">
            <w:pPr>
              <w:pStyle w:val="TableText"/>
              <w:rPr>
                <w:rFonts w:eastAsia="Calibri" w:cs="Segoe UI"/>
                <w:color w:val="000000" w:themeColor="text1"/>
              </w:rPr>
            </w:pPr>
            <w:r w:rsidRPr="4FCE2A83">
              <w:rPr>
                <w:rFonts w:eastAsia="Calibri" w:cs="Segoe UI"/>
                <w:color w:val="000000" w:themeColor="text1"/>
              </w:rPr>
              <w:t xml:space="preserve">The framework will identify performance and impact measures specific to gambling harms, but in line with Mental Health and Addiction priorities and informed by findings form the above evaluation of the Strategy and the outcomes framework HNZ has developed for its gambling harm activities. This will be timed to be available for the next cycle of the </w:t>
            </w:r>
            <w:r w:rsidR="79B458A1" w:rsidRPr="4FCE2A83">
              <w:rPr>
                <w:rFonts w:eastAsia="Calibri" w:cs="Segoe UI"/>
                <w:color w:val="000000" w:themeColor="text1"/>
              </w:rPr>
              <w:t>S</w:t>
            </w:r>
            <w:r w:rsidRPr="4FCE2A83">
              <w:rPr>
                <w:rFonts w:eastAsia="Calibri" w:cs="Segoe UI"/>
                <w:color w:val="000000" w:themeColor="text1"/>
              </w:rPr>
              <w:t>trategy in 2028.</w:t>
            </w:r>
          </w:p>
        </w:tc>
        <w:tc>
          <w:tcPr>
            <w:tcW w:w="1418" w:type="dxa"/>
          </w:tcPr>
          <w:p w14:paraId="48E1922C" w14:textId="77777777" w:rsidR="00CE5300" w:rsidRPr="00917D02" w:rsidRDefault="00CE5300">
            <w:pPr>
              <w:pStyle w:val="TableText"/>
              <w:rPr>
                <w:rFonts w:cs="Segoe UI"/>
                <w:szCs w:val="18"/>
              </w:rPr>
            </w:pPr>
            <w:r>
              <w:rPr>
                <w:rFonts w:cs="Segoe UI"/>
                <w:szCs w:val="18"/>
              </w:rPr>
              <w:t>0.275</w:t>
            </w:r>
          </w:p>
        </w:tc>
        <w:tc>
          <w:tcPr>
            <w:tcW w:w="1417" w:type="dxa"/>
            <w:vMerge/>
          </w:tcPr>
          <w:p w14:paraId="10B170F6" w14:textId="77777777" w:rsidR="00CE5300" w:rsidRPr="00917D02" w:rsidRDefault="00CE5300">
            <w:pPr>
              <w:pStyle w:val="TableText"/>
              <w:rPr>
                <w:rFonts w:cs="Segoe UI"/>
                <w:szCs w:val="18"/>
              </w:rPr>
            </w:pPr>
          </w:p>
        </w:tc>
        <w:tc>
          <w:tcPr>
            <w:tcW w:w="993" w:type="dxa"/>
          </w:tcPr>
          <w:p w14:paraId="02475215" w14:textId="77777777" w:rsidR="00CE5300" w:rsidRPr="00917D02" w:rsidRDefault="00CE5300">
            <w:pPr>
              <w:pStyle w:val="TableText"/>
              <w:rPr>
                <w:rFonts w:cs="Segoe UI"/>
                <w:szCs w:val="18"/>
              </w:rPr>
            </w:pPr>
          </w:p>
        </w:tc>
        <w:tc>
          <w:tcPr>
            <w:tcW w:w="1275" w:type="dxa"/>
          </w:tcPr>
          <w:p w14:paraId="05249266" w14:textId="77777777" w:rsidR="00CE5300" w:rsidRPr="00917D02" w:rsidRDefault="00CE5300">
            <w:pPr>
              <w:pStyle w:val="TableText"/>
              <w:rPr>
                <w:rFonts w:cs="Segoe UI"/>
                <w:szCs w:val="18"/>
              </w:rPr>
            </w:pPr>
          </w:p>
        </w:tc>
      </w:tr>
      <w:tr w:rsidR="00CE5300" w:rsidRPr="00487FC0" w14:paraId="793FDA39" w14:textId="77777777" w:rsidTr="7231B642">
        <w:tc>
          <w:tcPr>
            <w:tcW w:w="2268" w:type="dxa"/>
          </w:tcPr>
          <w:p w14:paraId="14D26574" w14:textId="77777777" w:rsidR="00CE5300" w:rsidRPr="00917D02" w:rsidRDefault="00CE5300">
            <w:pPr>
              <w:pStyle w:val="TableText"/>
              <w:rPr>
                <w:rFonts w:cs="Segoe UI"/>
                <w:szCs w:val="18"/>
              </w:rPr>
            </w:pPr>
            <w:r w:rsidRPr="00917D02">
              <w:rPr>
                <w:rFonts w:cs="Segoe UI"/>
                <w:szCs w:val="18"/>
              </w:rPr>
              <w:t>Research</w:t>
            </w:r>
          </w:p>
        </w:tc>
        <w:tc>
          <w:tcPr>
            <w:tcW w:w="2830" w:type="dxa"/>
          </w:tcPr>
          <w:p w14:paraId="5982D741" w14:textId="77777777" w:rsidR="00CE5300" w:rsidRDefault="00CE5300">
            <w:pPr>
              <w:pStyle w:val="TableText"/>
              <w:rPr>
                <w:rFonts w:eastAsia="Lucida Sans Unicode" w:cs="Segoe UI"/>
                <w:szCs w:val="18"/>
              </w:rPr>
            </w:pPr>
            <w:r w:rsidRPr="00917D02">
              <w:rPr>
                <w:rFonts w:eastAsia="Lucida Sans Unicode" w:cs="Segoe UI"/>
                <w:szCs w:val="18"/>
              </w:rPr>
              <w:t>The Ministry of Health will commission a range of research to inform policy and service design and development.</w:t>
            </w:r>
          </w:p>
          <w:p w14:paraId="1760B03C" w14:textId="77777777" w:rsidR="001840BD" w:rsidRPr="001840BD" w:rsidRDefault="001840BD" w:rsidP="00B8537E">
            <w:pPr>
              <w:rPr>
                <w:rFonts w:eastAsia="Lucida Sans Unicode"/>
              </w:rPr>
            </w:pPr>
          </w:p>
          <w:p w14:paraId="3B2C3D28" w14:textId="77777777" w:rsidR="001840BD" w:rsidRPr="001840BD" w:rsidRDefault="001840BD" w:rsidP="00B8537E">
            <w:pPr>
              <w:rPr>
                <w:rFonts w:eastAsia="Lucida Sans Unicode"/>
              </w:rPr>
            </w:pPr>
          </w:p>
          <w:p w14:paraId="5EC2AB71" w14:textId="77777777" w:rsidR="001840BD" w:rsidRPr="001840BD" w:rsidRDefault="001840BD" w:rsidP="00B8537E">
            <w:pPr>
              <w:rPr>
                <w:rFonts w:eastAsia="Lucida Sans Unicode"/>
              </w:rPr>
            </w:pPr>
          </w:p>
          <w:p w14:paraId="15F2DA0E" w14:textId="77777777" w:rsidR="001840BD" w:rsidRPr="001840BD" w:rsidRDefault="001840BD" w:rsidP="00B8537E">
            <w:pPr>
              <w:rPr>
                <w:rFonts w:eastAsia="Lucida Sans Unicode"/>
              </w:rPr>
            </w:pPr>
          </w:p>
          <w:p w14:paraId="4D6137E2" w14:textId="77777777" w:rsidR="001840BD" w:rsidRDefault="001840BD" w:rsidP="001840BD">
            <w:pPr>
              <w:rPr>
                <w:rFonts w:eastAsia="Lucida Sans Unicode" w:cs="Segoe UI"/>
                <w:sz w:val="18"/>
                <w:szCs w:val="18"/>
              </w:rPr>
            </w:pPr>
          </w:p>
          <w:p w14:paraId="668AC232" w14:textId="52BE2012" w:rsidR="001840BD" w:rsidRPr="00917D02" w:rsidRDefault="001840BD" w:rsidP="00B8537E">
            <w:pPr>
              <w:jc w:val="center"/>
              <w:rPr>
                <w:rFonts w:eastAsia="Lucida Sans Unicode" w:cs="Segoe UI"/>
                <w:szCs w:val="18"/>
              </w:rPr>
            </w:pPr>
          </w:p>
        </w:tc>
        <w:tc>
          <w:tcPr>
            <w:tcW w:w="3969" w:type="dxa"/>
            <w:shd w:val="clear" w:color="auto" w:fill="auto"/>
          </w:tcPr>
          <w:p w14:paraId="7448D4B3" w14:textId="77777777" w:rsidR="00CE5300" w:rsidRPr="00917D02" w:rsidRDefault="00CE5300">
            <w:pPr>
              <w:pStyle w:val="TableText"/>
              <w:rPr>
                <w:rFonts w:eastAsia="Calibri" w:cs="Segoe UI"/>
                <w:color w:val="000000" w:themeColor="text1"/>
              </w:rPr>
            </w:pPr>
            <w:r w:rsidRPr="1E64ADE5">
              <w:rPr>
                <w:rFonts w:eastAsia="Calibri" w:cs="Segoe UI"/>
                <w:color w:val="000000" w:themeColor="text1"/>
              </w:rPr>
              <w:t>Proposed research priorities are:</w:t>
            </w:r>
          </w:p>
          <w:p w14:paraId="2914BD62" w14:textId="73C875B7" w:rsidR="00CE5300" w:rsidRPr="00917D02" w:rsidRDefault="00CE5300">
            <w:pPr>
              <w:pStyle w:val="TableBullet"/>
              <w:rPr>
                <w:rFonts w:eastAsia="Calibri"/>
              </w:rPr>
            </w:pPr>
            <w:r w:rsidRPr="2BB356E3">
              <w:rPr>
                <w:rFonts w:eastAsia="Calibri"/>
              </w:rPr>
              <w:t>obtaining longitudinal  prevalence data about gambling</w:t>
            </w:r>
          </w:p>
          <w:p w14:paraId="1BB210E0" w14:textId="77777777" w:rsidR="00CE5300" w:rsidRPr="00917D02" w:rsidRDefault="00CE5300">
            <w:pPr>
              <w:pStyle w:val="TableBullet"/>
              <w:rPr>
                <w:rFonts w:eastAsia="Calibri"/>
                <w:szCs w:val="18"/>
              </w:rPr>
            </w:pPr>
            <w:r w:rsidRPr="00917D02">
              <w:rPr>
                <w:rFonts w:eastAsia="Calibri"/>
                <w:szCs w:val="18"/>
              </w:rPr>
              <w:t>studying patterns and impacts of gambling and the intersection between gambling and gaming, especially in relation to young people</w:t>
            </w:r>
          </w:p>
          <w:p w14:paraId="193E24AA" w14:textId="77777777" w:rsidR="00CE5300" w:rsidRPr="00917D02" w:rsidRDefault="00CE5300">
            <w:pPr>
              <w:pStyle w:val="TableBullet"/>
              <w:rPr>
                <w:rFonts w:eastAsia="Calibri"/>
                <w:szCs w:val="18"/>
              </w:rPr>
            </w:pPr>
            <w:r w:rsidRPr="00917D02">
              <w:rPr>
                <w:rFonts w:eastAsia="Calibri"/>
                <w:szCs w:val="18"/>
              </w:rPr>
              <w:t>studying the harm and impact of different forms of gambling and comorbidities of gambling harm (for example, using existing administrative data)</w:t>
            </w:r>
          </w:p>
          <w:p w14:paraId="07F90074" w14:textId="49570168" w:rsidR="00CE5300" w:rsidRDefault="00CE5300">
            <w:pPr>
              <w:pStyle w:val="TableBullet"/>
              <w:rPr>
                <w:rFonts w:eastAsia="Calibri"/>
              </w:rPr>
            </w:pPr>
            <w:r w:rsidRPr="1E64ADE5">
              <w:rPr>
                <w:rFonts w:eastAsia="Calibri"/>
              </w:rPr>
              <w:t xml:space="preserve">exploring factors supporting and hindering service access, quality and outcomes. exploring platforms and tools that will improve dissemination of research findings and support research use. </w:t>
            </w:r>
          </w:p>
          <w:p w14:paraId="00114595" w14:textId="08121002" w:rsidR="00E94341" w:rsidRPr="00917D02" w:rsidRDefault="00D24584">
            <w:pPr>
              <w:pStyle w:val="TableBullet"/>
              <w:rPr>
                <w:rFonts w:eastAsia="Calibri"/>
              </w:rPr>
            </w:pPr>
            <w:r>
              <w:rPr>
                <w:rFonts w:eastAsia="Calibri"/>
              </w:rPr>
              <w:t>s</w:t>
            </w:r>
            <w:r w:rsidR="00D0778A">
              <w:rPr>
                <w:rFonts w:eastAsia="Calibri"/>
              </w:rPr>
              <w:t xml:space="preserve">upporting Māori, Pacific, Asian and youth researchers to </w:t>
            </w:r>
            <w:r w:rsidR="00071D2E">
              <w:rPr>
                <w:rFonts w:eastAsia="Calibri"/>
              </w:rPr>
              <w:t xml:space="preserve">develop </w:t>
            </w:r>
            <w:r w:rsidR="00D0778A">
              <w:rPr>
                <w:rFonts w:eastAsia="Calibri"/>
              </w:rPr>
              <w:t>research capacity and capability in these communities as well as community-led solutions for harm minimisation and recovery</w:t>
            </w:r>
          </w:p>
        </w:tc>
        <w:tc>
          <w:tcPr>
            <w:tcW w:w="1418" w:type="dxa"/>
          </w:tcPr>
          <w:p w14:paraId="31A724F8" w14:textId="77777777" w:rsidR="00CE5300" w:rsidRPr="00917D02" w:rsidRDefault="00CE5300">
            <w:pPr>
              <w:pStyle w:val="TableText"/>
              <w:rPr>
                <w:rFonts w:cs="Segoe UI"/>
                <w:szCs w:val="18"/>
              </w:rPr>
            </w:pPr>
            <w:r>
              <w:rPr>
                <w:rFonts w:cs="Segoe UI"/>
                <w:szCs w:val="18"/>
              </w:rPr>
              <w:t>3.770</w:t>
            </w:r>
          </w:p>
        </w:tc>
        <w:tc>
          <w:tcPr>
            <w:tcW w:w="1417" w:type="dxa"/>
            <w:vMerge/>
          </w:tcPr>
          <w:p w14:paraId="74420EA4" w14:textId="77777777" w:rsidR="00CE5300" w:rsidRPr="00917D02" w:rsidRDefault="00CE5300">
            <w:pPr>
              <w:pStyle w:val="TableText"/>
              <w:rPr>
                <w:rFonts w:cs="Segoe UI"/>
                <w:szCs w:val="18"/>
              </w:rPr>
            </w:pPr>
          </w:p>
        </w:tc>
        <w:tc>
          <w:tcPr>
            <w:tcW w:w="993" w:type="dxa"/>
          </w:tcPr>
          <w:p w14:paraId="25389B2C" w14:textId="77777777" w:rsidR="00CE5300" w:rsidRPr="00917D02" w:rsidRDefault="00CE5300">
            <w:pPr>
              <w:pStyle w:val="TableText"/>
              <w:rPr>
                <w:rFonts w:cs="Segoe UI"/>
                <w:szCs w:val="18"/>
              </w:rPr>
            </w:pPr>
            <w:r w:rsidRPr="00917D02">
              <w:rPr>
                <w:rFonts w:cs="Segoe UI"/>
                <w:szCs w:val="18"/>
              </w:rPr>
              <w:t>3</w:t>
            </w:r>
          </w:p>
        </w:tc>
        <w:tc>
          <w:tcPr>
            <w:tcW w:w="1275" w:type="dxa"/>
          </w:tcPr>
          <w:p w14:paraId="07A5A88D" w14:textId="77777777" w:rsidR="00CE5300" w:rsidRPr="00917D02" w:rsidRDefault="00CE5300">
            <w:pPr>
              <w:pStyle w:val="TableText"/>
              <w:rPr>
                <w:rFonts w:cs="Segoe UI"/>
                <w:szCs w:val="18"/>
              </w:rPr>
            </w:pPr>
            <w:r w:rsidRPr="00917D02">
              <w:rPr>
                <w:rFonts w:cs="Segoe UI"/>
                <w:szCs w:val="18"/>
              </w:rPr>
              <w:t>Research</w:t>
            </w:r>
          </w:p>
        </w:tc>
      </w:tr>
      <w:tr w:rsidR="00CE5300" w:rsidRPr="00487FC0" w14:paraId="3222A362" w14:textId="77777777" w:rsidTr="7231B642">
        <w:tc>
          <w:tcPr>
            <w:tcW w:w="2268" w:type="dxa"/>
          </w:tcPr>
          <w:p w14:paraId="21A3B4F8" w14:textId="77777777" w:rsidR="00CE5300" w:rsidRPr="00917D02" w:rsidRDefault="00CE5300">
            <w:pPr>
              <w:pStyle w:val="TableText"/>
              <w:rPr>
                <w:rFonts w:cs="Segoe UI"/>
                <w:szCs w:val="18"/>
                <w:highlight w:val="yellow"/>
              </w:rPr>
            </w:pPr>
            <w:r w:rsidRPr="00917D02">
              <w:rPr>
                <w:rFonts w:cs="Segoe UI"/>
                <w:szCs w:val="18"/>
              </w:rPr>
              <w:t>Conference support</w:t>
            </w:r>
          </w:p>
        </w:tc>
        <w:tc>
          <w:tcPr>
            <w:tcW w:w="2830" w:type="dxa"/>
          </w:tcPr>
          <w:p w14:paraId="2062561A" w14:textId="77777777" w:rsidR="00CE5300" w:rsidRPr="00917D02" w:rsidRDefault="00CE5300">
            <w:pPr>
              <w:pStyle w:val="TableText"/>
              <w:rPr>
                <w:rFonts w:eastAsia="Lucida Sans Unicode" w:cs="Segoe UI"/>
                <w:szCs w:val="18"/>
              </w:rPr>
            </w:pPr>
            <w:r w:rsidRPr="00917D02">
              <w:rPr>
                <w:rFonts w:eastAsia="Lucida Sans Unicode" w:cs="Segoe UI"/>
                <w:szCs w:val="18"/>
              </w:rPr>
              <w:t>Health New Zealand proposes to continue funding a biennial international gambling conference and an associated international think tank. The next event is planned for 2026.</w:t>
            </w:r>
          </w:p>
          <w:p w14:paraId="778DEC46" w14:textId="77777777" w:rsidR="00CE5300" w:rsidRPr="00917D02" w:rsidRDefault="00CE5300">
            <w:pPr>
              <w:pStyle w:val="TableText"/>
              <w:rPr>
                <w:rFonts w:eastAsia="Lucida Sans Unicode" w:cs="Segoe UI"/>
                <w:szCs w:val="18"/>
              </w:rPr>
            </w:pPr>
          </w:p>
          <w:p w14:paraId="1AAE288D" w14:textId="77777777" w:rsidR="00CE5300" w:rsidRPr="00917D02" w:rsidRDefault="00CE5300">
            <w:pPr>
              <w:pStyle w:val="TableText"/>
              <w:rPr>
                <w:rFonts w:eastAsia="Lucida Sans Unicode" w:cs="Segoe UI"/>
                <w:szCs w:val="18"/>
              </w:rPr>
            </w:pPr>
          </w:p>
        </w:tc>
        <w:tc>
          <w:tcPr>
            <w:tcW w:w="3969" w:type="dxa"/>
          </w:tcPr>
          <w:p w14:paraId="26566B16" w14:textId="77777777" w:rsidR="00CE5300" w:rsidRDefault="00CE5300">
            <w:pPr>
              <w:pStyle w:val="TableText"/>
              <w:rPr>
                <w:rFonts w:eastAsia="Lucida Sans Unicode" w:cs="Segoe UI"/>
                <w:szCs w:val="18"/>
              </w:rPr>
            </w:pPr>
            <w:r w:rsidRPr="00917D02">
              <w:rPr>
                <w:rFonts w:eastAsia="Lucida Sans Unicode" w:cs="Segoe UI"/>
                <w:szCs w:val="18"/>
              </w:rPr>
              <w:t>The international conference and think tank promote New Zealand as a world leader in preventing and minimising gambling harm. It also enables practitioners, researchers, industry representatives and government officials from around the world to meet and exchange ideas and provides opportunities to strengthen leadership, communication and collaboration.</w:t>
            </w:r>
          </w:p>
          <w:p w14:paraId="5C56F7DE" w14:textId="77777777" w:rsidR="00CE5300" w:rsidRPr="0014793F" w:rsidRDefault="00CE5300">
            <w:pPr>
              <w:pStyle w:val="TableText"/>
              <w:rPr>
                <w:rFonts w:eastAsia="Lucida Sans Unicode" w:cs="Segoe UI"/>
                <w:szCs w:val="18"/>
              </w:rPr>
            </w:pPr>
            <w:r>
              <w:rPr>
                <w:rFonts w:eastAsia="Lucida Sans Unicode" w:cs="Segoe UI"/>
              </w:rPr>
              <w:t xml:space="preserve">Most of the </w:t>
            </w:r>
            <w:r w:rsidRPr="50352787">
              <w:rPr>
                <w:rFonts w:eastAsia="Lucida Sans Unicode" w:cs="Segoe UI"/>
              </w:rPr>
              <w:t xml:space="preserve">costs associated with planning and organising the conference occur </w:t>
            </w:r>
            <w:r w:rsidRPr="03ECFE41">
              <w:rPr>
                <w:rFonts w:eastAsia="Lucida Sans Unicode" w:cs="Segoe UI"/>
              </w:rPr>
              <w:t xml:space="preserve">in the 12 months </w:t>
            </w:r>
            <w:r w:rsidRPr="4FEC9983">
              <w:rPr>
                <w:rFonts w:eastAsia="Lucida Sans Unicode" w:cs="Segoe UI"/>
              </w:rPr>
              <w:t>prior</w:t>
            </w:r>
            <w:r w:rsidRPr="68F28A72">
              <w:rPr>
                <w:rFonts w:eastAsia="Lucida Sans Unicode" w:cs="Segoe UI"/>
              </w:rPr>
              <w:t xml:space="preserve">. </w:t>
            </w:r>
            <w:r w:rsidRPr="4A792E88">
              <w:rPr>
                <w:rFonts w:eastAsia="Lucida Sans Unicode" w:cs="Segoe UI"/>
              </w:rPr>
              <w:t xml:space="preserve">The </w:t>
            </w:r>
            <w:r>
              <w:rPr>
                <w:rFonts w:eastAsia="Lucida Sans Unicode" w:cs="Segoe UI"/>
              </w:rPr>
              <w:t xml:space="preserve">proposed budget </w:t>
            </w:r>
            <w:r w:rsidRPr="4A792E88">
              <w:rPr>
                <w:rFonts w:eastAsia="Lucida Sans Unicode" w:cs="Segoe UI"/>
              </w:rPr>
              <w:t>increase</w:t>
            </w:r>
            <w:r>
              <w:rPr>
                <w:rFonts w:eastAsia="Lucida Sans Unicode" w:cs="Segoe UI"/>
              </w:rPr>
              <w:t xml:space="preserve"> r</w:t>
            </w:r>
            <w:r w:rsidRPr="4A792E88">
              <w:rPr>
                <w:rFonts w:eastAsia="Lucida Sans Unicode" w:cs="Segoe UI"/>
              </w:rPr>
              <w:t>ecognises that this</w:t>
            </w:r>
            <w:r w:rsidRPr="70E51342">
              <w:rPr>
                <w:rFonts w:eastAsia="Lucida Sans Unicode" w:cs="Segoe UI"/>
              </w:rPr>
              <w:t xml:space="preserve"> Strategy period </w:t>
            </w:r>
            <w:r w:rsidRPr="12F4D544">
              <w:rPr>
                <w:rFonts w:eastAsia="Lucida Sans Unicode" w:cs="Segoe UI"/>
              </w:rPr>
              <w:t>covers</w:t>
            </w:r>
            <w:r w:rsidRPr="70E51342">
              <w:rPr>
                <w:rFonts w:eastAsia="Lucida Sans Unicode" w:cs="Segoe UI"/>
              </w:rPr>
              <w:t xml:space="preserve"> </w:t>
            </w:r>
            <w:r w:rsidRPr="14AD8132">
              <w:rPr>
                <w:rFonts w:eastAsia="Lucida Sans Unicode" w:cs="Segoe UI"/>
              </w:rPr>
              <w:t xml:space="preserve">the organisation of </w:t>
            </w:r>
            <w:r>
              <w:rPr>
                <w:rFonts w:eastAsia="Lucida Sans Unicode" w:cs="Segoe UI"/>
              </w:rPr>
              <w:t xml:space="preserve">both </w:t>
            </w:r>
            <w:r w:rsidRPr="14AD8132">
              <w:rPr>
                <w:rFonts w:eastAsia="Lucida Sans Unicode" w:cs="Segoe UI"/>
              </w:rPr>
              <w:t xml:space="preserve">the 2026 and 2028 </w:t>
            </w:r>
            <w:r w:rsidRPr="0BC42684">
              <w:rPr>
                <w:rFonts w:eastAsia="Lucida Sans Unicode" w:cs="Segoe UI"/>
              </w:rPr>
              <w:t>conference</w:t>
            </w:r>
            <w:r>
              <w:rPr>
                <w:rFonts w:eastAsia="Lucida Sans Unicode" w:cs="Segoe UI"/>
              </w:rPr>
              <w:t>s</w:t>
            </w:r>
            <w:r w:rsidRPr="0BC42684">
              <w:rPr>
                <w:rFonts w:eastAsia="Lucida Sans Unicode" w:cs="Segoe UI"/>
              </w:rPr>
              <w:t xml:space="preserve"> and </w:t>
            </w:r>
            <w:r>
              <w:rPr>
                <w:rFonts w:eastAsia="Lucida Sans Unicode" w:cs="Segoe UI"/>
              </w:rPr>
              <w:t xml:space="preserve">associated </w:t>
            </w:r>
            <w:r w:rsidRPr="0BC42684">
              <w:rPr>
                <w:rFonts w:eastAsia="Lucida Sans Unicode" w:cs="Segoe UI"/>
              </w:rPr>
              <w:t>think tank</w:t>
            </w:r>
            <w:r>
              <w:rPr>
                <w:rFonts w:eastAsia="Lucida Sans Unicode" w:cs="Segoe UI"/>
              </w:rPr>
              <w:t xml:space="preserve">s, as well as increases </w:t>
            </w:r>
            <w:r w:rsidRPr="000FA8C5">
              <w:rPr>
                <w:rFonts w:eastAsia="Lucida Sans Unicode" w:cs="Segoe UI"/>
              </w:rPr>
              <w:t>in</w:t>
            </w:r>
            <w:r w:rsidRPr="782462BD">
              <w:rPr>
                <w:rFonts w:eastAsia="Lucida Sans Unicode" w:cs="Segoe UI"/>
              </w:rPr>
              <w:t xml:space="preserve"> cost</w:t>
            </w:r>
            <w:r>
              <w:rPr>
                <w:rFonts w:eastAsia="Lucida Sans Unicode" w:cs="Segoe UI"/>
              </w:rPr>
              <w:t xml:space="preserve">s associated with </w:t>
            </w:r>
            <w:r w:rsidRPr="0DA8F32F">
              <w:rPr>
                <w:rFonts w:eastAsia="Lucida Sans Unicode" w:cs="Segoe UI"/>
              </w:rPr>
              <w:t xml:space="preserve">providing </w:t>
            </w:r>
            <w:r w:rsidRPr="000FA8C5">
              <w:rPr>
                <w:rFonts w:eastAsia="Lucida Sans Unicode" w:cs="Segoe UI"/>
              </w:rPr>
              <w:t>these events</w:t>
            </w:r>
          </w:p>
        </w:tc>
        <w:tc>
          <w:tcPr>
            <w:tcW w:w="1418" w:type="dxa"/>
          </w:tcPr>
          <w:p w14:paraId="0F6FE76D" w14:textId="77777777" w:rsidR="00CE5300" w:rsidRPr="00917D02" w:rsidRDefault="00CE5300">
            <w:pPr>
              <w:pStyle w:val="TableText"/>
              <w:rPr>
                <w:rFonts w:cs="Segoe UI"/>
                <w:szCs w:val="18"/>
              </w:rPr>
            </w:pPr>
            <w:r w:rsidRPr="00917D02">
              <w:rPr>
                <w:rFonts w:cs="Segoe UI"/>
                <w:szCs w:val="18"/>
              </w:rPr>
              <w:t>0.</w:t>
            </w:r>
            <w:r>
              <w:rPr>
                <w:rFonts w:cs="Segoe UI"/>
                <w:szCs w:val="18"/>
              </w:rPr>
              <w:t>36</w:t>
            </w:r>
            <w:r w:rsidRPr="00917D02">
              <w:rPr>
                <w:rFonts w:cs="Segoe UI"/>
                <w:szCs w:val="18"/>
              </w:rPr>
              <w:t>0</w:t>
            </w:r>
          </w:p>
        </w:tc>
        <w:tc>
          <w:tcPr>
            <w:tcW w:w="1417" w:type="dxa"/>
          </w:tcPr>
          <w:p w14:paraId="530E0A07" w14:textId="77777777" w:rsidR="00CE5300" w:rsidRPr="00917D02" w:rsidRDefault="00CE5300">
            <w:pPr>
              <w:pStyle w:val="TableText"/>
              <w:rPr>
                <w:rFonts w:cs="Segoe UI"/>
                <w:szCs w:val="18"/>
              </w:rPr>
            </w:pPr>
            <w:r w:rsidRPr="00917D02">
              <w:rPr>
                <w:rFonts w:cs="Segoe UI"/>
                <w:szCs w:val="18"/>
              </w:rPr>
              <w:t>0.080</w:t>
            </w:r>
          </w:p>
        </w:tc>
        <w:tc>
          <w:tcPr>
            <w:tcW w:w="993" w:type="dxa"/>
          </w:tcPr>
          <w:p w14:paraId="5CA388AE" w14:textId="77777777" w:rsidR="00CE5300" w:rsidRPr="00917D02" w:rsidRDefault="00CE5300">
            <w:pPr>
              <w:pStyle w:val="TableText"/>
              <w:rPr>
                <w:rFonts w:cs="Segoe UI"/>
                <w:szCs w:val="18"/>
              </w:rPr>
            </w:pPr>
            <w:r w:rsidRPr="00917D02">
              <w:rPr>
                <w:rFonts w:cs="Segoe UI"/>
                <w:szCs w:val="18"/>
              </w:rPr>
              <w:t>3</w:t>
            </w:r>
          </w:p>
        </w:tc>
        <w:tc>
          <w:tcPr>
            <w:tcW w:w="1275" w:type="dxa"/>
          </w:tcPr>
          <w:p w14:paraId="08BF68C3" w14:textId="77777777" w:rsidR="00CE5300" w:rsidRPr="00917D02" w:rsidRDefault="00CE5300">
            <w:pPr>
              <w:pStyle w:val="TableText"/>
              <w:rPr>
                <w:rFonts w:cs="Segoe UI"/>
                <w:szCs w:val="18"/>
              </w:rPr>
            </w:pPr>
            <w:r w:rsidRPr="00917D02">
              <w:rPr>
                <w:rFonts w:cs="Segoe UI"/>
                <w:szCs w:val="18"/>
              </w:rPr>
              <w:t>Public health</w:t>
            </w:r>
          </w:p>
        </w:tc>
      </w:tr>
      <w:tr w:rsidR="00CE5300" w:rsidRPr="00487FC0" w14:paraId="786DF242" w14:textId="77777777" w:rsidTr="7231B642">
        <w:tc>
          <w:tcPr>
            <w:tcW w:w="2268" w:type="dxa"/>
          </w:tcPr>
          <w:p w14:paraId="75E2B653" w14:textId="77777777" w:rsidR="00CE5300" w:rsidRPr="00917D02" w:rsidRDefault="00CE5300">
            <w:pPr>
              <w:pStyle w:val="TableText"/>
              <w:rPr>
                <w:rFonts w:cs="Segoe UI"/>
                <w:szCs w:val="18"/>
              </w:rPr>
            </w:pPr>
            <w:r w:rsidRPr="00917D02">
              <w:rPr>
                <w:rFonts w:cs="Segoe UI"/>
                <w:szCs w:val="18"/>
              </w:rPr>
              <w:t>Lived experience advisory group</w:t>
            </w:r>
          </w:p>
        </w:tc>
        <w:tc>
          <w:tcPr>
            <w:tcW w:w="2830" w:type="dxa"/>
          </w:tcPr>
          <w:p w14:paraId="1579722F" w14:textId="77777777" w:rsidR="00CE5300" w:rsidRPr="00917D02" w:rsidRDefault="00CE5300">
            <w:pPr>
              <w:pStyle w:val="TableText"/>
              <w:rPr>
                <w:rFonts w:cs="Segoe UI"/>
                <w:szCs w:val="18"/>
              </w:rPr>
            </w:pPr>
            <w:r w:rsidRPr="00917D02">
              <w:rPr>
                <w:rFonts w:eastAsia="Segoe UI" w:cs="Segoe UI"/>
                <w:szCs w:val="18"/>
              </w:rPr>
              <w:t>Health New Zealand is committed to continuing to support lived-experience participation and involvement at all levels. The lived experience advisory group will continue to be supported to participate in service design, research and evaluation and engagement with other agencies and stakeholders.</w:t>
            </w:r>
          </w:p>
        </w:tc>
        <w:tc>
          <w:tcPr>
            <w:tcW w:w="3969" w:type="dxa"/>
          </w:tcPr>
          <w:p w14:paraId="6F1E3B6E" w14:textId="77777777" w:rsidR="00CE5300" w:rsidRPr="00917D02" w:rsidRDefault="00CE5300">
            <w:pPr>
              <w:pStyle w:val="TableText"/>
              <w:rPr>
                <w:rFonts w:cs="Segoe UI"/>
                <w:szCs w:val="18"/>
              </w:rPr>
            </w:pPr>
            <w:r w:rsidRPr="00917D02">
              <w:rPr>
                <w:rFonts w:cs="Segoe UI"/>
                <w:szCs w:val="18"/>
              </w:rPr>
              <w:t>Lived experience input improves the quality and effectiveness of services and policies. Having a standing group provides officials with easy access to this expertise, with appropriate support and compensation for the group members.</w:t>
            </w:r>
          </w:p>
        </w:tc>
        <w:tc>
          <w:tcPr>
            <w:tcW w:w="1418" w:type="dxa"/>
          </w:tcPr>
          <w:p w14:paraId="75DADA4D" w14:textId="77777777" w:rsidR="00CE5300" w:rsidRPr="00917D02" w:rsidRDefault="00CE5300">
            <w:pPr>
              <w:pStyle w:val="TableText"/>
              <w:rPr>
                <w:rFonts w:cs="Segoe UI"/>
                <w:szCs w:val="18"/>
              </w:rPr>
            </w:pPr>
            <w:r w:rsidRPr="00917D02">
              <w:rPr>
                <w:rFonts w:cs="Segoe UI"/>
                <w:szCs w:val="18"/>
              </w:rPr>
              <w:t>0.390</w:t>
            </w:r>
          </w:p>
        </w:tc>
        <w:tc>
          <w:tcPr>
            <w:tcW w:w="1417" w:type="dxa"/>
          </w:tcPr>
          <w:p w14:paraId="67F5B92D" w14:textId="77777777" w:rsidR="00CE5300" w:rsidRPr="00917D02" w:rsidRDefault="00CE5300">
            <w:pPr>
              <w:pStyle w:val="TableText"/>
              <w:rPr>
                <w:rFonts w:cs="Segoe UI"/>
                <w:szCs w:val="18"/>
              </w:rPr>
            </w:pPr>
            <w:r w:rsidRPr="00917D02">
              <w:rPr>
                <w:rFonts w:cs="Segoe UI"/>
                <w:szCs w:val="18"/>
              </w:rPr>
              <w:t>0.390</w:t>
            </w:r>
          </w:p>
        </w:tc>
        <w:tc>
          <w:tcPr>
            <w:tcW w:w="993" w:type="dxa"/>
          </w:tcPr>
          <w:p w14:paraId="58CDE144" w14:textId="77777777" w:rsidR="00CE5300" w:rsidRPr="00917D02" w:rsidRDefault="00CE5300">
            <w:pPr>
              <w:pStyle w:val="TableText"/>
              <w:rPr>
                <w:rFonts w:cs="Segoe UI"/>
                <w:szCs w:val="18"/>
              </w:rPr>
            </w:pPr>
            <w:r w:rsidRPr="00917D02">
              <w:rPr>
                <w:rFonts w:cs="Segoe UI"/>
                <w:szCs w:val="18"/>
              </w:rPr>
              <w:t>4</w:t>
            </w:r>
          </w:p>
        </w:tc>
        <w:tc>
          <w:tcPr>
            <w:tcW w:w="1275" w:type="dxa"/>
          </w:tcPr>
          <w:p w14:paraId="6D47D973" w14:textId="77777777" w:rsidR="00CE5300" w:rsidRPr="00917D02" w:rsidRDefault="00CE5300">
            <w:pPr>
              <w:pStyle w:val="TableText"/>
              <w:rPr>
                <w:rFonts w:cs="Segoe UI"/>
                <w:szCs w:val="18"/>
              </w:rPr>
            </w:pPr>
            <w:r w:rsidRPr="00917D02">
              <w:rPr>
                <w:rFonts w:cs="Segoe UI"/>
                <w:szCs w:val="18"/>
              </w:rPr>
              <w:t>Public health</w:t>
            </w:r>
          </w:p>
        </w:tc>
      </w:tr>
      <w:tr w:rsidR="00CE5300" w:rsidRPr="001615C1" w14:paraId="17369E40" w14:textId="77777777" w:rsidTr="7231B642">
        <w:tc>
          <w:tcPr>
            <w:tcW w:w="2268" w:type="dxa"/>
          </w:tcPr>
          <w:p w14:paraId="2CF3B3F5" w14:textId="77777777" w:rsidR="00CE5300" w:rsidRPr="00917D02" w:rsidRDefault="00CE5300">
            <w:pPr>
              <w:pStyle w:val="TableText"/>
              <w:rPr>
                <w:rFonts w:cs="Segoe UI"/>
                <w:szCs w:val="18"/>
              </w:rPr>
            </w:pPr>
            <w:r w:rsidRPr="00917D02">
              <w:rPr>
                <w:rFonts w:cs="Segoe UI"/>
                <w:szCs w:val="18"/>
              </w:rPr>
              <w:t>Digital services and supports</w:t>
            </w:r>
          </w:p>
        </w:tc>
        <w:tc>
          <w:tcPr>
            <w:tcW w:w="2830" w:type="dxa"/>
          </w:tcPr>
          <w:p w14:paraId="1C4B79B9" w14:textId="77777777" w:rsidR="00CE5300" w:rsidRPr="00917D02" w:rsidRDefault="00CE5300">
            <w:pPr>
              <w:pStyle w:val="TableText"/>
              <w:rPr>
                <w:rFonts w:eastAsia="Segoe UI" w:cs="Segoe UI"/>
                <w:szCs w:val="18"/>
              </w:rPr>
            </w:pPr>
            <w:r w:rsidRPr="00917D02">
              <w:rPr>
                <w:rFonts w:eastAsia="Lucida Sans Unicode" w:cs="Segoe UI"/>
                <w:szCs w:val="18"/>
              </w:rPr>
              <w:t xml:space="preserve">Digital services that supplement intervention services delivered by clinical staff are currently available. They provide user-friendly, interactive self-help tools and information resources. </w:t>
            </w:r>
          </w:p>
        </w:tc>
        <w:tc>
          <w:tcPr>
            <w:tcW w:w="3969" w:type="dxa"/>
          </w:tcPr>
          <w:p w14:paraId="16897F22" w14:textId="77777777" w:rsidR="00CE5300" w:rsidRPr="00917D02" w:rsidRDefault="00CE5300">
            <w:pPr>
              <w:pStyle w:val="TableText"/>
              <w:rPr>
                <w:rStyle w:val="ui-provider"/>
                <w:rFonts w:eastAsia="MS Gothic" w:cs="Segoe UI"/>
                <w:szCs w:val="18"/>
              </w:rPr>
            </w:pPr>
            <w:r w:rsidRPr="00917D02">
              <w:rPr>
                <w:rStyle w:val="ui-provider"/>
                <w:rFonts w:eastAsia="MS Gothic" w:cs="Segoe UI"/>
                <w:szCs w:val="18"/>
              </w:rPr>
              <w:t xml:space="preserve">A comprehensive gambling harm treatment and support system should include a variety of treatment and support methods that are backed by evidence. This includes online self-help for delivering psychological therapy and sharing information. </w:t>
            </w:r>
            <w:r w:rsidRPr="00917D02">
              <w:rPr>
                <w:rFonts w:eastAsia="Segoe UI" w:cs="Segoe UI"/>
                <w:szCs w:val="18"/>
              </w:rPr>
              <w:t>This work includes development of multilingual supports, culturally relevant resources, and live chat aimed at Asian populations.</w:t>
            </w:r>
          </w:p>
        </w:tc>
        <w:tc>
          <w:tcPr>
            <w:tcW w:w="1418" w:type="dxa"/>
          </w:tcPr>
          <w:p w14:paraId="33DEF56C" w14:textId="77777777" w:rsidR="00CE5300" w:rsidRPr="00917D02" w:rsidRDefault="00CE5300">
            <w:pPr>
              <w:pStyle w:val="TableText"/>
              <w:rPr>
                <w:rFonts w:cs="Segoe UI"/>
                <w:szCs w:val="18"/>
              </w:rPr>
            </w:pPr>
            <w:r w:rsidRPr="00917D02">
              <w:rPr>
                <w:rFonts w:cs="Segoe UI"/>
                <w:szCs w:val="18"/>
              </w:rPr>
              <w:t>2.953</w:t>
            </w:r>
          </w:p>
        </w:tc>
        <w:tc>
          <w:tcPr>
            <w:tcW w:w="1417" w:type="dxa"/>
          </w:tcPr>
          <w:p w14:paraId="0B7A014F" w14:textId="77777777" w:rsidR="00CE5300" w:rsidRPr="00917D02" w:rsidRDefault="00CE5300">
            <w:pPr>
              <w:pStyle w:val="TableText"/>
              <w:rPr>
                <w:rFonts w:cs="Segoe UI"/>
                <w:szCs w:val="18"/>
              </w:rPr>
            </w:pPr>
            <w:r w:rsidRPr="00917D02">
              <w:rPr>
                <w:rFonts w:cs="Segoe UI"/>
                <w:szCs w:val="18"/>
              </w:rPr>
              <w:t xml:space="preserve"> 2.500</w:t>
            </w:r>
          </w:p>
        </w:tc>
        <w:tc>
          <w:tcPr>
            <w:tcW w:w="993" w:type="dxa"/>
          </w:tcPr>
          <w:p w14:paraId="6290FBB4" w14:textId="77777777" w:rsidR="00CE5300" w:rsidRPr="00917D02" w:rsidRDefault="00CE5300">
            <w:pPr>
              <w:pStyle w:val="TableText"/>
              <w:rPr>
                <w:rFonts w:cs="Segoe UI"/>
                <w:szCs w:val="18"/>
              </w:rPr>
            </w:pPr>
            <w:r w:rsidRPr="00917D02">
              <w:rPr>
                <w:rFonts w:cs="Segoe UI"/>
                <w:szCs w:val="18"/>
              </w:rPr>
              <w:t>1</w:t>
            </w:r>
          </w:p>
        </w:tc>
        <w:tc>
          <w:tcPr>
            <w:tcW w:w="1275" w:type="dxa"/>
          </w:tcPr>
          <w:p w14:paraId="6F151795" w14:textId="3FCEDA86" w:rsidR="00CE5300" w:rsidRPr="00917D02" w:rsidRDefault="20A43DF8">
            <w:pPr>
              <w:pStyle w:val="TableText"/>
              <w:rPr>
                <w:rFonts w:cs="Segoe UI"/>
              </w:rPr>
            </w:pPr>
            <w:r w:rsidRPr="27E35E7B">
              <w:rPr>
                <w:rFonts w:cs="Segoe UI"/>
              </w:rPr>
              <w:t>Treatment</w:t>
            </w:r>
            <w:r w:rsidR="00CE5300" w:rsidRPr="27E35E7B">
              <w:rPr>
                <w:rFonts w:cs="Segoe UI"/>
              </w:rPr>
              <w:t xml:space="preserve"> services</w:t>
            </w:r>
          </w:p>
        </w:tc>
      </w:tr>
      <w:tr w:rsidR="00CE5300" w:rsidRPr="001615C1" w14:paraId="6B540D2B" w14:textId="77777777" w:rsidTr="7231B642">
        <w:tc>
          <w:tcPr>
            <w:tcW w:w="2268" w:type="dxa"/>
          </w:tcPr>
          <w:p w14:paraId="2561BF1D" w14:textId="4B206253" w:rsidR="00CE5300" w:rsidRPr="00917D02" w:rsidRDefault="00CE5300">
            <w:pPr>
              <w:pStyle w:val="TableText"/>
              <w:rPr>
                <w:rFonts w:cs="Segoe UI"/>
              </w:rPr>
            </w:pPr>
            <w:r w:rsidRPr="01827D38">
              <w:rPr>
                <w:rFonts w:cs="Segoe UI"/>
              </w:rPr>
              <w:t xml:space="preserve">Practitioner Guide </w:t>
            </w:r>
            <w:r w:rsidR="6E47E953" w:rsidRPr="01827D38">
              <w:rPr>
                <w:rFonts w:cs="Segoe UI"/>
              </w:rPr>
              <w:t xml:space="preserve">Refresh </w:t>
            </w:r>
            <w:r w:rsidR="6E47E953" w:rsidRPr="3017E7F7">
              <w:rPr>
                <w:rFonts w:cs="Segoe UI"/>
              </w:rPr>
              <w:t xml:space="preserve">- </w:t>
            </w:r>
            <w:r w:rsidR="6E47E953" w:rsidRPr="01827D38">
              <w:rPr>
                <w:rFonts w:cs="Segoe UI"/>
              </w:rPr>
              <w:t>NEW</w:t>
            </w:r>
          </w:p>
        </w:tc>
        <w:tc>
          <w:tcPr>
            <w:tcW w:w="2830" w:type="dxa"/>
          </w:tcPr>
          <w:p w14:paraId="31ED886A" w14:textId="47F4D5B7" w:rsidR="00CE5300" w:rsidRPr="00917D02" w:rsidRDefault="009E0C09">
            <w:pPr>
              <w:pStyle w:val="TableText"/>
              <w:rPr>
                <w:rFonts w:eastAsia="Lucida Sans Unicode" w:cs="Segoe UI"/>
                <w:szCs w:val="18"/>
              </w:rPr>
            </w:pPr>
            <w:r>
              <w:rPr>
                <w:rFonts w:eastAsia="Lucida Sans Unicode" w:cs="Segoe UI"/>
                <w:szCs w:val="18"/>
              </w:rPr>
              <w:t>Review</w:t>
            </w:r>
            <w:r w:rsidR="00CE5300">
              <w:rPr>
                <w:rFonts w:eastAsia="Lucida Sans Unicode" w:cs="Segoe UI"/>
                <w:szCs w:val="18"/>
              </w:rPr>
              <w:t xml:space="preserve"> clinical guidelines</w:t>
            </w:r>
          </w:p>
        </w:tc>
        <w:tc>
          <w:tcPr>
            <w:tcW w:w="3969" w:type="dxa"/>
          </w:tcPr>
          <w:p w14:paraId="00970BED" w14:textId="16B7BB1A" w:rsidR="00CE5300" w:rsidRPr="00917D02" w:rsidRDefault="003111CC">
            <w:pPr>
              <w:pStyle w:val="TableText"/>
              <w:rPr>
                <w:rStyle w:val="ui-provider"/>
                <w:rFonts w:eastAsia="MS Gothic" w:cs="Segoe UI"/>
              </w:rPr>
            </w:pPr>
            <w:r>
              <w:rPr>
                <w:rStyle w:val="ui-provider"/>
                <w:rFonts w:eastAsia="MS Gothic" w:cs="Segoe UI"/>
              </w:rPr>
              <w:t>The review will address s</w:t>
            </w:r>
            <w:r w:rsidR="00CE5300" w:rsidRPr="7252A5EE">
              <w:rPr>
                <w:rStyle w:val="ui-provider"/>
                <w:rFonts w:eastAsia="MS Gothic" w:cs="Segoe UI"/>
              </w:rPr>
              <w:t>ignificant</w:t>
            </w:r>
            <w:r w:rsidR="00CE5300">
              <w:rPr>
                <w:rStyle w:val="ui-provider"/>
                <w:rFonts w:eastAsia="MS Gothic"/>
              </w:rPr>
              <w:t xml:space="preserve"> changes</w:t>
            </w:r>
            <w:r w:rsidR="00AC2CB9">
              <w:rPr>
                <w:rStyle w:val="ui-provider"/>
                <w:rFonts w:eastAsia="MS Gothic"/>
              </w:rPr>
              <w:t xml:space="preserve"> in sector </w:t>
            </w:r>
            <w:r w:rsidR="00935097">
              <w:rPr>
                <w:rStyle w:val="ui-provider"/>
                <w:rFonts w:eastAsia="MS Gothic"/>
              </w:rPr>
              <w:t xml:space="preserve">treatment </w:t>
            </w:r>
            <w:r w:rsidR="00AC2CB9">
              <w:rPr>
                <w:rStyle w:val="ui-provider"/>
                <w:rFonts w:eastAsia="MS Gothic"/>
              </w:rPr>
              <w:t>practices</w:t>
            </w:r>
            <w:r w:rsidR="00C605C6">
              <w:rPr>
                <w:rStyle w:val="ui-provider"/>
                <w:rFonts w:eastAsia="MS Gothic"/>
              </w:rPr>
              <w:t xml:space="preserve"> and learnings</w:t>
            </w:r>
            <w:r w:rsidR="00CE5300">
              <w:rPr>
                <w:rStyle w:val="ui-provider"/>
                <w:rFonts w:eastAsia="MS Gothic"/>
              </w:rPr>
              <w:t xml:space="preserve"> have occurred since the current guidelines were published in 2019.</w:t>
            </w:r>
          </w:p>
        </w:tc>
        <w:tc>
          <w:tcPr>
            <w:tcW w:w="1418" w:type="dxa"/>
          </w:tcPr>
          <w:p w14:paraId="3DB1262A" w14:textId="77777777" w:rsidR="00CE5300" w:rsidRPr="00917D02" w:rsidRDefault="00CE5300">
            <w:pPr>
              <w:pStyle w:val="TableText"/>
              <w:rPr>
                <w:rFonts w:cs="Segoe UI"/>
                <w:szCs w:val="18"/>
              </w:rPr>
            </w:pPr>
            <w:r>
              <w:rPr>
                <w:rFonts w:cs="Segoe UI"/>
                <w:szCs w:val="18"/>
              </w:rPr>
              <w:t>0.150</w:t>
            </w:r>
          </w:p>
        </w:tc>
        <w:tc>
          <w:tcPr>
            <w:tcW w:w="1417" w:type="dxa"/>
          </w:tcPr>
          <w:p w14:paraId="5011F366" w14:textId="77777777" w:rsidR="00CE5300" w:rsidRPr="00917D02" w:rsidRDefault="00CE5300">
            <w:pPr>
              <w:pStyle w:val="TableText"/>
              <w:rPr>
                <w:rFonts w:cs="Segoe UI"/>
                <w:szCs w:val="18"/>
              </w:rPr>
            </w:pPr>
            <w:r>
              <w:rPr>
                <w:rFonts w:cs="Segoe UI"/>
                <w:szCs w:val="18"/>
              </w:rPr>
              <w:t>0</w:t>
            </w:r>
          </w:p>
        </w:tc>
        <w:tc>
          <w:tcPr>
            <w:tcW w:w="993" w:type="dxa"/>
          </w:tcPr>
          <w:p w14:paraId="5BB362B3" w14:textId="77777777" w:rsidR="00CE5300" w:rsidRPr="00917D02" w:rsidRDefault="00CE5300">
            <w:pPr>
              <w:pStyle w:val="TableText"/>
              <w:rPr>
                <w:rFonts w:cs="Segoe UI"/>
                <w:szCs w:val="18"/>
              </w:rPr>
            </w:pPr>
          </w:p>
        </w:tc>
        <w:tc>
          <w:tcPr>
            <w:tcW w:w="1275" w:type="dxa"/>
          </w:tcPr>
          <w:p w14:paraId="0BDE5448" w14:textId="5CFA82F3" w:rsidR="00CE5300" w:rsidRPr="00917D02" w:rsidRDefault="722ECAED">
            <w:pPr>
              <w:pStyle w:val="TableText"/>
              <w:rPr>
                <w:rFonts w:cs="Segoe UI"/>
              </w:rPr>
            </w:pPr>
            <w:r w:rsidRPr="27E35E7B">
              <w:rPr>
                <w:rFonts w:cs="Segoe UI"/>
              </w:rPr>
              <w:t>Treatment</w:t>
            </w:r>
            <w:r w:rsidR="00AC2CB9">
              <w:rPr>
                <w:rFonts w:cs="Segoe UI"/>
              </w:rPr>
              <w:t xml:space="preserve"> </w:t>
            </w:r>
            <w:r w:rsidR="00CE5300" w:rsidRPr="27E35E7B">
              <w:rPr>
                <w:rFonts w:cs="Segoe UI"/>
              </w:rPr>
              <w:t>Services</w:t>
            </w:r>
          </w:p>
        </w:tc>
      </w:tr>
      <w:tr w:rsidR="00CE5300" w:rsidRPr="00FB7905" w14:paraId="29C10861" w14:textId="77777777" w:rsidTr="7231B642">
        <w:tc>
          <w:tcPr>
            <w:tcW w:w="2268" w:type="dxa"/>
          </w:tcPr>
          <w:p w14:paraId="128A219C" w14:textId="77777777" w:rsidR="00CE5300" w:rsidRPr="00917D02" w:rsidRDefault="00CE5300">
            <w:pPr>
              <w:pStyle w:val="TableText"/>
              <w:rPr>
                <w:rFonts w:cs="Segoe UI"/>
                <w:b/>
                <w:bCs/>
                <w:szCs w:val="18"/>
              </w:rPr>
            </w:pPr>
            <w:r w:rsidRPr="00917D02">
              <w:rPr>
                <w:rFonts w:cs="Segoe UI"/>
                <w:b/>
                <w:bCs/>
                <w:szCs w:val="18"/>
              </w:rPr>
              <w:t>Total</w:t>
            </w:r>
          </w:p>
        </w:tc>
        <w:tc>
          <w:tcPr>
            <w:tcW w:w="2830" w:type="dxa"/>
          </w:tcPr>
          <w:p w14:paraId="5838223B" w14:textId="77777777" w:rsidR="00CE5300" w:rsidRPr="00917D02" w:rsidRDefault="00CE5300">
            <w:pPr>
              <w:pStyle w:val="TableText"/>
              <w:rPr>
                <w:rFonts w:eastAsia="Lucida Sans Unicode" w:cs="Segoe UI"/>
                <w:b/>
                <w:bCs/>
                <w:szCs w:val="18"/>
              </w:rPr>
            </w:pPr>
          </w:p>
        </w:tc>
        <w:tc>
          <w:tcPr>
            <w:tcW w:w="3969" w:type="dxa"/>
          </w:tcPr>
          <w:p w14:paraId="7C8612FD" w14:textId="77777777" w:rsidR="00CE5300" w:rsidRPr="00917D02" w:rsidRDefault="00CE5300">
            <w:pPr>
              <w:pStyle w:val="TableText"/>
              <w:rPr>
                <w:rStyle w:val="ui-provider"/>
                <w:rFonts w:eastAsia="MS Gothic" w:cs="Segoe UI"/>
                <w:b/>
                <w:bCs/>
                <w:szCs w:val="18"/>
              </w:rPr>
            </w:pPr>
          </w:p>
        </w:tc>
        <w:tc>
          <w:tcPr>
            <w:tcW w:w="1418" w:type="dxa"/>
          </w:tcPr>
          <w:p w14:paraId="3E9360C8" w14:textId="77777777" w:rsidR="00CE5300" w:rsidRPr="00917D02" w:rsidRDefault="00CE5300">
            <w:pPr>
              <w:pStyle w:val="TableText"/>
              <w:rPr>
                <w:rFonts w:cs="Segoe UI"/>
                <w:b/>
                <w:bCs/>
                <w:szCs w:val="18"/>
              </w:rPr>
            </w:pPr>
            <w:r w:rsidRPr="00917D02">
              <w:rPr>
                <w:rFonts w:cs="Segoe UI"/>
                <w:b/>
                <w:bCs/>
                <w:szCs w:val="18"/>
              </w:rPr>
              <w:t>10.</w:t>
            </w:r>
            <w:r>
              <w:rPr>
                <w:rFonts w:cs="Segoe UI"/>
                <w:b/>
                <w:bCs/>
                <w:szCs w:val="18"/>
              </w:rPr>
              <w:t>509</w:t>
            </w:r>
          </w:p>
        </w:tc>
        <w:tc>
          <w:tcPr>
            <w:tcW w:w="1417" w:type="dxa"/>
          </w:tcPr>
          <w:p w14:paraId="36F4AFA6" w14:textId="77777777" w:rsidR="00CE5300" w:rsidRPr="00917D02" w:rsidRDefault="00CE5300">
            <w:pPr>
              <w:pStyle w:val="TableText"/>
              <w:rPr>
                <w:rFonts w:cs="Segoe UI"/>
                <w:b/>
                <w:bCs/>
                <w:szCs w:val="18"/>
              </w:rPr>
            </w:pPr>
          </w:p>
        </w:tc>
        <w:tc>
          <w:tcPr>
            <w:tcW w:w="993" w:type="dxa"/>
          </w:tcPr>
          <w:p w14:paraId="640348B9" w14:textId="77777777" w:rsidR="00CE5300" w:rsidRPr="00917D02" w:rsidRDefault="00CE5300">
            <w:pPr>
              <w:pStyle w:val="TableText"/>
              <w:rPr>
                <w:rFonts w:cs="Segoe UI"/>
                <w:b/>
                <w:bCs/>
                <w:szCs w:val="18"/>
              </w:rPr>
            </w:pPr>
          </w:p>
        </w:tc>
        <w:tc>
          <w:tcPr>
            <w:tcW w:w="1275" w:type="dxa"/>
          </w:tcPr>
          <w:p w14:paraId="6D09BDBE" w14:textId="77777777" w:rsidR="00CE5300" w:rsidRPr="00917D02" w:rsidRDefault="00CE5300">
            <w:pPr>
              <w:pStyle w:val="TableText"/>
              <w:rPr>
                <w:rFonts w:cs="Segoe UI"/>
                <w:b/>
                <w:bCs/>
                <w:szCs w:val="18"/>
              </w:rPr>
            </w:pPr>
          </w:p>
        </w:tc>
      </w:tr>
    </w:tbl>
    <w:p w14:paraId="6232F4B5" w14:textId="53F38106" w:rsidR="00CE5300" w:rsidRDefault="00CE5300" w:rsidP="00235C06">
      <w:pPr>
        <w:pStyle w:val="Note"/>
        <w:rPr>
          <w:rFonts w:cstheme="minorHAnsi"/>
          <w:b/>
          <w:bCs/>
        </w:rPr>
      </w:pPr>
      <w:r w:rsidRPr="009D47BB">
        <w:rPr>
          <w:rFonts w:eastAsia="Lucida Sans Unicode"/>
        </w:rPr>
        <w:t>Note: Budget sums may not total due to rounding.</w:t>
      </w:r>
    </w:p>
    <w:p w14:paraId="57E2B7E4" w14:textId="77777777" w:rsidR="00CE5300" w:rsidRDefault="00CE5300" w:rsidP="00CE5300">
      <w:pPr>
        <w:rPr>
          <w:rFonts w:cstheme="minorHAnsi"/>
          <w:b/>
          <w:bCs/>
        </w:rPr>
        <w:sectPr w:rsidR="00CE5300" w:rsidSect="00CE5300">
          <w:footerReference w:type="even" r:id="rId41"/>
          <w:footerReference w:type="default" r:id="rId42"/>
          <w:pgSz w:w="16840" w:h="11907" w:orient="landscape" w:code="9"/>
          <w:pgMar w:top="1134" w:right="1701" w:bottom="1134" w:left="1701" w:header="284" w:footer="425" w:gutter="284"/>
          <w:cols w:space="720"/>
          <w:docGrid w:linePitch="286"/>
        </w:sectPr>
      </w:pPr>
    </w:p>
    <w:p w14:paraId="2FB59480" w14:textId="77777777" w:rsidR="00CE5300" w:rsidRPr="009D47BB" w:rsidRDefault="00CE5300" w:rsidP="00CE5300">
      <w:pPr>
        <w:pStyle w:val="Heading2"/>
        <w:spacing w:before="0"/>
      </w:pPr>
      <w:bookmarkStart w:id="28" w:name="_Toc185340119"/>
      <w:r w:rsidRPr="009D47BB">
        <w:t>Summary tables by service area</w:t>
      </w:r>
      <w:bookmarkEnd w:id="28"/>
      <w:r w:rsidRPr="009D47BB">
        <w:t xml:space="preserve"> </w:t>
      </w:r>
    </w:p>
    <w:p w14:paraId="640EB0D7" w14:textId="77777777" w:rsidR="00CE5300" w:rsidRDefault="00CE5300" w:rsidP="00CE5300">
      <w:r>
        <w:t>T</w:t>
      </w:r>
      <w:r w:rsidRPr="00533CA0">
        <w:t xml:space="preserve">ables </w:t>
      </w:r>
      <w:r>
        <w:t>A5.2–A5.5 list</w:t>
      </w:r>
      <w:r w:rsidRPr="00533CA0">
        <w:t xml:space="preserve"> the activities </w:t>
      </w:r>
      <w:r>
        <w:t>from</w:t>
      </w:r>
      <w:r w:rsidRPr="00533CA0">
        <w:t xml:space="preserve"> the </w:t>
      </w:r>
      <w:r>
        <w:t>four detailed service plan</w:t>
      </w:r>
      <w:r w:rsidRPr="00533CA0">
        <w:t xml:space="preserve"> </w:t>
      </w:r>
      <w:r>
        <w:t xml:space="preserve">priority </w:t>
      </w:r>
      <w:r w:rsidRPr="00533CA0">
        <w:t>tables above in the service area format used for the 2022/23 to 2024/25</w:t>
      </w:r>
      <w:r w:rsidRPr="00F5695C">
        <w:t xml:space="preserve"> </w:t>
      </w:r>
      <w:r w:rsidRPr="00533CA0">
        <w:t xml:space="preserve">service plan. </w:t>
      </w:r>
    </w:p>
    <w:p w14:paraId="22A306BE" w14:textId="77777777" w:rsidR="00CE5300" w:rsidRDefault="00CE5300" w:rsidP="00CE5300"/>
    <w:p w14:paraId="63466A4F" w14:textId="3FA9B12D" w:rsidR="00CE5300" w:rsidRDefault="00CE5300" w:rsidP="00CE5300">
      <w:r>
        <w:t>D</w:t>
      </w:r>
      <w:r w:rsidRPr="00533CA0">
        <w:t>ue to changes in how services have been organised, the line items may not correspond directly with those in the 2022/23 to 2024/25</w:t>
      </w:r>
      <w:r w:rsidRPr="00F5695C">
        <w:t xml:space="preserve"> </w:t>
      </w:r>
      <w:r w:rsidRPr="00533CA0">
        <w:t xml:space="preserve">service plan. For example, the section formerly headed as </w:t>
      </w:r>
      <w:r>
        <w:t>‘</w:t>
      </w:r>
      <w:r w:rsidRPr="00533CA0">
        <w:t>public health</w:t>
      </w:r>
      <w:r>
        <w:t>’</w:t>
      </w:r>
      <w:r w:rsidRPr="00533CA0">
        <w:t xml:space="preserve"> is now </w:t>
      </w:r>
      <w:r>
        <w:t>‘</w:t>
      </w:r>
      <w:r w:rsidRPr="00533CA0">
        <w:t xml:space="preserve">primary prevention </w:t>
      </w:r>
      <w:r>
        <w:t>(</w:t>
      </w:r>
      <w:r w:rsidRPr="00533CA0">
        <w:t>public health</w:t>
      </w:r>
      <w:r>
        <w:t xml:space="preserve"> services)’</w:t>
      </w:r>
      <w:r w:rsidRPr="00533CA0">
        <w:t xml:space="preserve">. </w:t>
      </w:r>
    </w:p>
    <w:p w14:paraId="6BFED7B2" w14:textId="77777777" w:rsidR="00235C06" w:rsidRPr="00533CA0" w:rsidRDefault="00235C06" w:rsidP="00CE5300"/>
    <w:p w14:paraId="1F6936E3" w14:textId="77777777" w:rsidR="00CE5300" w:rsidRPr="00533CA0" w:rsidRDefault="00CE5300" w:rsidP="00CE5300">
      <w:pPr>
        <w:pStyle w:val="Table"/>
      </w:pPr>
      <w:bookmarkStart w:id="29" w:name="_Toc185340131"/>
      <w:r w:rsidRPr="00533CA0">
        <w:t xml:space="preserve">Table </w:t>
      </w:r>
      <w:r>
        <w:t xml:space="preserve">A5.2: </w:t>
      </w:r>
      <w:r w:rsidRPr="000F5CD3">
        <w:t>Primary</w:t>
      </w:r>
      <w:r w:rsidRPr="00533CA0">
        <w:t xml:space="preserve"> </w:t>
      </w:r>
      <w:r>
        <w:t>p</w:t>
      </w:r>
      <w:r w:rsidRPr="00533CA0">
        <w:t xml:space="preserve">revention (public health) </w:t>
      </w:r>
      <w:r>
        <w:t>s</w:t>
      </w:r>
      <w:r w:rsidRPr="003E1C02">
        <w:t>ervices</w:t>
      </w:r>
      <w:r>
        <w:t xml:space="preserve">, </w:t>
      </w:r>
      <w:proofErr w:type="spellStart"/>
      <w:r>
        <w:t>NZ$m</w:t>
      </w:r>
      <w:bookmarkEnd w:id="29"/>
      <w:proofErr w:type="spellEnd"/>
    </w:p>
    <w:tbl>
      <w:tblPr>
        <w:tblW w:w="0" w:type="auto"/>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3182"/>
        <w:gridCol w:w="1225"/>
        <w:gridCol w:w="1226"/>
        <w:gridCol w:w="1225"/>
        <w:gridCol w:w="1226"/>
      </w:tblGrid>
      <w:tr w:rsidR="005C59D3" w:rsidRPr="009D47BB" w14:paraId="528EB7AF" w14:textId="77777777" w:rsidTr="00235C06">
        <w:tc>
          <w:tcPr>
            <w:tcW w:w="3182" w:type="dxa"/>
            <w:tcBorders>
              <w:top w:val="nil"/>
              <w:bottom w:val="nil"/>
            </w:tcBorders>
            <w:shd w:val="clear" w:color="auto" w:fill="D9D9D9" w:themeFill="background1" w:themeFillShade="D9"/>
            <w:vAlign w:val="center"/>
            <w:hideMark/>
          </w:tcPr>
          <w:p w14:paraId="226B624E" w14:textId="77777777" w:rsidR="00CE5300" w:rsidRPr="009D47BB" w:rsidRDefault="00CE5300">
            <w:pPr>
              <w:pStyle w:val="TableText"/>
              <w:rPr>
                <w:b/>
                <w:bCs/>
                <w:lang w:eastAsia="en-NZ"/>
              </w:rPr>
            </w:pPr>
            <w:r w:rsidRPr="009D47BB">
              <w:rPr>
                <w:b/>
                <w:bCs/>
                <w:lang w:eastAsia="en-NZ"/>
              </w:rPr>
              <w:t>Service area</w:t>
            </w:r>
          </w:p>
        </w:tc>
        <w:tc>
          <w:tcPr>
            <w:tcW w:w="1225" w:type="dxa"/>
            <w:tcBorders>
              <w:top w:val="nil"/>
              <w:bottom w:val="nil"/>
            </w:tcBorders>
            <w:shd w:val="clear" w:color="auto" w:fill="D9D9D9" w:themeFill="background1" w:themeFillShade="D9"/>
            <w:vAlign w:val="center"/>
            <w:hideMark/>
          </w:tcPr>
          <w:p w14:paraId="0CA71AE3" w14:textId="77777777" w:rsidR="00CE5300" w:rsidRPr="009D47BB" w:rsidRDefault="00CE5300">
            <w:pPr>
              <w:pStyle w:val="TableText"/>
              <w:jc w:val="right"/>
              <w:rPr>
                <w:b/>
                <w:bCs/>
              </w:rPr>
            </w:pPr>
            <w:r w:rsidRPr="009D47BB">
              <w:rPr>
                <w:b/>
                <w:bCs/>
              </w:rPr>
              <w:t>2025/26</w:t>
            </w:r>
          </w:p>
        </w:tc>
        <w:tc>
          <w:tcPr>
            <w:tcW w:w="1226" w:type="dxa"/>
            <w:tcBorders>
              <w:top w:val="nil"/>
              <w:bottom w:val="nil"/>
            </w:tcBorders>
            <w:shd w:val="clear" w:color="auto" w:fill="D9D9D9" w:themeFill="background1" w:themeFillShade="D9"/>
            <w:vAlign w:val="center"/>
            <w:hideMark/>
          </w:tcPr>
          <w:p w14:paraId="01BF340F" w14:textId="77777777" w:rsidR="00CE5300" w:rsidRPr="009D47BB" w:rsidRDefault="00CE5300">
            <w:pPr>
              <w:pStyle w:val="TableText"/>
              <w:jc w:val="right"/>
              <w:rPr>
                <w:b/>
                <w:bCs/>
              </w:rPr>
            </w:pPr>
            <w:r w:rsidRPr="009D47BB">
              <w:rPr>
                <w:b/>
                <w:bCs/>
              </w:rPr>
              <w:t>2026/27</w:t>
            </w:r>
          </w:p>
        </w:tc>
        <w:tc>
          <w:tcPr>
            <w:tcW w:w="1225" w:type="dxa"/>
            <w:tcBorders>
              <w:top w:val="nil"/>
              <w:bottom w:val="nil"/>
            </w:tcBorders>
            <w:shd w:val="clear" w:color="auto" w:fill="D9D9D9" w:themeFill="background1" w:themeFillShade="D9"/>
            <w:vAlign w:val="center"/>
            <w:hideMark/>
          </w:tcPr>
          <w:p w14:paraId="1F3CE2C4" w14:textId="77777777" w:rsidR="00CE5300" w:rsidRPr="009D47BB" w:rsidRDefault="00CE5300">
            <w:pPr>
              <w:pStyle w:val="TableText"/>
              <w:jc w:val="right"/>
              <w:rPr>
                <w:b/>
                <w:bCs/>
              </w:rPr>
            </w:pPr>
            <w:r w:rsidRPr="009D47BB">
              <w:rPr>
                <w:b/>
                <w:bCs/>
              </w:rPr>
              <w:t>2027/28</w:t>
            </w:r>
          </w:p>
        </w:tc>
        <w:tc>
          <w:tcPr>
            <w:tcW w:w="1226" w:type="dxa"/>
            <w:tcBorders>
              <w:top w:val="nil"/>
              <w:bottom w:val="nil"/>
            </w:tcBorders>
            <w:shd w:val="clear" w:color="auto" w:fill="D9D9D9" w:themeFill="background1" w:themeFillShade="D9"/>
            <w:vAlign w:val="center"/>
            <w:hideMark/>
          </w:tcPr>
          <w:p w14:paraId="7DD43F56" w14:textId="77777777" w:rsidR="00CE5300" w:rsidRPr="009D47BB" w:rsidRDefault="00CE5300">
            <w:pPr>
              <w:pStyle w:val="TableText"/>
              <w:jc w:val="right"/>
              <w:rPr>
                <w:b/>
                <w:bCs/>
              </w:rPr>
            </w:pPr>
            <w:r w:rsidRPr="009D47BB">
              <w:rPr>
                <w:b/>
                <w:bCs/>
              </w:rPr>
              <w:t xml:space="preserve">Total </w:t>
            </w:r>
          </w:p>
        </w:tc>
      </w:tr>
      <w:tr w:rsidR="005C59D3" w:rsidRPr="00533CA0" w14:paraId="76561AA7" w14:textId="77777777" w:rsidTr="00235C06">
        <w:tc>
          <w:tcPr>
            <w:tcW w:w="3182" w:type="dxa"/>
            <w:tcBorders>
              <w:top w:val="nil"/>
            </w:tcBorders>
            <w:shd w:val="clear" w:color="auto" w:fill="FFFFFF" w:themeFill="background1"/>
            <w:vAlign w:val="center"/>
            <w:hideMark/>
          </w:tcPr>
          <w:p w14:paraId="48298EB6" w14:textId="77777777" w:rsidR="00CE5300" w:rsidRPr="00533CA0" w:rsidRDefault="00CE5300">
            <w:pPr>
              <w:pStyle w:val="TableText"/>
              <w:rPr>
                <w:lang w:eastAsia="en-NZ"/>
              </w:rPr>
            </w:pPr>
            <w:r w:rsidRPr="00533CA0">
              <w:rPr>
                <w:lang w:eastAsia="en-NZ"/>
              </w:rPr>
              <w:t>Primary prevention (public health services)</w:t>
            </w:r>
          </w:p>
        </w:tc>
        <w:tc>
          <w:tcPr>
            <w:tcW w:w="1225" w:type="dxa"/>
            <w:tcBorders>
              <w:top w:val="nil"/>
            </w:tcBorders>
            <w:shd w:val="clear" w:color="auto" w:fill="FFFFFF" w:themeFill="background1"/>
            <w:vAlign w:val="center"/>
            <w:hideMark/>
          </w:tcPr>
          <w:p w14:paraId="7D54C9A9" w14:textId="77777777" w:rsidR="00CE5300" w:rsidRPr="009D47BB" w:rsidRDefault="00CE5300">
            <w:pPr>
              <w:pStyle w:val="TableText"/>
              <w:jc w:val="right"/>
            </w:pPr>
            <w:r w:rsidRPr="009D47BB">
              <w:t>5.132</w:t>
            </w:r>
          </w:p>
        </w:tc>
        <w:tc>
          <w:tcPr>
            <w:tcW w:w="1226" w:type="dxa"/>
            <w:tcBorders>
              <w:top w:val="nil"/>
            </w:tcBorders>
            <w:shd w:val="clear" w:color="auto" w:fill="FFFFFF" w:themeFill="background1"/>
            <w:vAlign w:val="center"/>
            <w:hideMark/>
          </w:tcPr>
          <w:p w14:paraId="38C947AA" w14:textId="77777777" w:rsidR="00CE5300" w:rsidRPr="009D47BB" w:rsidRDefault="00CE5300">
            <w:pPr>
              <w:pStyle w:val="TableText"/>
              <w:jc w:val="right"/>
            </w:pPr>
            <w:r w:rsidRPr="009D47BB">
              <w:t>5.286</w:t>
            </w:r>
          </w:p>
        </w:tc>
        <w:tc>
          <w:tcPr>
            <w:tcW w:w="1225" w:type="dxa"/>
            <w:tcBorders>
              <w:top w:val="nil"/>
            </w:tcBorders>
            <w:shd w:val="clear" w:color="auto" w:fill="FFFFFF" w:themeFill="background1"/>
            <w:vAlign w:val="center"/>
            <w:hideMark/>
          </w:tcPr>
          <w:p w14:paraId="1CCF148F" w14:textId="77777777" w:rsidR="00CE5300" w:rsidRPr="009D47BB" w:rsidRDefault="00CE5300">
            <w:pPr>
              <w:pStyle w:val="TableText"/>
              <w:jc w:val="right"/>
            </w:pPr>
            <w:r w:rsidRPr="009D47BB">
              <w:t>5.445</w:t>
            </w:r>
          </w:p>
        </w:tc>
        <w:tc>
          <w:tcPr>
            <w:tcW w:w="1226" w:type="dxa"/>
            <w:tcBorders>
              <w:top w:val="nil"/>
            </w:tcBorders>
            <w:shd w:val="clear" w:color="auto" w:fill="FFFFFF" w:themeFill="background1"/>
            <w:vAlign w:val="center"/>
            <w:hideMark/>
          </w:tcPr>
          <w:p w14:paraId="4F547695" w14:textId="77777777" w:rsidR="00CE5300" w:rsidRPr="009D47BB" w:rsidRDefault="00CE5300">
            <w:pPr>
              <w:pStyle w:val="TableText"/>
              <w:jc w:val="right"/>
            </w:pPr>
            <w:r w:rsidRPr="009D47BB">
              <w:t>15.863</w:t>
            </w:r>
          </w:p>
        </w:tc>
      </w:tr>
      <w:tr w:rsidR="00FD1694" w:rsidRPr="00533CA0" w14:paraId="217D5442" w14:textId="77777777" w:rsidTr="00235C06">
        <w:tc>
          <w:tcPr>
            <w:tcW w:w="3182" w:type="dxa"/>
            <w:shd w:val="clear" w:color="auto" w:fill="auto"/>
            <w:vAlign w:val="center"/>
            <w:hideMark/>
          </w:tcPr>
          <w:p w14:paraId="6049616B" w14:textId="77777777" w:rsidR="00CE5300" w:rsidRPr="00533CA0" w:rsidRDefault="00CE5300">
            <w:pPr>
              <w:pStyle w:val="TableText"/>
              <w:rPr>
                <w:lang w:eastAsia="en-NZ"/>
              </w:rPr>
            </w:pPr>
            <w:r w:rsidRPr="00533CA0">
              <w:rPr>
                <w:lang w:eastAsia="en-NZ"/>
              </w:rPr>
              <w:t>Youth focused service</w:t>
            </w:r>
          </w:p>
        </w:tc>
        <w:tc>
          <w:tcPr>
            <w:tcW w:w="1225" w:type="dxa"/>
            <w:shd w:val="clear" w:color="auto" w:fill="auto"/>
            <w:vAlign w:val="center"/>
            <w:hideMark/>
          </w:tcPr>
          <w:p w14:paraId="7A2B1D4F" w14:textId="77777777" w:rsidR="00CE5300" w:rsidRPr="009D47BB" w:rsidRDefault="00CE5300">
            <w:pPr>
              <w:pStyle w:val="TableText"/>
              <w:jc w:val="right"/>
            </w:pPr>
            <w:r w:rsidRPr="009D47BB">
              <w:t>0.248</w:t>
            </w:r>
          </w:p>
        </w:tc>
        <w:tc>
          <w:tcPr>
            <w:tcW w:w="1226" w:type="dxa"/>
            <w:shd w:val="clear" w:color="auto" w:fill="auto"/>
            <w:vAlign w:val="center"/>
            <w:hideMark/>
          </w:tcPr>
          <w:p w14:paraId="63105EED" w14:textId="77777777" w:rsidR="00CE5300" w:rsidRPr="009D47BB" w:rsidRDefault="00CE5300">
            <w:pPr>
              <w:pStyle w:val="TableText"/>
              <w:jc w:val="right"/>
            </w:pPr>
            <w:r w:rsidRPr="009D47BB">
              <w:t>0.248</w:t>
            </w:r>
          </w:p>
        </w:tc>
        <w:tc>
          <w:tcPr>
            <w:tcW w:w="1225" w:type="dxa"/>
            <w:shd w:val="clear" w:color="auto" w:fill="auto"/>
            <w:vAlign w:val="center"/>
            <w:hideMark/>
          </w:tcPr>
          <w:p w14:paraId="0616946D" w14:textId="77777777" w:rsidR="00CE5300" w:rsidRPr="009D47BB" w:rsidRDefault="00CE5300">
            <w:pPr>
              <w:pStyle w:val="TableText"/>
              <w:jc w:val="right"/>
            </w:pPr>
            <w:r w:rsidRPr="009D47BB">
              <w:t>0.248</w:t>
            </w:r>
          </w:p>
        </w:tc>
        <w:tc>
          <w:tcPr>
            <w:tcW w:w="1226" w:type="dxa"/>
            <w:shd w:val="clear" w:color="auto" w:fill="auto"/>
            <w:vAlign w:val="center"/>
            <w:hideMark/>
          </w:tcPr>
          <w:p w14:paraId="2B48C369" w14:textId="77777777" w:rsidR="00CE5300" w:rsidRPr="009D47BB" w:rsidRDefault="00CE5300">
            <w:pPr>
              <w:pStyle w:val="TableText"/>
              <w:jc w:val="right"/>
            </w:pPr>
            <w:r w:rsidRPr="009D47BB">
              <w:t>0.744</w:t>
            </w:r>
          </w:p>
        </w:tc>
      </w:tr>
      <w:tr w:rsidR="005C59D3" w:rsidRPr="00533CA0" w14:paraId="1FCBB9E3" w14:textId="77777777" w:rsidTr="00235C06">
        <w:tc>
          <w:tcPr>
            <w:tcW w:w="3182" w:type="dxa"/>
            <w:shd w:val="clear" w:color="auto" w:fill="FFFFFF" w:themeFill="background1"/>
            <w:vAlign w:val="center"/>
            <w:hideMark/>
          </w:tcPr>
          <w:p w14:paraId="60163BE5" w14:textId="77777777" w:rsidR="00CE5300" w:rsidRPr="00533CA0" w:rsidRDefault="00CE5300">
            <w:pPr>
              <w:pStyle w:val="TableText"/>
              <w:rPr>
                <w:lang w:eastAsia="en-NZ"/>
              </w:rPr>
            </w:pPr>
            <w:r w:rsidRPr="00533CA0">
              <w:rPr>
                <w:lang w:eastAsia="en-NZ"/>
              </w:rPr>
              <w:t xml:space="preserve">MVE </w:t>
            </w:r>
            <w:r>
              <w:rPr>
                <w:lang w:eastAsia="en-NZ"/>
              </w:rPr>
              <w:t>c</w:t>
            </w:r>
            <w:r w:rsidRPr="00533CA0">
              <w:rPr>
                <w:lang w:eastAsia="en-NZ"/>
              </w:rPr>
              <w:t xml:space="preserve">oordination </w:t>
            </w:r>
          </w:p>
        </w:tc>
        <w:tc>
          <w:tcPr>
            <w:tcW w:w="1225" w:type="dxa"/>
            <w:shd w:val="clear" w:color="auto" w:fill="FFFFFF" w:themeFill="background1"/>
            <w:vAlign w:val="center"/>
            <w:hideMark/>
          </w:tcPr>
          <w:p w14:paraId="5004AAD0" w14:textId="77777777" w:rsidR="00CE5300" w:rsidRPr="009D47BB" w:rsidRDefault="00CE5300">
            <w:pPr>
              <w:pStyle w:val="TableText"/>
              <w:jc w:val="right"/>
            </w:pPr>
            <w:r w:rsidRPr="009D47BB">
              <w:t>0.70</w:t>
            </w:r>
            <w:r>
              <w:t>2</w:t>
            </w:r>
          </w:p>
        </w:tc>
        <w:tc>
          <w:tcPr>
            <w:tcW w:w="1226" w:type="dxa"/>
            <w:shd w:val="clear" w:color="auto" w:fill="FFFFFF" w:themeFill="background1"/>
            <w:vAlign w:val="center"/>
            <w:hideMark/>
          </w:tcPr>
          <w:p w14:paraId="5E19D99C" w14:textId="77777777" w:rsidR="00CE5300" w:rsidRPr="009D47BB" w:rsidRDefault="00CE5300">
            <w:pPr>
              <w:pStyle w:val="TableText"/>
              <w:jc w:val="right"/>
            </w:pPr>
            <w:r w:rsidRPr="009D47BB">
              <w:t>0.72</w:t>
            </w:r>
            <w:r>
              <w:t>3</w:t>
            </w:r>
          </w:p>
        </w:tc>
        <w:tc>
          <w:tcPr>
            <w:tcW w:w="1225" w:type="dxa"/>
            <w:shd w:val="clear" w:color="auto" w:fill="FFFFFF" w:themeFill="background1"/>
            <w:vAlign w:val="center"/>
            <w:hideMark/>
          </w:tcPr>
          <w:p w14:paraId="20BE0CAA" w14:textId="77777777" w:rsidR="00CE5300" w:rsidRPr="009D47BB" w:rsidRDefault="00CE5300">
            <w:pPr>
              <w:pStyle w:val="TableText"/>
              <w:jc w:val="right"/>
            </w:pPr>
            <w:r w:rsidRPr="009D47BB">
              <w:t>0.74</w:t>
            </w:r>
            <w:r>
              <w:t>5</w:t>
            </w:r>
          </w:p>
        </w:tc>
        <w:tc>
          <w:tcPr>
            <w:tcW w:w="1226" w:type="dxa"/>
            <w:shd w:val="clear" w:color="auto" w:fill="FFFFFF" w:themeFill="background1"/>
            <w:vAlign w:val="center"/>
            <w:hideMark/>
          </w:tcPr>
          <w:p w14:paraId="35F8AB2D" w14:textId="77777777" w:rsidR="00CE5300" w:rsidRPr="009D47BB" w:rsidRDefault="00CE5300">
            <w:pPr>
              <w:pStyle w:val="TableText"/>
              <w:jc w:val="right"/>
            </w:pPr>
            <w:r w:rsidRPr="009D47BB">
              <w:t>2.1</w:t>
            </w:r>
            <w:r>
              <w:t>70</w:t>
            </w:r>
          </w:p>
        </w:tc>
      </w:tr>
      <w:tr w:rsidR="00FD1694" w:rsidRPr="00533CA0" w14:paraId="0669F1A6" w14:textId="77777777" w:rsidTr="00235C06">
        <w:tc>
          <w:tcPr>
            <w:tcW w:w="3182" w:type="dxa"/>
            <w:shd w:val="clear" w:color="auto" w:fill="auto"/>
            <w:vAlign w:val="center"/>
            <w:hideMark/>
          </w:tcPr>
          <w:p w14:paraId="65A6F974" w14:textId="77777777" w:rsidR="00CE5300" w:rsidRPr="00533CA0" w:rsidRDefault="00CE5300">
            <w:pPr>
              <w:pStyle w:val="TableText"/>
              <w:rPr>
                <w:lang w:eastAsia="en-NZ"/>
              </w:rPr>
            </w:pPr>
            <w:r w:rsidRPr="00533CA0">
              <w:rPr>
                <w:lang w:eastAsia="en-NZ"/>
              </w:rPr>
              <w:t>Workforce development (public health)</w:t>
            </w:r>
          </w:p>
        </w:tc>
        <w:tc>
          <w:tcPr>
            <w:tcW w:w="1225" w:type="dxa"/>
            <w:shd w:val="clear" w:color="auto" w:fill="auto"/>
            <w:vAlign w:val="center"/>
            <w:hideMark/>
          </w:tcPr>
          <w:p w14:paraId="51BCB5A0" w14:textId="77777777" w:rsidR="00CE5300" w:rsidRPr="009D47BB" w:rsidRDefault="00CE5300">
            <w:pPr>
              <w:pStyle w:val="TableText"/>
              <w:jc w:val="right"/>
            </w:pPr>
            <w:r w:rsidRPr="009D47BB">
              <w:t>0.</w:t>
            </w:r>
            <w:r>
              <w:t>1</w:t>
            </w:r>
            <w:r w:rsidRPr="009D47BB">
              <w:t>40</w:t>
            </w:r>
          </w:p>
        </w:tc>
        <w:tc>
          <w:tcPr>
            <w:tcW w:w="1226" w:type="dxa"/>
            <w:shd w:val="clear" w:color="auto" w:fill="auto"/>
            <w:vAlign w:val="center"/>
            <w:hideMark/>
          </w:tcPr>
          <w:p w14:paraId="4F9096D6" w14:textId="77777777" w:rsidR="00CE5300" w:rsidRPr="009D47BB" w:rsidRDefault="00CE5300">
            <w:pPr>
              <w:pStyle w:val="TableText"/>
              <w:jc w:val="right"/>
            </w:pPr>
            <w:r w:rsidRPr="009D47BB">
              <w:t>0.1</w:t>
            </w:r>
            <w:r>
              <w:t>4</w:t>
            </w:r>
            <w:r w:rsidRPr="009D47BB">
              <w:t>1</w:t>
            </w:r>
          </w:p>
        </w:tc>
        <w:tc>
          <w:tcPr>
            <w:tcW w:w="1225" w:type="dxa"/>
            <w:shd w:val="clear" w:color="auto" w:fill="auto"/>
            <w:vAlign w:val="center"/>
            <w:hideMark/>
          </w:tcPr>
          <w:p w14:paraId="78F7762A" w14:textId="77777777" w:rsidR="00CE5300" w:rsidRPr="009D47BB" w:rsidRDefault="00CE5300">
            <w:pPr>
              <w:pStyle w:val="TableText"/>
              <w:jc w:val="right"/>
            </w:pPr>
            <w:r w:rsidRPr="009D47BB">
              <w:t>0.1</w:t>
            </w:r>
            <w:r>
              <w:t>4</w:t>
            </w:r>
            <w:r w:rsidRPr="009D47BB">
              <w:t>2</w:t>
            </w:r>
          </w:p>
        </w:tc>
        <w:tc>
          <w:tcPr>
            <w:tcW w:w="1226" w:type="dxa"/>
            <w:shd w:val="clear" w:color="auto" w:fill="auto"/>
            <w:vAlign w:val="center"/>
            <w:hideMark/>
          </w:tcPr>
          <w:p w14:paraId="487D3513" w14:textId="77777777" w:rsidR="00CE5300" w:rsidRPr="009D47BB" w:rsidRDefault="00CE5300">
            <w:pPr>
              <w:pStyle w:val="TableText"/>
              <w:jc w:val="right"/>
            </w:pPr>
            <w:r w:rsidRPr="009D47BB">
              <w:t>0.424</w:t>
            </w:r>
          </w:p>
        </w:tc>
      </w:tr>
      <w:tr w:rsidR="00FD1694" w:rsidRPr="00533CA0" w14:paraId="75A7319F" w14:textId="77777777" w:rsidTr="00235C06">
        <w:tc>
          <w:tcPr>
            <w:tcW w:w="3182" w:type="dxa"/>
            <w:shd w:val="clear" w:color="auto" w:fill="auto"/>
            <w:vAlign w:val="center"/>
            <w:hideMark/>
          </w:tcPr>
          <w:p w14:paraId="29681551" w14:textId="77777777" w:rsidR="00CE5300" w:rsidRPr="00533CA0" w:rsidRDefault="00CE5300">
            <w:pPr>
              <w:pStyle w:val="TableText"/>
              <w:rPr>
                <w:lang w:eastAsia="en-NZ"/>
              </w:rPr>
            </w:pPr>
            <w:r w:rsidRPr="00533CA0">
              <w:rPr>
                <w:lang w:eastAsia="en-NZ"/>
              </w:rPr>
              <w:t xml:space="preserve">National health promotion </w:t>
            </w:r>
          </w:p>
        </w:tc>
        <w:tc>
          <w:tcPr>
            <w:tcW w:w="1225" w:type="dxa"/>
            <w:shd w:val="clear" w:color="auto" w:fill="auto"/>
            <w:vAlign w:val="center"/>
            <w:hideMark/>
          </w:tcPr>
          <w:p w14:paraId="19069E1E" w14:textId="77777777" w:rsidR="00CE5300" w:rsidRPr="009D47BB" w:rsidRDefault="00CE5300">
            <w:pPr>
              <w:pStyle w:val="TableText"/>
              <w:jc w:val="right"/>
            </w:pPr>
            <w:r w:rsidRPr="009D47BB">
              <w:t>2.670</w:t>
            </w:r>
          </w:p>
        </w:tc>
        <w:tc>
          <w:tcPr>
            <w:tcW w:w="1226" w:type="dxa"/>
            <w:shd w:val="clear" w:color="auto" w:fill="auto"/>
            <w:vAlign w:val="center"/>
            <w:hideMark/>
          </w:tcPr>
          <w:p w14:paraId="2DECA8A3" w14:textId="77777777" w:rsidR="00CE5300" w:rsidRPr="009D47BB" w:rsidRDefault="00CE5300">
            <w:pPr>
              <w:pStyle w:val="TableText"/>
              <w:jc w:val="right"/>
            </w:pPr>
            <w:r w:rsidRPr="009D47BB">
              <w:t>2.320</w:t>
            </w:r>
          </w:p>
        </w:tc>
        <w:tc>
          <w:tcPr>
            <w:tcW w:w="1225" w:type="dxa"/>
            <w:shd w:val="clear" w:color="auto" w:fill="auto"/>
            <w:vAlign w:val="center"/>
            <w:hideMark/>
          </w:tcPr>
          <w:p w14:paraId="6B0E307B" w14:textId="77777777" w:rsidR="00CE5300" w:rsidRPr="009D47BB" w:rsidRDefault="00CE5300">
            <w:pPr>
              <w:pStyle w:val="TableText"/>
              <w:jc w:val="right"/>
            </w:pPr>
            <w:r w:rsidRPr="009D47BB">
              <w:t>2.570</w:t>
            </w:r>
          </w:p>
        </w:tc>
        <w:tc>
          <w:tcPr>
            <w:tcW w:w="1226" w:type="dxa"/>
            <w:shd w:val="clear" w:color="auto" w:fill="auto"/>
            <w:vAlign w:val="center"/>
            <w:hideMark/>
          </w:tcPr>
          <w:p w14:paraId="1A66D286" w14:textId="77777777" w:rsidR="00CE5300" w:rsidRPr="009D47BB" w:rsidRDefault="00CE5300">
            <w:pPr>
              <w:pStyle w:val="TableText"/>
              <w:jc w:val="right"/>
            </w:pPr>
            <w:r w:rsidRPr="009D47BB">
              <w:t>7.560</w:t>
            </w:r>
          </w:p>
        </w:tc>
      </w:tr>
      <w:tr w:rsidR="00FD1694" w:rsidRPr="00533CA0" w14:paraId="31F93DC3" w14:textId="77777777" w:rsidTr="00235C06">
        <w:tc>
          <w:tcPr>
            <w:tcW w:w="3182" w:type="dxa"/>
            <w:shd w:val="clear" w:color="auto" w:fill="auto"/>
            <w:vAlign w:val="center"/>
            <w:hideMark/>
          </w:tcPr>
          <w:p w14:paraId="2A27A3E3" w14:textId="77777777" w:rsidR="00CE5300" w:rsidRPr="00533CA0" w:rsidRDefault="00CE5300">
            <w:pPr>
              <w:pStyle w:val="TableText"/>
              <w:rPr>
                <w:lang w:eastAsia="en-NZ"/>
              </w:rPr>
            </w:pPr>
            <w:r w:rsidRPr="00533CA0">
              <w:rPr>
                <w:lang w:eastAsia="en-NZ"/>
              </w:rPr>
              <w:t>Public health in schools</w:t>
            </w:r>
          </w:p>
        </w:tc>
        <w:tc>
          <w:tcPr>
            <w:tcW w:w="1225" w:type="dxa"/>
            <w:shd w:val="clear" w:color="auto" w:fill="auto"/>
            <w:vAlign w:val="center"/>
            <w:hideMark/>
          </w:tcPr>
          <w:p w14:paraId="4DC71082" w14:textId="77777777" w:rsidR="00CE5300" w:rsidRPr="009D47BB" w:rsidRDefault="00CE5300">
            <w:pPr>
              <w:pStyle w:val="TableText"/>
              <w:jc w:val="right"/>
            </w:pPr>
            <w:r w:rsidRPr="009D47BB">
              <w:t>0.200</w:t>
            </w:r>
          </w:p>
        </w:tc>
        <w:tc>
          <w:tcPr>
            <w:tcW w:w="1226" w:type="dxa"/>
            <w:shd w:val="clear" w:color="auto" w:fill="auto"/>
            <w:vAlign w:val="center"/>
            <w:hideMark/>
          </w:tcPr>
          <w:p w14:paraId="68D12B48" w14:textId="77777777" w:rsidR="00CE5300" w:rsidRPr="009D47BB" w:rsidRDefault="00CE5300">
            <w:pPr>
              <w:pStyle w:val="TableText"/>
              <w:jc w:val="right"/>
            </w:pPr>
            <w:r w:rsidRPr="009D47BB">
              <w:t>0.200</w:t>
            </w:r>
          </w:p>
        </w:tc>
        <w:tc>
          <w:tcPr>
            <w:tcW w:w="1225" w:type="dxa"/>
            <w:shd w:val="clear" w:color="auto" w:fill="auto"/>
            <w:vAlign w:val="center"/>
            <w:hideMark/>
          </w:tcPr>
          <w:p w14:paraId="3B76641D" w14:textId="77777777" w:rsidR="00CE5300" w:rsidRPr="009D47BB" w:rsidRDefault="00CE5300">
            <w:pPr>
              <w:pStyle w:val="TableText"/>
              <w:jc w:val="right"/>
            </w:pPr>
            <w:r w:rsidRPr="009D47BB">
              <w:t>0.200</w:t>
            </w:r>
          </w:p>
        </w:tc>
        <w:tc>
          <w:tcPr>
            <w:tcW w:w="1226" w:type="dxa"/>
            <w:shd w:val="clear" w:color="auto" w:fill="auto"/>
            <w:vAlign w:val="center"/>
            <w:hideMark/>
          </w:tcPr>
          <w:p w14:paraId="47EB8925" w14:textId="77777777" w:rsidR="00CE5300" w:rsidRPr="009D47BB" w:rsidRDefault="00CE5300">
            <w:pPr>
              <w:pStyle w:val="TableText"/>
              <w:jc w:val="right"/>
            </w:pPr>
            <w:r w:rsidRPr="009D47BB">
              <w:t>0.600</w:t>
            </w:r>
          </w:p>
        </w:tc>
      </w:tr>
      <w:tr w:rsidR="00FD1694" w:rsidRPr="00533CA0" w14:paraId="57FDD16F" w14:textId="77777777" w:rsidTr="00235C06">
        <w:tc>
          <w:tcPr>
            <w:tcW w:w="3182" w:type="dxa"/>
            <w:shd w:val="clear" w:color="auto" w:fill="auto"/>
            <w:vAlign w:val="center"/>
            <w:hideMark/>
          </w:tcPr>
          <w:p w14:paraId="41C33C34" w14:textId="77777777" w:rsidR="00CE5300" w:rsidRPr="00533CA0" w:rsidRDefault="00CE5300">
            <w:pPr>
              <w:pStyle w:val="TableText"/>
              <w:rPr>
                <w:lang w:eastAsia="en-NZ"/>
              </w:rPr>
            </w:pPr>
            <w:r w:rsidRPr="00533CA0">
              <w:rPr>
                <w:lang w:eastAsia="en-NZ"/>
              </w:rPr>
              <w:t xml:space="preserve">Gambling Harm Lived Experience Advisory </w:t>
            </w:r>
            <w:r>
              <w:rPr>
                <w:lang w:eastAsia="en-NZ"/>
              </w:rPr>
              <w:t>Panel</w:t>
            </w:r>
          </w:p>
        </w:tc>
        <w:tc>
          <w:tcPr>
            <w:tcW w:w="1225" w:type="dxa"/>
            <w:shd w:val="clear" w:color="auto" w:fill="auto"/>
            <w:vAlign w:val="center"/>
            <w:hideMark/>
          </w:tcPr>
          <w:p w14:paraId="79E972F9" w14:textId="77777777" w:rsidR="00CE5300" w:rsidRPr="009D47BB" w:rsidRDefault="00CE5300">
            <w:pPr>
              <w:pStyle w:val="TableText"/>
              <w:jc w:val="right"/>
            </w:pPr>
            <w:r w:rsidRPr="009D47BB">
              <w:t>0.130</w:t>
            </w:r>
          </w:p>
        </w:tc>
        <w:tc>
          <w:tcPr>
            <w:tcW w:w="1226" w:type="dxa"/>
            <w:shd w:val="clear" w:color="auto" w:fill="auto"/>
            <w:vAlign w:val="center"/>
            <w:hideMark/>
          </w:tcPr>
          <w:p w14:paraId="0BECC3BB" w14:textId="77777777" w:rsidR="00CE5300" w:rsidRPr="009D47BB" w:rsidRDefault="00CE5300">
            <w:pPr>
              <w:pStyle w:val="TableText"/>
              <w:jc w:val="right"/>
            </w:pPr>
            <w:r w:rsidRPr="009D47BB">
              <w:t>0.130</w:t>
            </w:r>
          </w:p>
        </w:tc>
        <w:tc>
          <w:tcPr>
            <w:tcW w:w="1225" w:type="dxa"/>
            <w:shd w:val="clear" w:color="auto" w:fill="auto"/>
            <w:vAlign w:val="center"/>
            <w:hideMark/>
          </w:tcPr>
          <w:p w14:paraId="151D876C" w14:textId="77777777" w:rsidR="00CE5300" w:rsidRPr="009D47BB" w:rsidRDefault="00CE5300">
            <w:pPr>
              <w:pStyle w:val="TableText"/>
              <w:jc w:val="right"/>
            </w:pPr>
            <w:r w:rsidRPr="009D47BB">
              <w:t>0.130</w:t>
            </w:r>
          </w:p>
        </w:tc>
        <w:tc>
          <w:tcPr>
            <w:tcW w:w="1226" w:type="dxa"/>
            <w:shd w:val="clear" w:color="auto" w:fill="auto"/>
            <w:vAlign w:val="center"/>
            <w:hideMark/>
          </w:tcPr>
          <w:p w14:paraId="28E0ED56" w14:textId="77777777" w:rsidR="00CE5300" w:rsidRPr="009D47BB" w:rsidRDefault="00CE5300">
            <w:pPr>
              <w:pStyle w:val="TableText"/>
              <w:jc w:val="right"/>
            </w:pPr>
            <w:r w:rsidRPr="009D47BB">
              <w:t>0.390</w:t>
            </w:r>
          </w:p>
        </w:tc>
      </w:tr>
      <w:tr w:rsidR="00FD1694" w:rsidRPr="00533CA0" w14:paraId="2770851C" w14:textId="77777777" w:rsidTr="00235C06">
        <w:tc>
          <w:tcPr>
            <w:tcW w:w="3182" w:type="dxa"/>
            <w:shd w:val="clear" w:color="auto" w:fill="auto"/>
            <w:vAlign w:val="center"/>
            <w:hideMark/>
          </w:tcPr>
          <w:p w14:paraId="3F587D52" w14:textId="77777777" w:rsidR="00CE5300" w:rsidRPr="00533CA0" w:rsidRDefault="00CE5300">
            <w:pPr>
              <w:pStyle w:val="TableText"/>
              <w:rPr>
                <w:lang w:eastAsia="en-NZ"/>
              </w:rPr>
            </w:pPr>
            <w:r w:rsidRPr="00533CA0">
              <w:rPr>
                <w:lang w:eastAsia="en-NZ"/>
              </w:rPr>
              <w:t xml:space="preserve">National MVE administration service </w:t>
            </w:r>
          </w:p>
        </w:tc>
        <w:tc>
          <w:tcPr>
            <w:tcW w:w="1225" w:type="dxa"/>
            <w:shd w:val="clear" w:color="auto" w:fill="auto"/>
            <w:vAlign w:val="center"/>
            <w:hideMark/>
          </w:tcPr>
          <w:p w14:paraId="40CC7F24" w14:textId="77777777" w:rsidR="00CE5300" w:rsidRPr="009D47BB" w:rsidRDefault="00CE5300">
            <w:pPr>
              <w:pStyle w:val="TableText"/>
              <w:jc w:val="right"/>
            </w:pPr>
            <w:r w:rsidRPr="009D47BB">
              <w:t>0.150</w:t>
            </w:r>
          </w:p>
        </w:tc>
        <w:tc>
          <w:tcPr>
            <w:tcW w:w="1226" w:type="dxa"/>
            <w:shd w:val="clear" w:color="auto" w:fill="auto"/>
            <w:vAlign w:val="center"/>
            <w:hideMark/>
          </w:tcPr>
          <w:p w14:paraId="00366571" w14:textId="77777777" w:rsidR="00CE5300" w:rsidRPr="009D47BB" w:rsidRDefault="00CE5300">
            <w:pPr>
              <w:pStyle w:val="TableText"/>
              <w:jc w:val="right"/>
            </w:pPr>
            <w:r w:rsidRPr="009D47BB">
              <w:t>0.156</w:t>
            </w:r>
          </w:p>
        </w:tc>
        <w:tc>
          <w:tcPr>
            <w:tcW w:w="1225" w:type="dxa"/>
            <w:shd w:val="clear" w:color="auto" w:fill="auto"/>
            <w:vAlign w:val="center"/>
            <w:hideMark/>
          </w:tcPr>
          <w:p w14:paraId="41DE5FF7" w14:textId="77777777" w:rsidR="00CE5300" w:rsidRPr="009D47BB" w:rsidRDefault="00CE5300">
            <w:pPr>
              <w:pStyle w:val="TableText"/>
              <w:jc w:val="right"/>
            </w:pPr>
            <w:r w:rsidRPr="009D47BB">
              <w:t>0.162</w:t>
            </w:r>
          </w:p>
        </w:tc>
        <w:tc>
          <w:tcPr>
            <w:tcW w:w="1226" w:type="dxa"/>
            <w:shd w:val="clear" w:color="auto" w:fill="auto"/>
            <w:vAlign w:val="center"/>
            <w:hideMark/>
          </w:tcPr>
          <w:p w14:paraId="0B145E40" w14:textId="77777777" w:rsidR="00CE5300" w:rsidRPr="009D47BB" w:rsidRDefault="00CE5300">
            <w:pPr>
              <w:pStyle w:val="TableText"/>
              <w:jc w:val="right"/>
            </w:pPr>
            <w:r w:rsidRPr="009D47BB">
              <w:t>0.468</w:t>
            </w:r>
          </w:p>
        </w:tc>
      </w:tr>
      <w:tr w:rsidR="00FD1694" w:rsidRPr="00533CA0" w14:paraId="70135492" w14:textId="77777777" w:rsidTr="00235C06">
        <w:tc>
          <w:tcPr>
            <w:tcW w:w="3182" w:type="dxa"/>
            <w:shd w:val="clear" w:color="auto" w:fill="auto"/>
            <w:vAlign w:val="center"/>
            <w:hideMark/>
          </w:tcPr>
          <w:p w14:paraId="22AF3E11" w14:textId="77777777" w:rsidR="00CE5300" w:rsidRPr="00533CA0" w:rsidRDefault="00CE5300">
            <w:pPr>
              <w:pStyle w:val="TableText"/>
              <w:rPr>
                <w:lang w:eastAsia="en-NZ"/>
              </w:rPr>
            </w:pPr>
            <w:r w:rsidRPr="00533CA0">
              <w:rPr>
                <w:lang w:eastAsia="en-NZ"/>
              </w:rPr>
              <w:t xml:space="preserve">National venue exclusion database </w:t>
            </w:r>
          </w:p>
        </w:tc>
        <w:tc>
          <w:tcPr>
            <w:tcW w:w="1225" w:type="dxa"/>
            <w:shd w:val="clear" w:color="auto" w:fill="auto"/>
            <w:vAlign w:val="center"/>
            <w:hideMark/>
          </w:tcPr>
          <w:p w14:paraId="37ECE32D" w14:textId="77777777" w:rsidR="00CE5300" w:rsidRPr="009D47BB" w:rsidRDefault="00CE5300">
            <w:pPr>
              <w:pStyle w:val="TableText"/>
              <w:jc w:val="right"/>
            </w:pPr>
            <w:r w:rsidRPr="009D47BB">
              <w:t>0.</w:t>
            </w:r>
            <w:r>
              <w:t>296</w:t>
            </w:r>
          </w:p>
        </w:tc>
        <w:tc>
          <w:tcPr>
            <w:tcW w:w="1226" w:type="dxa"/>
            <w:shd w:val="clear" w:color="auto" w:fill="auto"/>
            <w:vAlign w:val="center"/>
            <w:hideMark/>
          </w:tcPr>
          <w:p w14:paraId="15D3F663" w14:textId="77777777" w:rsidR="00CE5300" w:rsidRPr="009D47BB" w:rsidRDefault="00CE5300">
            <w:pPr>
              <w:pStyle w:val="TableText"/>
              <w:jc w:val="right"/>
            </w:pPr>
            <w:r w:rsidRPr="009D47BB">
              <w:t>0.237</w:t>
            </w:r>
          </w:p>
        </w:tc>
        <w:tc>
          <w:tcPr>
            <w:tcW w:w="1225" w:type="dxa"/>
            <w:shd w:val="clear" w:color="auto" w:fill="auto"/>
            <w:vAlign w:val="center"/>
            <w:hideMark/>
          </w:tcPr>
          <w:p w14:paraId="7FA000EA" w14:textId="77777777" w:rsidR="00CE5300" w:rsidRPr="009D47BB" w:rsidRDefault="00CE5300">
            <w:pPr>
              <w:pStyle w:val="TableText"/>
              <w:jc w:val="right"/>
            </w:pPr>
            <w:r w:rsidRPr="009D47BB">
              <w:t>0.208</w:t>
            </w:r>
          </w:p>
        </w:tc>
        <w:tc>
          <w:tcPr>
            <w:tcW w:w="1226" w:type="dxa"/>
            <w:shd w:val="clear" w:color="auto" w:fill="auto"/>
            <w:vAlign w:val="center"/>
            <w:hideMark/>
          </w:tcPr>
          <w:p w14:paraId="384FFFC1" w14:textId="77777777" w:rsidR="00CE5300" w:rsidRPr="009D47BB" w:rsidRDefault="00CE5300">
            <w:pPr>
              <w:pStyle w:val="TableText"/>
              <w:jc w:val="right"/>
            </w:pPr>
            <w:r w:rsidRPr="009D47BB">
              <w:t>0.</w:t>
            </w:r>
            <w:r>
              <w:t>741</w:t>
            </w:r>
          </w:p>
        </w:tc>
      </w:tr>
      <w:tr w:rsidR="00FD1694" w:rsidRPr="00533CA0" w14:paraId="20F80CCD" w14:textId="77777777" w:rsidTr="00235C06">
        <w:tc>
          <w:tcPr>
            <w:tcW w:w="3182" w:type="dxa"/>
            <w:shd w:val="clear" w:color="auto" w:fill="auto"/>
            <w:vAlign w:val="center"/>
            <w:hideMark/>
          </w:tcPr>
          <w:p w14:paraId="30A04D7E" w14:textId="77777777" w:rsidR="00CE5300" w:rsidRPr="00533CA0" w:rsidRDefault="00CE5300">
            <w:pPr>
              <w:pStyle w:val="TableText"/>
              <w:rPr>
                <w:lang w:eastAsia="en-NZ"/>
              </w:rPr>
            </w:pPr>
            <w:r w:rsidRPr="00533CA0">
              <w:rPr>
                <w:lang w:eastAsia="en-NZ"/>
              </w:rPr>
              <w:t>Conference support</w:t>
            </w:r>
          </w:p>
        </w:tc>
        <w:tc>
          <w:tcPr>
            <w:tcW w:w="1225" w:type="dxa"/>
            <w:shd w:val="clear" w:color="auto" w:fill="auto"/>
            <w:vAlign w:val="center"/>
            <w:hideMark/>
          </w:tcPr>
          <w:p w14:paraId="10C99658" w14:textId="77777777" w:rsidR="00CE5300" w:rsidRPr="009D47BB" w:rsidRDefault="00CE5300">
            <w:pPr>
              <w:pStyle w:val="TableText"/>
              <w:jc w:val="right"/>
            </w:pPr>
            <w:r w:rsidRPr="009D47BB">
              <w:t>0.</w:t>
            </w:r>
            <w:r>
              <w:t>170</w:t>
            </w:r>
          </w:p>
        </w:tc>
        <w:tc>
          <w:tcPr>
            <w:tcW w:w="1226" w:type="dxa"/>
            <w:shd w:val="clear" w:color="auto" w:fill="auto"/>
            <w:vAlign w:val="center"/>
            <w:hideMark/>
          </w:tcPr>
          <w:p w14:paraId="209970F5" w14:textId="77777777" w:rsidR="00CE5300" w:rsidRPr="009D47BB" w:rsidRDefault="00CE5300">
            <w:pPr>
              <w:pStyle w:val="TableText"/>
              <w:jc w:val="right"/>
            </w:pPr>
            <w:r w:rsidRPr="009D47BB">
              <w:t>0.020</w:t>
            </w:r>
          </w:p>
        </w:tc>
        <w:tc>
          <w:tcPr>
            <w:tcW w:w="1225" w:type="dxa"/>
            <w:shd w:val="clear" w:color="auto" w:fill="auto"/>
            <w:vAlign w:val="center"/>
            <w:hideMark/>
          </w:tcPr>
          <w:p w14:paraId="398F2951" w14:textId="77777777" w:rsidR="00CE5300" w:rsidRPr="009D47BB" w:rsidRDefault="00CE5300">
            <w:pPr>
              <w:pStyle w:val="TableText"/>
              <w:jc w:val="right"/>
            </w:pPr>
            <w:r w:rsidRPr="009D47BB">
              <w:t>0.</w:t>
            </w:r>
            <w:r>
              <w:t>17</w:t>
            </w:r>
            <w:r w:rsidRPr="009D47BB">
              <w:t>0</w:t>
            </w:r>
          </w:p>
        </w:tc>
        <w:tc>
          <w:tcPr>
            <w:tcW w:w="1226" w:type="dxa"/>
            <w:shd w:val="clear" w:color="auto" w:fill="auto"/>
            <w:vAlign w:val="center"/>
            <w:hideMark/>
          </w:tcPr>
          <w:p w14:paraId="4430D8C0" w14:textId="77777777" w:rsidR="00CE5300" w:rsidRPr="009D47BB" w:rsidRDefault="00CE5300">
            <w:pPr>
              <w:pStyle w:val="TableText"/>
              <w:jc w:val="right"/>
            </w:pPr>
            <w:r w:rsidRPr="009D47BB">
              <w:t>0.</w:t>
            </w:r>
            <w:r>
              <w:t>36</w:t>
            </w:r>
            <w:r w:rsidRPr="009D47BB">
              <w:t>0</w:t>
            </w:r>
          </w:p>
        </w:tc>
      </w:tr>
      <w:tr w:rsidR="00FD1694" w:rsidRPr="00FB7905" w14:paraId="5101CF9F" w14:textId="77777777" w:rsidTr="00235C06">
        <w:tc>
          <w:tcPr>
            <w:tcW w:w="3182" w:type="dxa"/>
            <w:shd w:val="clear" w:color="auto" w:fill="auto"/>
            <w:vAlign w:val="center"/>
            <w:hideMark/>
          </w:tcPr>
          <w:p w14:paraId="670FE026" w14:textId="77777777" w:rsidR="00CE5300" w:rsidRPr="00FB7905" w:rsidRDefault="00CE5300">
            <w:pPr>
              <w:pStyle w:val="TableText"/>
              <w:rPr>
                <w:rFonts w:cs="Segoe UI"/>
                <w:b/>
                <w:bCs/>
                <w:lang w:eastAsia="en-NZ"/>
              </w:rPr>
            </w:pPr>
            <w:r w:rsidRPr="00FB7905">
              <w:rPr>
                <w:rFonts w:cs="Segoe UI"/>
                <w:b/>
                <w:bCs/>
                <w:lang w:eastAsia="en-NZ"/>
              </w:rPr>
              <w:t>Total</w:t>
            </w:r>
          </w:p>
        </w:tc>
        <w:tc>
          <w:tcPr>
            <w:tcW w:w="1225" w:type="dxa"/>
            <w:shd w:val="clear" w:color="auto" w:fill="auto"/>
            <w:vAlign w:val="center"/>
            <w:hideMark/>
          </w:tcPr>
          <w:p w14:paraId="6716FD2D" w14:textId="77777777" w:rsidR="00CE5300" w:rsidRPr="00FB7905" w:rsidRDefault="00CE5300">
            <w:pPr>
              <w:pStyle w:val="TableText"/>
              <w:jc w:val="right"/>
              <w:rPr>
                <w:b/>
                <w:bCs/>
              </w:rPr>
            </w:pPr>
            <w:r w:rsidRPr="4075AFE5">
              <w:rPr>
                <w:b/>
                <w:bCs/>
              </w:rPr>
              <w:t>9.</w:t>
            </w:r>
            <w:r w:rsidRPr="25320318">
              <w:rPr>
                <w:b/>
                <w:bCs/>
              </w:rPr>
              <w:t>83</w:t>
            </w:r>
            <w:r w:rsidRPr="4075AFE5">
              <w:rPr>
                <w:b/>
                <w:bCs/>
              </w:rPr>
              <w:t>8</w:t>
            </w:r>
          </w:p>
        </w:tc>
        <w:tc>
          <w:tcPr>
            <w:tcW w:w="1226" w:type="dxa"/>
            <w:shd w:val="clear" w:color="auto" w:fill="auto"/>
            <w:vAlign w:val="bottom"/>
            <w:hideMark/>
          </w:tcPr>
          <w:p w14:paraId="77FB8C59" w14:textId="77777777" w:rsidR="00CE5300" w:rsidRPr="00FB7905" w:rsidRDefault="00CE5300">
            <w:pPr>
              <w:pStyle w:val="TableText"/>
              <w:jc w:val="right"/>
              <w:rPr>
                <w:b/>
                <w:bCs/>
              </w:rPr>
            </w:pPr>
            <w:r w:rsidRPr="00FB7905">
              <w:rPr>
                <w:b/>
                <w:bCs/>
              </w:rPr>
              <w:t>9.</w:t>
            </w:r>
            <w:r>
              <w:rPr>
                <w:b/>
                <w:bCs/>
              </w:rPr>
              <w:t>461</w:t>
            </w:r>
          </w:p>
        </w:tc>
        <w:tc>
          <w:tcPr>
            <w:tcW w:w="1225" w:type="dxa"/>
            <w:shd w:val="clear" w:color="auto" w:fill="auto"/>
            <w:vAlign w:val="bottom"/>
            <w:hideMark/>
          </w:tcPr>
          <w:p w14:paraId="08442CD8" w14:textId="77777777" w:rsidR="00CE5300" w:rsidRPr="00FB7905" w:rsidRDefault="00CE5300">
            <w:pPr>
              <w:pStyle w:val="TableText"/>
              <w:jc w:val="right"/>
              <w:rPr>
                <w:b/>
                <w:bCs/>
              </w:rPr>
            </w:pPr>
            <w:r>
              <w:rPr>
                <w:b/>
                <w:bCs/>
              </w:rPr>
              <w:t>10</w:t>
            </w:r>
            <w:r w:rsidRPr="00FB7905">
              <w:rPr>
                <w:b/>
                <w:bCs/>
              </w:rPr>
              <w:t>.</w:t>
            </w:r>
            <w:r>
              <w:rPr>
                <w:b/>
                <w:bCs/>
              </w:rPr>
              <w:t>020</w:t>
            </w:r>
          </w:p>
        </w:tc>
        <w:tc>
          <w:tcPr>
            <w:tcW w:w="1226" w:type="dxa"/>
            <w:shd w:val="clear" w:color="auto" w:fill="auto"/>
            <w:vAlign w:val="bottom"/>
            <w:hideMark/>
          </w:tcPr>
          <w:p w14:paraId="3A790D59" w14:textId="77777777" w:rsidR="00CE5300" w:rsidRPr="00FB7905" w:rsidRDefault="00CE5300">
            <w:pPr>
              <w:pStyle w:val="TableText"/>
              <w:jc w:val="right"/>
              <w:rPr>
                <w:b/>
                <w:bCs/>
              </w:rPr>
            </w:pPr>
            <w:r w:rsidRPr="00FB7905">
              <w:rPr>
                <w:b/>
                <w:bCs/>
              </w:rPr>
              <w:t>29.</w:t>
            </w:r>
            <w:r>
              <w:rPr>
                <w:b/>
                <w:bCs/>
              </w:rPr>
              <w:t>319</w:t>
            </w:r>
          </w:p>
        </w:tc>
      </w:tr>
    </w:tbl>
    <w:p w14:paraId="4D86DAC1" w14:textId="77777777" w:rsidR="00CE5300" w:rsidRPr="00917D02" w:rsidRDefault="00CE5300" w:rsidP="00CE5300">
      <w:pPr>
        <w:pStyle w:val="Note"/>
        <w:rPr>
          <w:rFonts w:eastAsia="Lucida Sans Unicode"/>
        </w:rPr>
      </w:pPr>
      <w:r w:rsidRPr="00917D02">
        <w:rPr>
          <w:rFonts w:eastAsia="Lucida Sans Unicode"/>
        </w:rPr>
        <w:t>Note: Budget sums may not total due to rounding.</w:t>
      </w:r>
    </w:p>
    <w:p w14:paraId="49830FB4" w14:textId="77777777" w:rsidR="00CE5300" w:rsidRDefault="00CE5300" w:rsidP="00CE5300">
      <w:pPr>
        <w:pStyle w:val="Table"/>
      </w:pPr>
    </w:p>
    <w:p w14:paraId="43FE5451" w14:textId="7BA920C7" w:rsidR="00CE5300" w:rsidRPr="00533CA0" w:rsidRDefault="00CE5300" w:rsidP="00CE5300">
      <w:pPr>
        <w:pStyle w:val="Table"/>
      </w:pPr>
      <w:bookmarkStart w:id="30" w:name="_Toc185340132"/>
      <w:r w:rsidRPr="00533CA0">
        <w:t xml:space="preserve">Table </w:t>
      </w:r>
      <w:r>
        <w:rPr>
          <w:bCs/>
        </w:rPr>
        <w:t>A5.3:</w:t>
      </w:r>
      <w:r w:rsidRPr="00533CA0">
        <w:t xml:space="preserve"> </w:t>
      </w:r>
      <w:r w:rsidR="6CA9D586">
        <w:t>Treatment</w:t>
      </w:r>
      <w:r w:rsidRPr="00533CA0">
        <w:t xml:space="preserve"> </w:t>
      </w:r>
      <w:r>
        <w:t>s</w:t>
      </w:r>
      <w:r w:rsidRPr="000F5CD3">
        <w:t>ervices</w:t>
      </w:r>
      <w:r>
        <w:t xml:space="preserve">, </w:t>
      </w:r>
      <w:proofErr w:type="spellStart"/>
      <w:r>
        <w:t>NZ$m</w:t>
      </w:r>
      <w:bookmarkEnd w:id="30"/>
      <w:proofErr w:type="spellEnd"/>
    </w:p>
    <w:tbl>
      <w:tblPr>
        <w:tblW w:w="8085" w:type="dxa"/>
        <w:tblInd w:w="-5" w:type="dxa"/>
        <w:tblBorders>
          <w:top w:val="single" w:sz="4" w:space="0" w:color="A6A6A6" w:themeColor="background1" w:themeShade="A6"/>
          <w:bottom w:val="single" w:sz="4" w:space="0" w:color="A6A6A6" w:themeColor="background1" w:themeShade="A6"/>
          <w:insideH w:val="single" w:sz="6" w:space="0" w:color="A6A6A6" w:themeColor="background1" w:themeShade="A6"/>
        </w:tblBorders>
        <w:tblLook w:val="04A0" w:firstRow="1" w:lastRow="0" w:firstColumn="1" w:lastColumn="0" w:noHBand="0" w:noVBand="1"/>
      </w:tblPr>
      <w:tblGrid>
        <w:gridCol w:w="3124"/>
        <w:gridCol w:w="1240"/>
        <w:gridCol w:w="1240"/>
        <w:gridCol w:w="1240"/>
        <w:gridCol w:w="1241"/>
      </w:tblGrid>
      <w:tr w:rsidR="00B001ED" w:rsidRPr="009D47BB" w14:paraId="4C9BF10B" w14:textId="77777777" w:rsidTr="00235C06">
        <w:tc>
          <w:tcPr>
            <w:tcW w:w="3124" w:type="dxa"/>
            <w:tcBorders>
              <w:top w:val="nil"/>
              <w:bottom w:val="nil"/>
            </w:tcBorders>
            <w:shd w:val="clear" w:color="auto" w:fill="D9D9D9" w:themeFill="background1" w:themeFillShade="D9"/>
            <w:vAlign w:val="center"/>
            <w:hideMark/>
          </w:tcPr>
          <w:p w14:paraId="0EF57ECC" w14:textId="77777777" w:rsidR="00CE5300" w:rsidRPr="009D47BB" w:rsidRDefault="00CE5300">
            <w:pPr>
              <w:pStyle w:val="TableText"/>
              <w:rPr>
                <w:b/>
                <w:bCs/>
              </w:rPr>
            </w:pPr>
            <w:r w:rsidRPr="009D47BB">
              <w:rPr>
                <w:b/>
                <w:bCs/>
              </w:rPr>
              <w:t>Service area</w:t>
            </w:r>
          </w:p>
        </w:tc>
        <w:tc>
          <w:tcPr>
            <w:tcW w:w="1240" w:type="dxa"/>
            <w:tcBorders>
              <w:top w:val="nil"/>
              <w:bottom w:val="nil"/>
            </w:tcBorders>
            <w:shd w:val="clear" w:color="auto" w:fill="D9D9D9" w:themeFill="background1" w:themeFillShade="D9"/>
            <w:vAlign w:val="center"/>
            <w:hideMark/>
          </w:tcPr>
          <w:p w14:paraId="7B0E03A4" w14:textId="77777777" w:rsidR="00CE5300" w:rsidRPr="009D47BB" w:rsidRDefault="00CE5300">
            <w:pPr>
              <w:pStyle w:val="TableText"/>
              <w:jc w:val="right"/>
              <w:rPr>
                <w:b/>
                <w:bCs/>
              </w:rPr>
            </w:pPr>
            <w:r w:rsidRPr="009D47BB">
              <w:rPr>
                <w:b/>
                <w:bCs/>
              </w:rPr>
              <w:t>2025/26</w:t>
            </w:r>
          </w:p>
        </w:tc>
        <w:tc>
          <w:tcPr>
            <w:tcW w:w="1240" w:type="dxa"/>
            <w:tcBorders>
              <w:top w:val="nil"/>
              <w:bottom w:val="nil"/>
            </w:tcBorders>
            <w:shd w:val="clear" w:color="auto" w:fill="D9D9D9" w:themeFill="background1" w:themeFillShade="D9"/>
            <w:vAlign w:val="center"/>
            <w:hideMark/>
          </w:tcPr>
          <w:p w14:paraId="63AE98DF" w14:textId="77777777" w:rsidR="00CE5300" w:rsidRPr="009D47BB" w:rsidRDefault="00CE5300">
            <w:pPr>
              <w:pStyle w:val="TableText"/>
              <w:jc w:val="right"/>
              <w:rPr>
                <w:b/>
                <w:bCs/>
              </w:rPr>
            </w:pPr>
            <w:r w:rsidRPr="009D47BB">
              <w:rPr>
                <w:b/>
                <w:bCs/>
              </w:rPr>
              <w:t>2026/27</w:t>
            </w:r>
          </w:p>
        </w:tc>
        <w:tc>
          <w:tcPr>
            <w:tcW w:w="1240" w:type="dxa"/>
            <w:tcBorders>
              <w:top w:val="nil"/>
              <w:bottom w:val="nil"/>
            </w:tcBorders>
            <w:shd w:val="clear" w:color="auto" w:fill="D9D9D9" w:themeFill="background1" w:themeFillShade="D9"/>
            <w:vAlign w:val="center"/>
            <w:hideMark/>
          </w:tcPr>
          <w:p w14:paraId="3C2B8B3D" w14:textId="77777777" w:rsidR="00CE5300" w:rsidRPr="009D47BB" w:rsidRDefault="00CE5300">
            <w:pPr>
              <w:pStyle w:val="TableText"/>
              <w:jc w:val="right"/>
              <w:rPr>
                <w:b/>
                <w:bCs/>
              </w:rPr>
            </w:pPr>
            <w:r w:rsidRPr="009D47BB">
              <w:rPr>
                <w:b/>
                <w:bCs/>
              </w:rPr>
              <w:t>2027/28</w:t>
            </w:r>
          </w:p>
        </w:tc>
        <w:tc>
          <w:tcPr>
            <w:tcW w:w="1241" w:type="dxa"/>
            <w:tcBorders>
              <w:top w:val="nil"/>
              <w:bottom w:val="nil"/>
            </w:tcBorders>
            <w:shd w:val="clear" w:color="auto" w:fill="D9D9D9" w:themeFill="background1" w:themeFillShade="D9"/>
            <w:vAlign w:val="center"/>
            <w:hideMark/>
          </w:tcPr>
          <w:p w14:paraId="6D897009" w14:textId="77777777" w:rsidR="00CE5300" w:rsidRPr="009D47BB" w:rsidRDefault="00CE5300">
            <w:pPr>
              <w:pStyle w:val="TableText"/>
              <w:jc w:val="right"/>
              <w:rPr>
                <w:b/>
                <w:bCs/>
              </w:rPr>
            </w:pPr>
            <w:r w:rsidRPr="009D47BB">
              <w:rPr>
                <w:b/>
                <w:bCs/>
              </w:rPr>
              <w:t>Total</w:t>
            </w:r>
          </w:p>
        </w:tc>
      </w:tr>
      <w:tr w:rsidR="007502C1" w:rsidRPr="00533CA0" w14:paraId="529E955B" w14:textId="77777777" w:rsidTr="00235C06">
        <w:tc>
          <w:tcPr>
            <w:tcW w:w="3124" w:type="dxa"/>
            <w:tcBorders>
              <w:top w:val="nil"/>
            </w:tcBorders>
            <w:shd w:val="clear" w:color="auto" w:fill="auto"/>
            <w:vAlign w:val="center"/>
            <w:hideMark/>
          </w:tcPr>
          <w:p w14:paraId="157B22DE" w14:textId="77777777" w:rsidR="00CE5300" w:rsidRPr="009D47BB" w:rsidRDefault="00CE5300">
            <w:pPr>
              <w:pStyle w:val="TableText"/>
            </w:pPr>
            <w:r w:rsidRPr="009D47BB">
              <w:t>Clinical intervention</w:t>
            </w:r>
          </w:p>
        </w:tc>
        <w:tc>
          <w:tcPr>
            <w:tcW w:w="1240" w:type="dxa"/>
            <w:tcBorders>
              <w:top w:val="nil"/>
              <w:left w:val="nil"/>
              <w:bottom w:val="single" w:sz="8" w:space="0" w:color="A6A6A6" w:themeColor="background1" w:themeShade="A6"/>
              <w:right w:val="nil"/>
            </w:tcBorders>
            <w:shd w:val="clear" w:color="auto" w:fill="auto"/>
            <w:vAlign w:val="center"/>
            <w:hideMark/>
          </w:tcPr>
          <w:p w14:paraId="2FF55965" w14:textId="77777777" w:rsidR="00CE5300" w:rsidRPr="009D47BB" w:rsidRDefault="00CE5300">
            <w:pPr>
              <w:pStyle w:val="TableText"/>
              <w:jc w:val="right"/>
            </w:pPr>
            <w:r>
              <w:rPr>
                <w:rFonts w:ascii="Calibri" w:hAnsi="Calibri" w:cs="Calibri"/>
                <w:b/>
                <w:bCs/>
                <w:color w:val="000000"/>
                <w:szCs w:val="18"/>
              </w:rPr>
              <w:t>10.435</w:t>
            </w:r>
          </w:p>
        </w:tc>
        <w:tc>
          <w:tcPr>
            <w:tcW w:w="1240" w:type="dxa"/>
            <w:tcBorders>
              <w:top w:val="nil"/>
              <w:left w:val="nil"/>
              <w:bottom w:val="single" w:sz="8" w:space="0" w:color="A6A6A6" w:themeColor="background1" w:themeShade="A6"/>
              <w:right w:val="nil"/>
            </w:tcBorders>
            <w:shd w:val="clear" w:color="auto" w:fill="auto"/>
            <w:vAlign w:val="center"/>
            <w:hideMark/>
          </w:tcPr>
          <w:p w14:paraId="72733AC0" w14:textId="77777777" w:rsidR="00CE5300" w:rsidRPr="009D47BB" w:rsidRDefault="00CE5300">
            <w:pPr>
              <w:pStyle w:val="TableText"/>
              <w:jc w:val="right"/>
            </w:pPr>
            <w:r>
              <w:rPr>
                <w:rFonts w:ascii="Calibri" w:hAnsi="Calibri" w:cs="Calibri"/>
                <w:b/>
                <w:bCs/>
                <w:color w:val="000000"/>
                <w:szCs w:val="18"/>
              </w:rPr>
              <w:t>11.668</w:t>
            </w:r>
          </w:p>
        </w:tc>
        <w:tc>
          <w:tcPr>
            <w:tcW w:w="1240" w:type="dxa"/>
            <w:tcBorders>
              <w:top w:val="nil"/>
              <w:left w:val="nil"/>
              <w:bottom w:val="single" w:sz="8" w:space="0" w:color="A6A6A6" w:themeColor="background1" w:themeShade="A6"/>
              <w:right w:val="nil"/>
            </w:tcBorders>
            <w:shd w:val="clear" w:color="auto" w:fill="F2F2F2" w:themeFill="background1" w:themeFillShade="F2"/>
            <w:vAlign w:val="center"/>
            <w:hideMark/>
          </w:tcPr>
          <w:p w14:paraId="49A1C765" w14:textId="77777777" w:rsidR="00CE5300" w:rsidRPr="009D47BB" w:rsidRDefault="00CE5300">
            <w:pPr>
              <w:pStyle w:val="TableText"/>
              <w:jc w:val="right"/>
            </w:pPr>
            <w:r>
              <w:rPr>
                <w:rFonts w:ascii="Calibri" w:hAnsi="Calibri" w:cs="Calibri"/>
                <w:b/>
                <w:bCs/>
                <w:color w:val="000000"/>
                <w:szCs w:val="18"/>
              </w:rPr>
              <w:t>12.255</w:t>
            </w:r>
          </w:p>
        </w:tc>
        <w:tc>
          <w:tcPr>
            <w:tcW w:w="1241" w:type="dxa"/>
            <w:tcBorders>
              <w:top w:val="nil"/>
              <w:left w:val="nil"/>
              <w:bottom w:val="single" w:sz="8" w:space="0" w:color="A6A6A6" w:themeColor="background1" w:themeShade="A6"/>
              <w:right w:val="nil"/>
            </w:tcBorders>
            <w:shd w:val="clear" w:color="auto" w:fill="auto"/>
            <w:vAlign w:val="center"/>
            <w:hideMark/>
          </w:tcPr>
          <w:p w14:paraId="5E6B3A0B" w14:textId="77777777" w:rsidR="00CE5300" w:rsidRPr="009D47BB" w:rsidRDefault="00CE5300">
            <w:pPr>
              <w:pStyle w:val="TableText"/>
              <w:jc w:val="right"/>
            </w:pPr>
            <w:r>
              <w:rPr>
                <w:rFonts w:ascii="Calibri" w:hAnsi="Calibri" w:cs="Calibri"/>
                <w:b/>
                <w:bCs/>
                <w:color w:val="000000"/>
                <w:szCs w:val="18"/>
              </w:rPr>
              <w:t>34.358</w:t>
            </w:r>
          </w:p>
        </w:tc>
      </w:tr>
      <w:tr w:rsidR="00C02230" w:rsidRPr="00533CA0" w14:paraId="7A83A996" w14:textId="77777777" w:rsidTr="00235C06">
        <w:tc>
          <w:tcPr>
            <w:tcW w:w="3124" w:type="dxa"/>
            <w:shd w:val="clear" w:color="auto" w:fill="auto"/>
            <w:vAlign w:val="center"/>
            <w:hideMark/>
          </w:tcPr>
          <w:p w14:paraId="28D4AA56" w14:textId="77777777" w:rsidR="00CE5300" w:rsidRPr="009D47BB" w:rsidRDefault="00CE5300">
            <w:pPr>
              <w:pStyle w:val="TableText"/>
            </w:pPr>
            <w:r w:rsidRPr="009D47BB">
              <w:t xml:space="preserve">Primary health care initiative </w:t>
            </w:r>
          </w:p>
        </w:tc>
        <w:tc>
          <w:tcPr>
            <w:tcW w:w="1240" w:type="dxa"/>
            <w:shd w:val="clear" w:color="auto" w:fill="auto"/>
            <w:vAlign w:val="center"/>
            <w:hideMark/>
          </w:tcPr>
          <w:p w14:paraId="01977CC3" w14:textId="77777777" w:rsidR="00CE5300" w:rsidRPr="009D47BB" w:rsidRDefault="00CE5300">
            <w:pPr>
              <w:pStyle w:val="TableText"/>
              <w:jc w:val="right"/>
            </w:pPr>
            <w:r w:rsidRPr="009D47BB">
              <w:t>0.490</w:t>
            </w:r>
          </w:p>
        </w:tc>
        <w:tc>
          <w:tcPr>
            <w:tcW w:w="1240" w:type="dxa"/>
            <w:shd w:val="clear" w:color="auto" w:fill="auto"/>
            <w:vAlign w:val="center"/>
            <w:hideMark/>
          </w:tcPr>
          <w:p w14:paraId="2B99FE50" w14:textId="77777777" w:rsidR="00CE5300" w:rsidRPr="009D47BB" w:rsidRDefault="00CE5300">
            <w:pPr>
              <w:pStyle w:val="TableText"/>
              <w:jc w:val="right"/>
            </w:pPr>
            <w:r w:rsidRPr="009D47BB">
              <w:t>0.490</w:t>
            </w:r>
          </w:p>
        </w:tc>
        <w:tc>
          <w:tcPr>
            <w:tcW w:w="1240" w:type="dxa"/>
            <w:shd w:val="clear" w:color="auto" w:fill="auto"/>
            <w:vAlign w:val="center"/>
            <w:hideMark/>
          </w:tcPr>
          <w:p w14:paraId="4DBE02C1" w14:textId="77777777" w:rsidR="00CE5300" w:rsidRPr="009D47BB" w:rsidRDefault="00CE5300">
            <w:pPr>
              <w:pStyle w:val="TableText"/>
              <w:jc w:val="right"/>
            </w:pPr>
            <w:r w:rsidRPr="009D47BB">
              <w:t>0.490</w:t>
            </w:r>
          </w:p>
        </w:tc>
        <w:tc>
          <w:tcPr>
            <w:tcW w:w="1241" w:type="dxa"/>
            <w:shd w:val="clear" w:color="auto" w:fill="auto"/>
            <w:vAlign w:val="center"/>
            <w:hideMark/>
          </w:tcPr>
          <w:p w14:paraId="0D7C743B" w14:textId="77777777" w:rsidR="00CE5300" w:rsidRPr="009D47BB" w:rsidRDefault="00CE5300">
            <w:pPr>
              <w:pStyle w:val="TableText"/>
              <w:jc w:val="right"/>
            </w:pPr>
            <w:r w:rsidRPr="009D47BB">
              <w:t>1.470</w:t>
            </w:r>
          </w:p>
        </w:tc>
      </w:tr>
      <w:tr w:rsidR="00C02230" w:rsidRPr="00533CA0" w14:paraId="0FB8F968" w14:textId="77777777" w:rsidTr="00235C06">
        <w:tc>
          <w:tcPr>
            <w:tcW w:w="3124" w:type="dxa"/>
            <w:shd w:val="clear" w:color="auto" w:fill="auto"/>
            <w:vAlign w:val="center"/>
            <w:hideMark/>
          </w:tcPr>
          <w:p w14:paraId="280DDB80" w14:textId="77777777" w:rsidR="00CE5300" w:rsidRPr="009D47BB" w:rsidRDefault="00CE5300">
            <w:pPr>
              <w:pStyle w:val="TableText"/>
            </w:pPr>
            <w:r w:rsidRPr="009D47BB">
              <w:t>Helpline and web-based services</w:t>
            </w:r>
          </w:p>
        </w:tc>
        <w:tc>
          <w:tcPr>
            <w:tcW w:w="1240" w:type="dxa"/>
            <w:shd w:val="clear" w:color="auto" w:fill="auto"/>
            <w:vAlign w:val="center"/>
            <w:hideMark/>
          </w:tcPr>
          <w:p w14:paraId="36AA88A7" w14:textId="77777777" w:rsidR="00CE5300" w:rsidRPr="009D47BB" w:rsidRDefault="00CE5300">
            <w:pPr>
              <w:pStyle w:val="TableText"/>
              <w:jc w:val="right"/>
            </w:pPr>
            <w:r w:rsidRPr="009D47BB">
              <w:t>1.100</w:t>
            </w:r>
          </w:p>
        </w:tc>
        <w:tc>
          <w:tcPr>
            <w:tcW w:w="1240" w:type="dxa"/>
            <w:shd w:val="clear" w:color="auto" w:fill="auto"/>
            <w:vAlign w:val="center"/>
            <w:hideMark/>
          </w:tcPr>
          <w:p w14:paraId="47494FA0" w14:textId="77777777" w:rsidR="00CE5300" w:rsidRPr="009D47BB" w:rsidRDefault="00CE5300">
            <w:pPr>
              <w:pStyle w:val="TableText"/>
              <w:jc w:val="right"/>
            </w:pPr>
            <w:r w:rsidRPr="009D47BB">
              <w:t>1.100</w:t>
            </w:r>
          </w:p>
        </w:tc>
        <w:tc>
          <w:tcPr>
            <w:tcW w:w="1240" w:type="dxa"/>
            <w:shd w:val="clear" w:color="auto" w:fill="auto"/>
            <w:vAlign w:val="center"/>
            <w:hideMark/>
          </w:tcPr>
          <w:p w14:paraId="6280889C" w14:textId="77777777" w:rsidR="00CE5300" w:rsidRPr="009D47BB" w:rsidRDefault="00CE5300">
            <w:pPr>
              <w:pStyle w:val="TableText"/>
              <w:jc w:val="right"/>
            </w:pPr>
            <w:r w:rsidRPr="009D47BB">
              <w:t>1.100</w:t>
            </w:r>
          </w:p>
        </w:tc>
        <w:tc>
          <w:tcPr>
            <w:tcW w:w="1241" w:type="dxa"/>
            <w:shd w:val="clear" w:color="auto" w:fill="auto"/>
            <w:vAlign w:val="center"/>
            <w:hideMark/>
          </w:tcPr>
          <w:p w14:paraId="7805C08E" w14:textId="77777777" w:rsidR="00CE5300" w:rsidRPr="009D47BB" w:rsidRDefault="00CE5300">
            <w:pPr>
              <w:pStyle w:val="TableText"/>
              <w:jc w:val="right"/>
            </w:pPr>
            <w:r w:rsidRPr="009D47BB">
              <w:t>3.300</w:t>
            </w:r>
          </w:p>
        </w:tc>
      </w:tr>
      <w:tr w:rsidR="00C02230" w:rsidRPr="00533CA0" w14:paraId="0801103A" w14:textId="77777777" w:rsidTr="00235C06">
        <w:tc>
          <w:tcPr>
            <w:tcW w:w="3124" w:type="dxa"/>
            <w:shd w:val="clear" w:color="auto" w:fill="auto"/>
            <w:vAlign w:val="center"/>
            <w:hideMark/>
          </w:tcPr>
          <w:p w14:paraId="4644BAF6" w14:textId="77777777" w:rsidR="00CE5300" w:rsidRPr="009D47BB" w:rsidRDefault="00CE5300">
            <w:pPr>
              <w:pStyle w:val="TableText"/>
            </w:pPr>
            <w:r w:rsidRPr="009D47BB">
              <w:t>Digital services and supports</w:t>
            </w:r>
          </w:p>
        </w:tc>
        <w:tc>
          <w:tcPr>
            <w:tcW w:w="1240" w:type="dxa"/>
            <w:shd w:val="clear" w:color="auto" w:fill="auto"/>
            <w:vAlign w:val="center"/>
            <w:hideMark/>
          </w:tcPr>
          <w:p w14:paraId="55C54156" w14:textId="77777777" w:rsidR="00CE5300" w:rsidRPr="009D47BB" w:rsidRDefault="00CE5300">
            <w:pPr>
              <w:pStyle w:val="TableText"/>
              <w:jc w:val="right"/>
            </w:pPr>
            <w:r w:rsidRPr="009D47BB">
              <w:t>0.968</w:t>
            </w:r>
          </w:p>
        </w:tc>
        <w:tc>
          <w:tcPr>
            <w:tcW w:w="1240" w:type="dxa"/>
            <w:shd w:val="clear" w:color="auto" w:fill="auto"/>
            <w:vAlign w:val="center"/>
            <w:hideMark/>
          </w:tcPr>
          <w:p w14:paraId="0B687582" w14:textId="77777777" w:rsidR="00CE5300" w:rsidRPr="009D47BB" w:rsidRDefault="00CE5300">
            <w:pPr>
              <w:pStyle w:val="TableText"/>
              <w:jc w:val="right"/>
            </w:pPr>
            <w:r w:rsidRPr="009D47BB">
              <w:t>0.984</w:t>
            </w:r>
          </w:p>
        </w:tc>
        <w:tc>
          <w:tcPr>
            <w:tcW w:w="1240" w:type="dxa"/>
            <w:shd w:val="clear" w:color="auto" w:fill="auto"/>
            <w:vAlign w:val="center"/>
            <w:hideMark/>
          </w:tcPr>
          <w:p w14:paraId="4170B9F8" w14:textId="77777777" w:rsidR="00CE5300" w:rsidRPr="009D47BB" w:rsidRDefault="00CE5300">
            <w:pPr>
              <w:pStyle w:val="TableText"/>
              <w:jc w:val="right"/>
            </w:pPr>
            <w:r w:rsidRPr="009D47BB">
              <w:t>1.001</w:t>
            </w:r>
          </w:p>
        </w:tc>
        <w:tc>
          <w:tcPr>
            <w:tcW w:w="1241" w:type="dxa"/>
            <w:shd w:val="clear" w:color="auto" w:fill="auto"/>
            <w:vAlign w:val="center"/>
            <w:hideMark/>
          </w:tcPr>
          <w:p w14:paraId="1C9B2C59" w14:textId="77777777" w:rsidR="00CE5300" w:rsidRPr="009D47BB" w:rsidRDefault="00CE5300">
            <w:pPr>
              <w:pStyle w:val="TableText"/>
              <w:jc w:val="right"/>
            </w:pPr>
            <w:r w:rsidRPr="009D47BB">
              <w:t>2.953</w:t>
            </w:r>
          </w:p>
        </w:tc>
      </w:tr>
      <w:tr w:rsidR="00C02230" w:rsidRPr="00533CA0" w14:paraId="15741EEF" w14:textId="77777777" w:rsidTr="00235C06">
        <w:tc>
          <w:tcPr>
            <w:tcW w:w="3124" w:type="dxa"/>
            <w:shd w:val="clear" w:color="auto" w:fill="auto"/>
            <w:vAlign w:val="center"/>
            <w:hideMark/>
          </w:tcPr>
          <w:p w14:paraId="2BD835E5" w14:textId="77777777" w:rsidR="00CE5300" w:rsidRPr="009D47BB" w:rsidRDefault="00CE5300">
            <w:pPr>
              <w:pStyle w:val="TableText"/>
            </w:pPr>
            <w:r w:rsidRPr="009D47BB">
              <w:t>Data management solutions</w:t>
            </w:r>
          </w:p>
        </w:tc>
        <w:tc>
          <w:tcPr>
            <w:tcW w:w="1240" w:type="dxa"/>
            <w:shd w:val="clear" w:color="auto" w:fill="auto"/>
            <w:vAlign w:val="center"/>
            <w:hideMark/>
          </w:tcPr>
          <w:p w14:paraId="20986E35" w14:textId="77777777" w:rsidR="00CE5300" w:rsidRPr="009D47BB" w:rsidRDefault="00CE5300">
            <w:pPr>
              <w:pStyle w:val="TableText"/>
              <w:jc w:val="right"/>
            </w:pPr>
            <w:r w:rsidRPr="009D47BB">
              <w:t>0.5</w:t>
            </w:r>
            <w:r>
              <w:t>81</w:t>
            </w:r>
          </w:p>
        </w:tc>
        <w:tc>
          <w:tcPr>
            <w:tcW w:w="1240" w:type="dxa"/>
            <w:shd w:val="clear" w:color="auto" w:fill="auto"/>
            <w:vAlign w:val="center"/>
            <w:hideMark/>
          </w:tcPr>
          <w:p w14:paraId="12C89CD5" w14:textId="77777777" w:rsidR="00CE5300" w:rsidRPr="009D47BB" w:rsidRDefault="00CE5300">
            <w:pPr>
              <w:pStyle w:val="TableText"/>
              <w:jc w:val="right"/>
            </w:pPr>
            <w:r w:rsidRPr="009D47BB">
              <w:t>0.</w:t>
            </w:r>
            <w:r>
              <w:t>605</w:t>
            </w:r>
          </w:p>
        </w:tc>
        <w:tc>
          <w:tcPr>
            <w:tcW w:w="1240" w:type="dxa"/>
            <w:shd w:val="clear" w:color="auto" w:fill="auto"/>
            <w:vAlign w:val="center"/>
            <w:hideMark/>
          </w:tcPr>
          <w:p w14:paraId="353545FC" w14:textId="77777777" w:rsidR="00CE5300" w:rsidRPr="009D47BB" w:rsidRDefault="00CE5300">
            <w:pPr>
              <w:pStyle w:val="TableText"/>
              <w:jc w:val="right"/>
            </w:pPr>
            <w:r w:rsidRPr="009D47BB">
              <w:t>0.42</w:t>
            </w:r>
            <w:r>
              <w:t>5</w:t>
            </w:r>
          </w:p>
        </w:tc>
        <w:tc>
          <w:tcPr>
            <w:tcW w:w="1241" w:type="dxa"/>
            <w:shd w:val="clear" w:color="auto" w:fill="auto"/>
            <w:vAlign w:val="center"/>
            <w:hideMark/>
          </w:tcPr>
          <w:p w14:paraId="57CAADA3" w14:textId="77777777" w:rsidR="00CE5300" w:rsidRPr="009D47BB" w:rsidRDefault="00CE5300">
            <w:pPr>
              <w:pStyle w:val="TableText"/>
              <w:jc w:val="right"/>
            </w:pPr>
            <w:r w:rsidRPr="009D47BB">
              <w:t>1.</w:t>
            </w:r>
            <w:r>
              <w:t>611</w:t>
            </w:r>
          </w:p>
        </w:tc>
      </w:tr>
      <w:tr w:rsidR="00C02230" w:rsidRPr="00533CA0" w14:paraId="3744474C" w14:textId="77777777" w:rsidTr="00235C06">
        <w:tc>
          <w:tcPr>
            <w:tcW w:w="3124" w:type="dxa"/>
            <w:shd w:val="clear" w:color="auto" w:fill="auto"/>
            <w:vAlign w:val="center"/>
            <w:hideMark/>
          </w:tcPr>
          <w:p w14:paraId="22D36CB3" w14:textId="77777777" w:rsidR="00CE5300" w:rsidRPr="009D47BB" w:rsidRDefault="00CE5300">
            <w:pPr>
              <w:pStyle w:val="TableText"/>
            </w:pPr>
            <w:r w:rsidRPr="009D47BB">
              <w:t>Intensive support</w:t>
            </w:r>
          </w:p>
        </w:tc>
        <w:tc>
          <w:tcPr>
            <w:tcW w:w="1240" w:type="dxa"/>
            <w:shd w:val="clear" w:color="auto" w:fill="auto"/>
            <w:vAlign w:val="center"/>
            <w:hideMark/>
          </w:tcPr>
          <w:p w14:paraId="23FDD982" w14:textId="77777777" w:rsidR="00CE5300" w:rsidRPr="009D47BB" w:rsidRDefault="00CE5300">
            <w:pPr>
              <w:pStyle w:val="TableText"/>
              <w:jc w:val="right"/>
            </w:pPr>
            <w:r w:rsidRPr="009D47BB">
              <w:t>0.443</w:t>
            </w:r>
          </w:p>
        </w:tc>
        <w:tc>
          <w:tcPr>
            <w:tcW w:w="1240" w:type="dxa"/>
            <w:shd w:val="clear" w:color="auto" w:fill="auto"/>
            <w:vAlign w:val="center"/>
            <w:hideMark/>
          </w:tcPr>
          <w:p w14:paraId="5C8E18D5" w14:textId="77777777" w:rsidR="00CE5300" w:rsidRPr="009D47BB" w:rsidRDefault="00CE5300">
            <w:pPr>
              <w:pStyle w:val="TableText"/>
              <w:jc w:val="right"/>
            </w:pPr>
            <w:r w:rsidRPr="009D47BB">
              <w:t>0.456</w:t>
            </w:r>
          </w:p>
        </w:tc>
        <w:tc>
          <w:tcPr>
            <w:tcW w:w="1240" w:type="dxa"/>
            <w:shd w:val="clear" w:color="auto" w:fill="auto"/>
            <w:vAlign w:val="center"/>
            <w:hideMark/>
          </w:tcPr>
          <w:p w14:paraId="525B7D97" w14:textId="77777777" w:rsidR="00CE5300" w:rsidRPr="009D47BB" w:rsidRDefault="00CE5300">
            <w:pPr>
              <w:pStyle w:val="TableText"/>
              <w:jc w:val="right"/>
            </w:pPr>
            <w:r w:rsidRPr="009D47BB">
              <w:t>0.470</w:t>
            </w:r>
          </w:p>
        </w:tc>
        <w:tc>
          <w:tcPr>
            <w:tcW w:w="1241" w:type="dxa"/>
            <w:shd w:val="clear" w:color="auto" w:fill="auto"/>
            <w:vAlign w:val="center"/>
            <w:hideMark/>
          </w:tcPr>
          <w:p w14:paraId="1AEDFE5F" w14:textId="77777777" w:rsidR="00CE5300" w:rsidRPr="009D47BB" w:rsidRDefault="00CE5300">
            <w:pPr>
              <w:pStyle w:val="TableText"/>
              <w:jc w:val="right"/>
            </w:pPr>
            <w:r w:rsidRPr="009D47BB">
              <w:t>1.369</w:t>
            </w:r>
          </w:p>
        </w:tc>
      </w:tr>
      <w:tr w:rsidR="00C02230" w:rsidRPr="00533CA0" w14:paraId="358441A2" w14:textId="77777777" w:rsidTr="00235C06">
        <w:tc>
          <w:tcPr>
            <w:tcW w:w="3124" w:type="dxa"/>
            <w:shd w:val="clear" w:color="auto" w:fill="auto"/>
            <w:vAlign w:val="center"/>
            <w:hideMark/>
          </w:tcPr>
          <w:p w14:paraId="516FFEB5" w14:textId="77777777" w:rsidR="00CE5300" w:rsidRPr="009D47BB" w:rsidRDefault="00CE5300">
            <w:pPr>
              <w:pStyle w:val="TableText"/>
            </w:pPr>
            <w:r w:rsidRPr="009D47BB">
              <w:t>Workforce development (clinical)</w:t>
            </w:r>
          </w:p>
        </w:tc>
        <w:tc>
          <w:tcPr>
            <w:tcW w:w="1240" w:type="dxa"/>
            <w:shd w:val="clear" w:color="auto" w:fill="auto"/>
            <w:vAlign w:val="center"/>
            <w:hideMark/>
          </w:tcPr>
          <w:p w14:paraId="508B4643" w14:textId="77777777" w:rsidR="00CE5300" w:rsidRPr="009D47BB" w:rsidRDefault="00CE5300">
            <w:pPr>
              <w:pStyle w:val="TableText"/>
              <w:jc w:val="right"/>
            </w:pPr>
            <w:r w:rsidRPr="009D47BB">
              <w:t>0.156</w:t>
            </w:r>
          </w:p>
        </w:tc>
        <w:tc>
          <w:tcPr>
            <w:tcW w:w="1240" w:type="dxa"/>
            <w:shd w:val="clear" w:color="auto" w:fill="auto"/>
            <w:vAlign w:val="center"/>
            <w:hideMark/>
          </w:tcPr>
          <w:p w14:paraId="0A135062" w14:textId="77777777" w:rsidR="00CE5300" w:rsidRPr="009D47BB" w:rsidRDefault="00CE5300">
            <w:pPr>
              <w:pStyle w:val="TableText"/>
              <w:jc w:val="right"/>
            </w:pPr>
            <w:r w:rsidRPr="009D47BB">
              <w:t>0.298</w:t>
            </w:r>
          </w:p>
        </w:tc>
        <w:tc>
          <w:tcPr>
            <w:tcW w:w="1240" w:type="dxa"/>
            <w:shd w:val="clear" w:color="auto" w:fill="auto"/>
            <w:vAlign w:val="center"/>
            <w:hideMark/>
          </w:tcPr>
          <w:p w14:paraId="21FF837D" w14:textId="77777777" w:rsidR="00CE5300" w:rsidRPr="009D47BB" w:rsidRDefault="00CE5300">
            <w:pPr>
              <w:pStyle w:val="TableText"/>
              <w:jc w:val="right"/>
            </w:pPr>
            <w:r w:rsidRPr="009D47BB">
              <w:t>0.299</w:t>
            </w:r>
          </w:p>
        </w:tc>
        <w:tc>
          <w:tcPr>
            <w:tcW w:w="1241" w:type="dxa"/>
            <w:shd w:val="clear" w:color="auto" w:fill="auto"/>
            <w:vAlign w:val="center"/>
            <w:hideMark/>
          </w:tcPr>
          <w:p w14:paraId="62641B9D" w14:textId="77777777" w:rsidR="00CE5300" w:rsidRPr="009D47BB" w:rsidRDefault="00CE5300">
            <w:pPr>
              <w:pStyle w:val="TableText"/>
              <w:jc w:val="right"/>
            </w:pPr>
            <w:r w:rsidRPr="009D47BB">
              <w:t>0.753</w:t>
            </w:r>
          </w:p>
        </w:tc>
      </w:tr>
      <w:tr w:rsidR="0077067F" w:rsidRPr="00533CA0" w14:paraId="1E3799BB" w14:textId="77777777" w:rsidTr="00235C06">
        <w:tc>
          <w:tcPr>
            <w:tcW w:w="3124" w:type="dxa"/>
            <w:shd w:val="clear" w:color="auto" w:fill="auto"/>
            <w:vAlign w:val="center"/>
          </w:tcPr>
          <w:p w14:paraId="2DD6B766" w14:textId="77777777" w:rsidR="00CE5300" w:rsidRPr="009D47BB" w:rsidRDefault="00CE5300">
            <w:pPr>
              <w:pStyle w:val="TableText"/>
            </w:pPr>
            <w:r w:rsidRPr="00D41CAC">
              <w:rPr>
                <w:rFonts w:cs="Segoe UI"/>
                <w:color w:val="000000"/>
                <w:szCs w:val="18"/>
              </w:rPr>
              <w:t>Gambling harm scholarships</w:t>
            </w:r>
          </w:p>
        </w:tc>
        <w:tc>
          <w:tcPr>
            <w:tcW w:w="1240" w:type="dxa"/>
            <w:tcBorders>
              <w:top w:val="nil"/>
              <w:left w:val="nil"/>
              <w:bottom w:val="nil"/>
              <w:right w:val="nil"/>
            </w:tcBorders>
            <w:shd w:val="clear" w:color="auto" w:fill="auto"/>
            <w:vAlign w:val="center"/>
          </w:tcPr>
          <w:p w14:paraId="21468BD7" w14:textId="77777777" w:rsidR="00CE5300" w:rsidRPr="009D47BB" w:rsidRDefault="00CE5300">
            <w:pPr>
              <w:pStyle w:val="TableText"/>
              <w:jc w:val="right"/>
            </w:pPr>
            <w:r w:rsidRPr="00D41CAC">
              <w:rPr>
                <w:rFonts w:cs="Segoe UI"/>
                <w:color w:val="000000" w:themeColor="text1"/>
              </w:rPr>
              <w:t>0.1</w:t>
            </w:r>
            <w:r w:rsidRPr="7A1CFAD8">
              <w:rPr>
                <w:rFonts w:cs="Segoe UI"/>
                <w:color w:val="000000" w:themeColor="text1"/>
              </w:rPr>
              <w:t>4</w:t>
            </w:r>
            <w:r w:rsidRPr="00D41CAC">
              <w:rPr>
                <w:rFonts w:cs="Segoe UI"/>
                <w:color w:val="000000" w:themeColor="text1"/>
              </w:rPr>
              <w:t>0</w:t>
            </w:r>
          </w:p>
        </w:tc>
        <w:tc>
          <w:tcPr>
            <w:tcW w:w="1240" w:type="dxa"/>
            <w:tcBorders>
              <w:top w:val="nil"/>
              <w:left w:val="nil"/>
              <w:bottom w:val="nil"/>
              <w:right w:val="nil"/>
            </w:tcBorders>
            <w:shd w:val="clear" w:color="auto" w:fill="auto"/>
            <w:vAlign w:val="center"/>
          </w:tcPr>
          <w:p w14:paraId="2A6F6B08" w14:textId="77777777" w:rsidR="00CE5300" w:rsidRPr="009D47BB" w:rsidRDefault="00CE5300">
            <w:pPr>
              <w:pStyle w:val="TableText"/>
              <w:jc w:val="right"/>
            </w:pPr>
            <w:r w:rsidRPr="00D41CAC">
              <w:rPr>
                <w:rFonts w:cs="Segoe UI"/>
                <w:color w:val="000000" w:themeColor="text1"/>
              </w:rPr>
              <w:t>0.1</w:t>
            </w:r>
            <w:r w:rsidRPr="7A1CFAD8">
              <w:rPr>
                <w:rFonts w:cs="Segoe UI"/>
                <w:color w:val="000000" w:themeColor="text1"/>
              </w:rPr>
              <w:t>4</w:t>
            </w:r>
            <w:r w:rsidRPr="00D41CAC">
              <w:rPr>
                <w:rFonts w:cs="Segoe UI"/>
                <w:color w:val="000000" w:themeColor="text1"/>
              </w:rPr>
              <w:t>0</w:t>
            </w:r>
          </w:p>
        </w:tc>
        <w:tc>
          <w:tcPr>
            <w:tcW w:w="1240" w:type="dxa"/>
            <w:tcBorders>
              <w:top w:val="nil"/>
              <w:left w:val="nil"/>
              <w:bottom w:val="nil"/>
              <w:right w:val="nil"/>
            </w:tcBorders>
            <w:shd w:val="clear" w:color="auto" w:fill="auto"/>
            <w:vAlign w:val="center"/>
          </w:tcPr>
          <w:p w14:paraId="0F69E707" w14:textId="77777777" w:rsidR="00CE5300" w:rsidRPr="009D47BB" w:rsidRDefault="00CE5300">
            <w:pPr>
              <w:pStyle w:val="TableText"/>
              <w:jc w:val="right"/>
            </w:pPr>
            <w:r w:rsidRPr="00D41CAC">
              <w:rPr>
                <w:rFonts w:cs="Segoe UI"/>
                <w:color w:val="000000" w:themeColor="text1"/>
              </w:rPr>
              <w:t>0.1</w:t>
            </w:r>
            <w:r w:rsidRPr="7A1CFAD8">
              <w:rPr>
                <w:rFonts w:cs="Segoe UI"/>
                <w:color w:val="000000" w:themeColor="text1"/>
              </w:rPr>
              <w:t>4</w:t>
            </w:r>
            <w:r w:rsidRPr="00D41CAC">
              <w:rPr>
                <w:rFonts w:cs="Segoe UI"/>
                <w:color w:val="000000" w:themeColor="text1"/>
              </w:rPr>
              <w:t>0</w:t>
            </w:r>
          </w:p>
        </w:tc>
        <w:tc>
          <w:tcPr>
            <w:tcW w:w="1241" w:type="dxa"/>
            <w:tcBorders>
              <w:top w:val="nil"/>
              <w:left w:val="nil"/>
              <w:bottom w:val="nil"/>
              <w:right w:val="nil"/>
            </w:tcBorders>
            <w:shd w:val="clear" w:color="auto" w:fill="auto"/>
            <w:vAlign w:val="center"/>
          </w:tcPr>
          <w:p w14:paraId="6CD0B834" w14:textId="77777777" w:rsidR="00CE5300" w:rsidRPr="009D47BB" w:rsidRDefault="00CE5300">
            <w:pPr>
              <w:pStyle w:val="TableText"/>
              <w:jc w:val="right"/>
            </w:pPr>
            <w:r w:rsidRPr="00D41CAC">
              <w:rPr>
                <w:rFonts w:cs="Segoe UI"/>
                <w:color w:val="000000" w:themeColor="text1"/>
              </w:rPr>
              <w:t>0.</w:t>
            </w:r>
            <w:r w:rsidRPr="7A1CFAD8">
              <w:rPr>
                <w:rFonts w:cs="Segoe UI"/>
                <w:color w:val="000000" w:themeColor="text1"/>
              </w:rPr>
              <w:t>42</w:t>
            </w:r>
            <w:r w:rsidRPr="00D41CAC">
              <w:rPr>
                <w:rFonts w:cs="Segoe UI"/>
                <w:color w:val="000000" w:themeColor="text1"/>
              </w:rPr>
              <w:t>0</w:t>
            </w:r>
          </w:p>
        </w:tc>
      </w:tr>
      <w:tr w:rsidR="00524CBA" w:rsidRPr="00533CA0" w14:paraId="152E91FD" w14:textId="77777777" w:rsidTr="00235C06">
        <w:tc>
          <w:tcPr>
            <w:tcW w:w="3124" w:type="dxa"/>
            <w:tcBorders>
              <w:top w:val="single" w:sz="4" w:space="0" w:color="A6A6A6" w:themeColor="background1" w:themeShade="A6"/>
              <w:bottom w:val="single" w:sz="4" w:space="0" w:color="A6A6A6" w:themeColor="background1" w:themeShade="A6"/>
            </w:tcBorders>
            <w:shd w:val="clear" w:color="auto" w:fill="auto"/>
            <w:vAlign w:val="center"/>
          </w:tcPr>
          <w:p w14:paraId="561151B5" w14:textId="77777777" w:rsidR="00CE5300" w:rsidRPr="009D47BB" w:rsidRDefault="00CE5300">
            <w:pPr>
              <w:pStyle w:val="TableText"/>
              <w:rPr>
                <w:rFonts w:ascii="Calibri" w:hAnsi="Calibri" w:cs="Calibri"/>
                <w:color w:val="000000" w:themeColor="text1"/>
              </w:rPr>
            </w:pPr>
            <w:r w:rsidRPr="600AECF0">
              <w:rPr>
                <w:rFonts w:ascii="Calibri" w:hAnsi="Calibri" w:cs="Calibri"/>
                <w:color w:val="000000" w:themeColor="text1"/>
              </w:rPr>
              <w:t xml:space="preserve">Practitioner Guideline Refresh </w:t>
            </w:r>
          </w:p>
        </w:tc>
        <w:tc>
          <w:tcPr>
            <w:tcW w:w="1240" w:type="dxa"/>
            <w:tcBorders>
              <w:top w:val="single" w:sz="4" w:space="0" w:color="A6A6A6" w:themeColor="background1" w:themeShade="A6"/>
              <w:bottom w:val="single" w:sz="4" w:space="0" w:color="A6A6A6" w:themeColor="background1" w:themeShade="A6"/>
            </w:tcBorders>
            <w:shd w:val="clear" w:color="auto" w:fill="auto"/>
          </w:tcPr>
          <w:p w14:paraId="71785E20" w14:textId="77777777" w:rsidR="00CE5300" w:rsidRPr="009D47BB" w:rsidRDefault="00CE5300">
            <w:pPr>
              <w:pStyle w:val="TableText"/>
              <w:jc w:val="right"/>
            </w:pPr>
            <w:r>
              <w:t>0.000</w:t>
            </w:r>
          </w:p>
        </w:tc>
        <w:tc>
          <w:tcPr>
            <w:tcW w:w="1240" w:type="dxa"/>
            <w:tcBorders>
              <w:top w:val="single" w:sz="4" w:space="0" w:color="A6A6A6" w:themeColor="background1" w:themeShade="A6"/>
              <w:bottom w:val="single" w:sz="4" w:space="0" w:color="A6A6A6" w:themeColor="background1" w:themeShade="A6"/>
            </w:tcBorders>
            <w:shd w:val="clear" w:color="auto" w:fill="auto"/>
          </w:tcPr>
          <w:p w14:paraId="31BFD581" w14:textId="77777777" w:rsidR="00CE5300" w:rsidRPr="009D47BB" w:rsidRDefault="00CE5300">
            <w:pPr>
              <w:pStyle w:val="TableText"/>
              <w:jc w:val="right"/>
            </w:pPr>
            <w:r w:rsidRPr="00BD3646">
              <w:t>0.050</w:t>
            </w:r>
          </w:p>
        </w:tc>
        <w:tc>
          <w:tcPr>
            <w:tcW w:w="1240" w:type="dxa"/>
            <w:tcBorders>
              <w:top w:val="single" w:sz="4" w:space="0" w:color="A6A6A6" w:themeColor="background1" w:themeShade="A6"/>
              <w:bottom w:val="single" w:sz="4" w:space="0" w:color="A6A6A6" w:themeColor="background1" w:themeShade="A6"/>
            </w:tcBorders>
            <w:shd w:val="clear" w:color="auto" w:fill="auto"/>
          </w:tcPr>
          <w:p w14:paraId="276E94A6" w14:textId="77777777" w:rsidR="00CE5300" w:rsidRPr="009D47BB" w:rsidRDefault="00CE5300">
            <w:pPr>
              <w:pStyle w:val="TableText"/>
              <w:jc w:val="right"/>
            </w:pPr>
            <w:r w:rsidRPr="00BD3646">
              <w:t>0.100</w:t>
            </w:r>
          </w:p>
        </w:tc>
        <w:tc>
          <w:tcPr>
            <w:tcW w:w="1241" w:type="dxa"/>
            <w:tcBorders>
              <w:top w:val="single" w:sz="4" w:space="0" w:color="A6A6A6" w:themeColor="background1" w:themeShade="A6"/>
              <w:bottom w:val="single" w:sz="4" w:space="0" w:color="A6A6A6" w:themeColor="background1" w:themeShade="A6"/>
            </w:tcBorders>
            <w:shd w:val="clear" w:color="auto" w:fill="auto"/>
            <w:vAlign w:val="center"/>
          </w:tcPr>
          <w:p w14:paraId="58497587" w14:textId="77777777" w:rsidR="00CE5300" w:rsidRPr="009D47BB" w:rsidRDefault="00CE5300">
            <w:pPr>
              <w:pStyle w:val="TableText"/>
              <w:jc w:val="right"/>
            </w:pPr>
            <w:r>
              <w:t>0.150</w:t>
            </w:r>
          </w:p>
        </w:tc>
      </w:tr>
      <w:tr w:rsidR="0010388B" w:rsidRPr="00FB7905" w14:paraId="0D5A434A" w14:textId="77777777" w:rsidTr="00235C06">
        <w:tc>
          <w:tcPr>
            <w:tcW w:w="3124" w:type="dxa"/>
            <w:shd w:val="clear" w:color="auto" w:fill="auto"/>
            <w:vAlign w:val="center"/>
            <w:hideMark/>
          </w:tcPr>
          <w:p w14:paraId="36A35780" w14:textId="77777777" w:rsidR="00CE5300" w:rsidRPr="00FB7905" w:rsidRDefault="00CE5300">
            <w:pPr>
              <w:pStyle w:val="TableText"/>
              <w:rPr>
                <w:b/>
                <w:bCs/>
              </w:rPr>
            </w:pPr>
            <w:r w:rsidRPr="00FB7905">
              <w:rPr>
                <w:b/>
                <w:bCs/>
              </w:rPr>
              <w:t>Total</w:t>
            </w:r>
          </w:p>
        </w:tc>
        <w:tc>
          <w:tcPr>
            <w:tcW w:w="1240" w:type="dxa"/>
            <w:shd w:val="clear" w:color="auto" w:fill="auto"/>
            <w:vAlign w:val="center"/>
            <w:hideMark/>
          </w:tcPr>
          <w:p w14:paraId="33609301" w14:textId="77777777" w:rsidR="00CE5300" w:rsidRPr="00FB7905" w:rsidRDefault="00CE5300">
            <w:pPr>
              <w:pStyle w:val="TableText"/>
              <w:jc w:val="right"/>
              <w:rPr>
                <w:b/>
                <w:bCs/>
              </w:rPr>
            </w:pPr>
            <w:r>
              <w:rPr>
                <w:b/>
                <w:bCs/>
              </w:rPr>
              <w:t>14.293</w:t>
            </w:r>
          </w:p>
        </w:tc>
        <w:tc>
          <w:tcPr>
            <w:tcW w:w="1240" w:type="dxa"/>
            <w:shd w:val="clear" w:color="auto" w:fill="auto"/>
            <w:vAlign w:val="center"/>
            <w:hideMark/>
          </w:tcPr>
          <w:p w14:paraId="1AF46E79" w14:textId="77777777" w:rsidR="00CE5300" w:rsidRPr="00FB7905" w:rsidRDefault="00CE5300">
            <w:pPr>
              <w:pStyle w:val="TableText"/>
              <w:jc w:val="right"/>
              <w:rPr>
                <w:b/>
                <w:bCs/>
              </w:rPr>
            </w:pPr>
            <w:r w:rsidRPr="00FB7905">
              <w:rPr>
                <w:b/>
                <w:bCs/>
              </w:rPr>
              <w:t>1</w:t>
            </w:r>
            <w:r>
              <w:rPr>
                <w:b/>
                <w:bCs/>
              </w:rPr>
              <w:t>5</w:t>
            </w:r>
            <w:r w:rsidRPr="00FB7905">
              <w:rPr>
                <w:b/>
                <w:bCs/>
              </w:rPr>
              <w:t>.</w:t>
            </w:r>
            <w:r>
              <w:rPr>
                <w:b/>
                <w:bCs/>
              </w:rPr>
              <w:t>771</w:t>
            </w:r>
          </w:p>
        </w:tc>
        <w:tc>
          <w:tcPr>
            <w:tcW w:w="1240" w:type="dxa"/>
            <w:shd w:val="clear" w:color="auto" w:fill="auto"/>
            <w:vAlign w:val="center"/>
            <w:hideMark/>
          </w:tcPr>
          <w:p w14:paraId="2E3EDB05" w14:textId="77777777" w:rsidR="00CE5300" w:rsidRPr="00FB7905" w:rsidRDefault="00CE5300">
            <w:pPr>
              <w:pStyle w:val="TableText"/>
              <w:jc w:val="right"/>
              <w:rPr>
                <w:b/>
                <w:bCs/>
              </w:rPr>
            </w:pPr>
            <w:r w:rsidRPr="00FB7905">
              <w:rPr>
                <w:b/>
                <w:bCs/>
              </w:rPr>
              <w:t>1</w:t>
            </w:r>
            <w:r>
              <w:rPr>
                <w:b/>
                <w:bCs/>
              </w:rPr>
              <w:t>6</w:t>
            </w:r>
            <w:r w:rsidRPr="00FB7905">
              <w:rPr>
                <w:b/>
                <w:bCs/>
              </w:rPr>
              <w:t>.</w:t>
            </w:r>
            <w:r>
              <w:rPr>
                <w:b/>
                <w:bCs/>
              </w:rPr>
              <w:t>260</w:t>
            </w:r>
          </w:p>
        </w:tc>
        <w:tc>
          <w:tcPr>
            <w:tcW w:w="1241" w:type="dxa"/>
            <w:shd w:val="clear" w:color="auto" w:fill="auto"/>
            <w:vAlign w:val="center"/>
            <w:hideMark/>
          </w:tcPr>
          <w:p w14:paraId="3C651819" w14:textId="77777777" w:rsidR="00CE5300" w:rsidRPr="00FB7905" w:rsidRDefault="00CE5300">
            <w:pPr>
              <w:pStyle w:val="TableText"/>
              <w:jc w:val="right"/>
              <w:rPr>
                <w:b/>
                <w:bCs/>
              </w:rPr>
            </w:pPr>
            <w:r>
              <w:rPr>
                <w:b/>
                <w:bCs/>
              </w:rPr>
              <w:t>46</w:t>
            </w:r>
            <w:r w:rsidRPr="00FB7905">
              <w:rPr>
                <w:b/>
                <w:bCs/>
              </w:rPr>
              <w:t>.</w:t>
            </w:r>
            <w:r>
              <w:rPr>
                <w:b/>
                <w:bCs/>
              </w:rPr>
              <w:t>385</w:t>
            </w:r>
          </w:p>
        </w:tc>
      </w:tr>
    </w:tbl>
    <w:p w14:paraId="5AD416F1" w14:textId="77777777" w:rsidR="00CE5300" w:rsidRPr="00FB7905" w:rsidRDefault="00CE5300" w:rsidP="00CE5300">
      <w:pPr>
        <w:pStyle w:val="Note"/>
        <w:rPr>
          <w:rFonts w:eastAsia="Lucida Sans Unicode"/>
        </w:rPr>
      </w:pPr>
      <w:r w:rsidRPr="00FB7905">
        <w:rPr>
          <w:rFonts w:eastAsia="Lucida Sans Unicode"/>
        </w:rPr>
        <w:t>Note: Budget sums may not total due to rounding.</w:t>
      </w:r>
    </w:p>
    <w:p w14:paraId="126C2B4F" w14:textId="20C40D19" w:rsidR="00CE5300" w:rsidRDefault="00CE5300" w:rsidP="00CE5300">
      <w:r w:rsidRPr="00533CA0">
        <w:t xml:space="preserve">$4.099 million is proposed for new services to respond to changes in the gambling environment and issues raised by the needs assessment, as </w:t>
      </w:r>
      <w:r>
        <w:t>outlined in Table A4.4.</w:t>
      </w:r>
    </w:p>
    <w:p w14:paraId="1C373154" w14:textId="77777777" w:rsidR="00235C06" w:rsidRPr="00533CA0" w:rsidRDefault="00235C06" w:rsidP="00CE5300">
      <w:pPr>
        <w:rPr>
          <w:rFonts w:eastAsia="Calibri"/>
        </w:rPr>
      </w:pPr>
    </w:p>
    <w:p w14:paraId="5AC63636" w14:textId="77777777" w:rsidR="00CE5300" w:rsidRPr="00533CA0" w:rsidRDefault="00CE5300" w:rsidP="00CE5300">
      <w:pPr>
        <w:pStyle w:val="Table"/>
      </w:pPr>
      <w:bookmarkStart w:id="31" w:name="_Toc185340133"/>
      <w:r w:rsidRPr="00533CA0">
        <w:t xml:space="preserve">Table </w:t>
      </w:r>
      <w:r>
        <w:t>A5.4:</w:t>
      </w:r>
      <w:r w:rsidRPr="00533CA0">
        <w:t xml:space="preserve"> </w:t>
      </w:r>
      <w:r w:rsidRPr="000F5CD3">
        <w:t>Budget</w:t>
      </w:r>
      <w:r w:rsidRPr="00533CA0">
        <w:t xml:space="preserve"> </w:t>
      </w:r>
      <w:r w:rsidRPr="003E1C02">
        <w:t>for</w:t>
      </w:r>
      <w:r w:rsidRPr="00533CA0">
        <w:t xml:space="preserve"> new services (</w:t>
      </w:r>
      <w:proofErr w:type="spellStart"/>
      <w:r>
        <w:t>NZ$m</w:t>
      </w:r>
      <w:proofErr w:type="spellEnd"/>
      <w:r>
        <w:t xml:space="preserve">, </w:t>
      </w:r>
      <w:r w:rsidRPr="00533CA0">
        <w:t>GST exclusive), 2025/26 to 2027/28</w:t>
      </w:r>
      <w:bookmarkEnd w:id="31"/>
    </w:p>
    <w:tbl>
      <w:tblPr>
        <w:tblStyle w:val="TableGrid"/>
        <w:tblW w:w="808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544"/>
        <w:gridCol w:w="1134"/>
        <w:gridCol w:w="1134"/>
        <w:gridCol w:w="1134"/>
        <w:gridCol w:w="1134"/>
      </w:tblGrid>
      <w:tr w:rsidR="00CE5300" w:rsidRPr="00FB7905" w14:paraId="4978EBD4" w14:textId="77777777" w:rsidTr="00235C06">
        <w:tc>
          <w:tcPr>
            <w:tcW w:w="3544" w:type="dxa"/>
            <w:tcBorders>
              <w:top w:val="nil"/>
              <w:bottom w:val="nil"/>
            </w:tcBorders>
            <w:shd w:val="clear" w:color="auto" w:fill="D9D9D9" w:themeFill="background1" w:themeFillShade="D9"/>
            <w:hideMark/>
          </w:tcPr>
          <w:p w14:paraId="011A9E85" w14:textId="77777777" w:rsidR="00CE5300" w:rsidRPr="00FB7905" w:rsidRDefault="00CE5300">
            <w:pPr>
              <w:pStyle w:val="TableText"/>
              <w:rPr>
                <w:rFonts w:eastAsia="Lucida Sans Unicode"/>
                <w:b/>
                <w:bCs/>
              </w:rPr>
            </w:pPr>
            <w:r w:rsidRPr="00FB7905">
              <w:rPr>
                <w:rFonts w:eastAsia="Lucida Sans Unicode"/>
                <w:b/>
                <w:bCs/>
              </w:rPr>
              <w:t>Service area</w:t>
            </w:r>
          </w:p>
        </w:tc>
        <w:tc>
          <w:tcPr>
            <w:tcW w:w="1134" w:type="dxa"/>
            <w:tcBorders>
              <w:top w:val="nil"/>
              <w:bottom w:val="nil"/>
            </w:tcBorders>
            <w:shd w:val="clear" w:color="auto" w:fill="D9D9D9" w:themeFill="background1" w:themeFillShade="D9"/>
            <w:hideMark/>
          </w:tcPr>
          <w:p w14:paraId="7540132E" w14:textId="77777777" w:rsidR="00CE5300" w:rsidRPr="00FB7905" w:rsidRDefault="00CE5300">
            <w:pPr>
              <w:pStyle w:val="TableText"/>
              <w:jc w:val="right"/>
              <w:rPr>
                <w:rFonts w:eastAsia="Lucida Sans Unicode"/>
                <w:b/>
                <w:bCs/>
              </w:rPr>
            </w:pPr>
            <w:r w:rsidRPr="00FB7905">
              <w:rPr>
                <w:rFonts w:eastAsia="Lucida Sans Unicode"/>
                <w:b/>
                <w:bCs/>
              </w:rPr>
              <w:t>2025/26</w:t>
            </w:r>
          </w:p>
        </w:tc>
        <w:tc>
          <w:tcPr>
            <w:tcW w:w="1134" w:type="dxa"/>
            <w:tcBorders>
              <w:top w:val="nil"/>
              <w:bottom w:val="nil"/>
            </w:tcBorders>
            <w:shd w:val="clear" w:color="auto" w:fill="D9D9D9" w:themeFill="background1" w:themeFillShade="D9"/>
            <w:hideMark/>
          </w:tcPr>
          <w:p w14:paraId="362CB4C3" w14:textId="77777777" w:rsidR="00CE5300" w:rsidRPr="00FB7905" w:rsidRDefault="00CE5300">
            <w:pPr>
              <w:pStyle w:val="TableText"/>
              <w:jc w:val="right"/>
              <w:rPr>
                <w:rFonts w:eastAsia="Lucida Sans Unicode"/>
                <w:b/>
                <w:bCs/>
              </w:rPr>
            </w:pPr>
            <w:r w:rsidRPr="00FB7905">
              <w:rPr>
                <w:rFonts w:eastAsia="Lucida Sans Unicode"/>
                <w:b/>
                <w:bCs/>
              </w:rPr>
              <w:t>2026/27</w:t>
            </w:r>
          </w:p>
        </w:tc>
        <w:tc>
          <w:tcPr>
            <w:tcW w:w="1134" w:type="dxa"/>
            <w:tcBorders>
              <w:top w:val="nil"/>
              <w:bottom w:val="nil"/>
            </w:tcBorders>
            <w:shd w:val="clear" w:color="auto" w:fill="D9D9D9" w:themeFill="background1" w:themeFillShade="D9"/>
            <w:hideMark/>
          </w:tcPr>
          <w:p w14:paraId="6C1F752E" w14:textId="77777777" w:rsidR="00CE5300" w:rsidRPr="00FB7905" w:rsidRDefault="00CE5300">
            <w:pPr>
              <w:pStyle w:val="TableText"/>
              <w:jc w:val="right"/>
              <w:rPr>
                <w:rFonts w:eastAsia="Lucida Sans Unicode"/>
                <w:b/>
                <w:bCs/>
              </w:rPr>
            </w:pPr>
            <w:r w:rsidRPr="00FB7905">
              <w:rPr>
                <w:rFonts w:eastAsia="Lucida Sans Unicode"/>
                <w:b/>
                <w:bCs/>
              </w:rPr>
              <w:t>2027/28</w:t>
            </w:r>
          </w:p>
        </w:tc>
        <w:tc>
          <w:tcPr>
            <w:tcW w:w="1134" w:type="dxa"/>
            <w:tcBorders>
              <w:top w:val="nil"/>
              <w:bottom w:val="nil"/>
            </w:tcBorders>
            <w:shd w:val="clear" w:color="auto" w:fill="D9D9D9" w:themeFill="background1" w:themeFillShade="D9"/>
            <w:hideMark/>
          </w:tcPr>
          <w:p w14:paraId="0DDF4579" w14:textId="77777777" w:rsidR="00CE5300" w:rsidRPr="00FB7905" w:rsidRDefault="00CE5300">
            <w:pPr>
              <w:pStyle w:val="TableText"/>
              <w:jc w:val="right"/>
              <w:rPr>
                <w:rFonts w:eastAsia="Lucida Sans Unicode"/>
                <w:b/>
                <w:bCs/>
              </w:rPr>
            </w:pPr>
            <w:r w:rsidRPr="00FB7905">
              <w:rPr>
                <w:rFonts w:eastAsia="Lucida Sans Unicode"/>
                <w:b/>
                <w:bCs/>
              </w:rPr>
              <w:t>Total</w:t>
            </w:r>
          </w:p>
        </w:tc>
      </w:tr>
      <w:tr w:rsidR="00CE5300" w:rsidRPr="00FB7905" w14:paraId="5D5CC434" w14:textId="77777777" w:rsidTr="00235C06">
        <w:tc>
          <w:tcPr>
            <w:tcW w:w="3544" w:type="dxa"/>
            <w:tcBorders>
              <w:top w:val="nil"/>
            </w:tcBorders>
            <w:hideMark/>
          </w:tcPr>
          <w:p w14:paraId="3EFBF8AF" w14:textId="77777777" w:rsidR="00CE5300" w:rsidRPr="00FB7905" w:rsidRDefault="00CE5300">
            <w:pPr>
              <w:pStyle w:val="TableText"/>
              <w:rPr>
                <w:rFonts w:eastAsia="Lucida Sans Unicode"/>
              </w:rPr>
            </w:pPr>
            <w:r w:rsidRPr="00FB7905">
              <w:rPr>
                <w:rFonts w:eastAsia="Lucida Sans Unicode"/>
              </w:rPr>
              <w:t xml:space="preserve">Expand peer workforce </w:t>
            </w:r>
          </w:p>
        </w:tc>
        <w:tc>
          <w:tcPr>
            <w:tcW w:w="1134" w:type="dxa"/>
            <w:tcBorders>
              <w:top w:val="nil"/>
            </w:tcBorders>
            <w:hideMark/>
          </w:tcPr>
          <w:p w14:paraId="63803527" w14:textId="77777777" w:rsidR="00CE5300" w:rsidRPr="00FB7905" w:rsidRDefault="00CE5300">
            <w:pPr>
              <w:pStyle w:val="TableText"/>
              <w:jc w:val="right"/>
              <w:rPr>
                <w:rFonts w:eastAsia="Lucida Sans Unicode"/>
              </w:rPr>
            </w:pPr>
            <w:r w:rsidRPr="00FB7905">
              <w:rPr>
                <w:rFonts w:eastAsia="Lucida Sans Unicode"/>
              </w:rPr>
              <w:t>0.578</w:t>
            </w:r>
          </w:p>
        </w:tc>
        <w:tc>
          <w:tcPr>
            <w:tcW w:w="1134" w:type="dxa"/>
            <w:tcBorders>
              <w:top w:val="nil"/>
            </w:tcBorders>
            <w:hideMark/>
          </w:tcPr>
          <w:p w14:paraId="4884025E" w14:textId="77777777" w:rsidR="00CE5300" w:rsidRPr="00FB7905" w:rsidRDefault="00CE5300">
            <w:pPr>
              <w:pStyle w:val="TableText"/>
              <w:jc w:val="right"/>
              <w:rPr>
                <w:rFonts w:eastAsia="Lucida Sans Unicode"/>
              </w:rPr>
            </w:pPr>
            <w:r w:rsidRPr="00FB7905">
              <w:rPr>
                <w:rFonts w:eastAsia="Lucida Sans Unicode"/>
              </w:rPr>
              <w:t>0.595</w:t>
            </w:r>
          </w:p>
        </w:tc>
        <w:tc>
          <w:tcPr>
            <w:tcW w:w="1134" w:type="dxa"/>
            <w:tcBorders>
              <w:top w:val="nil"/>
            </w:tcBorders>
            <w:hideMark/>
          </w:tcPr>
          <w:p w14:paraId="0B5BAAE4" w14:textId="77777777" w:rsidR="00CE5300" w:rsidRPr="00FB7905" w:rsidRDefault="00CE5300">
            <w:pPr>
              <w:pStyle w:val="TableText"/>
              <w:jc w:val="right"/>
              <w:rPr>
                <w:rFonts w:eastAsia="Lucida Sans Unicode"/>
              </w:rPr>
            </w:pPr>
            <w:r w:rsidRPr="00FB7905">
              <w:rPr>
                <w:rFonts w:eastAsia="Lucida Sans Unicode"/>
              </w:rPr>
              <w:t>0.607</w:t>
            </w:r>
          </w:p>
        </w:tc>
        <w:tc>
          <w:tcPr>
            <w:tcW w:w="1134" w:type="dxa"/>
            <w:tcBorders>
              <w:top w:val="nil"/>
            </w:tcBorders>
            <w:hideMark/>
          </w:tcPr>
          <w:p w14:paraId="56B79F07" w14:textId="77777777" w:rsidR="00CE5300" w:rsidRPr="00FB7905" w:rsidRDefault="00CE5300">
            <w:pPr>
              <w:pStyle w:val="TableText"/>
              <w:jc w:val="right"/>
              <w:rPr>
                <w:rFonts w:eastAsia="Lucida Sans Unicode"/>
              </w:rPr>
            </w:pPr>
            <w:r w:rsidRPr="00FB7905">
              <w:rPr>
                <w:rFonts w:eastAsia="Lucida Sans Unicode"/>
              </w:rPr>
              <w:t>1.779</w:t>
            </w:r>
          </w:p>
        </w:tc>
      </w:tr>
      <w:tr w:rsidR="00CE5300" w:rsidRPr="00FB7905" w14:paraId="4A6DEA1C" w14:textId="77777777" w:rsidTr="00235C06">
        <w:tc>
          <w:tcPr>
            <w:tcW w:w="3544" w:type="dxa"/>
            <w:hideMark/>
          </w:tcPr>
          <w:p w14:paraId="4ADFF7F9" w14:textId="77777777" w:rsidR="00CE5300" w:rsidRPr="00FB7905" w:rsidRDefault="00CE5300">
            <w:pPr>
              <w:pStyle w:val="TableText"/>
              <w:rPr>
                <w:rFonts w:eastAsia="Lucida Sans Unicode"/>
              </w:rPr>
            </w:pPr>
            <w:r w:rsidRPr="00FB7905">
              <w:rPr>
                <w:rFonts w:eastAsia="Lucida Sans Unicode"/>
              </w:rPr>
              <w:t>Service promotion (clinical)</w:t>
            </w:r>
          </w:p>
        </w:tc>
        <w:tc>
          <w:tcPr>
            <w:tcW w:w="1134" w:type="dxa"/>
            <w:hideMark/>
          </w:tcPr>
          <w:p w14:paraId="0D38F9AE" w14:textId="77777777" w:rsidR="00CE5300" w:rsidRPr="00FB7905" w:rsidRDefault="00CE5300">
            <w:pPr>
              <w:pStyle w:val="TableText"/>
              <w:jc w:val="right"/>
              <w:rPr>
                <w:rFonts w:eastAsia="Lucida Sans Unicode"/>
              </w:rPr>
            </w:pPr>
            <w:r w:rsidRPr="00FB7905">
              <w:rPr>
                <w:rFonts w:eastAsia="Lucida Sans Unicode"/>
              </w:rPr>
              <w:t>0.240</w:t>
            </w:r>
          </w:p>
        </w:tc>
        <w:tc>
          <w:tcPr>
            <w:tcW w:w="1134" w:type="dxa"/>
            <w:hideMark/>
          </w:tcPr>
          <w:p w14:paraId="5DCF431A" w14:textId="77777777" w:rsidR="00CE5300" w:rsidRPr="00FB7905" w:rsidRDefault="00CE5300">
            <w:pPr>
              <w:pStyle w:val="TableText"/>
              <w:jc w:val="right"/>
              <w:rPr>
                <w:rFonts w:eastAsia="Lucida Sans Unicode"/>
              </w:rPr>
            </w:pPr>
            <w:r w:rsidRPr="00FB7905">
              <w:rPr>
                <w:rFonts w:eastAsia="Lucida Sans Unicode"/>
              </w:rPr>
              <w:t>0.240</w:t>
            </w:r>
          </w:p>
        </w:tc>
        <w:tc>
          <w:tcPr>
            <w:tcW w:w="1134" w:type="dxa"/>
            <w:hideMark/>
          </w:tcPr>
          <w:p w14:paraId="734E33CE" w14:textId="77777777" w:rsidR="00CE5300" w:rsidRPr="00FB7905" w:rsidRDefault="00CE5300">
            <w:pPr>
              <w:pStyle w:val="TableText"/>
              <w:jc w:val="right"/>
              <w:rPr>
                <w:rFonts w:eastAsia="Lucida Sans Unicode"/>
              </w:rPr>
            </w:pPr>
            <w:r w:rsidRPr="00FB7905">
              <w:rPr>
                <w:rFonts w:eastAsia="Lucida Sans Unicode"/>
              </w:rPr>
              <w:t>0.240</w:t>
            </w:r>
          </w:p>
        </w:tc>
        <w:tc>
          <w:tcPr>
            <w:tcW w:w="1134" w:type="dxa"/>
            <w:hideMark/>
          </w:tcPr>
          <w:p w14:paraId="1A264D3D" w14:textId="77777777" w:rsidR="00CE5300" w:rsidRPr="00FB7905" w:rsidRDefault="00CE5300">
            <w:pPr>
              <w:pStyle w:val="TableText"/>
              <w:jc w:val="right"/>
              <w:rPr>
                <w:rFonts w:eastAsia="Lucida Sans Unicode"/>
              </w:rPr>
            </w:pPr>
            <w:r w:rsidRPr="00FB7905">
              <w:rPr>
                <w:rFonts w:eastAsia="Lucida Sans Unicode"/>
              </w:rPr>
              <w:t>0.720</w:t>
            </w:r>
          </w:p>
        </w:tc>
      </w:tr>
      <w:tr w:rsidR="00CE5300" w:rsidRPr="00FB7905" w14:paraId="6D9B5CE1" w14:textId="77777777" w:rsidTr="00235C06">
        <w:tc>
          <w:tcPr>
            <w:tcW w:w="3544" w:type="dxa"/>
            <w:hideMark/>
          </w:tcPr>
          <w:p w14:paraId="75BB22EA" w14:textId="77777777" w:rsidR="00CE5300" w:rsidRPr="00FB7905" w:rsidRDefault="00CE5300">
            <w:pPr>
              <w:pStyle w:val="TableText"/>
              <w:rPr>
                <w:rFonts w:eastAsia="Lucida Sans Unicode"/>
              </w:rPr>
            </w:pPr>
            <w:r w:rsidRPr="00FB7905">
              <w:rPr>
                <w:rFonts w:eastAsia="Lucida Sans Unicode"/>
              </w:rPr>
              <w:t>Develop NZQA gambling harm content</w:t>
            </w:r>
          </w:p>
        </w:tc>
        <w:tc>
          <w:tcPr>
            <w:tcW w:w="1134" w:type="dxa"/>
            <w:hideMark/>
          </w:tcPr>
          <w:p w14:paraId="273756AE" w14:textId="77777777" w:rsidR="00CE5300" w:rsidRPr="00FB7905" w:rsidRDefault="00CE5300">
            <w:pPr>
              <w:pStyle w:val="TableText"/>
              <w:jc w:val="right"/>
              <w:rPr>
                <w:rFonts w:eastAsia="Lucida Sans Unicode"/>
              </w:rPr>
            </w:pPr>
            <w:r w:rsidRPr="00FB7905">
              <w:rPr>
                <w:rFonts w:eastAsia="Lucida Sans Unicode"/>
              </w:rPr>
              <w:t>0.080</w:t>
            </w:r>
          </w:p>
        </w:tc>
        <w:tc>
          <w:tcPr>
            <w:tcW w:w="1134" w:type="dxa"/>
            <w:hideMark/>
          </w:tcPr>
          <w:p w14:paraId="11052BCD" w14:textId="77777777" w:rsidR="00CE5300" w:rsidRPr="00FB7905" w:rsidRDefault="00CE5300">
            <w:pPr>
              <w:pStyle w:val="TableText"/>
              <w:jc w:val="right"/>
              <w:rPr>
                <w:rFonts w:eastAsia="Lucida Sans Unicode"/>
              </w:rPr>
            </w:pPr>
            <w:r w:rsidRPr="00FB7905">
              <w:rPr>
                <w:rFonts w:eastAsia="Lucida Sans Unicode"/>
              </w:rPr>
              <w:t>0.120</w:t>
            </w:r>
          </w:p>
        </w:tc>
        <w:tc>
          <w:tcPr>
            <w:tcW w:w="1134" w:type="dxa"/>
            <w:hideMark/>
          </w:tcPr>
          <w:p w14:paraId="0E6E221B" w14:textId="77777777" w:rsidR="00CE5300" w:rsidRPr="00FB7905" w:rsidRDefault="00CE5300">
            <w:pPr>
              <w:pStyle w:val="TableText"/>
              <w:jc w:val="right"/>
              <w:rPr>
                <w:rFonts w:eastAsia="Lucida Sans Unicode"/>
              </w:rPr>
            </w:pPr>
            <w:r w:rsidRPr="00FB7905">
              <w:rPr>
                <w:rFonts w:eastAsia="Lucida Sans Unicode"/>
              </w:rPr>
              <w:t>0.100</w:t>
            </w:r>
          </w:p>
        </w:tc>
        <w:tc>
          <w:tcPr>
            <w:tcW w:w="1134" w:type="dxa"/>
            <w:hideMark/>
          </w:tcPr>
          <w:p w14:paraId="321F15FD" w14:textId="77777777" w:rsidR="00CE5300" w:rsidRPr="00FB7905" w:rsidRDefault="00CE5300">
            <w:pPr>
              <w:pStyle w:val="TableText"/>
              <w:jc w:val="right"/>
              <w:rPr>
                <w:rFonts w:eastAsia="Lucida Sans Unicode"/>
              </w:rPr>
            </w:pPr>
            <w:r w:rsidRPr="00FB7905">
              <w:rPr>
                <w:rFonts w:eastAsia="Lucida Sans Unicode"/>
              </w:rPr>
              <w:t>0.300</w:t>
            </w:r>
          </w:p>
        </w:tc>
      </w:tr>
      <w:tr w:rsidR="00CE5300" w:rsidRPr="00FB7905" w14:paraId="0806365A" w14:textId="77777777" w:rsidTr="00235C06">
        <w:tc>
          <w:tcPr>
            <w:tcW w:w="3544" w:type="dxa"/>
            <w:hideMark/>
          </w:tcPr>
          <w:p w14:paraId="7C4718FF" w14:textId="77777777" w:rsidR="00CE5300" w:rsidRPr="00FB7905" w:rsidRDefault="00CE5300">
            <w:pPr>
              <w:pStyle w:val="TableText"/>
              <w:rPr>
                <w:rFonts w:eastAsia="Lucida Sans Unicode"/>
              </w:rPr>
            </w:pPr>
            <w:r w:rsidRPr="00FB7905">
              <w:rPr>
                <w:rFonts w:eastAsia="Lucida Sans Unicode"/>
              </w:rPr>
              <w:t>Clinical internships</w:t>
            </w:r>
          </w:p>
        </w:tc>
        <w:tc>
          <w:tcPr>
            <w:tcW w:w="1134" w:type="dxa"/>
            <w:hideMark/>
          </w:tcPr>
          <w:p w14:paraId="4E96F92E" w14:textId="77777777" w:rsidR="00CE5300" w:rsidRPr="00FB7905" w:rsidRDefault="00CE5300">
            <w:pPr>
              <w:pStyle w:val="TableText"/>
              <w:jc w:val="right"/>
              <w:rPr>
                <w:rFonts w:eastAsia="Lucida Sans Unicode"/>
              </w:rPr>
            </w:pPr>
            <w:r w:rsidRPr="00FB7905">
              <w:rPr>
                <w:rFonts w:eastAsia="Lucida Sans Unicode"/>
              </w:rPr>
              <w:t>0.300</w:t>
            </w:r>
          </w:p>
        </w:tc>
        <w:tc>
          <w:tcPr>
            <w:tcW w:w="1134" w:type="dxa"/>
            <w:hideMark/>
          </w:tcPr>
          <w:p w14:paraId="10E22E02" w14:textId="77777777" w:rsidR="00CE5300" w:rsidRPr="00FB7905" w:rsidRDefault="00CE5300">
            <w:pPr>
              <w:pStyle w:val="TableText"/>
              <w:jc w:val="right"/>
              <w:rPr>
                <w:rFonts w:eastAsia="Lucida Sans Unicode"/>
              </w:rPr>
            </w:pPr>
            <w:r w:rsidRPr="00FB7905">
              <w:rPr>
                <w:rFonts w:eastAsia="Lucida Sans Unicode"/>
              </w:rPr>
              <w:t>0.300</w:t>
            </w:r>
          </w:p>
        </w:tc>
        <w:tc>
          <w:tcPr>
            <w:tcW w:w="1134" w:type="dxa"/>
            <w:hideMark/>
          </w:tcPr>
          <w:p w14:paraId="500BC377" w14:textId="77777777" w:rsidR="00CE5300" w:rsidRPr="00FB7905" w:rsidRDefault="00CE5300">
            <w:pPr>
              <w:pStyle w:val="TableText"/>
              <w:jc w:val="right"/>
              <w:rPr>
                <w:rFonts w:eastAsia="Lucida Sans Unicode"/>
              </w:rPr>
            </w:pPr>
            <w:r w:rsidRPr="00FB7905">
              <w:rPr>
                <w:rFonts w:eastAsia="Lucida Sans Unicode"/>
              </w:rPr>
              <w:t>0.300</w:t>
            </w:r>
          </w:p>
        </w:tc>
        <w:tc>
          <w:tcPr>
            <w:tcW w:w="1134" w:type="dxa"/>
            <w:hideMark/>
          </w:tcPr>
          <w:p w14:paraId="6E5683AB" w14:textId="77777777" w:rsidR="00CE5300" w:rsidRPr="00FB7905" w:rsidRDefault="00CE5300">
            <w:pPr>
              <w:pStyle w:val="TableText"/>
              <w:jc w:val="right"/>
              <w:rPr>
                <w:rFonts w:eastAsia="Lucida Sans Unicode"/>
              </w:rPr>
            </w:pPr>
            <w:r w:rsidRPr="00FB7905">
              <w:rPr>
                <w:rFonts w:eastAsia="Lucida Sans Unicode"/>
              </w:rPr>
              <w:t>0.900</w:t>
            </w:r>
          </w:p>
        </w:tc>
      </w:tr>
      <w:tr w:rsidR="00CE5300" w:rsidRPr="00FB7905" w14:paraId="3AD84390" w14:textId="77777777" w:rsidTr="00235C06">
        <w:tc>
          <w:tcPr>
            <w:tcW w:w="3544" w:type="dxa"/>
            <w:hideMark/>
          </w:tcPr>
          <w:p w14:paraId="715FDEA7" w14:textId="77777777" w:rsidR="00CE5300" w:rsidRPr="00FB7905" w:rsidRDefault="00CE5300">
            <w:pPr>
              <w:pStyle w:val="TableText"/>
              <w:rPr>
                <w:rFonts w:eastAsia="Lucida Sans Unicode"/>
              </w:rPr>
            </w:pPr>
            <w:r w:rsidRPr="00FB7905">
              <w:rPr>
                <w:rFonts w:eastAsia="Lucida Sans Unicode"/>
              </w:rPr>
              <w:t xml:space="preserve">Online gambling exclusion system </w:t>
            </w:r>
          </w:p>
        </w:tc>
        <w:tc>
          <w:tcPr>
            <w:tcW w:w="1134" w:type="dxa"/>
            <w:hideMark/>
          </w:tcPr>
          <w:p w14:paraId="05EDA335" w14:textId="77777777" w:rsidR="00CE5300" w:rsidRPr="00FB7905" w:rsidRDefault="00CE5300">
            <w:pPr>
              <w:pStyle w:val="TableText"/>
              <w:jc w:val="right"/>
              <w:rPr>
                <w:rFonts w:eastAsia="Lucida Sans Unicode"/>
              </w:rPr>
            </w:pPr>
            <w:r w:rsidRPr="00FB7905">
              <w:rPr>
                <w:rFonts w:eastAsia="Lucida Sans Unicode"/>
              </w:rPr>
              <w:t>0.000</w:t>
            </w:r>
          </w:p>
        </w:tc>
        <w:tc>
          <w:tcPr>
            <w:tcW w:w="1134" w:type="dxa"/>
            <w:hideMark/>
          </w:tcPr>
          <w:p w14:paraId="089AE985" w14:textId="77777777" w:rsidR="00CE5300" w:rsidRPr="00FB7905" w:rsidRDefault="00CE5300">
            <w:pPr>
              <w:pStyle w:val="TableText"/>
              <w:jc w:val="right"/>
              <w:rPr>
                <w:rFonts w:eastAsia="Lucida Sans Unicode"/>
              </w:rPr>
            </w:pPr>
            <w:r w:rsidRPr="00FB7905">
              <w:rPr>
                <w:rFonts w:eastAsia="Lucida Sans Unicode"/>
              </w:rPr>
              <w:t>0.150</w:t>
            </w:r>
          </w:p>
        </w:tc>
        <w:tc>
          <w:tcPr>
            <w:tcW w:w="1134" w:type="dxa"/>
            <w:hideMark/>
          </w:tcPr>
          <w:p w14:paraId="39FD4ECF" w14:textId="77777777" w:rsidR="00CE5300" w:rsidRPr="00FB7905" w:rsidRDefault="00CE5300">
            <w:pPr>
              <w:pStyle w:val="TableText"/>
              <w:jc w:val="right"/>
              <w:rPr>
                <w:rFonts w:eastAsia="Lucida Sans Unicode"/>
              </w:rPr>
            </w:pPr>
            <w:r w:rsidRPr="00FB7905">
              <w:rPr>
                <w:rFonts w:eastAsia="Lucida Sans Unicode"/>
              </w:rPr>
              <w:t>0.250</w:t>
            </w:r>
          </w:p>
        </w:tc>
        <w:tc>
          <w:tcPr>
            <w:tcW w:w="1134" w:type="dxa"/>
            <w:hideMark/>
          </w:tcPr>
          <w:p w14:paraId="45C53D94" w14:textId="77777777" w:rsidR="00CE5300" w:rsidRPr="00FB7905" w:rsidRDefault="00CE5300">
            <w:pPr>
              <w:pStyle w:val="TableText"/>
              <w:jc w:val="right"/>
              <w:rPr>
                <w:rFonts w:eastAsia="Lucida Sans Unicode"/>
              </w:rPr>
            </w:pPr>
            <w:r w:rsidRPr="00FB7905">
              <w:rPr>
                <w:rFonts w:eastAsia="Lucida Sans Unicode"/>
              </w:rPr>
              <w:t>0.400</w:t>
            </w:r>
          </w:p>
        </w:tc>
      </w:tr>
      <w:tr w:rsidR="00CE5300" w:rsidRPr="00FB7905" w14:paraId="68BFE838" w14:textId="77777777" w:rsidTr="00235C06">
        <w:tc>
          <w:tcPr>
            <w:tcW w:w="3544" w:type="dxa"/>
            <w:hideMark/>
          </w:tcPr>
          <w:p w14:paraId="15A4BB44" w14:textId="77777777" w:rsidR="00CE5300" w:rsidRPr="00FB7905" w:rsidRDefault="00CE5300">
            <w:pPr>
              <w:pStyle w:val="TableText"/>
              <w:rPr>
                <w:rFonts w:eastAsia="Lucida Sans Unicode"/>
                <w:b/>
                <w:bCs/>
              </w:rPr>
            </w:pPr>
            <w:r w:rsidRPr="00FB7905">
              <w:rPr>
                <w:rFonts w:eastAsia="Lucida Sans Unicode"/>
                <w:b/>
                <w:bCs/>
              </w:rPr>
              <w:t>Total</w:t>
            </w:r>
          </w:p>
        </w:tc>
        <w:tc>
          <w:tcPr>
            <w:tcW w:w="1134" w:type="dxa"/>
            <w:hideMark/>
          </w:tcPr>
          <w:p w14:paraId="6BB0CBE9" w14:textId="77777777" w:rsidR="00CE5300" w:rsidRPr="00FB7905" w:rsidRDefault="00CE5300">
            <w:pPr>
              <w:pStyle w:val="TableText"/>
              <w:jc w:val="right"/>
              <w:rPr>
                <w:rFonts w:eastAsia="Lucida Sans Unicode"/>
                <w:b/>
                <w:bCs/>
              </w:rPr>
            </w:pPr>
            <w:r w:rsidRPr="00FB7905">
              <w:rPr>
                <w:rFonts w:eastAsia="Lucida Sans Unicode"/>
                <w:b/>
                <w:bCs/>
              </w:rPr>
              <w:t>1.198</w:t>
            </w:r>
          </w:p>
        </w:tc>
        <w:tc>
          <w:tcPr>
            <w:tcW w:w="1134" w:type="dxa"/>
            <w:hideMark/>
          </w:tcPr>
          <w:p w14:paraId="788B89ED" w14:textId="77777777" w:rsidR="00CE5300" w:rsidRPr="00FB7905" w:rsidRDefault="00CE5300">
            <w:pPr>
              <w:pStyle w:val="TableText"/>
              <w:jc w:val="right"/>
              <w:rPr>
                <w:rFonts w:eastAsia="Lucida Sans Unicode"/>
                <w:b/>
                <w:bCs/>
              </w:rPr>
            </w:pPr>
            <w:r w:rsidRPr="00FB7905">
              <w:rPr>
                <w:rFonts w:eastAsia="Lucida Sans Unicode"/>
                <w:b/>
                <w:bCs/>
              </w:rPr>
              <w:t>1.405</w:t>
            </w:r>
          </w:p>
        </w:tc>
        <w:tc>
          <w:tcPr>
            <w:tcW w:w="1134" w:type="dxa"/>
            <w:hideMark/>
          </w:tcPr>
          <w:p w14:paraId="1C3732AD" w14:textId="77777777" w:rsidR="00CE5300" w:rsidRPr="00FB7905" w:rsidRDefault="00CE5300">
            <w:pPr>
              <w:pStyle w:val="TableText"/>
              <w:jc w:val="right"/>
              <w:rPr>
                <w:rFonts w:eastAsia="Lucida Sans Unicode"/>
                <w:b/>
                <w:bCs/>
              </w:rPr>
            </w:pPr>
            <w:r w:rsidRPr="00FB7905">
              <w:rPr>
                <w:rFonts w:eastAsia="Lucida Sans Unicode"/>
                <w:b/>
                <w:bCs/>
              </w:rPr>
              <w:t>1.497</w:t>
            </w:r>
          </w:p>
        </w:tc>
        <w:tc>
          <w:tcPr>
            <w:tcW w:w="1134" w:type="dxa"/>
            <w:hideMark/>
          </w:tcPr>
          <w:p w14:paraId="0C9FC7C8" w14:textId="77777777" w:rsidR="00CE5300" w:rsidRPr="00FB7905" w:rsidRDefault="00CE5300">
            <w:pPr>
              <w:pStyle w:val="TableText"/>
              <w:jc w:val="right"/>
              <w:rPr>
                <w:rFonts w:eastAsia="Lucida Sans Unicode"/>
                <w:b/>
                <w:bCs/>
              </w:rPr>
            </w:pPr>
            <w:r w:rsidRPr="00FB7905">
              <w:rPr>
                <w:rFonts w:eastAsia="Lucida Sans Unicode"/>
                <w:b/>
                <w:bCs/>
              </w:rPr>
              <w:t>4.099</w:t>
            </w:r>
          </w:p>
        </w:tc>
      </w:tr>
    </w:tbl>
    <w:p w14:paraId="253C9EC3" w14:textId="77777777" w:rsidR="00CE5300" w:rsidRPr="00FB7905" w:rsidRDefault="00CE5300" w:rsidP="00CE5300">
      <w:pPr>
        <w:pStyle w:val="Note"/>
        <w:rPr>
          <w:rFonts w:eastAsia="Lucida Sans Unicode"/>
        </w:rPr>
      </w:pPr>
      <w:r w:rsidRPr="00FB7905">
        <w:rPr>
          <w:rFonts w:eastAsia="Lucida Sans Unicode"/>
        </w:rPr>
        <w:t>Note: Budget sums may not total due to rounding.</w:t>
      </w:r>
    </w:p>
    <w:p w14:paraId="21A36054" w14:textId="77777777" w:rsidR="00CE5300" w:rsidRPr="00FB7905" w:rsidRDefault="00CE5300" w:rsidP="00CE5300">
      <w:pPr>
        <w:pStyle w:val="Heading2"/>
      </w:pPr>
      <w:bookmarkStart w:id="32" w:name="_Toc185340120"/>
      <w:r w:rsidRPr="00FB7905">
        <w:t>Research and evaluation priorities</w:t>
      </w:r>
      <w:bookmarkEnd w:id="32"/>
      <w:r w:rsidRPr="00FB7905">
        <w:t xml:space="preserve"> </w:t>
      </w:r>
    </w:p>
    <w:p w14:paraId="13B346EB" w14:textId="77777777" w:rsidR="00CE5300" w:rsidRDefault="00CE5300" w:rsidP="00CE5300">
      <w:pPr>
        <w:rPr>
          <w:rFonts w:eastAsia="Calibri"/>
        </w:rPr>
      </w:pPr>
      <w:r>
        <w:t>This section should be read in conjunction with the Research and Evaluation component in the service plan, which describes the Ministry’s research framework developed to</w:t>
      </w:r>
      <w:r w:rsidRPr="67A699A4">
        <w:rPr>
          <w:rFonts w:eastAsia="Calibri"/>
        </w:rPr>
        <w:t xml:space="preserve"> guide the planning of </w:t>
      </w:r>
      <w:r>
        <w:rPr>
          <w:rFonts w:eastAsia="Calibri"/>
        </w:rPr>
        <w:t xml:space="preserve">the </w:t>
      </w:r>
      <w:r w:rsidRPr="67A699A4">
        <w:rPr>
          <w:rFonts w:eastAsia="Calibri"/>
        </w:rPr>
        <w:t xml:space="preserve">gambling harm research programme within and beyond the </w:t>
      </w:r>
      <w:r>
        <w:rPr>
          <w:rFonts w:eastAsia="Calibri"/>
        </w:rPr>
        <w:t>three</w:t>
      </w:r>
      <w:r w:rsidRPr="67A699A4">
        <w:rPr>
          <w:rFonts w:eastAsia="Calibri"/>
        </w:rPr>
        <w:t xml:space="preserve">-year </w:t>
      </w:r>
      <w:r>
        <w:rPr>
          <w:rFonts w:eastAsia="Calibri"/>
        </w:rPr>
        <w:t>S</w:t>
      </w:r>
      <w:r w:rsidRPr="67A699A4">
        <w:rPr>
          <w:rFonts w:eastAsia="Calibri"/>
        </w:rPr>
        <w:t>trategy period</w:t>
      </w:r>
      <w:r>
        <w:rPr>
          <w:rFonts w:eastAsia="Calibri"/>
        </w:rPr>
        <w:t xml:space="preserve"> (the framework). The framework includes </w:t>
      </w:r>
      <w:r w:rsidRPr="1BE51971">
        <w:rPr>
          <w:rFonts w:eastAsia="Calibri"/>
        </w:rPr>
        <w:t>the following functions.</w:t>
      </w:r>
    </w:p>
    <w:p w14:paraId="5FB45506" w14:textId="77777777" w:rsidR="00CE5300" w:rsidRDefault="00CE5300" w:rsidP="00CE5300">
      <w:pPr>
        <w:pStyle w:val="Bullet"/>
      </w:pPr>
      <w:r>
        <w:t>Monitoring of gambling harm</w:t>
      </w:r>
    </w:p>
    <w:p w14:paraId="242EB51A" w14:textId="77777777" w:rsidR="00CE5300" w:rsidRDefault="00CE5300" w:rsidP="00CE5300">
      <w:pPr>
        <w:pStyle w:val="Bullet"/>
      </w:pPr>
      <w:r>
        <w:t>Research to build knowledge base</w:t>
      </w:r>
    </w:p>
    <w:p w14:paraId="2EE66BD5" w14:textId="77777777" w:rsidR="00CE5300" w:rsidRDefault="00CE5300" w:rsidP="00CE5300">
      <w:pPr>
        <w:pStyle w:val="Bullet"/>
      </w:pPr>
      <w:r>
        <w:t>Evaluation to understand what works</w:t>
      </w:r>
    </w:p>
    <w:p w14:paraId="58C3857F" w14:textId="5323C57F" w:rsidR="00CE5300" w:rsidRDefault="00CE5300" w:rsidP="00CE5300">
      <w:pPr>
        <w:pStyle w:val="Bullet"/>
      </w:pPr>
      <w:r>
        <w:t xml:space="preserve">Dissemination </w:t>
      </w:r>
      <w:r w:rsidR="00233C43">
        <w:t xml:space="preserve">to support </w:t>
      </w:r>
      <w:r w:rsidR="005611D1">
        <w:t>evidence-based</w:t>
      </w:r>
      <w:r w:rsidR="00233C43">
        <w:t xml:space="preserve"> decision</w:t>
      </w:r>
      <w:r w:rsidR="001B1096">
        <w:t xml:space="preserve">-making </w:t>
      </w:r>
    </w:p>
    <w:p w14:paraId="5FE53F0A" w14:textId="77777777" w:rsidR="00CE5300" w:rsidRDefault="00CE5300" w:rsidP="00CE5300"/>
    <w:p w14:paraId="78B03DAB" w14:textId="0CC8CA7A" w:rsidR="00CE5300" w:rsidRDefault="00CE5300" w:rsidP="00CE5300">
      <w:pPr>
        <w:rPr>
          <w:rFonts w:eastAsia="Calibri"/>
        </w:rPr>
      </w:pPr>
      <w:r w:rsidRPr="0BD8A957">
        <w:rPr>
          <w:rFonts w:eastAsia="Calibri"/>
        </w:rPr>
        <w:t xml:space="preserve">Please refer to </w:t>
      </w:r>
      <w:r w:rsidRPr="00515734">
        <w:rPr>
          <w:rFonts w:eastAsia="Calibri"/>
        </w:rPr>
        <w:t xml:space="preserve">page </w:t>
      </w:r>
      <w:r w:rsidR="00515734" w:rsidRPr="00515734">
        <w:rPr>
          <w:rFonts w:eastAsia="Calibri"/>
        </w:rPr>
        <w:t>27</w:t>
      </w:r>
      <w:r w:rsidR="00515734" w:rsidRPr="0BD8A957">
        <w:rPr>
          <w:rFonts w:eastAsia="Calibri"/>
        </w:rPr>
        <w:t xml:space="preserve"> </w:t>
      </w:r>
      <w:r w:rsidRPr="0BD8A957">
        <w:rPr>
          <w:rFonts w:eastAsia="Calibri"/>
        </w:rPr>
        <w:t xml:space="preserve">in the Strategy for more details on the </w:t>
      </w:r>
      <w:r w:rsidR="00515734">
        <w:rPr>
          <w:rFonts w:eastAsia="Calibri"/>
        </w:rPr>
        <w:t xml:space="preserve">research </w:t>
      </w:r>
      <w:r w:rsidR="62ACDAFF" w:rsidRPr="79BBA5D8">
        <w:rPr>
          <w:rFonts w:eastAsia="Calibri"/>
        </w:rPr>
        <w:t>f</w:t>
      </w:r>
      <w:r w:rsidRPr="0BD8A957">
        <w:rPr>
          <w:rFonts w:eastAsia="Calibri"/>
        </w:rPr>
        <w:t>ramework</w:t>
      </w:r>
      <w:r>
        <w:rPr>
          <w:rFonts w:eastAsia="Calibri"/>
        </w:rPr>
        <w:t>.</w:t>
      </w:r>
      <w:r w:rsidRPr="67A699A4">
        <w:rPr>
          <w:rFonts w:eastAsia="Calibri"/>
        </w:rPr>
        <w:t xml:space="preserve"> </w:t>
      </w:r>
    </w:p>
    <w:p w14:paraId="1C3ABD90" w14:textId="77777777" w:rsidR="00CE5300" w:rsidRDefault="00CE5300" w:rsidP="00CE5300">
      <w:pPr>
        <w:rPr>
          <w:rFonts w:eastAsia="Calibri"/>
        </w:rPr>
      </w:pPr>
    </w:p>
    <w:p w14:paraId="1486FB48" w14:textId="1716C479" w:rsidR="00CE5300" w:rsidRDefault="2F384D40" w:rsidP="00CE5300">
      <w:r w:rsidRPr="1B96D908">
        <w:rPr>
          <w:rFonts w:eastAsia="Calibri"/>
        </w:rPr>
        <w:t>Using this framework t</w:t>
      </w:r>
      <w:r w:rsidR="00CE5300" w:rsidRPr="67A699A4">
        <w:rPr>
          <w:rFonts w:eastAsia="Calibri"/>
        </w:rPr>
        <w:t xml:space="preserve">he </w:t>
      </w:r>
      <w:r w:rsidR="00231126" w:rsidRPr="67A699A4">
        <w:rPr>
          <w:rFonts w:eastAsia="Calibri"/>
        </w:rPr>
        <w:t xml:space="preserve">Ministry </w:t>
      </w:r>
      <w:r w:rsidR="00231126">
        <w:rPr>
          <w:rFonts w:eastAsia="Calibri"/>
        </w:rPr>
        <w:t>will</w:t>
      </w:r>
      <w:r w:rsidR="00CE5300" w:rsidRPr="67A699A4">
        <w:rPr>
          <w:rFonts w:eastAsia="Calibri"/>
        </w:rPr>
        <w:t xml:space="preserve"> commission </w:t>
      </w:r>
      <w:r w:rsidR="00CE5300">
        <w:rPr>
          <w:rFonts w:eastAsia="Calibri"/>
        </w:rPr>
        <w:t xml:space="preserve">a </w:t>
      </w:r>
      <w:r w:rsidR="00CE5300" w:rsidRPr="67A699A4">
        <w:rPr>
          <w:rFonts w:eastAsia="Calibri"/>
        </w:rPr>
        <w:t>research programme targeting strategic priority areas</w:t>
      </w:r>
      <w:r w:rsidR="00CE5300">
        <w:rPr>
          <w:rFonts w:eastAsia="Calibri"/>
        </w:rPr>
        <w:t xml:space="preserve"> described below</w:t>
      </w:r>
      <w:r w:rsidR="00CE5300" w:rsidRPr="67A699A4" w:rsidDel="009C49F3">
        <w:rPr>
          <w:rFonts w:eastAsia="Calibri"/>
        </w:rPr>
        <w:t>.</w:t>
      </w:r>
      <w:r w:rsidR="00CE5300">
        <w:rPr>
          <w:rFonts w:eastAsia="Calibri"/>
        </w:rPr>
        <w:t xml:space="preserve"> </w:t>
      </w:r>
      <w:r w:rsidR="00CE5300">
        <w:t>The proposed budget for research and evaluation is $5.044 million.</w:t>
      </w:r>
      <w:r w:rsidR="00CE5300" w:rsidRPr="007F1776">
        <w:t xml:space="preserve"> </w:t>
      </w:r>
      <w:r w:rsidR="00CE5300">
        <w:t xml:space="preserve">This budget takes account of the need to fund the gambling prevalence survey due to the cessation of the Health and Lifestyles Survey. It also includes funding for the strategic evaluation of the </w:t>
      </w:r>
      <w:r w:rsidR="315F89D0">
        <w:t>S</w:t>
      </w:r>
      <w:r w:rsidR="00CE5300">
        <w:t xml:space="preserve">trategy to understand its impact and to develop a sector monitoring framework to monitor gambling harm.  </w:t>
      </w:r>
    </w:p>
    <w:p w14:paraId="3B95F146" w14:textId="77777777" w:rsidR="00CE5300" w:rsidRDefault="00CE5300" w:rsidP="00CE5300">
      <w:pPr>
        <w:pStyle w:val="Heading3"/>
      </w:pPr>
      <w:r w:rsidRPr="67A699A4">
        <w:t xml:space="preserve">Strategic </w:t>
      </w:r>
      <w:r w:rsidRPr="00EA3E2E">
        <w:t>priorities</w:t>
      </w:r>
      <w:r w:rsidRPr="67A699A4">
        <w:t xml:space="preserve"> for 2025/26 to 2027/28</w:t>
      </w:r>
    </w:p>
    <w:p w14:paraId="0255CEEB" w14:textId="77777777" w:rsidR="00CE5300" w:rsidRDefault="00CE5300" w:rsidP="00CE5300">
      <w:r w:rsidRPr="4D99D393">
        <w:rPr>
          <w:rFonts w:eastAsia="Calibri"/>
        </w:rPr>
        <w:t xml:space="preserve">The research priorities for this </w:t>
      </w:r>
      <w:r>
        <w:rPr>
          <w:rFonts w:eastAsia="Calibri"/>
        </w:rPr>
        <w:t>S</w:t>
      </w:r>
      <w:r w:rsidRPr="4D99D393">
        <w:rPr>
          <w:rFonts w:eastAsia="Calibri"/>
        </w:rPr>
        <w:t xml:space="preserve">trategy period sit within the research framework </w:t>
      </w:r>
      <w:r>
        <w:rPr>
          <w:rFonts w:eastAsia="Calibri"/>
        </w:rPr>
        <w:t xml:space="preserve">outlined </w:t>
      </w:r>
      <w:r w:rsidRPr="4D99D393">
        <w:rPr>
          <w:rFonts w:eastAsia="Calibri"/>
        </w:rPr>
        <w:t>above and take into account feedback from the needs assessment</w:t>
      </w:r>
      <w:r>
        <w:rPr>
          <w:rFonts w:eastAsia="Calibri"/>
        </w:rPr>
        <w:t xml:space="preserve">. </w:t>
      </w:r>
      <w:r w:rsidRPr="4D99D393">
        <w:rPr>
          <w:rFonts w:eastAsia="Calibri"/>
        </w:rPr>
        <w:t xml:space="preserve"> These priorities reflect a commitment to grow the evidence base that supports all our work</w:t>
      </w:r>
      <w:r>
        <w:rPr>
          <w:rFonts w:eastAsia="Calibri"/>
        </w:rPr>
        <w:t>;</w:t>
      </w:r>
      <w:r w:rsidRPr="4D99D393">
        <w:rPr>
          <w:rFonts w:eastAsia="Calibri"/>
        </w:rPr>
        <w:t xml:space="preserve"> inform policy and operational decisions to prevent and minimise gambling harm</w:t>
      </w:r>
      <w:r>
        <w:rPr>
          <w:rFonts w:eastAsia="Calibri"/>
        </w:rPr>
        <w:t>;</w:t>
      </w:r>
      <w:r w:rsidRPr="4D99D393">
        <w:rPr>
          <w:rFonts w:eastAsia="Calibri"/>
        </w:rPr>
        <w:t xml:space="preserve"> evaluate gambling harm strategy, services and initiatives</w:t>
      </w:r>
      <w:r>
        <w:rPr>
          <w:rFonts w:eastAsia="Calibri"/>
        </w:rPr>
        <w:t>;</w:t>
      </w:r>
      <w:r w:rsidRPr="4D99D393">
        <w:rPr>
          <w:rFonts w:eastAsia="Calibri"/>
        </w:rPr>
        <w:t xml:space="preserve"> and better disseminat</w:t>
      </w:r>
      <w:r>
        <w:rPr>
          <w:rFonts w:eastAsia="Calibri"/>
        </w:rPr>
        <w:t>e</w:t>
      </w:r>
      <w:r w:rsidRPr="4D99D393">
        <w:rPr>
          <w:rFonts w:eastAsia="Calibri"/>
        </w:rPr>
        <w:t xml:space="preserve"> research and strengthen research capacity and capability.</w:t>
      </w:r>
    </w:p>
    <w:p w14:paraId="30EFC199" w14:textId="3573FC8F" w:rsidR="00CE5300" w:rsidRDefault="00CE5300" w:rsidP="00CE5300">
      <w:pPr>
        <w:pStyle w:val="Bullet"/>
        <w:rPr>
          <w:rFonts w:eastAsia="Calibri"/>
        </w:rPr>
      </w:pPr>
      <w:r w:rsidRPr="67A699A4">
        <w:rPr>
          <w:rFonts w:eastAsia="Calibri"/>
          <w:b/>
          <w:bCs/>
        </w:rPr>
        <w:t>Research</w:t>
      </w:r>
      <w:r w:rsidRPr="67A699A4">
        <w:rPr>
          <w:rFonts w:eastAsia="Calibri"/>
        </w:rPr>
        <w:t xml:space="preserve">: Studying patterns and impacts of gambling (online or </w:t>
      </w:r>
      <w:r w:rsidR="001840BD" w:rsidRPr="67A699A4">
        <w:rPr>
          <w:rFonts w:eastAsia="Calibri"/>
        </w:rPr>
        <w:t>land based</w:t>
      </w:r>
      <w:r w:rsidRPr="67A699A4">
        <w:rPr>
          <w:rFonts w:eastAsia="Calibri"/>
        </w:rPr>
        <w:t xml:space="preserve">) and the intersection between gambling and gaming, especially </w:t>
      </w:r>
      <w:r>
        <w:rPr>
          <w:rFonts w:eastAsia="Calibri"/>
        </w:rPr>
        <w:t>in terms of</w:t>
      </w:r>
      <w:r w:rsidRPr="67A699A4">
        <w:rPr>
          <w:rFonts w:eastAsia="Calibri"/>
        </w:rPr>
        <w:t xml:space="preserve"> young people for early preventing and intervention of harm. (Supporting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w:t>
      </w:r>
      <w:r w:rsidR="4DA11A32" w:rsidRPr="653427B6">
        <w:rPr>
          <w:rFonts w:eastAsia="Calibri"/>
        </w:rPr>
        <w:t xml:space="preserve">, </w:t>
      </w:r>
      <w:r w:rsidR="4DA11A32" w:rsidRPr="6C748A5E">
        <w:rPr>
          <w:rFonts w:eastAsia="Calibri"/>
        </w:rPr>
        <w:t>as well as the DIA’s developing regulatory approach to online gambling</w:t>
      </w:r>
      <w:r w:rsidRPr="67A699A4">
        <w:rPr>
          <w:rFonts w:eastAsia="Calibri"/>
        </w:rPr>
        <w:t xml:space="preserve">) </w:t>
      </w:r>
    </w:p>
    <w:p w14:paraId="78E2D536" w14:textId="77777777" w:rsidR="00CE5300" w:rsidRDefault="00CE5300" w:rsidP="00CE5300">
      <w:pPr>
        <w:pStyle w:val="Bullet"/>
        <w:rPr>
          <w:rFonts w:eastAsia="Calibri"/>
        </w:rPr>
      </w:pPr>
      <w:r w:rsidRPr="67A699A4">
        <w:rPr>
          <w:rFonts w:eastAsia="Calibri"/>
          <w:b/>
          <w:bCs/>
        </w:rPr>
        <w:t>Research</w:t>
      </w:r>
      <w:r w:rsidRPr="67A699A4">
        <w:rPr>
          <w:rFonts w:eastAsia="Calibri"/>
        </w:rPr>
        <w:t>: Studying the harm and impact of different forms of gambling and comorbidities of gambling harm</w:t>
      </w:r>
      <w:r>
        <w:rPr>
          <w:rFonts w:eastAsia="Calibri"/>
        </w:rPr>
        <w:t xml:space="preserve"> and ways minimising</w:t>
      </w:r>
      <w:r w:rsidRPr="67A699A4">
        <w:rPr>
          <w:rFonts w:eastAsia="Calibri"/>
        </w:rPr>
        <w:t xml:space="preserve"> harm</w:t>
      </w:r>
      <w:r>
        <w:rPr>
          <w:rFonts w:eastAsia="Calibri"/>
        </w:rPr>
        <w:t xml:space="preserve"> on self and others and supporting the journey back to health and wellbeing</w:t>
      </w:r>
      <w:r w:rsidRPr="67A699A4">
        <w:rPr>
          <w:rFonts w:eastAsia="Calibri"/>
        </w:rPr>
        <w:t xml:space="preserve"> (</w:t>
      </w:r>
      <w:r>
        <w:rPr>
          <w:rFonts w:eastAsia="Calibri"/>
        </w:rPr>
        <w:t>for example,</w:t>
      </w:r>
      <w:r w:rsidRPr="67A699A4">
        <w:rPr>
          <w:rFonts w:eastAsia="Calibri"/>
        </w:rPr>
        <w:t xml:space="preserve"> using existing administrative data) for a deeper understanding of gambling related harm. (Supporting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 </w:t>
      </w:r>
    </w:p>
    <w:p w14:paraId="311A662A" w14:textId="77777777" w:rsidR="00CE5300" w:rsidRDefault="00CE5300" w:rsidP="00CE5300">
      <w:pPr>
        <w:pStyle w:val="Bullet"/>
        <w:rPr>
          <w:rFonts w:eastAsia="Calibri"/>
        </w:rPr>
      </w:pPr>
      <w:r w:rsidRPr="67A699A4">
        <w:rPr>
          <w:rFonts w:eastAsia="Calibri"/>
          <w:b/>
          <w:bCs/>
        </w:rPr>
        <w:t>Research</w:t>
      </w:r>
      <w:r w:rsidRPr="67A699A4">
        <w:rPr>
          <w:rFonts w:eastAsia="Calibri"/>
        </w:rPr>
        <w:t>: Exploring factors supporting and hindering service access, quality and outcomes, such as peer support</w:t>
      </w:r>
      <w:r>
        <w:rPr>
          <w:rFonts w:eastAsia="Calibri"/>
        </w:rPr>
        <w:t>, cultural competencies</w:t>
      </w:r>
      <w:r w:rsidRPr="67A699A4">
        <w:rPr>
          <w:rFonts w:eastAsia="Calibri"/>
        </w:rPr>
        <w:t xml:space="preserve"> and other treatment and support</w:t>
      </w:r>
      <w:r>
        <w:rPr>
          <w:rFonts w:eastAsia="Calibri"/>
        </w:rPr>
        <w:t xml:space="preserve"> options</w:t>
      </w:r>
      <w:r w:rsidRPr="67A699A4">
        <w:rPr>
          <w:rFonts w:eastAsia="Calibri"/>
        </w:rPr>
        <w:t xml:space="preserve"> for population groups</w:t>
      </w:r>
      <w:r>
        <w:rPr>
          <w:rFonts w:eastAsia="Calibri"/>
        </w:rPr>
        <w:t xml:space="preserve"> that are more likely to experience harm from gambling</w:t>
      </w:r>
      <w:r w:rsidRPr="67A699A4">
        <w:rPr>
          <w:rFonts w:eastAsia="Calibri"/>
        </w:rPr>
        <w:t xml:space="preserve"> to understand their specific needs. (Supporting</w:t>
      </w:r>
      <w:r w:rsidRPr="67A699A4">
        <w:rPr>
          <w:rFonts w:eastAsia="Calibri"/>
          <w:b/>
          <w:bCs/>
        </w:rPr>
        <w:t xml:space="preserve"> </w:t>
      </w:r>
      <w:r>
        <w:rPr>
          <w:rFonts w:eastAsia="Calibri"/>
          <w:b/>
          <w:bCs/>
        </w:rPr>
        <w:t>Outcome</w:t>
      </w:r>
      <w:r w:rsidRPr="67A699A4">
        <w:rPr>
          <w:rFonts w:eastAsia="Calibri"/>
          <w:b/>
          <w:bCs/>
        </w:rPr>
        <w:t xml:space="preserve"> 2</w:t>
      </w:r>
      <w:r w:rsidRPr="67A699A4">
        <w:rPr>
          <w:rFonts w:eastAsia="Calibri"/>
        </w:rPr>
        <w:t xml:space="preserve">: Social and cultural norms prevent and minimise harm from gambling) </w:t>
      </w:r>
    </w:p>
    <w:p w14:paraId="5CCE2250" w14:textId="77777777" w:rsidR="00CE5300" w:rsidRDefault="00CE5300" w:rsidP="00CE5300">
      <w:pPr>
        <w:pStyle w:val="Bullet"/>
        <w:rPr>
          <w:rFonts w:eastAsia="Calibri"/>
        </w:rPr>
      </w:pPr>
      <w:r>
        <w:rPr>
          <w:rFonts w:eastAsia="Calibri"/>
          <w:b/>
          <w:bCs/>
        </w:rPr>
        <w:t>Research</w:t>
      </w:r>
      <w:r w:rsidRPr="002C3D2C">
        <w:rPr>
          <w:rFonts w:eastAsia="Calibri"/>
        </w:rPr>
        <w:t>:</w:t>
      </w:r>
      <w:r>
        <w:rPr>
          <w:rFonts w:eastAsia="Calibri"/>
        </w:rPr>
        <w:t xml:space="preserve"> Supporting gambling harm research led by Māori, Pacific, Asian and youth researchers to support research capacity and capability in these communities as well as community-led solutions for harm minimisation and recovery. </w:t>
      </w:r>
      <w:r w:rsidRPr="67A699A4">
        <w:rPr>
          <w:rFonts w:eastAsia="Calibri"/>
        </w:rPr>
        <w:t>(Supporting</w:t>
      </w:r>
      <w:r w:rsidRPr="67A699A4">
        <w:rPr>
          <w:rFonts w:eastAsia="Calibri"/>
          <w:b/>
          <w:bCs/>
        </w:rPr>
        <w:t xml:space="preserve"> </w:t>
      </w:r>
      <w:r>
        <w:rPr>
          <w:rFonts w:eastAsia="Calibri"/>
          <w:b/>
          <w:bCs/>
        </w:rPr>
        <w:t>Outcome</w:t>
      </w:r>
      <w:r w:rsidRPr="67A699A4">
        <w:rPr>
          <w:rFonts w:eastAsia="Calibri"/>
          <w:b/>
          <w:bCs/>
        </w:rPr>
        <w:t xml:space="preserve"> 1</w:t>
      </w:r>
      <w:r w:rsidRPr="67A699A4">
        <w:rPr>
          <w:rFonts w:eastAsia="Calibri"/>
        </w:rPr>
        <w:t>: There is a full spectrum of services and support</w:t>
      </w:r>
      <w:r>
        <w:rPr>
          <w:rFonts w:eastAsia="Calibri"/>
        </w:rPr>
        <w:t>s</w:t>
      </w:r>
      <w:r w:rsidRPr="67A699A4">
        <w:rPr>
          <w:rFonts w:eastAsia="Calibri"/>
        </w:rPr>
        <w:t xml:space="preserve"> to prevent and minimise gambling harm</w:t>
      </w:r>
      <w:r>
        <w:rPr>
          <w:rFonts w:eastAsia="Calibri"/>
        </w:rPr>
        <w:t xml:space="preserve"> and </w:t>
      </w:r>
      <w:r>
        <w:rPr>
          <w:rFonts w:eastAsia="Calibri"/>
          <w:b/>
          <w:bCs/>
        </w:rPr>
        <w:t>Outcome</w:t>
      </w:r>
      <w:r w:rsidRPr="67A699A4">
        <w:rPr>
          <w:rFonts w:eastAsia="Calibri"/>
          <w:b/>
          <w:bCs/>
        </w:rPr>
        <w:t xml:space="preserve"> 2</w:t>
      </w:r>
      <w:r w:rsidRPr="67A699A4">
        <w:rPr>
          <w:rFonts w:eastAsia="Calibri"/>
        </w:rPr>
        <w:t>: Social and cultural norms prevent and minimise harm from gambling)</w:t>
      </w:r>
    </w:p>
    <w:p w14:paraId="6B0734B8" w14:textId="77777777" w:rsidR="00CE5300" w:rsidRDefault="00CE5300" w:rsidP="00CE5300">
      <w:pPr>
        <w:pStyle w:val="Bullet"/>
        <w:rPr>
          <w:rFonts w:eastAsia="Calibri"/>
        </w:rPr>
      </w:pPr>
      <w:r w:rsidRPr="67A699A4">
        <w:rPr>
          <w:rFonts w:eastAsia="Calibri"/>
          <w:b/>
          <w:bCs/>
        </w:rPr>
        <w:t>Evaluation</w:t>
      </w:r>
      <w:r w:rsidRPr="67A699A4">
        <w:rPr>
          <w:rFonts w:eastAsia="Calibri"/>
        </w:rPr>
        <w:t>: Evaluati</w:t>
      </w:r>
      <w:r>
        <w:rPr>
          <w:rFonts w:eastAsia="Calibri"/>
        </w:rPr>
        <w:t>ng</w:t>
      </w:r>
      <w:r w:rsidRPr="67A699A4">
        <w:rPr>
          <w:rFonts w:eastAsia="Calibri"/>
        </w:rPr>
        <w:t xml:space="preserve"> gambling harm strategy</w:t>
      </w:r>
      <w:r>
        <w:rPr>
          <w:rFonts w:eastAsia="Calibri"/>
        </w:rPr>
        <w:t xml:space="preserve"> (see next paragraph below)</w:t>
      </w:r>
      <w:r w:rsidRPr="67A699A4">
        <w:rPr>
          <w:rFonts w:eastAsia="Calibri"/>
        </w:rPr>
        <w:t>, services (</w:t>
      </w:r>
      <w:r>
        <w:rPr>
          <w:rFonts w:eastAsia="Calibri"/>
        </w:rPr>
        <w:t xml:space="preserve">for both </w:t>
      </w:r>
      <w:r w:rsidRPr="67A699A4">
        <w:rPr>
          <w:rFonts w:eastAsia="Calibri"/>
        </w:rPr>
        <w:t xml:space="preserve">Māori and non-Māori) and other </w:t>
      </w:r>
      <w:r>
        <w:rPr>
          <w:rFonts w:eastAsia="Calibri"/>
        </w:rPr>
        <w:t>topics as required</w:t>
      </w:r>
      <w:r w:rsidRPr="67A699A4">
        <w:rPr>
          <w:rFonts w:eastAsia="Calibri"/>
        </w:rPr>
        <w:t xml:space="preserve"> to </w:t>
      </w:r>
      <w:r>
        <w:rPr>
          <w:rFonts w:eastAsia="Calibri"/>
        </w:rPr>
        <w:t>assess</w:t>
      </w:r>
      <w:r w:rsidRPr="67A699A4">
        <w:rPr>
          <w:rFonts w:eastAsia="Calibri"/>
        </w:rPr>
        <w:t xml:space="preserve"> the differences they are </w:t>
      </w:r>
      <w:r>
        <w:rPr>
          <w:rFonts w:eastAsia="Calibri"/>
        </w:rPr>
        <w:t>making against the intended outcomes</w:t>
      </w:r>
      <w:r w:rsidRPr="67A699A4">
        <w:rPr>
          <w:rFonts w:eastAsia="Calibri"/>
        </w:rPr>
        <w:t>. (Supporting</w:t>
      </w:r>
      <w:r w:rsidRPr="67A699A4">
        <w:rPr>
          <w:rFonts w:eastAsia="Calibri"/>
          <w:b/>
          <w:bCs/>
        </w:rPr>
        <w:t xml:space="preserve"> </w:t>
      </w:r>
      <w:r>
        <w:rPr>
          <w:rFonts w:eastAsia="Calibri"/>
          <w:b/>
          <w:bCs/>
        </w:rPr>
        <w:t>Outcome</w:t>
      </w:r>
      <w:r w:rsidRPr="67A699A4">
        <w:rPr>
          <w:rFonts w:eastAsia="Calibri"/>
          <w:b/>
          <w:bCs/>
        </w:rPr>
        <w:t xml:space="preserve"> 3</w:t>
      </w:r>
      <w:r w:rsidRPr="67A699A4">
        <w:rPr>
          <w:rFonts w:eastAsia="Calibri"/>
        </w:rPr>
        <w:t xml:space="preserve">: </w:t>
      </w:r>
      <w:r>
        <w:rPr>
          <w:rFonts w:eastAsia="Calibri"/>
        </w:rPr>
        <w:t>There is s</w:t>
      </w:r>
      <w:r w:rsidRPr="67A699A4">
        <w:rPr>
          <w:rFonts w:eastAsia="Calibri"/>
        </w:rPr>
        <w:t xml:space="preserve">trong leadership and accountability </w:t>
      </w:r>
      <w:r>
        <w:rPr>
          <w:rFonts w:eastAsia="Calibri"/>
        </w:rPr>
        <w:t>in</w:t>
      </w:r>
      <w:r w:rsidRPr="67A699A4">
        <w:rPr>
          <w:rFonts w:eastAsia="Calibri"/>
        </w:rPr>
        <w:t xml:space="preserve"> the gambling harm prevention system, with decision-making as close to communities as possible) </w:t>
      </w:r>
    </w:p>
    <w:p w14:paraId="0E7E78FF" w14:textId="487C6F9D" w:rsidR="00CE5300" w:rsidRDefault="00CE5300" w:rsidP="00CE5300">
      <w:pPr>
        <w:pStyle w:val="Bullet"/>
        <w:rPr>
          <w:rFonts w:eastAsia="Calibri"/>
        </w:rPr>
      </w:pPr>
      <w:r w:rsidRPr="67A699A4">
        <w:rPr>
          <w:rFonts w:eastAsia="Calibri"/>
          <w:b/>
          <w:bCs/>
        </w:rPr>
        <w:t>Dissemination</w:t>
      </w:r>
      <w:r w:rsidRPr="67A699A4">
        <w:rPr>
          <w:rFonts w:eastAsia="Calibri"/>
        </w:rPr>
        <w:t xml:space="preserve">: </w:t>
      </w:r>
      <w:r w:rsidR="00F74448">
        <w:rPr>
          <w:rFonts w:eastAsia="Calibri"/>
        </w:rPr>
        <w:t>Exploring platforms</w:t>
      </w:r>
      <w:r w:rsidRPr="67A699A4">
        <w:rPr>
          <w:rFonts w:eastAsia="Calibri"/>
        </w:rPr>
        <w:t xml:space="preserve"> and tools for better dissemination of research findings and </w:t>
      </w:r>
      <w:r>
        <w:rPr>
          <w:rFonts w:eastAsia="Calibri"/>
        </w:rPr>
        <w:t xml:space="preserve">to </w:t>
      </w:r>
      <w:r w:rsidRPr="67A699A4">
        <w:rPr>
          <w:rFonts w:eastAsia="Calibri"/>
        </w:rPr>
        <w:t>support research use. (Supporting</w:t>
      </w:r>
      <w:r w:rsidRPr="67A699A4">
        <w:rPr>
          <w:rFonts w:eastAsia="Calibri"/>
          <w:b/>
          <w:bCs/>
        </w:rPr>
        <w:t xml:space="preserve"> </w:t>
      </w:r>
      <w:r>
        <w:rPr>
          <w:rFonts w:eastAsia="Calibri"/>
          <w:b/>
          <w:bCs/>
        </w:rPr>
        <w:t>Outcome</w:t>
      </w:r>
      <w:r w:rsidRPr="67A699A4">
        <w:rPr>
          <w:rFonts w:eastAsia="Calibri"/>
          <w:b/>
          <w:bCs/>
        </w:rPr>
        <w:t xml:space="preserve"> 3</w:t>
      </w:r>
      <w:r w:rsidRPr="67A699A4">
        <w:rPr>
          <w:rFonts w:eastAsia="Calibri"/>
        </w:rPr>
        <w:t xml:space="preserve">: </w:t>
      </w:r>
      <w:r>
        <w:rPr>
          <w:rFonts w:eastAsia="Calibri"/>
        </w:rPr>
        <w:t>There is s</w:t>
      </w:r>
      <w:r w:rsidRPr="67A699A4">
        <w:rPr>
          <w:rFonts w:eastAsia="Calibri"/>
        </w:rPr>
        <w:t xml:space="preserve">trong leadership and accountability </w:t>
      </w:r>
      <w:r>
        <w:rPr>
          <w:rFonts w:eastAsia="Calibri"/>
        </w:rPr>
        <w:t>in</w:t>
      </w:r>
      <w:r w:rsidRPr="67A699A4">
        <w:rPr>
          <w:rFonts w:eastAsia="Calibri"/>
        </w:rPr>
        <w:t xml:space="preserve"> the gambling harm prevention </w:t>
      </w:r>
      <w:r w:rsidR="75A90798" w:rsidRPr="6C748A5E">
        <w:rPr>
          <w:rFonts w:eastAsia="Calibri"/>
        </w:rPr>
        <w:t xml:space="preserve">and </w:t>
      </w:r>
      <w:r w:rsidR="75A90798" w:rsidRPr="4DA27E23">
        <w:rPr>
          <w:rFonts w:eastAsia="Calibri"/>
        </w:rPr>
        <w:t xml:space="preserve">minimisation </w:t>
      </w:r>
      <w:r w:rsidRPr="4DA27E23">
        <w:rPr>
          <w:rFonts w:eastAsia="Calibri"/>
        </w:rPr>
        <w:t>system</w:t>
      </w:r>
      <w:r>
        <w:rPr>
          <w:rFonts w:eastAsia="Calibri"/>
        </w:rPr>
        <w:t>, with decision-making as close to communities as possible</w:t>
      </w:r>
      <w:r w:rsidRPr="67A699A4">
        <w:rPr>
          <w:rFonts w:eastAsia="Calibri"/>
        </w:rPr>
        <w:t xml:space="preserve">) </w:t>
      </w:r>
    </w:p>
    <w:p w14:paraId="24F495BF" w14:textId="77777777" w:rsidR="00CE5300" w:rsidRDefault="00CE5300" w:rsidP="00CE5300">
      <w:pPr>
        <w:pStyle w:val="Bullet"/>
        <w:rPr>
          <w:rFonts w:eastAsia="Calibri"/>
        </w:rPr>
      </w:pPr>
      <w:r w:rsidRPr="005D455A">
        <w:rPr>
          <w:rFonts w:eastAsiaTheme="minorEastAsia"/>
          <w:b/>
          <w:bCs/>
        </w:rPr>
        <w:t xml:space="preserve">Monitoring: </w:t>
      </w:r>
      <w:r w:rsidRPr="005D455A">
        <w:rPr>
          <w:rFonts w:eastAsiaTheme="minorEastAsia"/>
        </w:rPr>
        <w:t xml:space="preserve">Obtaining longitudinal study and prevalence data about gambling, such as population-level surveys, to monitor the prevalence of gambling harm. </w:t>
      </w:r>
      <w:r w:rsidRPr="00FE44FF">
        <w:rPr>
          <w:rFonts w:eastAsiaTheme="minorEastAsia"/>
        </w:rPr>
        <w:t>(</w:t>
      </w:r>
      <w:r w:rsidRPr="005D455A">
        <w:rPr>
          <w:rFonts w:eastAsiaTheme="minorEastAsia"/>
        </w:rPr>
        <w:t>Supporting</w:t>
      </w:r>
      <w:r w:rsidRPr="00FE44FF">
        <w:rPr>
          <w:rFonts w:eastAsiaTheme="minorEastAsia"/>
        </w:rPr>
        <w:t xml:space="preserve"> </w:t>
      </w:r>
      <w:r>
        <w:rPr>
          <w:rFonts w:eastAsia="Calibri"/>
          <w:b/>
          <w:bCs/>
        </w:rPr>
        <w:t>Outcome</w:t>
      </w:r>
      <w:r w:rsidRPr="00FE44FF">
        <w:rPr>
          <w:rFonts w:eastAsiaTheme="minorEastAsia"/>
        </w:rPr>
        <w:t xml:space="preserve"> </w:t>
      </w:r>
      <w:r w:rsidRPr="00324382">
        <w:rPr>
          <w:rFonts w:eastAsiaTheme="minorEastAsia"/>
          <w:b/>
        </w:rPr>
        <w:t>4</w:t>
      </w:r>
      <w:r w:rsidRPr="00FE44FF">
        <w:rPr>
          <w:rFonts w:eastAsiaTheme="minorEastAsia"/>
        </w:rPr>
        <w:t>: T</w:t>
      </w:r>
      <w:r w:rsidRPr="005D455A">
        <w:rPr>
          <w:rFonts w:eastAsiaTheme="minorEastAsia"/>
        </w:rPr>
        <w:t>here is a system focus on those who are most at risk of harm from gambling</w:t>
      </w:r>
      <w:r w:rsidRPr="00FE44FF">
        <w:rPr>
          <w:rFonts w:eastAsiaTheme="minorEastAsia"/>
        </w:rPr>
        <w:t>)</w:t>
      </w:r>
      <w:r>
        <w:rPr>
          <w:rFonts w:eastAsiaTheme="minorEastAsia"/>
        </w:rPr>
        <w:t>.</w:t>
      </w:r>
    </w:p>
    <w:p w14:paraId="56218253" w14:textId="77777777" w:rsidR="00CE5300" w:rsidRDefault="00CE5300" w:rsidP="00CE5300">
      <w:pPr>
        <w:rPr>
          <w:rFonts w:eastAsia="Calibri"/>
        </w:rPr>
      </w:pPr>
    </w:p>
    <w:p w14:paraId="5E917DFF" w14:textId="3DACDBE2" w:rsidR="00CE5300" w:rsidRDefault="00CE5300" w:rsidP="00CE5300">
      <w:pPr>
        <w:rPr>
          <w:rFonts w:eastAsia="Calibri"/>
        </w:rPr>
      </w:pPr>
      <w:r w:rsidRPr="67A699A4">
        <w:rPr>
          <w:rFonts w:eastAsia="Calibri"/>
        </w:rPr>
        <w:t xml:space="preserve">In order to achieve </w:t>
      </w:r>
      <w:r>
        <w:rPr>
          <w:rFonts w:eastAsia="Calibri"/>
        </w:rPr>
        <w:t>our strategic o</w:t>
      </w:r>
      <w:r w:rsidRPr="67A699A4">
        <w:rPr>
          <w:rFonts w:eastAsia="Calibri"/>
        </w:rPr>
        <w:t>utcomes</w:t>
      </w:r>
      <w:r>
        <w:rPr>
          <w:rFonts w:eastAsia="Calibri"/>
        </w:rPr>
        <w:t xml:space="preserve"> and system priorities</w:t>
      </w:r>
      <w:r w:rsidRPr="67A699A4">
        <w:rPr>
          <w:rFonts w:eastAsia="Calibri"/>
        </w:rPr>
        <w:t xml:space="preserve">, </w:t>
      </w:r>
      <w:r w:rsidR="5985318A" w:rsidRPr="4DA27E23">
        <w:rPr>
          <w:rFonts w:eastAsia="Calibri"/>
        </w:rPr>
        <w:t>the Ministry</w:t>
      </w:r>
      <w:r w:rsidRPr="4DA27E23">
        <w:rPr>
          <w:rFonts w:eastAsia="Calibri"/>
        </w:rPr>
        <w:t xml:space="preserve"> value</w:t>
      </w:r>
      <w:r w:rsidR="43E86A5F" w:rsidRPr="4DA27E23">
        <w:rPr>
          <w:rFonts w:eastAsia="Calibri"/>
        </w:rPr>
        <w:t>s</w:t>
      </w:r>
      <w:r w:rsidRPr="67A699A4">
        <w:rPr>
          <w:rFonts w:eastAsia="Calibri"/>
        </w:rPr>
        <w:t xml:space="preserve"> research that involve</w:t>
      </w:r>
      <w:r>
        <w:rPr>
          <w:rFonts w:eastAsia="Calibri"/>
        </w:rPr>
        <w:t>s</w:t>
      </w:r>
      <w:r w:rsidRPr="67A699A4">
        <w:rPr>
          <w:rFonts w:eastAsia="Calibri"/>
        </w:rPr>
        <w:t xml:space="preserve"> </w:t>
      </w:r>
    </w:p>
    <w:p w14:paraId="0E9B834B" w14:textId="77777777" w:rsidR="00CE5300" w:rsidRPr="00205B32" w:rsidRDefault="00CE5300" w:rsidP="00CE5300">
      <w:pPr>
        <w:pStyle w:val="Bullet"/>
      </w:pPr>
      <w:r w:rsidRPr="00555AE5">
        <w:rPr>
          <w:rFonts w:eastAsia="Calibri"/>
        </w:rPr>
        <w:t>co-design</w:t>
      </w:r>
      <w:r>
        <w:rPr>
          <w:rFonts w:eastAsia="Calibri"/>
        </w:rPr>
        <w:t xml:space="preserve">, </w:t>
      </w:r>
      <w:r w:rsidRPr="00555AE5">
        <w:rPr>
          <w:rFonts w:eastAsia="Calibri"/>
        </w:rPr>
        <w:t xml:space="preserve">human-centred design, lived experience of gambling addiction and harm; </w:t>
      </w:r>
    </w:p>
    <w:p w14:paraId="7F089E0C" w14:textId="77777777" w:rsidR="00CE5300" w:rsidRPr="00205B32" w:rsidRDefault="00CE5300" w:rsidP="00CE5300">
      <w:pPr>
        <w:pStyle w:val="Bullet"/>
      </w:pPr>
      <w:r w:rsidRPr="00555AE5">
        <w:rPr>
          <w:rFonts w:eastAsia="Calibri"/>
        </w:rPr>
        <w:t>partnerships between academics, non-governmental organisations and service providers;</w:t>
      </w:r>
    </w:p>
    <w:p w14:paraId="08A42F58" w14:textId="77777777" w:rsidR="00CE5300" w:rsidRPr="00205B32" w:rsidRDefault="00CE5300" w:rsidP="00CE5300">
      <w:pPr>
        <w:pStyle w:val="Bullet"/>
      </w:pPr>
      <w:r w:rsidRPr="00555AE5">
        <w:rPr>
          <w:rFonts w:eastAsia="Calibri"/>
        </w:rPr>
        <w:t xml:space="preserve">consideration of equity in research methodology and purpose; </w:t>
      </w:r>
    </w:p>
    <w:p w14:paraId="1DB8F58C" w14:textId="77777777" w:rsidR="00CE5300" w:rsidRPr="00205B32" w:rsidRDefault="00CE5300" w:rsidP="00CE5300">
      <w:pPr>
        <w:pStyle w:val="Bullet"/>
      </w:pPr>
      <w:r w:rsidRPr="00555AE5">
        <w:rPr>
          <w:rFonts w:eastAsia="Calibri"/>
        </w:rPr>
        <w:t>a wide range of disciplines (for example, psychology and technology); and data (for example, data from health and social surveys and the Integrated Data Infrastructure, IDI, data</w:t>
      </w:r>
      <w:r w:rsidRPr="00225DF0">
        <w:rPr>
          <w:rStyle w:val="FootnoteReference"/>
          <w:rFonts w:eastAsia="Calibri"/>
        </w:rPr>
        <w:footnoteReference w:id="44"/>
      </w:r>
      <w:r w:rsidRPr="00555AE5">
        <w:rPr>
          <w:rFonts w:eastAsia="Calibri"/>
        </w:rPr>
        <w:t>) and</w:t>
      </w:r>
    </w:p>
    <w:p w14:paraId="5BB0C6A3" w14:textId="77777777" w:rsidR="00CE5300" w:rsidRDefault="00CE5300" w:rsidP="00CE5300">
      <w:pPr>
        <w:pStyle w:val="Bullet"/>
      </w:pPr>
      <w:r w:rsidRPr="00555AE5">
        <w:rPr>
          <w:rFonts w:eastAsia="Calibri"/>
        </w:rPr>
        <w:t xml:space="preserve">research that relates to the New Zealand context. </w:t>
      </w:r>
    </w:p>
    <w:p w14:paraId="27C13FB2" w14:textId="77777777" w:rsidR="00CE5300" w:rsidRDefault="00CE5300" w:rsidP="00CE5300">
      <w:pPr>
        <w:rPr>
          <w:rFonts w:eastAsia="Calibri"/>
        </w:rPr>
      </w:pPr>
    </w:p>
    <w:p w14:paraId="3BB55965" w14:textId="77777777" w:rsidR="00CE5300" w:rsidRDefault="00CE5300" w:rsidP="00CE5300">
      <w:pPr>
        <w:rPr>
          <w:rFonts w:eastAsia="Calibri"/>
        </w:rPr>
      </w:pPr>
      <w:r w:rsidRPr="67A699A4">
        <w:rPr>
          <w:rFonts w:eastAsia="Calibri"/>
        </w:rPr>
        <w:t xml:space="preserve">The Ministry will work closely with the gambling sector to make research and evaluation findings more accessible, communicate findings to stakeholders and affected communities and support </w:t>
      </w:r>
      <w:r>
        <w:rPr>
          <w:rFonts w:eastAsia="Calibri"/>
        </w:rPr>
        <w:t xml:space="preserve">the </w:t>
      </w:r>
      <w:r w:rsidRPr="67A699A4">
        <w:rPr>
          <w:rFonts w:eastAsia="Calibri"/>
        </w:rPr>
        <w:t>application of these learnings into gambling harm services.</w:t>
      </w:r>
    </w:p>
    <w:p w14:paraId="37334757" w14:textId="77777777" w:rsidR="00CE5300" w:rsidRDefault="00CE5300" w:rsidP="00CE5300">
      <w:pPr>
        <w:pStyle w:val="Heading2"/>
      </w:pPr>
      <w:bookmarkStart w:id="33" w:name="_Toc185340121"/>
      <w:r>
        <w:t>Agency operating costs</w:t>
      </w:r>
      <w:bookmarkEnd w:id="33"/>
    </w:p>
    <w:p w14:paraId="4544B1AB" w14:textId="77777777" w:rsidR="00CE5300" w:rsidRDefault="00CE5300" w:rsidP="00CE5300">
      <w:r>
        <w:t>Following the 2022 health system reforms, r</w:t>
      </w:r>
      <w:r w:rsidRPr="002B0406">
        <w:t xml:space="preserve">oles and responsibilities for developing, delivering, and monitoring the </w:t>
      </w:r>
      <w:r>
        <w:t>Strategy</w:t>
      </w:r>
      <w:r w:rsidRPr="002B0406">
        <w:t xml:space="preserve"> and service plan</w:t>
      </w:r>
      <w:r>
        <w:t xml:space="preserve"> have been</w:t>
      </w:r>
      <w:r w:rsidRPr="002B0406">
        <w:t xml:space="preserve"> divided between </w:t>
      </w:r>
      <w:r>
        <w:t xml:space="preserve">the Ministry and </w:t>
      </w:r>
      <w:r>
        <w:rPr>
          <w:rFonts w:eastAsia="Lucida Sans Unicode"/>
        </w:rPr>
        <w:t>Health New Zealand</w:t>
      </w:r>
      <w:r w:rsidRPr="002B0406">
        <w:t>, which has resulted in additional staff involvement.</w:t>
      </w:r>
    </w:p>
    <w:p w14:paraId="7760B786" w14:textId="77777777" w:rsidR="00CE5300" w:rsidRPr="002B0406" w:rsidRDefault="00CE5300" w:rsidP="00CE5300"/>
    <w:p w14:paraId="546D77AE" w14:textId="77777777" w:rsidR="00CE5300" w:rsidRDefault="00CE5300" w:rsidP="00CE5300">
      <w:r w:rsidRPr="00DF7B0C">
        <w:rPr>
          <w:b/>
        </w:rPr>
        <w:t>The Ministry of Health</w:t>
      </w:r>
      <w:r>
        <w:t xml:space="preserve"> now holds primary responsibility for providing sector leadership and policy advice (including advice on gambling harm) and managing the three-yearly refresh of the Strategy and the research component of the service plan. </w:t>
      </w:r>
      <w:r w:rsidRPr="00437CF4">
        <w:t xml:space="preserve">Part of the increase to the agency operating costs is driven by additional in-house resources being added to support the </w:t>
      </w:r>
      <w:r>
        <w:t xml:space="preserve">substantial </w:t>
      </w:r>
      <w:r w:rsidRPr="00437CF4">
        <w:t>research programme</w:t>
      </w:r>
      <w:r>
        <w:t xml:space="preserve"> and the need for strategic oversight through the impact evaluation and developing a sector monitoring framework to assess performance going forward</w:t>
      </w:r>
      <w:r w:rsidRPr="00437CF4">
        <w:t>.</w:t>
      </w:r>
    </w:p>
    <w:p w14:paraId="06952C8D" w14:textId="77777777" w:rsidR="00CE5300" w:rsidRDefault="00CE5300" w:rsidP="00CE5300">
      <w:pPr>
        <w:rPr>
          <w:rFonts w:eastAsia="Lucida Sans Unicode"/>
        </w:rPr>
      </w:pPr>
    </w:p>
    <w:p w14:paraId="23DAC4A3" w14:textId="0B0F4006" w:rsidR="00CE5300" w:rsidRDefault="00CE5300" w:rsidP="00CE5300">
      <w:pPr>
        <w:rPr>
          <w:rFonts w:eastAsia="Lucida Sans Unicode"/>
        </w:rPr>
      </w:pPr>
      <w:r w:rsidRPr="00DF7B0C">
        <w:rPr>
          <w:b/>
        </w:rPr>
        <w:t>Health New Zealand</w:t>
      </w:r>
      <w:r>
        <w:t xml:space="preserve"> now holds primary responsibility for service commissioning, service development and design, contract monitoring, evaluation, national health promotion and </w:t>
      </w:r>
      <w:r w:rsidR="2BD005EB">
        <w:t>treatment</w:t>
      </w:r>
      <w:r w:rsidR="00471046">
        <w:t xml:space="preserve"> </w:t>
      </w:r>
      <w:r w:rsidR="00444B13">
        <w:t xml:space="preserve">(including </w:t>
      </w:r>
      <w:r>
        <w:t>clinical intervention service</w:t>
      </w:r>
      <w:r w:rsidR="00F95527">
        <w:t>s</w:t>
      </w:r>
      <w:r w:rsidR="00FB5151">
        <w:t>) and service</w:t>
      </w:r>
      <w:r>
        <w:t xml:space="preserve"> data management. </w:t>
      </w:r>
      <w:r>
        <w:rPr>
          <w:rFonts w:eastAsia="Lucida Sans Unicode"/>
        </w:rPr>
        <w:t>In summary:</w:t>
      </w:r>
    </w:p>
    <w:p w14:paraId="1AB66986" w14:textId="77777777" w:rsidR="00CE5300" w:rsidRPr="002B0406" w:rsidRDefault="00CE5300" w:rsidP="00CE5300">
      <w:pPr>
        <w:pStyle w:val="Bullet"/>
      </w:pPr>
      <w:r>
        <w:t>t</w:t>
      </w:r>
      <w:r w:rsidRPr="002B0406">
        <w:t xml:space="preserve">he budget </w:t>
      </w:r>
      <w:r>
        <w:t xml:space="preserve">line </w:t>
      </w:r>
      <w:r w:rsidRPr="002B0406">
        <w:t>titled ‘Health New Zealand Commissioning’ comprises staff costs related to commissioning the services identified in the service plan</w:t>
      </w:r>
      <w:r>
        <w:t>,</w:t>
      </w:r>
      <w:r w:rsidRPr="002B0406">
        <w:t xml:space="preserve"> including additional capacity in relation to Hauora Māori services, and a new lived experience leadership role </w:t>
      </w:r>
    </w:p>
    <w:p w14:paraId="62FAF805" w14:textId="166D18CE" w:rsidR="00CE5300" w:rsidRDefault="00CE5300" w:rsidP="00CE5300">
      <w:pPr>
        <w:pStyle w:val="Bullet"/>
      </w:pPr>
      <w:r>
        <w:rPr>
          <w:rFonts w:eastAsia="Lucida Sans Unicode"/>
        </w:rPr>
        <w:t>t</w:t>
      </w:r>
      <w:r w:rsidRPr="00DC511E">
        <w:rPr>
          <w:rFonts w:eastAsia="Lucida Sans Unicode"/>
        </w:rPr>
        <w:t>he</w:t>
      </w:r>
      <w:r>
        <w:rPr>
          <w:rFonts w:eastAsia="Lucida Sans Unicode"/>
        </w:rPr>
        <w:t xml:space="preserve"> budget line titled ‘Health New Zealand Health Promotion’ is the work of the former</w:t>
      </w:r>
      <w:r w:rsidRPr="00DC511E">
        <w:rPr>
          <w:rFonts w:eastAsia="Lucida Sans Unicode"/>
        </w:rPr>
        <w:t xml:space="preserve"> </w:t>
      </w:r>
      <w:proofErr w:type="spellStart"/>
      <w:r w:rsidRPr="004B32EA">
        <w:rPr>
          <w:rFonts w:eastAsia="Lucida Sans Unicode"/>
        </w:rPr>
        <w:t>Te</w:t>
      </w:r>
      <w:proofErr w:type="spellEnd"/>
      <w:r w:rsidRPr="004B32EA">
        <w:rPr>
          <w:rFonts w:eastAsia="Lucida Sans Unicode"/>
        </w:rPr>
        <w:t xml:space="preserve"> </w:t>
      </w:r>
      <w:proofErr w:type="spellStart"/>
      <w:r w:rsidRPr="004B32EA">
        <w:rPr>
          <w:rFonts w:eastAsia="Lucida Sans Unicode"/>
        </w:rPr>
        <w:t>Hiringa</w:t>
      </w:r>
      <w:proofErr w:type="spellEnd"/>
      <w:r w:rsidRPr="004B32EA">
        <w:rPr>
          <w:rFonts w:eastAsia="Lucida Sans Unicode"/>
        </w:rPr>
        <w:t xml:space="preserve"> Hauora </w:t>
      </w:r>
      <w:r w:rsidR="005B137B">
        <w:rPr>
          <w:rFonts w:eastAsia="Lucida Sans Unicode"/>
        </w:rPr>
        <w:t>-</w:t>
      </w:r>
      <w:r w:rsidRPr="004B32EA">
        <w:rPr>
          <w:rFonts w:eastAsia="Lucida Sans Unicode"/>
        </w:rPr>
        <w:t xml:space="preserve"> </w:t>
      </w:r>
      <w:r w:rsidRPr="00DC511E">
        <w:rPr>
          <w:rFonts w:eastAsia="Lucida Sans Unicode"/>
        </w:rPr>
        <w:t>Health Promotion Agency</w:t>
      </w:r>
      <w:r>
        <w:rPr>
          <w:rFonts w:eastAsia="Lucida Sans Unicode"/>
        </w:rPr>
        <w:t>, which</w:t>
      </w:r>
      <w:r w:rsidRPr="00DC511E">
        <w:rPr>
          <w:rFonts w:eastAsia="Lucida Sans Unicode"/>
        </w:rPr>
        <w:t xml:space="preserve"> was incorporated into Health New Zealand </w:t>
      </w:r>
      <w:r>
        <w:rPr>
          <w:rFonts w:eastAsia="Lucida Sans Unicode"/>
        </w:rPr>
        <w:t>on</w:t>
      </w:r>
      <w:r w:rsidRPr="00DC511E">
        <w:rPr>
          <w:rFonts w:eastAsia="Lucida Sans Unicode"/>
        </w:rPr>
        <w:t xml:space="preserve"> 1 July 2022</w:t>
      </w:r>
      <w:r>
        <w:rPr>
          <w:rFonts w:eastAsia="Lucida Sans Unicode"/>
        </w:rPr>
        <w:t xml:space="preserve">. The </w:t>
      </w:r>
      <w:r w:rsidRPr="001615C1">
        <w:t>costs</w:t>
      </w:r>
      <w:r>
        <w:t xml:space="preserve"> for this budget line, which</w:t>
      </w:r>
      <w:r w:rsidRPr="001615C1">
        <w:t xml:space="preserve"> were not </w:t>
      </w:r>
      <w:r>
        <w:t>included</w:t>
      </w:r>
      <w:r w:rsidRPr="001615C1">
        <w:t xml:space="preserve"> in previous </w:t>
      </w:r>
      <w:r>
        <w:t>Strategies, include full-time equivalent staffing</w:t>
      </w:r>
      <w:r w:rsidRPr="001615C1">
        <w:t xml:space="preserve"> required to deliver a comprehensive health promotion programme</w:t>
      </w:r>
      <w:r>
        <w:t>,</w:t>
      </w:r>
      <w:r w:rsidRPr="001615C1">
        <w:t xml:space="preserve"> </w:t>
      </w:r>
      <w:r>
        <w:t>including</w:t>
      </w:r>
      <w:r w:rsidRPr="001615C1">
        <w:t xml:space="preserve"> scoping, development, delivery and monitoring of health promotion activities.</w:t>
      </w:r>
    </w:p>
    <w:p w14:paraId="1B68FAB8" w14:textId="7CB830DC" w:rsidR="00497E31" w:rsidRDefault="00497E31" w:rsidP="00497E31">
      <w:pPr>
        <w:pStyle w:val="Bullet"/>
        <w:numPr>
          <w:ilvl w:val="0"/>
          <w:numId w:val="0"/>
        </w:numPr>
        <w:ind w:left="284" w:hanging="284"/>
      </w:pPr>
    </w:p>
    <w:p w14:paraId="014BAAB3" w14:textId="0319A005" w:rsidR="00497E31" w:rsidRPr="001615C1" w:rsidRDefault="00497E31" w:rsidP="00F95527">
      <w:pPr>
        <w:pStyle w:val="Bullet"/>
        <w:numPr>
          <w:ilvl w:val="0"/>
          <w:numId w:val="0"/>
        </w:numPr>
        <w:ind w:left="284" w:hanging="284"/>
      </w:pPr>
    </w:p>
    <w:p w14:paraId="5109B673" w14:textId="77777777" w:rsidR="00CE5300" w:rsidRDefault="00CE5300" w:rsidP="00CE5300">
      <w:pPr>
        <w:rPr>
          <w:b/>
          <w:sz w:val="20"/>
        </w:rPr>
      </w:pPr>
    </w:p>
    <w:p w14:paraId="7CA9436C" w14:textId="77777777" w:rsidR="00CE5300" w:rsidRDefault="00CE5300" w:rsidP="00CE5300">
      <w:pPr>
        <w:pStyle w:val="Table"/>
        <w:sectPr w:rsidR="00CE5300" w:rsidSect="00CE5300">
          <w:footerReference w:type="even" r:id="rId43"/>
          <w:footerReference w:type="default" r:id="rId44"/>
          <w:pgSz w:w="11907" w:h="16840" w:code="9"/>
          <w:pgMar w:top="1418" w:right="1701" w:bottom="1134" w:left="1843" w:header="284" w:footer="425" w:gutter="284"/>
          <w:cols w:space="720"/>
        </w:sectPr>
      </w:pPr>
    </w:p>
    <w:p w14:paraId="048C8AC9" w14:textId="77777777" w:rsidR="00CE5300" w:rsidRDefault="00CE5300" w:rsidP="00CE5300">
      <w:pPr>
        <w:pStyle w:val="Table"/>
        <w:rPr>
          <w:rFonts w:eastAsia="Lucida Sans Unicode"/>
        </w:rPr>
      </w:pPr>
      <w:bookmarkStart w:id="34" w:name="_Toc185340134"/>
      <w:r>
        <w:t xml:space="preserve">Table A5.5: </w:t>
      </w:r>
      <w:r w:rsidRPr="34B0C776">
        <w:rPr>
          <w:rFonts w:eastAsia="Lucida Sans Unicode"/>
        </w:rPr>
        <w:t>Budget agency operating costs (</w:t>
      </w:r>
      <w:proofErr w:type="spellStart"/>
      <w:r>
        <w:rPr>
          <w:rFonts w:eastAsia="Lucida Sans Unicode"/>
        </w:rPr>
        <w:t>NZ$m</w:t>
      </w:r>
      <w:proofErr w:type="spellEnd"/>
      <w:r>
        <w:rPr>
          <w:rFonts w:eastAsia="Lucida Sans Unicode"/>
        </w:rPr>
        <w:t xml:space="preserve">, </w:t>
      </w:r>
      <w:r w:rsidRPr="34B0C776">
        <w:rPr>
          <w:rFonts w:eastAsia="Lucida Sans Unicode"/>
        </w:rPr>
        <w:t>GST exclusive), 2025/26 to 2027/28</w:t>
      </w:r>
      <w:bookmarkEnd w:id="34"/>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3440"/>
        <w:gridCol w:w="988"/>
        <w:gridCol w:w="932"/>
        <w:gridCol w:w="934"/>
        <w:gridCol w:w="748"/>
        <w:gridCol w:w="1037"/>
      </w:tblGrid>
      <w:tr w:rsidR="00CE5300" w:rsidRPr="00D92DB1" w14:paraId="182565F1" w14:textId="77777777">
        <w:tc>
          <w:tcPr>
            <w:tcW w:w="3440" w:type="dxa"/>
            <w:tcBorders>
              <w:top w:val="nil"/>
              <w:bottom w:val="nil"/>
            </w:tcBorders>
            <w:shd w:val="clear" w:color="auto" w:fill="D9D9D9" w:themeFill="background1" w:themeFillShade="D9"/>
            <w:vAlign w:val="center"/>
            <w:hideMark/>
          </w:tcPr>
          <w:p w14:paraId="1EB500F0" w14:textId="77777777" w:rsidR="00CE5300" w:rsidRPr="00FB7905" w:rsidRDefault="00CE5300">
            <w:pPr>
              <w:pStyle w:val="TableText"/>
              <w:rPr>
                <w:rFonts w:eastAsia="Lucida Sans Unicode"/>
                <w:b/>
                <w:bCs/>
              </w:rPr>
            </w:pPr>
            <w:r w:rsidRPr="00FB7905">
              <w:rPr>
                <w:rFonts w:eastAsia="Lucida Sans Unicode"/>
                <w:b/>
                <w:bCs/>
              </w:rPr>
              <w:t>Agency</w:t>
            </w:r>
          </w:p>
        </w:tc>
        <w:tc>
          <w:tcPr>
            <w:tcW w:w="1233" w:type="dxa"/>
            <w:tcBorders>
              <w:top w:val="nil"/>
              <w:bottom w:val="nil"/>
            </w:tcBorders>
            <w:shd w:val="clear" w:color="auto" w:fill="D9D9D9" w:themeFill="background1" w:themeFillShade="D9"/>
            <w:vAlign w:val="center"/>
            <w:hideMark/>
          </w:tcPr>
          <w:p w14:paraId="20F1A858" w14:textId="77777777" w:rsidR="00CE5300" w:rsidRPr="00FB7905" w:rsidRDefault="00CE5300">
            <w:pPr>
              <w:pStyle w:val="TableText"/>
              <w:jc w:val="right"/>
              <w:rPr>
                <w:rFonts w:eastAsia="Lucida Sans Unicode"/>
                <w:b/>
                <w:bCs/>
              </w:rPr>
            </w:pPr>
            <w:r w:rsidRPr="00FB7905">
              <w:rPr>
                <w:rFonts w:eastAsia="Lucida Sans Unicode"/>
                <w:b/>
                <w:bCs/>
              </w:rPr>
              <w:t>2025/26</w:t>
            </w:r>
          </w:p>
        </w:tc>
        <w:tc>
          <w:tcPr>
            <w:tcW w:w="980" w:type="dxa"/>
            <w:tcBorders>
              <w:top w:val="nil"/>
              <w:bottom w:val="nil"/>
            </w:tcBorders>
            <w:shd w:val="clear" w:color="auto" w:fill="D9D9D9" w:themeFill="background1" w:themeFillShade="D9"/>
            <w:vAlign w:val="center"/>
            <w:hideMark/>
          </w:tcPr>
          <w:p w14:paraId="71D3F170" w14:textId="77777777" w:rsidR="00CE5300" w:rsidRPr="00FB7905" w:rsidRDefault="00CE5300">
            <w:pPr>
              <w:pStyle w:val="TableText"/>
              <w:jc w:val="right"/>
              <w:rPr>
                <w:rFonts w:eastAsia="Lucida Sans Unicode"/>
                <w:b/>
                <w:bCs/>
              </w:rPr>
            </w:pPr>
            <w:r w:rsidRPr="00FB7905">
              <w:rPr>
                <w:rFonts w:eastAsia="Lucida Sans Unicode"/>
                <w:b/>
                <w:bCs/>
              </w:rPr>
              <w:t>2026/27</w:t>
            </w:r>
          </w:p>
        </w:tc>
        <w:tc>
          <w:tcPr>
            <w:tcW w:w="992" w:type="dxa"/>
            <w:tcBorders>
              <w:top w:val="nil"/>
              <w:bottom w:val="nil"/>
            </w:tcBorders>
            <w:shd w:val="clear" w:color="auto" w:fill="D9D9D9" w:themeFill="background1" w:themeFillShade="D9"/>
            <w:vAlign w:val="center"/>
            <w:hideMark/>
          </w:tcPr>
          <w:p w14:paraId="6AE23BBD" w14:textId="77777777" w:rsidR="00CE5300" w:rsidRPr="00FB7905" w:rsidRDefault="00CE5300">
            <w:pPr>
              <w:pStyle w:val="TableText"/>
              <w:jc w:val="right"/>
              <w:rPr>
                <w:rFonts w:eastAsia="Lucida Sans Unicode"/>
                <w:b/>
                <w:bCs/>
              </w:rPr>
            </w:pPr>
            <w:r w:rsidRPr="00FB7905">
              <w:rPr>
                <w:rFonts w:eastAsia="Lucida Sans Unicode"/>
                <w:b/>
                <w:bCs/>
              </w:rPr>
              <w:t>2027/28</w:t>
            </w:r>
          </w:p>
        </w:tc>
        <w:tc>
          <w:tcPr>
            <w:tcW w:w="992" w:type="dxa"/>
            <w:tcBorders>
              <w:top w:val="nil"/>
              <w:bottom w:val="nil"/>
            </w:tcBorders>
            <w:shd w:val="clear" w:color="auto" w:fill="D9D9D9" w:themeFill="background1" w:themeFillShade="D9"/>
            <w:vAlign w:val="center"/>
            <w:hideMark/>
          </w:tcPr>
          <w:p w14:paraId="041AAACA" w14:textId="77777777" w:rsidR="00CE5300" w:rsidRPr="00FB7905" w:rsidRDefault="00CE5300">
            <w:pPr>
              <w:pStyle w:val="TableText"/>
              <w:jc w:val="right"/>
              <w:rPr>
                <w:rFonts w:eastAsia="Lucida Sans Unicode"/>
                <w:b/>
                <w:bCs/>
              </w:rPr>
            </w:pPr>
            <w:r w:rsidRPr="00FB7905">
              <w:rPr>
                <w:rFonts w:eastAsia="Lucida Sans Unicode"/>
                <w:b/>
                <w:bCs/>
              </w:rPr>
              <w:t>Total</w:t>
            </w:r>
          </w:p>
        </w:tc>
        <w:tc>
          <w:tcPr>
            <w:tcW w:w="1140" w:type="dxa"/>
            <w:tcBorders>
              <w:top w:val="nil"/>
              <w:bottom w:val="nil"/>
            </w:tcBorders>
            <w:shd w:val="clear" w:color="auto" w:fill="D9D9D9" w:themeFill="background1" w:themeFillShade="D9"/>
            <w:vAlign w:val="center"/>
          </w:tcPr>
          <w:p w14:paraId="0E16B4DE" w14:textId="77777777" w:rsidR="00CE5300" w:rsidRPr="00FB7905" w:rsidRDefault="00CE5300">
            <w:pPr>
              <w:pStyle w:val="TableText"/>
              <w:jc w:val="right"/>
              <w:rPr>
                <w:rFonts w:eastAsia="Lucida Sans Unicode"/>
                <w:b/>
                <w:bCs/>
              </w:rPr>
            </w:pPr>
            <w:r w:rsidRPr="00FB7905">
              <w:rPr>
                <w:rFonts w:eastAsia="Lucida Sans Unicode"/>
                <w:b/>
                <w:bCs/>
              </w:rPr>
              <w:t>2022/23–2024/25</w:t>
            </w:r>
          </w:p>
        </w:tc>
      </w:tr>
      <w:tr w:rsidR="00CE5300" w:rsidRPr="00D92DB1" w14:paraId="757418F4" w14:textId="77777777">
        <w:tc>
          <w:tcPr>
            <w:tcW w:w="3440" w:type="dxa"/>
            <w:tcBorders>
              <w:top w:val="nil"/>
            </w:tcBorders>
            <w:noWrap/>
            <w:vAlign w:val="center"/>
            <w:hideMark/>
          </w:tcPr>
          <w:p w14:paraId="6DC4985A" w14:textId="77777777" w:rsidR="00CE5300" w:rsidRPr="00324382" w:rsidRDefault="00CE5300">
            <w:pPr>
              <w:pStyle w:val="TableText"/>
              <w:rPr>
                <w:rFonts w:eastAsia="Lucida Sans Unicode"/>
              </w:rPr>
            </w:pPr>
            <w:r w:rsidRPr="00324382">
              <w:rPr>
                <w:rFonts w:eastAsia="Lucida Sans Unicode"/>
              </w:rPr>
              <w:t>Health New Zealand Commissioning</w:t>
            </w:r>
          </w:p>
        </w:tc>
        <w:tc>
          <w:tcPr>
            <w:tcW w:w="1233" w:type="dxa"/>
            <w:tcBorders>
              <w:top w:val="nil"/>
            </w:tcBorders>
            <w:shd w:val="clear" w:color="auto" w:fill="auto"/>
            <w:vAlign w:val="center"/>
            <w:hideMark/>
          </w:tcPr>
          <w:p w14:paraId="2A15B1AD" w14:textId="77777777" w:rsidR="00CE5300" w:rsidRPr="00FB7905" w:rsidRDefault="00CE5300">
            <w:pPr>
              <w:pStyle w:val="TableText"/>
              <w:jc w:val="right"/>
              <w:rPr>
                <w:rFonts w:eastAsia="Calibri"/>
              </w:rPr>
            </w:pPr>
            <w:r w:rsidRPr="00FB7905">
              <w:rPr>
                <w:rFonts w:eastAsia="Calibri"/>
              </w:rPr>
              <w:t>0.815</w:t>
            </w:r>
          </w:p>
        </w:tc>
        <w:tc>
          <w:tcPr>
            <w:tcW w:w="980" w:type="dxa"/>
            <w:tcBorders>
              <w:top w:val="nil"/>
            </w:tcBorders>
            <w:shd w:val="clear" w:color="auto" w:fill="auto"/>
            <w:vAlign w:val="center"/>
            <w:hideMark/>
          </w:tcPr>
          <w:p w14:paraId="1D4E12CA" w14:textId="77777777" w:rsidR="00CE5300" w:rsidRPr="00FB7905" w:rsidRDefault="00CE5300">
            <w:pPr>
              <w:pStyle w:val="TableText"/>
              <w:jc w:val="right"/>
              <w:rPr>
                <w:rFonts w:eastAsia="Lucida Sans Unicode"/>
              </w:rPr>
            </w:pPr>
            <w:r w:rsidRPr="00FB7905">
              <w:t>0.815</w:t>
            </w:r>
          </w:p>
        </w:tc>
        <w:tc>
          <w:tcPr>
            <w:tcW w:w="992" w:type="dxa"/>
            <w:tcBorders>
              <w:top w:val="nil"/>
            </w:tcBorders>
            <w:shd w:val="clear" w:color="auto" w:fill="auto"/>
            <w:vAlign w:val="center"/>
            <w:hideMark/>
          </w:tcPr>
          <w:p w14:paraId="57339A29" w14:textId="77777777" w:rsidR="00CE5300" w:rsidRPr="00FB7905" w:rsidRDefault="00CE5300">
            <w:pPr>
              <w:pStyle w:val="TableText"/>
              <w:jc w:val="right"/>
              <w:rPr>
                <w:rFonts w:eastAsia="Lucida Sans Unicode"/>
              </w:rPr>
            </w:pPr>
            <w:r w:rsidRPr="00FB7905">
              <w:t>0.815</w:t>
            </w:r>
          </w:p>
        </w:tc>
        <w:tc>
          <w:tcPr>
            <w:tcW w:w="992" w:type="dxa"/>
            <w:tcBorders>
              <w:top w:val="nil"/>
            </w:tcBorders>
            <w:shd w:val="clear" w:color="auto" w:fill="auto"/>
            <w:vAlign w:val="center"/>
            <w:hideMark/>
          </w:tcPr>
          <w:p w14:paraId="71ADFB5F" w14:textId="77777777" w:rsidR="00CE5300" w:rsidRPr="00FB7905" w:rsidRDefault="00CE5300">
            <w:pPr>
              <w:pStyle w:val="TableText"/>
              <w:jc w:val="right"/>
              <w:rPr>
                <w:rFonts w:eastAsia="Lucida Sans Unicode"/>
              </w:rPr>
            </w:pPr>
            <w:r w:rsidRPr="00FB7905">
              <w:t>2.445</w:t>
            </w:r>
          </w:p>
        </w:tc>
        <w:tc>
          <w:tcPr>
            <w:tcW w:w="1140" w:type="dxa"/>
            <w:tcBorders>
              <w:top w:val="nil"/>
            </w:tcBorders>
            <w:vAlign w:val="center"/>
          </w:tcPr>
          <w:p w14:paraId="3A915B9B" w14:textId="77777777" w:rsidR="00CE5300" w:rsidRPr="00FB7905" w:rsidRDefault="00CE5300">
            <w:pPr>
              <w:pStyle w:val="TableText"/>
              <w:jc w:val="right"/>
              <w:rPr>
                <w:rFonts w:eastAsia="Lucida Sans Unicode"/>
              </w:rPr>
            </w:pPr>
          </w:p>
        </w:tc>
      </w:tr>
      <w:tr w:rsidR="00CE5300" w:rsidRPr="00D92DB1" w14:paraId="214CA00C" w14:textId="77777777">
        <w:tc>
          <w:tcPr>
            <w:tcW w:w="3440" w:type="dxa"/>
            <w:noWrap/>
            <w:vAlign w:val="center"/>
            <w:hideMark/>
          </w:tcPr>
          <w:p w14:paraId="01EE4C12" w14:textId="77777777" w:rsidR="00CE5300" w:rsidRPr="00324382" w:rsidRDefault="00CE5300">
            <w:pPr>
              <w:pStyle w:val="TableText"/>
              <w:rPr>
                <w:rFonts w:eastAsia="Lucida Sans Unicode"/>
              </w:rPr>
            </w:pPr>
            <w:r w:rsidRPr="00324382">
              <w:rPr>
                <w:rFonts w:eastAsia="Lucida Sans Unicode"/>
              </w:rPr>
              <w:t xml:space="preserve">Health New Zealand Health Promotion </w:t>
            </w:r>
          </w:p>
        </w:tc>
        <w:tc>
          <w:tcPr>
            <w:tcW w:w="1233" w:type="dxa"/>
            <w:shd w:val="clear" w:color="auto" w:fill="auto"/>
            <w:vAlign w:val="center"/>
            <w:hideMark/>
          </w:tcPr>
          <w:p w14:paraId="2DE8F2BB" w14:textId="77777777" w:rsidR="00CE5300" w:rsidRPr="00FB7905" w:rsidRDefault="00CE5300">
            <w:pPr>
              <w:pStyle w:val="TableText"/>
              <w:jc w:val="right"/>
              <w:rPr>
                <w:rFonts w:eastAsia="Lucida Sans Unicode"/>
              </w:rPr>
            </w:pPr>
            <w:r w:rsidRPr="00FB7905">
              <w:t>0.747</w:t>
            </w:r>
          </w:p>
        </w:tc>
        <w:tc>
          <w:tcPr>
            <w:tcW w:w="980" w:type="dxa"/>
            <w:shd w:val="clear" w:color="auto" w:fill="auto"/>
            <w:vAlign w:val="center"/>
            <w:hideMark/>
          </w:tcPr>
          <w:p w14:paraId="5CB4BF82" w14:textId="77777777" w:rsidR="00CE5300" w:rsidRPr="00FB7905" w:rsidRDefault="00CE5300">
            <w:pPr>
              <w:pStyle w:val="TableText"/>
              <w:jc w:val="right"/>
              <w:rPr>
                <w:rFonts w:eastAsia="Lucida Sans Unicode"/>
              </w:rPr>
            </w:pPr>
            <w:r w:rsidRPr="00FB7905">
              <w:t>0.747</w:t>
            </w:r>
          </w:p>
        </w:tc>
        <w:tc>
          <w:tcPr>
            <w:tcW w:w="992" w:type="dxa"/>
            <w:shd w:val="clear" w:color="auto" w:fill="auto"/>
            <w:vAlign w:val="center"/>
            <w:hideMark/>
          </w:tcPr>
          <w:p w14:paraId="1D23CB53" w14:textId="77777777" w:rsidR="00CE5300" w:rsidRPr="00FB7905" w:rsidRDefault="00CE5300">
            <w:pPr>
              <w:pStyle w:val="TableText"/>
              <w:jc w:val="right"/>
              <w:rPr>
                <w:rFonts w:eastAsia="Lucida Sans Unicode"/>
              </w:rPr>
            </w:pPr>
            <w:r w:rsidRPr="00FB7905">
              <w:t>0.747</w:t>
            </w:r>
          </w:p>
        </w:tc>
        <w:tc>
          <w:tcPr>
            <w:tcW w:w="992" w:type="dxa"/>
            <w:shd w:val="clear" w:color="auto" w:fill="auto"/>
            <w:vAlign w:val="center"/>
            <w:hideMark/>
          </w:tcPr>
          <w:p w14:paraId="013BF49D" w14:textId="77777777" w:rsidR="00CE5300" w:rsidRPr="00FB7905" w:rsidRDefault="00CE5300">
            <w:pPr>
              <w:pStyle w:val="TableText"/>
              <w:jc w:val="right"/>
              <w:rPr>
                <w:rFonts w:eastAsia="Lucida Sans Unicode"/>
              </w:rPr>
            </w:pPr>
            <w:r w:rsidRPr="00FB7905">
              <w:t>2.241</w:t>
            </w:r>
          </w:p>
        </w:tc>
        <w:tc>
          <w:tcPr>
            <w:tcW w:w="1140" w:type="dxa"/>
            <w:vAlign w:val="center"/>
          </w:tcPr>
          <w:p w14:paraId="7423ED1E" w14:textId="77777777" w:rsidR="00CE5300" w:rsidRPr="00FB7905" w:rsidRDefault="00CE5300">
            <w:pPr>
              <w:pStyle w:val="TableText"/>
              <w:jc w:val="right"/>
              <w:rPr>
                <w:rFonts w:eastAsia="Lucida Sans Unicode"/>
              </w:rPr>
            </w:pPr>
          </w:p>
        </w:tc>
      </w:tr>
      <w:tr w:rsidR="00CE5300" w:rsidRPr="00D92DB1" w14:paraId="09369F55" w14:textId="77777777">
        <w:tc>
          <w:tcPr>
            <w:tcW w:w="3440" w:type="dxa"/>
            <w:noWrap/>
            <w:vAlign w:val="center"/>
            <w:hideMark/>
          </w:tcPr>
          <w:p w14:paraId="13A4AD07" w14:textId="77777777" w:rsidR="00CE5300" w:rsidRPr="00324382" w:rsidRDefault="00CE5300">
            <w:pPr>
              <w:pStyle w:val="TableText"/>
              <w:rPr>
                <w:rFonts w:eastAsia="Lucida Sans Unicode"/>
              </w:rPr>
            </w:pPr>
            <w:r w:rsidRPr="00324382">
              <w:rPr>
                <w:rFonts w:eastAsia="Lucida Sans Unicode"/>
              </w:rPr>
              <w:t>Ministry of Health</w:t>
            </w:r>
          </w:p>
        </w:tc>
        <w:tc>
          <w:tcPr>
            <w:tcW w:w="1233" w:type="dxa"/>
            <w:shd w:val="clear" w:color="auto" w:fill="auto"/>
            <w:vAlign w:val="center"/>
            <w:hideMark/>
          </w:tcPr>
          <w:p w14:paraId="2F8E8FA7" w14:textId="77777777" w:rsidR="00CE5300" w:rsidRPr="00FB7905" w:rsidRDefault="00CE5300">
            <w:pPr>
              <w:pStyle w:val="TableText"/>
              <w:jc w:val="right"/>
              <w:rPr>
                <w:rFonts w:eastAsia="Calibri"/>
                <w:highlight w:val="yellow"/>
              </w:rPr>
            </w:pPr>
            <w:r w:rsidRPr="00FB7905">
              <w:t>0.619</w:t>
            </w:r>
          </w:p>
        </w:tc>
        <w:tc>
          <w:tcPr>
            <w:tcW w:w="980" w:type="dxa"/>
            <w:shd w:val="clear" w:color="auto" w:fill="auto"/>
            <w:vAlign w:val="center"/>
            <w:hideMark/>
          </w:tcPr>
          <w:p w14:paraId="0B29D6A8" w14:textId="77777777" w:rsidR="00CE5300" w:rsidRPr="00FB7905" w:rsidRDefault="00CE5300">
            <w:pPr>
              <w:pStyle w:val="TableText"/>
              <w:jc w:val="right"/>
              <w:rPr>
                <w:rFonts w:eastAsia="Calibri"/>
                <w:highlight w:val="yellow"/>
              </w:rPr>
            </w:pPr>
            <w:r w:rsidRPr="00FB7905">
              <w:t>0.913</w:t>
            </w:r>
          </w:p>
        </w:tc>
        <w:tc>
          <w:tcPr>
            <w:tcW w:w="992" w:type="dxa"/>
            <w:shd w:val="clear" w:color="auto" w:fill="auto"/>
            <w:vAlign w:val="center"/>
            <w:hideMark/>
          </w:tcPr>
          <w:p w14:paraId="5F1CAE77" w14:textId="77777777" w:rsidR="00CE5300" w:rsidRPr="00FB7905" w:rsidRDefault="00CE5300">
            <w:pPr>
              <w:pStyle w:val="TableText"/>
              <w:jc w:val="right"/>
              <w:rPr>
                <w:rFonts w:eastAsia="Calibri"/>
                <w:highlight w:val="yellow"/>
              </w:rPr>
            </w:pPr>
            <w:r w:rsidRPr="00FB7905">
              <w:t>0.741</w:t>
            </w:r>
          </w:p>
        </w:tc>
        <w:tc>
          <w:tcPr>
            <w:tcW w:w="992" w:type="dxa"/>
            <w:shd w:val="clear" w:color="auto" w:fill="auto"/>
            <w:vAlign w:val="center"/>
            <w:hideMark/>
          </w:tcPr>
          <w:p w14:paraId="6A5DF75A" w14:textId="77777777" w:rsidR="00CE5300" w:rsidRPr="00FB7905" w:rsidRDefault="00CE5300">
            <w:pPr>
              <w:pStyle w:val="TableText"/>
              <w:jc w:val="right"/>
              <w:rPr>
                <w:rFonts w:eastAsia="Calibri"/>
                <w:highlight w:val="yellow"/>
              </w:rPr>
            </w:pPr>
            <w:r w:rsidRPr="00FB7905">
              <w:t>2.273</w:t>
            </w:r>
          </w:p>
        </w:tc>
        <w:tc>
          <w:tcPr>
            <w:tcW w:w="1140" w:type="dxa"/>
            <w:vAlign w:val="center"/>
          </w:tcPr>
          <w:p w14:paraId="31E715A8" w14:textId="77777777" w:rsidR="00CE5300" w:rsidRPr="00FB7905" w:rsidRDefault="00CE5300">
            <w:pPr>
              <w:pStyle w:val="TableText"/>
              <w:jc w:val="right"/>
              <w:rPr>
                <w:rFonts w:eastAsia="Lucida Sans Unicode"/>
              </w:rPr>
            </w:pPr>
          </w:p>
        </w:tc>
      </w:tr>
      <w:tr w:rsidR="00CE5300" w:rsidRPr="00FB7905" w14:paraId="32BED977" w14:textId="77777777">
        <w:tc>
          <w:tcPr>
            <w:tcW w:w="3440" w:type="dxa"/>
            <w:vAlign w:val="center"/>
            <w:hideMark/>
          </w:tcPr>
          <w:p w14:paraId="0F8B366E" w14:textId="77777777" w:rsidR="00CE5300" w:rsidRPr="00FB7905" w:rsidRDefault="00CE5300">
            <w:pPr>
              <w:pStyle w:val="TableText"/>
              <w:rPr>
                <w:rFonts w:eastAsia="Lucida Sans Unicode"/>
                <w:b/>
                <w:bCs/>
              </w:rPr>
            </w:pPr>
            <w:r w:rsidRPr="00FB7905">
              <w:rPr>
                <w:rFonts w:eastAsia="Lucida Sans Unicode"/>
                <w:b/>
                <w:bCs/>
              </w:rPr>
              <w:t>Total</w:t>
            </w:r>
          </w:p>
        </w:tc>
        <w:tc>
          <w:tcPr>
            <w:tcW w:w="1233" w:type="dxa"/>
            <w:shd w:val="clear" w:color="auto" w:fill="auto"/>
            <w:vAlign w:val="center"/>
            <w:hideMark/>
          </w:tcPr>
          <w:p w14:paraId="6AB3D66D" w14:textId="77777777" w:rsidR="00CE5300" w:rsidRPr="00FB7905" w:rsidRDefault="00CE5300">
            <w:pPr>
              <w:pStyle w:val="TableText"/>
              <w:jc w:val="right"/>
              <w:rPr>
                <w:rFonts w:eastAsia="Calibri"/>
                <w:b/>
                <w:bCs/>
                <w:highlight w:val="yellow"/>
              </w:rPr>
            </w:pPr>
            <w:r w:rsidRPr="00FB7905">
              <w:rPr>
                <w:b/>
                <w:bCs/>
              </w:rPr>
              <w:t>2.181</w:t>
            </w:r>
          </w:p>
        </w:tc>
        <w:tc>
          <w:tcPr>
            <w:tcW w:w="980" w:type="dxa"/>
            <w:shd w:val="clear" w:color="auto" w:fill="auto"/>
            <w:vAlign w:val="center"/>
            <w:hideMark/>
          </w:tcPr>
          <w:p w14:paraId="103603D8" w14:textId="77777777" w:rsidR="00CE5300" w:rsidRPr="00FB7905" w:rsidRDefault="00CE5300">
            <w:pPr>
              <w:pStyle w:val="TableText"/>
              <w:jc w:val="right"/>
              <w:rPr>
                <w:rFonts w:eastAsia="Calibri"/>
                <w:b/>
                <w:bCs/>
                <w:highlight w:val="yellow"/>
              </w:rPr>
            </w:pPr>
            <w:r w:rsidRPr="00FB7905">
              <w:rPr>
                <w:b/>
                <w:bCs/>
              </w:rPr>
              <w:t>2.475</w:t>
            </w:r>
          </w:p>
        </w:tc>
        <w:tc>
          <w:tcPr>
            <w:tcW w:w="992" w:type="dxa"/>
            <w:shd w:val="clear" w:color="auto" w:fill="auto"/>
            <w:vAlign w:val="center"/>
            <w:hideMark/>
          </w:tcPr>
          <w:p w14:paraId="033E2CB2" w14:textId="77777777" w:rsidR="00CE5300" w:rsidRPr="00FB7905" w:rsidRDefault="00CE5300">
            <w:pPr>
              <w:pStyle w:val="TableText"/>
              <w:jc w:val="right"/>
              <w:rPr>
                <w:rFonts w:eastAsia="Calibri"/>
                <w:b/>
                <w:bCs/>
                <w:highlight w:val="yellow"/>
              </w:rPr>
            </w:pPr>
            <w:r w:rsidRPr="00FB7905">
              <w:rPr>
                <w:b/>
                <w:bCs/>
              </w:rPr>
              <w:t>2.30</w:t>
            </w:r>
            <w:r>
              <w:rPr>
                <w:b/>
                <w:bCs/>
              </w:rPr>
              <w:t>2</w:t>
            </w:r>
          </w:p>
        </w:tc>
        <w:tc>
          <w:tcPr>
            <w:tcW w:w="992" w:type="dxa"/>
            <w:shd w:val="clear" w:color="auto" w:fill="auto"/>
            <w:vAlign w:val="center"/>
            <w:hideMark/>
          </w:tcPr>
          <w:p w14:paraId="03455720" w14:textId="77777777" w:rsidR="00CE5300" w:rsidRPr="00FB7905" w:rsidRDefault="00CE5300">
            <w:pPr>
              <w:pStyle w:val="TableText"/>
              <w:jc w:val="right"/>
              <w:rPr>
                <w:rFonts w:eastAsia="Calibri"/>
                <w:b/>
                <w:bCs/>
                <w:highlight w:val="yellow"/>
              </w:rPr>
            </w:pPr>
            <w:r w:rsidRPr="00FB7905">
              <w:rPr>
                <w:b/>
                <w:bCs/>
              </w:rPr>
              <w:t>6.95</w:t>
            </w:r>
            <w:r>
              <w:rPr>
                <w:b/>
                <w:bCs/>
              </w:rPr>
              <w:t>8</w:t>
            </w:r>
          </w:p>
        </w:tc>
        <w:tc>
          <w:tcPr>
            <w:tcW w:w="1140" w:type="dxa"/>
            <w:vAlign w:val="center"/>
          </w:tcPr>
          <w:p w14:paraId="162C0B6C" w14:textId="77777777" w:rsidR="00CE5300" w:rsidRPr="00FB7905" w:rsidRDefault="00CE5300">
            <w:pPr>
              <w:pStyle w:val="TableText"/>
              <w:jc w:val="right"/>
              <w:rPr>
                <w:rFonts w:eastAsia="Lucida Sans Unicode"/>
                <w:b/>
                <w:bCs/>
              </w:rPr>
            </w:pPr>
            <w:r w:rsidRPr="00FB7905">
              <w:rPr>
                <w:rFonts w:eastAsia="Lucida Sans Unicode"/>
                <w:b/>
                <w:bCs/>
              </w:rPr>
              <w:t>3.471</w:t>
            </w:r>
          </w:p>
        </w:tc>
      </w:tr>
    </w:tbl>
    <w:p w14:paraId="5EA97507" w14:textId="77777777" w:rsidR="00CE5300" w:rsidRPr="00FB7905" w:rsidRDefault="00CE5300" w:rsidP="00CE5300">
      <w:pPr>
        <w:pStyle w:val="Note"/>
      </w:pPr>
      <w:r w:rsidRPr="00FB7905">
        <w:rPr>
          <w:rFonts w:eastAsia="Lucida Sans Unicode"/>
        </w:rPr>
        <w:t>Note: Budget sums may not total due to rounding.</w:t>
      </w:r>
    </w:p>
    <w:p w14:paraId="5B047CD6" w14:textId="77777777" w:rsidR="00705A59" w:rsidRDefault="00705A59" w:rsidP="00705A59"/>
    <w:p w14:paraId="05239B8A" w14:textId="77777777" w:rsidR="00D61452" w:rsidRDefault="00D61452">
      <w:pPr>
        <w:rPr>
          <w:b/>
          <w:color w:val="23305D"/>
          <w:spacing w:val="-10"/>
          <w:sz w:val="60"/>
          <w:szCs w:val="60"/>
          <w:lang w:val="en-GB"/>
        </w:rPr>
      </w:pPr>
      <w:r>
        <w:br w:type="page"/>
      </w:r>
    </w:p>
    <w:p w14:paraId="4395E65B" w14:textId="4399FA49" w:rsidR="0002659E" w:rsidRDefault="0002659E" w:rsidP="0002659E">
      <w:pPr>
        <w:pStyle w:val="Heading1"/>
      </w:pPr>
      <w:bookmarkStart w:id="35" w:name="_Toc185340122"/>
      <w:r>
        <w:t>Appendix Six: Inputs and calculating the problem gambling levy</w:t>
      </w:r>
      <w:bookmarkEnd w:id="35"/>
    </w:p>
    <w:p w14:paraId="68B30C9E" w14:textId="77777777" w:rsidR="0002659E" w:rsidRDefault="0002659E" w:rsidP="0002659E">
      <w:pPr>
        <w:rPr>
          <w:rFonts w:eastAsia="Segoe UI" w:cstheme="minorHAnsi"/>
        </w:rPr>
      </w:pPr>
      <w:r>
        <w:t xml:space="preserve">Section 320 of the </w:t>
      </w:r>
      <w:r>
        <w:rPr>
          <w:rFonts w:eastAsia="Segoe UI" w:cstheme="minorHAnsi"/>
        </w:rPr>
        <w:t xml:space="preserve">Gambling </w:t>
      </w:r>
      <w:r w:rsidRPr="00324382">
        <w:rPr>
          <w:rFonts w:eastAsia="Segoe UI" w:cstheme="minorHAnsi"/>
        </w:rPr>
        <w:t>Act</w:t>
      </w:r>
      <w:r>
        <w:rPr>
          <w:rFonts w:eastAsia="Segoe UI" w:cstheme="minorHAnsi"/>
        </w:rPr>
        <w:t xml:space="preserve"> 2003 (the Act)</w:t>
      </w:r>
      <w:r w:rsidRPr="00324382">
        <w:rPr>
          <w:rFonts w:eastAsia="Segoe UI" w:cstheme="minorHAnsi"/>
        </w:rPr>
        <w:t xml:space="preserve"> </w:t>
      </w:r>
      <w:r>
        <w:rPr>
          <w:rFonts w:eastAsia="Segoe UI" w:cstheme="minorHAnsi"/>
        </w:rPr>
        <w:t>provides the following formula to help estimate the proposed levy rates payable by gambling operators.</w:t>
      </w:r>
    </w:p>
    <w:p w14:paraId="37F80841" w14:textId="77777777" w:rsidR="0002659E" w:rsidRDefault="0002659E" w:rsidP="0002659E">
      <w:pPr>
        <w:rPr>
          <w:rFonts w:eastAsia="Segoe UI" w:cstheme="minorHAnsi"/>
        </w:rPr>
      </w:pPr>
    </w:p>
    <w:p w14:paraId="41616CF2" w14:textId="77777777" w:rsidR="0002659E" w:rsidRPr="00324382" w:rsidRDefault="0002659E" w:rsidP="0002659E">
      <w:pPr>
        <w:spacing w:before="120"/>
        <w:ind w:left="567"/>
        <w:rPr>
          <w:rFonts w:cstheme="minorHAnsi"/>
        </w:rPr>
      </w:pPr>
      <w:r w:rsidRPr="00324382">
        <w:rPr>
          <w:rFonts w:eastAsia="Segoe UI" w:cstheme="minorHAnsi"/>
        </w:rPr>
        <w:t xml:space="preserve">Levy rate for each sector = </w:t>
      </w:r>
      <w:r w:rsidRPr="00324382">
        <w:rPr>
          <w:rFonts w:eastAsia="Segoe UI" w:cstheme="minorHAnsi"/>
          <w:u w:val="single"/>
        </w:rPr>
        <w:t>{[(A x W1) + (B x W2)] x C} plus or minus R</w:t>
      </w:r>
    </w:p>
    <w:p w14:paraId="519D56C1" w14:textId="77777777" w:rsidR="0002659E" w:rsidRDefault="0002659E" w:rsidP="0002659E">
      <w:pPr>
        <w:ind w:left="3600" w:firstLine="720"/>
      </w:pPr>
      <w:r w:rsidRPr="00324382">
        <w:rPr>
          <w:rFonts w:eastAsia="Segoe UI" w:cstheme="minorHAnsi"/>
        </w:rPr>
        <w:t>D</w:t>
      </w:r>
    </w:p>
    <w:p w14:paraId="509F4805" w14:textId="77777777" w:rsidR="00235C06" w:rsidRDefault="00235C06" w:rsidP="0002659E">
      <w:pPr>
        <w:rPr>
          <w:rFonts w:eastAsia="Segoe UI"/>
        </w:rPr>
      </w:pPr>
    </w:p>
    <w:p w14:paraId="16A1F6C9" w14:textId="31C0E85F" w:rsidR="0002659E" w:rsidRPr="00324382" w:rsidRDefault="0002659E" w:rsidP="0002659E">
      <w:pPr>
        <w:rPr>
          <w:rFonts w:eastAsia="Segoe UI"/>
        </w:rPr>
      </w:pPr>
      <w:r w:rsidRPr="00324382">
        <w:rPr>
          <w:rFonts w:eastAsia="Segoe UI"/>
        </w:rPr>
        <w:t xml:space="preserve">The formula in the </w:t>
      </w:r>
      <w:r>
        <w:rPr>
          <w:rFonts w:eastAsia="Segoe UI"/>
        </w:rPr>
        <w:t>Act</w:t>
      </w:r>
      <w:r w:rsidRPr="00324382">
        <w:rPr>
          <w:rFonts w:eastAsia="Segoe UI"/>
        </w:rPr>
        <w:t xml:space="preserve"> requires the levy rate calculation to take account of the latest, most reliable and most appropriate sources of information. The Ministry </w:t>
      </w:r>
      <w:r>
        <w:rPr>
          <w:rFonts w:eastAsia="Segoe UI"/>
        </w:rPr>
        <w:t xml:space="preserve">of Health (the Ministry) </w:t>
      </w:r>
      <w:r w:rsidRPr="00324382">
        <w:rPr>
          <w:rFonts w:eastAsia="Segoe UI"/>
        </w:rPr>
        <w:t xml:space="preserve">will use 2023/24 data, if available, for the final </w:t>
      </w:r>
      <w:r>
        <w:rPr>
          <w:rFonts w:eastAsia="Segoe UI"/>
        </w:rPr>
        <w:t xml:space="preserve">2025/26 to 2027/28 </w:t>
      </w:r>
      <w:r>
        <w:rPr>
          <w:rFonts w:eastAsia="Lucida Sans Unicode"/>
        </w:rPr>
        <w:t>S</w:t>
      </w:r>
      <w:r w:rsidRPr="00B303CF">
        <w:rPr>
          <w:rFonts w:eastAsia="Lucida Sans Unicode"/>
        </w:rPr>
        <w:t>trategy</w:t>
      </w:r>
      <w:r w:rsidRPr="00457B41">
        <w:t xml:space="preserve"> </w:t>
      </w:r>
      <w:r>
        <w:t>to Prevent and Minimise Gambling Harm (the Strategy)</w:t>
      </w:r>
      <w:r w:rsidRPr="00324382">
        <w:rPr>
          <w:rFonts w:eastAsia="Segoe UI"/>
        </w:rPr>
        <w:t xml:space="preserve"> and levy calculations, but these were not available at the time of preparing this draft </w:t>
      </w:r>
      <w:r w:rsidR="50708FE6" w:rsidRPr="4FCE2A83">
        <w:rPr>
          <w:rFonts w:eastAsia="Segoe UI"/>
        </w:rPr>
        <w:t>S</w:t>
      </w:r>
      <w:r w:rsidRPr="00324382">
        <w:rPr>
          <w:rFonts w:eastAsia="Segoe UI"/>
        </w:rPr>
        <w:t xml:space="preserve">trategy consultation document. </w:t>
      </w:r>
    </w:p>
    <w:p w14:paraId="5E853C42" w14:textId="77777777" w:rsidR="0002659E" w:rsidRDefault="0002659E" w:rsidP="0002659E">
      <w:pPr>
        <w:pStyle w:val="Heading2"/>
      </w:pPr>
      <w:bookmarkStart w:id="36" w:name="_Toc185340123"/>
      <w:r w:rsidRPr="3181C03E">
        <w:t>(A)</w:t>
      </w:r>
      <w:r>
        <w:t xml:space="preserve"> </w:t>
      </w:r>
      <w:r w:rsidRPr="3181C03E">
        <w:t>Estimated current player expenditure</w:t>
      </w:r>
      <w:bookmarkEnd w:id="36"/>
      <w:r w:rsidRPr="3181C03E">
        <w:t xml:space="preserve"> </w:t>
      </w:r>
    </w:p>
    <w:p w14:paraId="38659581" w14:textId="4EC38081" w:rsidR="0002659E" w:rsidRDefault="45CA031E" w:rsidP="0002659E">
      <w:pPr>
        <w:rPr>
          <w:rFonts w:eastAsia="Segoe UI"/>
        </w:rPr>
      </w:pPr>
      <w:r>
        <w:t xml:space="preserve">The </w:t>
      </w:r>
      <w:r w:rsidR="0002659E">
        <w:t>Department of Internal Affairs (</w:t>
      </w:r>
      <w:r w:rsidR="0002659E" w:rsidRPr="00324382">
        <w:rPr>
          <w:rFonts w:eastAsia="Segoe UI"/>
        </w:rPr>
        <w:t>DIA</w:t>
      </w:r>
      <w:r w:rsidR="0002659E">
        <w:rPr>
          <w:rFonts w:eastAsia="Segoe UI"/>
        </w:rPr>
        <w:t>)</w:t>
      </w:r>
      <w:r w:rsidR="0002659E" w:rsidRPr="00324382">
        <w:rPr>
          <w:rFonts w:eastAsia="Segoe UI"/>
        </w:rPr>
        <w:t xml:space="preserve"> has estimated current player expenditure using a variety of sources of information, including its </w:t>
      </w:r>
      <w:r w:rsidR="48564C41" w:rsidRPr="32885753">
        <w:rPr>
          <w:rFonts w:eastAsia="Segoe UI"/>
        </w:rPr>
        <w:t>C</w:t>
      </w:r>
      <w:r w:rsidR="0002659E" w:rsidRPr="32885753">
        <w:rPr>
          <w:rFonts w:eastAsia="Segoe UI"/>
        </w:rPr>
        <w:t>lass</w:t>
      </w:r>
      <w:r w:rsidR="0002659E" w:rsidRPr="00324382">
        <w:rPr>
          <w:rFonts w:eastAsia="Segoe UI"/>
        </w:rPr>
        <w:t xml:space="preserve"> 4 electronic monitoring system (EMS), gambling operators’ annual and half-yearly reports and information from Inland Revenue. Other data on gambling expenditure is available on DIA’s website (</w:t>
      </w:r>
      <w:hyperlink r:id="rId45">
        <w:r w:rsidR="0002659E" w:rsidRPr="6E8A898F">
          <w:rPr>
            <w:rStyle w:val="Hyperlink"/>
            <w:rFonts w:eastAsia="Segoe UI" w:cstheme="minorBidi"/>
          </w:rPr>
          <w:t>www.dia.govt.nz</w:t>
        </w:r>
      </w:hyperlink>
      <w:r w:rsidR="0002659E" w:rsidRPr="00324382">
        <w:rPr>
          <w:rFonts w:eastAsia="Segoe UI"/>
        </w:rPr>
        <w:t xml:space="preserve">). </w:t>
      </w:r>
    </w:p>
    <w:p w14:paraId="2C25546D" w14:textId="77777777" w:rsidR="0002659E" w:rsidRPr="00324382" w:rsidRDefault="0002659E" w:rsidP="0002659E"/>
    <w:p w14:paraId="2F2495EB" w14:textId="099ADAE9" w:rsidR="0002659E" w:rsidRDefault="0002659E" w:rsidP="0002659E">
      <w:pPr>
        <w:rPr>
          <w:rFonts w:eastAsia="Segoe UI"/>
        </w:rPr>
      </w:pPr>
      <w:r w:rsidRPr="00324382">
        <w:rPr>
          <w:rFonts w:eastAsia="Segoe UI"/>
        </w:rPr>
        <w:t xml:space="preserve">Player expenditure by the four main gambling sectors for the </w:t>
      </w:r>
      <w:r>
        <w:rPr>
          <w:rFonts w:eastAsia="Segoe UI"/>
        </w:rPr>
        <w:t>11</w:t>
      </w:r>
      <w:r w:rsidRPr="00324382">
        <w:rPr>
          <w:rFonts w:eastAsia="Segoe UI"/>
        </w:rPr>
        <w:t xml:space="preserve"> years up to </w:t>
      </w:r>
      <w:r>
        <w:rPr>
          <w:rFonts w:eastAsia="Segoe UI"/>
        </w:rPr>
        <w:t xml:space="preserve">2023/24 </w:t>
      </w:r>
      <w:r w:rsidRPr="00324382">
        <w:rPr>
          <w:rFonts w:eastAsia="Segoe UI"/>
        </w:rPr>
        <w:t xml:space="preserve">is shown in Table </w:t>
      </w:r>
      <w:r>
        <w:rPr>
          <w:rFonts w:eastAsia="Segoe UI"/>
        </w:rPr>
        <w:t>A6.1</w:t>
      </w:r>
      <w:r w:rsidRPr="00324382">
        <w:rPr>
          <w:rFonts w:eastAsia="Segoe UI"/>
        </w:rPr>
        <w:t xml:space="preserve"> below.</w:t>
      </w:r>
    </w:p>
    <w:p w14:paraId="14CCD020" w14:textId="77777777" w:rsidR="00235C06" w:rsidRPr="00324382" w:rsidRDefault="00235C06" w:rsidP="0002659E">
      <w:pPr>
        <w:rPr>
          <w:rFonts w:eastAsia="Segoe UI"/>
        </w:rPr>
      </w:pPr>
    </w:p>
    <w:p w14:paraId="29981451" w14:textId="77777777" w:rsidR="0002659E" w:rsidRPr="00324382" w:rsidRDefault="0002659E" w:rsidP="0002659E">
      <w:pPr>
        <w:pStyle w:val="Table"/>
      </w:pPr>
      <w:bookmarkStart w:id="37" w:name="_Toc185340135"/>
      <w:r w:rsidRPr="00324382">
        <w:rPr>
          <w:rFonts w:eastAsia="Segoe UI"/>
        </w:rPr>
        <w:t xml:space="preserve">Table </w:t>
      </w:r>
      <w:r>
        <w:rPr>
          <w:rFonts w:eastAsia="Segoe UI"/>
        </w:rPr>
        <w:t>A6.1</w:t>
      </w:r>
      <w:r w:rsidRPr="00324382">
        <w:rPr>
          <w:rFonts w:eastAsia="Segoe UI"/>
        </w:rPr>
        <w:t xml:space="preserve">: Gambling </w:t>
      </w:r>
      <w:r w:rsidRPr="003E1C02">
        <w:rPr>
          <w:rFonts w:eastAsia="Segoe UI"/>
        </w:rPr>
        <w:t>expenditure</w:t>
      </w:r>
      <w:r w:rsidRPr="00324382">
        <w:rPr>
          <w:rFonts w:eastAsia="Segoe UI"/>
        </w:rPr>
        <w:t xml:space="preserve"> and proportions from the four main gambling sectors, 2013/14 to</w:t>
      </w:r>
      <w:r>
        <w:rPr>
          <w:rFonts w:eastAsia="Segoe UI"/>
        </w:rPr>
        <w:t xml:space="preserve"> 2023/24</w:t>
      </w:r>
      <w:bookmarkEnd w:id="37"/>
    </w:p>
    <w:tbl>
      <w:tblPr>
        <w:tblW w:w="8162" w:type="dxa"/>
        <w:tblInd w:w="6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4A0" w:firstRow="1" w:lastRow="0" w:firstColumn="1" w:lastColumn="0" w:noHBand="0" w:noVBand="1"/>
      </w:tblPr>
      <w:tblGrid>
        <w:gridCol w:w="1064"/>
        <w:gridCol w:w="769"/>
        <w:gridCol w:w="771"/>
        <w:gridCol w:w="770"/>
        <w:gridCol w:w="772"/>
        <w:gridCol w:w="772"/>
        <w:gridCol w:w="770"/>
        <w:gridCol w:w="772"/>
        <w:gridCol w:w="772"/>
        <w:gridCol w:w="930"/>
      </w:tblGrid>
      <w:tr w:rsidR="0002659E" w14:paraId="01C8C1B9" w14:textId="77777777">
        <w:trPr>
          <w:tblHeader/>
        </w:trPr>
        <w:tc>
          <w:tcPr>
            <w:tcW w:w="1064" w:type="dxa"/>
            <w:vMerge w:val="restart"/>
            <w:tcBorders>
              <w:top w:val="nil"/>
              <w:bottom w:val="nil"/>
              <w:right w:val="single" w:sz="8" w:space="0" w:color="A6A6A6" w:themeColor="background1" w:themeShade="A6"/>
            </w:tcBorders>
            <w:shd w:val="clear" w:color="auto" w:fill="D9D9D9" w:themeFill="background1" w:themeFillShade="D9"/>
            <w:tcMar>
              <w:left w:w="57" w:type="dxa"/>
              <w:right w:w="57" w:type="dxa"/>
            </w:tcMar>
            <w:vAlign w:val="bottom"/>
          </w:tcPr>
          <w:p w14:paraId="4A5026E4" w14:textId="77777777" w:rsidR="0002659E" w:rsidRPr="00866B9D" w:rsidRDefault="0002659E">
            <w:pPr>
              <w:pStyle w:val="TableText"/>
              <w:rPr>
                <w:b/>
                <w:bCs/>
              </w:rPr>
            </w:pPr>
            <w:r w:rsidRPr="00866B9D">
              <w:rPr>
                <w:rFonts w:eastAsia="Segoe UI"/>
                <w:b/>
                <w:bCs/>
              </w:rPr>
              <w:t>Year</w:t>
            </w:r>
          </w:p>
        </w:tc>
        <w:tc>
          <w:tcPr>
            <w:tcW w:w="1540"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7FF0CCE5" w14:textId="77777777" w:rsidR="0002659E" w:rsidRPr="00866B9D" w:rsidRDefault="0002659E">
            <w:pPr>
              <w:pStyle w:val="TableText"/>
              <w:jc w:val="center"/>
              <w:rPr>
                <w:b/>
                <w:bCs/>
              </w:rPr>
            </w:pPr>
            <w:r w:rsidRPr="00866B9D">
              <w:rPr>
                <w:rFonts w:eastAsia="Segoe UI"/>
                <w:b/>
                <w:bCs/>
              </w:rPr>
              <w:t>Class 4</w:t>
            </w:r>
          </w:p>
        </w:tc>
        <w:tc>
          <w:tcPr>
            <w:tcW w:w="1542"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53F165C0" w14:textId="77777777" w:rsidR="0002659E" w:rsidRPr="00866B9D" w:rsidRDefault="0002659E">
            <w:pPr>
              <w:pStyle w:val="TableText"/>
              <w:jc w:val="center"/>
              <w:rPr>
                <w:b/>
                <w:bCs/>
              </w:rPr>
            </w:pPr>
            <w:r w:rsidRPr="00866B9D">
              <w:rPr>
                <w:rFonts w:eastAsia="Segoe UI"/>
                <w:b/>
                <w:bCs/>
              </w:rPr>
              <w:t>Casinos</w:t>
            </w:r>
          </w:p>
        </w:tc>
        <w:tc>
          <w:tcPr>
            <w:tcW w:w="1542"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6ED95AA0" w14:textId="77777777" w:rsidR="0002659E" w:rsidRPr="00866B9D" w:rsidRDefault="0002659E">
            <w:pPr>
              <w:pStyle w:val="TableText"/>
              <w:jc w:val="center"/>
              <w:rPr>
                <w:b/>
                <w:bCs/>
              </w:rPr>
            </w:pPr>
            <w:r w:rsidRPr="00866B9D">
              <w:rPr>
                <w:rFonts w:eastAsia="Segoe UI"/>
                <w:b/>
                <w:bCs/>
              </w:rPr>
              <w:t>TAB NZ</w:t>
            </w:r>
          </w:p>
        </w:tc>
        <w:tc>
          <w:tcPr>
            <w:tcW w:w="1544" w:type="dxa"/>
            <w:gridSpan w:val="2"/>
            <w:tcBorders>
              <w:top w:val="nil"/>
              <w:left w:val="single" w:sz="8" w:space="0" w:color="A6A6A6" w:themeColor="background1" w:themeShade="A6"/>
              <w:bottom w:val="nil"/>
              <w:right w:val="single" w:sz="8" w:space="0" w:color="A6A6A6" w:themeColor="background1" w:themeShade="A6"/>
            </w:tcBorders>
            <w:shd w:val="clear" w:color="auto" w:fill="D9D9D9" w:themeFill="background1" w:themeFillShade="D9"/>
            <w:tcMar>
              <w:left w:w="57" w:type="dxa"/>
              <w:right w:w="57" w:type="dxa"/>
            </w:tcMar>
          </w:tcPr>
          <w:p w14:paraId="2376B133" w14:textId="77777777" w:rsidR="0002659E" w:rsidRPr="00866B9D" w:rsidRDefault="0002659E">
            <w:pPr>
              <w:pStyle w:val="TableText"/>
              <w:jc w:val="center"/>
              <w:rPr>
                <w:b/>
                <w:bCs/>
              </w:rPr>
            </w:pPr>
            <w:r w:rsidRPr="00866B9D">
              <w:rPr>
                <w:rFonts w:eastAsia="Segoe UI"/>
                <w:b/>
                <w:bCs/>
              </w:rPr>
              <w:t>Lotto NZ</w:t>
            </w:r>
          </w:p>
        </w:tc>
        <w:tc>
          <w:tcPr>
            <w:tcW w:w="93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1B78BBC9" w14:textId="77777777" w:rsidR="0002659E" w:rsidRPr="00866B9D" w:rsidRDefault="0002659E">
            <w:pPr>
              <w:pStyle w:val="TableText"/>
              <w:jc w:val="center"/>
              <w:rPr>
                <w:b/>
                <w:bCs/>
              </w:rPr>
            </w:pPr>
            <w:r w:rsidRPr="00866B9D">
              <w:rPr>
                <w:rFonts w:eastAsia="Segoe UI"/>
                <w:b/>
                <w:bCs/>
              </w:rPr>
              <w:t>Total</w:t>
            </w:r>
          </w:p>
        </w:tc>
      </w:tr>
      <w:tr w:rsidR="0002659E" w14:paraId="0E118FAB" w14:textId="77777777">
        <w:trPr>
          <w:tblHeader/>
        </w:trPr>
        <w:tc>
          <w:tcPr>
            <w:tcW w:w="1064" w:type="dxa"/>
            <w:vMerge/>
            <w:tcBorders>
              <w:top w:val="nil"/>
              <w:bottom w:val="nil"/>
              <w:right w:val="single" w:sz="8" w:space="0" w:color="A6A6A6" w:themeColor="background1" w:themeShade="A6"/>
            </w:tcBorders>
            <w:shd w:val="clear" w:color="auto" w:fill="D9D9D9" w:themeFill="background1" w:themeFillShade="D9"/>
            <w:vAlign w:val="center"/>
          </w:tcPr>
          <w:p w14:paraId="0DBC966D" w14:textId="77777777" w:rsidR="0002659E" w:rsidRPr="00866B9D" w:rsidRDefault="0002659E">
            <w:pPr>
              <w:pStyle w:val="TableText"/>
              <w:rPr>
                <w:b/>
                <w:bCs/>
              </w:rPr>
            </w:pPr>
          </w:p>
        </w:tc>
        <w:tc>
          <w:tcPr>
            <w:tcW w:w="769"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16E37A44" w14:textId="77777777" w:rsidR="0002659E" w:rsidRPr="00866B9D" w:rsidRDefault="0002659E">
            <w:pPr>
              <w:pStyle w:val="TableText"/>
              <w:jc w:val="center"/>
              <w:rPr>
                <w:b/>
                <w:bCs/>
              </w:rPr>
            </w:pPr>
            <w:r w:rsidRPr="00866B9D">
              <w:rPr>
                <w:rFonts w:eastAsia="Segoe UI"/>
                <w:b/>
                <w:bCs/>
              </w:rPr>
              <w:t>$m</w:t>
            </w:r>
          </w:p>
        </w:tc>
        <w:tc>
          <w:tcPr>
            <w:tcW w:w="771"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2FD642B1" w14:textId="77777777" w:rsidR="0002659E" w:rsidRPr="00866B9D" w:rsidRDefault="0002659E">
            <w:pPr>
              <w:pStyle w:val="TableText"/>
              <w:jc w:val="center"/>
              <w:rPr>
                <w:b/>
                <w:bCs/>
              </w:rPr>
            </w:pPr>
            <w:r w:rsidRPr="00866B9D">
              <w:rPr>
                <w:rFonts w:eastAsia="Segoe UI"/>
                <w:b/>
                <w:bCs/>
              </w:rPr>
              <w:t>%</w:t>
            </w:r>
          </w:p>
        </w:tc>
        <w:tc>
          <w:tcPr>
            <w:tcW w:w="77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49C95EC9" w14:textId="77777777" w:rsidR="0002659E" w:rsidRPr="00866B9D" w:rsidRDefault="0002659E">
            <w:pPr>
              <w:pStyle w:val="TableText"/>
              <w:jc w:val="center"/>
              <w:rPr>
                <w:b/>
                <w:bCs/>
              </w:rPr>
            </w:pPr>
            <w:r w:rsidRPr="00866B9D">
              <w:rPr>
                <w:rFonts w:eastAsia="Segoe UI"/>
                <w:b/>
                <w:bCs/>
              </w:rPr>
              <w:t>$m</w:t>
            </w:r>
          </w:p>
        </w:tc>
        <w:tc>
          <w:tcPr>
            <w:tcW w:w="772"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4D4620BB" w14:textId="77777777" w:rsidR="0002659E" w:rsidRPr="00866B9D" w:rsidRDefault="0002659E">
            <w:pPr>
              <w:pStyle w:val="TableText"/>
              <w:jc w:val="center"/>
              <w:rPr>
                <w:b/>
                <w:bCs/>
              </w:rPr>
            </w:pPr>
            <w:r w:rsidRPr="00866B9D">
              <w:rPr>
                <w:rFonts w:eastAsia="Segoe UI"/>
                <w:b/>
                <w:bCs/>
              </w:rPr>
              <w:t>%</w:t>
            </w:r>
          </w:p>
        </w:tc>
        <w:tc>
          <w:tcPr>
            <w:tcW w:w="772"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16628C5D" w14:textId="77777777" w:rsidR="0002659E" w:rsidRPr="00866B9D" w:rsidRDefault="0002659E">
            <w:pPr>
              <w:pStyle w:val="TableText"/>
              <w:jc w:val="center"/>
              <w:rPr>
                <w:b/>
                <w:bCs/>
              </w:rPr>
            </w:pPr>
            <w:r w:rsidRPr="00866B9D">
              <w:rPr>
                <w:rFonts w:eastAsia="Segoe UI"/>
                <w:b/>
                <w:bCs/>
              </w:rPr>
              <w:t>$m</w:t>
            </w:r>
          </w:p>
        </w:tc>
        <w:tc>
          <w:tcPr>
            <w:tcW w:w="770"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5DAF8AE0" w14:textId="77777777" w:rsidR="0002659E" w:rsidRPr="00866B9D" w:rsidRDefault="0002659E">
            <w:pPr>
              <w:pStyle w:val="TableText"/>
              <w:jc w:val="center"/>
              <w:rPr>
                <w:b/>
                <w:bCs/>
              </w:rPr>
            </w:pPr>
            <w:r w:rsidRPr="00866B9D">
              <w:rPr>
                <w:rFonts w:eastAsia="Segoe UI"/>
                <w:b/>
                <w:bCs/>
              </w:rPr>
              <w:t>%</w:t>
            </w:r>
          </w:p>
        </w:tc>
        <w:tc>
          <w:tcPr>
            <w:tcW w:w="772"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326F8AF8" w14:textId="77777777" w:rsidR="0002659E" w:rsidRPr="00866B9D" w:rsidRDefault="0002659E">
            <w:pPr>
              <w:pStyle w:val="TableText"/>
              <w:jc w:val="center"/>
              <w:rPr>
                <w:b/>
                <w:bCs/>
              </w:rPr>
            </w:pPr>
            <w:r w:rsidRPr="00866B9D">
              <w:rPr>
                <w:rFonts w:eastAsia="Segoe UI"/>
                <w:b/>
                <w:bCs/>
              </w:rPr>
              <w:t>$m</w:t>
            </w:r>
          </w:p>
        </w:tc>
        <w:tc>
          <w:tcPr>
            <w:tcW w:w="772" w:type="dxa"/>
            <w:tcBorders>
              <w:top w:val="nil"/>
              <w:bottom w:val="nil"/>
              <w:right w:val="single" w:sz="8" w:space="0" w:color="A6A6A6" w:themeColor="background1" w:themeShade="A6"/>
            </w:tcBorders>
            <w:shd w:val="clear" w:color="auto" w:fill="D9D9D9" w:themeFill="background1" w:themeFillShade="D9"/>
            <w:tcMar>
              <w:left w:w="57" w:type="dxa"/>
              <w:right w:w="57" w:type="dxa"/>
            </w:tcMar>
          </w:tcPr>
          <w:p w14:paraId="7C330C87" w14:textId="77777777" w:rsidR="0002659E" w:rsidRPr="00866B9D" w:rsidRDefault="0002659E">
            <w:pPr>
              <w:pStyle w:val="TableText"/>
              <w:jc w:val="center"/>
              <w:rPr>
                <w:b/>
                <w:bCs/>
              </w:rPr>
            </w:pPr>
            <w:r w:rsidRPr="00866B9D">
              <w:rPr>
                <w:rFonts w:eastAsia="Segoe UI"/>
                <w:b/>
                <w:bCs/>
              </w:rPr>
              <w:t>%</w:t>
            </w:r>
          </w:p>
        </w:tc>
        <w:tc>
          <w:tcPr>
            <w:tcW w:w="930" w:type="dxa"/>
            <w:tcBorders>
              <w:top w:val="nil"/>
              <w:left w:val="single" w:sz="8" w:space="0" w:color="A6A6A6" w:themeColor="background1" w:themeShade="A6"/>
              <w:bottom w:val="nil"/>
            </w:tcBorders>
            <w:shd w:val="clear" w:color="auto" w:fill="D9D9D9" w:themeFill="background1" w:themeFillShade="D9"/>
            <w:tcMar>
              <w:left w:w="57" w:type="dxa"/>
              <w:right w:w="57" w:type="dxa"/>
            </w:tcMar>
          </w:tcPr>
          <w:p w14:paraId="4D749F56" w14:textId="77777777" w:rsidR="0002659E" w:rsidRPr="00866B9D" w:rsidRDefault="0002659E">
            <w:pPr>
              <w:pStyle w:val="TableText"/>
              <w:jc w:val="center"/>
              <w:rPr>
                <w:b/>
                <w:bCs/>
              </w:rPr>
            </w:pPr>
            <w:r w:rsidRPr="00866B9D">
              <w:rPr>
                <w:rFonts w:eastAsia="Segoe UI"/>
                <w:b/>
                <w:bCs/>
              </w:rPr>
              <w:t>$m</w:t>
            </w:r>
          </w:p>
        </w:tc>
      </w:tr>
      <w:tr w:rsidR="0002659E" w14:paraId="23C37EC0" w14:textId="77777777">
        <w:tc>
          <w:tcPr>
            <w:tcW w:w="1064" w:type="dxa"/>
            <w:tcBorders>
              <w:top w:val="nil"/>
              <w:right w:val="single" w:sz="8" w:space="0" w:color="A6A6A6" w:themeColor="background1" w:themeShade="A6"/>
            </w:tcBorders>
            <w:tcMar>
              <w:left w:w="57" w:type="dxa"/>
              <w:right w:w="57" w:type="dxa"/>
            </w:tcMar>
          </w:tcPr>
          <w:p w14:paraId="52C15C66" w14:textId="77777777" w:rsidR="0002659E" w:rsidRPr="003262C8" w:rsidRDefault="0002659E">
            <w:pPr>
              <w:pStyle w:val="TableText"/>
            </w:pPr>
            <w:r w:rsidRPr="003262C8">
              <w:rPr>
                <w:rFonts w:eastAsia="Segoe UI"/>
              </w:rPr>
              <w:t>2013/14</w:t>
            </w:r>
          </w:p>
        </w:tc>
        <w:tc>
          <w:tcPr>
            <w:tcW w:w="769" w:type="dxa"/>
            <w:tcBorders>
              <w:top w:val="nil"/>
              <w:left w:val="single" w:sz="8" w:space="0" w:color="A6A6A6" w:themeColor="background1" w:themeShade="A6"/>
            </w:tcBorders>
            <w:tcMar>
              <w:left w:w="57" w:type="dxa"/>
              <w:right w:w="57" w:type="dxa"/>
            </w:tcMar>
          </w:tcPr>
          <w:p w14:paraId="5F02A79E" w14:textId="77777777" w:rsidR="0002659E" w:rsidRPr="003262C8" w:rsidRDefault="0002659E">
            <w:pPr>
              <w:pStyle w:val="TableText"/>
              <w:jc w:val="center"/>
            </w:pPr>
            <w:r w:rsidRPr="003262C8">
              <w:rPr>
                <w:rFonts w:eastAsia="Segoe UI"/>
              </w:rPr>
              <w:t>806</w:t>
            </w:r>
          </w:p>
        </w:tc>
        <w:tc>
          <w:tcPr>
            <w:tcW w:w="771" w:type="dxa"/>
            <w:tcBorders>
              <w:top w:val="nil"/>
              <w:right w:val="single" w:sz="8" w:space="0" w:color="A6A6A6" w:themeColor="background1" w:themeShade="A6"/>
            </w:tcBorders>
            <w:tcMar>
              <w:left w:w="57" w:type="dxa"/>
              <w:right w:w="57" w:type="dxa"/>
            </w:tcMar>
          </w:tcPr>
          <w:p w14:paraId="03E54E31" w14:textId="77777777" w:rsidR="0002659E" w:rsidRPr="003262C8" w:rsidRDefault="0002659E">
            <w:pPr>
              <w:pStyle w:val="TableText"/>
              <w:jc w:val="center"/>
            </w:pPr>
            <w:r w:rsidRPr="003262C8">
              <w:rPr>
                <w:rFonts w:eastAsia="Segoe UI"/>
              </w:rPr>
              <w:t>39.0</w:t>
            </w:r>
          </w:p>
        </w:tc>
        <w:tc>
          <w:tcPr>
            <w:tcW w:w="770" w:type="dxa"/>
            <w:tcBorders>
              <w:top w:val="nil"/>
              <w:left w:val="single" w:sz="8" w:space="0" w:color="A6A6A6" w:themeColor="background1" w:themeShade="A6"/>
            </w:tcBorders>
            <w:tcMar>
              <w:left w:w="57" w:type="dxa"/>
              <w:right w:w="57" w:type="dxa"/>
            </w:tcMar>
          </w:tcPr>
          <w:p w14:paraId="0EF54F99" w14:textId="77777777" w:rsidR="0002659E" w:rsidRPr="003262C8" w:rsidRDefault="0002659E">
            <w:pPr>
              <w:pStyle w:val="TableText"/>
              <w:jc w:val="center"/>
            </w:pPr>
            <w:r w:rsidRPr="003262C8">
              <w:rPr>
                <w:rFonts w:eastAsia="Segoe UI"/>
              </w:rPr>
              <w:t>486</w:t>
            </w:r>
          </w:p>
        </w:tc>
        <w:tc>
          <w:tcPr>
            <w:tcW w:w="772" w:type="dxa"/>
            <w:tcBorders>
              <w:top w:val="nil"/>
              <w:right w:val="single" w:sz="8" w:space="0" w:color="A6A6A6" w:themeColor="background1" w:themeShade="A6"/>
            </w:tcBorders>
            <w:tcMar>
              <w:left w:w="57" w:type="dxa"/>
              <w:right w:w="57" w:type="dxa"/>
            </w:tcMar>
          </w:tcPr>
          <w:p w14:paraId="73FB50FC" w14:textId="77777777" w:rsidR="0002659E" w:rsidRPr="003262C8" w:rsidRDefault="0002659E">
            <w:pPr>
              <w:pStyle w:val="TableText"/>
              <w:jc w:val="center"/>
            </w:pPr>
            <w:r w:rsidRPr="003262C8">
              <w:rPr>
                <w:rFonts w:eastAsia="Segoe UI"/>
              </w:rPr>
              <w:t>23.5</w:t>
            </w:r>
          </w:p>
        </w:tc>
        <w:tc>
          <w:tcPr>
            <w:tcW w:w="772" w:type="dxa"/>
            <w:tcBorders>
              <w:top w:val="nil"/>
              <w:left w:val="single" w:sz="8" w:space="0" w:color="A6A6A6" w:themeColor="background1" w:themeShade="A6"/>
            </w:tcBorders>
            <w:tcMar>
              <w:left w:w="57" w:type="dxa"/>
              <w:right w:w="57" w:type="dxa"/>
            </w:tcMar>
          </w:tcPr>
          <w:p w14:paraId="0B5EBA6D" w14:textId="77777777" w:rsidR="0002659E" w:rsidRPr="003262C8" w:rsidRDefault="0002659E">
            <w:pPr>
              <w:pStyle w:val="TableText"/>
              <w:jc w:val="center"/>
            </w:pPr>
            <w:r w:rsidRPr="003262C8">
              <w:rPr>
                <w:rFonts w:eastAsia="Segoe UI"/>
              </w:rPr>
              <w:t>310</w:t>
            </w:r>
          </w:p>
        </w:tc>
        <w:tc>
          <w:tcPr>
            <w:tcW w:w="770" w:type="dxa"/>
            <w:tcBorders>
              <w:top w:val="nil"/>
              <w:right w:val="single" w:sz="8" w:space="0" w:color="A6A6A6" w:themeColor="background1" w:themeShade="A6"/>
            </w:tcBorders>
            <w:tcMar>
              <w:left w:w="57" w:type="dxa"/>
              <w:right w:w="57" w:type="dxa"/>
            </w:tcMar>
          </w:tcPr>
          <w:p w14:paraId="4C22AA35" w14:textId="77777777" w:rsidR="0002659E" w:rsidRPr="003262C8" w:rsidRDefault="0002659E">
            <w:pPr>
              <w:pStyle w:val="TableText"/>
              <w:jc w:val="center"/>
            </w:pPr>
            <w:r w:rsidRPr="003262C8">
              <w:rPr>
                <w:rFonts w:eastAsia="Segoe UI"/>
              </w:rPr>
              <w:t>15.0</w:t>
            </w:r>
          </w:p>
        </w:tc>
        <w:tc>
          <w:tcPr>
            <w:tcW w:w="772" w:type="dxa"/>
            <w:tcBorders>
              <w:top w:val="nil"/>
              <w:left w:val="single" w:sz="8" w:space="0" w:color="A6A6A6" w:themeColor="background1" w:themeShade="A6"/>
            </w:tcBorders>
            <w:tcMar>
              <w:left w:w="57" w:type="dxa"/>
              <w:right w:w="57" w:type="dxa"/>
            </w:tcMar>
          </w:tcPr>
          <w:p w14:paraId="68E89F73" w14:textId="77777777" w:rsidR="0002659E" w:rsidRPr="003262C8" w:rsidRDefault="0002659E">
            <w:pPr>
              <w:pStyle w:val="TableText"/>
              <w:jc w:val="center"/>
            </w:pPr>
            <w:r w:rsidRPr="003262C8">
              <w:rPr>
                <w:rFonts w:eastAsia="Segoe UI"/>
              </w:rPr>
              <w:t>463</w:t>
            </w:r>
          </w:p>
        </w:tc>
        <w:tc>
          <w:tcPr>
            <w:tcW w:w="772" w:type="dxa"/>
            <w:tcBorders>
              <w:top w:val="nil"/>
              <w:right w:val="single" w:sz="8" w:space="0" w:color="A6A6A6" w:themeColor="background1" w:themeShade="A6"/>
            </w:tcBorders>
            <w:tcMar>
              <w:left w:w="57" w:type="dxa"/>
              <w:right w:w="57" w:type="dxa"/>
            </w:tcMar>
          </w:tcPr>
          <w:p w14:paraId="3F39E3B5" w14:textId="77777777" w:rsidR="0002659E" w:rsidRPr="003262C8" w:rsidRDefault="0002659E">
            <w:pPr>
              <w:pStyle w:val="TableText"/>
              <w:jc w:val="center"/>
            </w:pPr>
            <w:r w:rsidRPr="003262C8">
              <w:rPr>
                <w:rFonts w:eastAsia="Segoe UI"/>
              </w:rPr>
              <w:t>22.4</w:t>
            </w:r>
          </w:p>
        </w:tc>
        <w:tc>
          <w:tcPr>
            <w:tcW w:w="930" w:type="dxa"/>
            <w:tcBorders>
              <w:top w:val="nil"/>
              <w:left w:val="single" w:sz="8" w:space="0" w:color="A6A6A6" w:themeColor="background1" w:themeShade="A6"/>
            </w:tcBorders>
            <w:tcMar>
              <w:left w:w="57" w:type="dxa"/>
              <w:right w:w="57" w:type="dxa"/>
            </w:tcMar>
          </w:tcPr>
          <w:p w14:paraId="2AE163EF" w14:textId="77777777" w:rsidR="0002659E" w:rsidRPr="003262C8" w:rsidRDefault="0002659E">
            <w:pPr>
              <w:pStyle w:val="TableText"/>
              <w:jc w:val="center"/>
            </w:pPr>
            <w:r w:rsidRPr="003262C8">
              <w:rPr>
                <w:rFonts w:eastAsia="Segoe UI"/>
              </w:rPr>
              <w:t>2,065</w:t>
            </w:r>
          </w:p>
        </w:tc>
      </w:tr>
      <w:tr w:rsidR="0002659E" w14:paraId="0E87A914" w14:textId="77777777">
        <w:tc>
          <w:tcPr>
            <w:tcW w:w="1064" w:type="dxa"/>
            <w:tcBorders>
              <w:right w:val="single" w:sz="8" w:space="0" w:color="A6A6A6" w:themeColor="background1" w:themeShade="A6"/>
            </w:tcBorders>
            <w:tcMar>
              <w:left w:w="57" w:type="dxa"/>
              <w:right w:w="57" w:type="dxa"/>
            </w:tcMar>
          </w:tcPr>
          <w:p w14:paraId="1DE244B3" w14:textId="77777777" w:rsidR="0002659E" w:rsidRPr="003262C8" w:rsidRDefault="0002659E">
            <w:pPr>
              <w:pStyle w:val="TableText"/>
            </w:pPr>
            <w:r w:rsidRPr="003262C8">
              <w:rPr>
                <w:rFonts w:eastAsia="Segoe UI"/>
              </w:rPr>
              <w:t>2014/15</w:t>
            </w:r>
          </w:p>
        </w:tc>
        <w:tc>
          <w:tcPr>
            <w:tcW w:w="769" w:type="dxa"/>
            <w:tcBorders>
              <w:left w:val="single" w:sz="8" w:space="0" w:color="A6A6A6" w:themeColor="background1" w:themeShade="A6"/>
            </w:tcBorders>
            <w:tcMar>
              <w:left w:w="57" w:type="dxa"/>
              <w:right w:w="57" w:type="dxa"/>
            </w:tcMar>
          </w:tcPr>
          <w:p w14:paraId="0C723C4E" w14:textId="77777777" w:rsidR="0002659E" w:rsidRPr="003262C8" w:rsidRDefault="0002659E">
            <w:pPr>
              <w:pStyle w:val="TableText"/>
              <w:jc w:val="center"/>
            </w:pPr>
            <w:r w:rsidRPr="003262C8">
              <w:rPr>
                <w:rFonts w:eastAsia="Segoe UI"/>
              </w:rPr>
              <w:t>818</w:t>
            </w:r>
          </w:p>
        </w:tc>
        <w:tc>
          <w:tcPr>
            <w:tcW w:w="771" w:type="dxa"/>
            <w:tcBorders>
              <w:right w:val="single" w:sz="8" w:space="0" w:color="A6A6A6" w:themeColor="background1" w:themeShade="A6"/>
            </w:tcBorders>
            <w:tcMar>
              <w:left w:w="57" w:type="dxa"/>
              <w:right w:w="57" w:type="dxa"/>
            </w:tcMar>
          </w:tcPr>
          <w:p w14:paraId="1580356F" w14:textId="77777777" w:rsidR="0002659E" w:rsidRPr="003262C8" w:rsidRDefault="0002659E">
            <w:pPr>
              <w:pStyle w:val="TableText"/>
              <w:jc w:val="center"/>
            </w:pPr>
            <w:r w:rsidRPr="003262C8">
              <w:rPr>
                <w:rFonts w:eastAsia="Segoe UI"/>
              </w:rPr>
              <w:t>39.1</w:t>
            </w:r>
          </w:p>
        </w:tc>
        <w:tc>
          <w:tcPr>
            <w:tcW w:w="770" w:type="dxa"/>
            <w:tcBorders>
              <w:left w:val="single" w:sz="8" w:space="0" w:color="A6A6A6" w:themeColor="background1" w:themeShade="A6"/>
            </w:tcBorders>
            <w:tcMar>
              <w:left w:w="57" w:type="dxa"/>
              <w:right w:w="57" w:type="dxa"/>
            </w:tcMar>
          </w:tcPr>
          <w:p w14:paraId="728EA688" w14:textId="77777777" w:rsidR="0002659E" w:rsidRPr="003262C8" w:rsidRDefault="0002659E">
            <w:pPr>
              <w:pStyle w:val="TableText"/>
              <w:jc w:val="center"/>
            </w:pPr>
            <w:r w:rsidRPr="003262C8">
              <w:rPr>
                <w:rFonts w:eastAsia="Segoe UI"/>
              </w:rPr>
              <w:t>527</w:t>
            </w:r>
          </w:p>
        </w:tc>
        <w:tc>
          <w:tcPr>
            <w:tcW w:w="772" w:type="dxa"/>
            <w:tcBorders>
              <w:right w:val="single" w:sz="8" w:space="0" w:color="A6A6A6" w:themeColor="background1" w:themeShade="A6"/>
            </w:tcBorders>
            <w:tcMar>
              <w:left w:w="57" w:type="dxa"/>
              <w:right w:w="57" w:type="dxa"/>
            </w:tcMar>
          </w:tcPr>
          <w:p w14:paraId="6597ACFC" w14:textId="77777777" w:rsidR="0002659E" w:rsidRPr="003262C8" w:rsidRDefault="0002659E">
            <w:pPr>
              <w:pStyle w:val="TableText"/>
              <w:jc w:val="center"/>
            </w:pPr>
            <w:r w:rsidRPr="003262C8">
              <w:rPr>
                <w:rFonts w:eastAsia="Segoe UI"/>
              </w:rPr>
              <w:t>25.2</w:t>
            </w:r>
          </w:p>
        </w:tc>
        <w:tc>
          <w:tcPr>
            <w:tcW w:w="772" w:type="dxa"/>
            <w:tcBorders>
              <w:left w:val="single" w:sz="8" w:space="0" w:color="A6A6A6" w:themeColor="background1" w:themeShade="A6"/>
            </w:tcBorders>
            <w:tcMar>
              <w:left w:w="57" w:type="dxa"/>
              <w:right w:w="57" w:type="dxa"/>
            </w:tcMar>
          </w:tcPr>
          <w:p w14:paraId="06D429E0" w14:textId="77777777" w:rsidR="0002659E" w:rsidRPr="003262C8" w:rsidRDefault="0002659E">
            <w:pPr>
              <w:pStyle w:val="TableText"/>
              <w:jc w:val="center"/>
            </w:pPr>
            <w:r w:rsidRPr="003262C8">
              <w:rPr>
                <w:rFonts w:eastAsia="Segoe UI"/>
              </w:rPr>
              <w:t>325</w:t>
            </w:r>
          </w:p>
        </w:tc>
        <w:tc>
          <w:tcPr>
            <w:tcW w:w="770" w:type="dxa"/>
            <w:tcBorders>
              <w:right w:val="single" w:sz="8" w:space="0" w:color="A6A6A6" w:themeColor="background1" w:themeShade="A6"/>
            </w:tcBorders>
            <w:tcMar>
              <w:left w:w="57" w:type="dxa"/>
              <w:right w:w="57" w:type="dxa"/>
            </w:tcMar>
          </w:tcPr>
          <w:p w14:paraId="14572030" w14:textId="77777777" w:rsidR="0002659E" w:rsidRPr="003262C8" w:rsidRDefault="0002659E">
            <w:pPr>
              <w:pStyle w:val="TableText"/>
              <w:jc w:val="center"/>
            </w:pPr>
            <w:r w:rsidRPr="003262C8">
              <w:rPr>
                <w:rFonts w:eastAsia="Segoe UI"/>
              </w:rPr>
              <w:t>15.5</w:t>
            </w:r>
          </w:p>
        </w:tc>
        <w:tc>
          <w:tcPr>
            <w:tcW w:w="772" w:type="dxa"/>
            <w:tcBorders>
              <w:left w:val="single" w:sz="8" w:space="0" w:color="A6A6A6" w:themeColor="background1" w:themeShade="A6"/>
            </w:tcBorders>
            <w:tcMar>
              <w:left w:w="57" w:type="dxa"/>
              <w:right w:w="57" w:type="dxa"/>
            </w:tcMar>
          </w:tcPr>
          <w:p w14:paraId="6D7A928C" w14:textId="77777777" w:rsidR="0002659E" w:rsidRPr="003262C8" w:rsidRDefault="0002659E">
            <w:pPr>
              <w:pStyle w:val="TableText"/>
              <w:jc w:val="center"/>
            </w:pPr>
            <w:r w:rsidRPr="003262C8">
              <w:rPr>
                <w:rFonts w:eastAsia="Segoe UI"/>
              </w:rPr>
              <w:t>420</w:t>
            </w:r>
          </w:p>
        </w:tc>
        <w:tc>
          <w:tcPr>
            <w:tcW w:w="772" w:type="dxa"/>
            <w:tcBorders>
              <w:right w:val="single" w:sz="8" w:space="0" w:color="A6A6A6" w:themeColor="background1" w:themeShade="A6"/>
            </w:tcBorders>
            <w:tcMar>
              <w:left w:w="57" w:type="dxa"/>
              <w:right w:w="57" w:type="dxa"/>
            </w:tcMar>
          </w:tcPr>
          <w:p w14:paraId="1254FF25" w14:textId="77777777" w:rsidR="0002659E" w:rsidRPr="003262C8" w:rsidRDefault="0002659E">
            <w:pPr>
              <w:pStyle w:val="TableText"/>
              <w:jc w:val="center"/>
            </w:pPr>
            <w:r w:rsidRPr="003262C8">
              <w:rPr>
                <w:rFonts w:eastAsia="Segoe UI"/>
              </w:rPr>
              <w:t>20.1</w:t>
            </w:r>
          </w:p>
        </w:tc>
        <w:tc>
          <w:tcPr>
            <w:tcW w:w="930" w:type="dxa"/>
            <w:tcBorders>
              <w:left w:val="single" w:sz="8" w:space="0" w:color="A6A6A6" w:themeColor="background1" w:themeShade="A6"/>
            </w:tcBorders>
            <w:tcMar>
              <w:left w:w="57" w:type="dxa"/>
              <w:right w:w="57" w:type="dxa"/>
            </w:tcMar>
          </w:tcPr>
          <w:p w14:paraId="61CCF2B3" w14:textId="77777777" w:rsidR="0002659E" w:rsidRPr="003262C8" w:rsidRDefault="0002659E">
            <w:pPr>
              <w:pStyle w:val="TableText"/>
              <w:jc w:val="center"/>
            </w:pPr>
            <w:r w:rsidRPr="003262C8">
              <w:rPr>
                <w:rFonts w:eastAsia="Segoe UI"/>
              </w:rPr>
              <w:t>2,091</w:t>
            </w:r>
          </w:p>
        </w:tc>
      </w:tr>
      <w:tr w:rsidR="0002659E" w14:paraId="3F0FDB84" w14:textId="77777777">
        <w:tc>
          <w:tcPr>
            <w:tcW w:w="1064" w:type="dxa"/>
            <w:tcBorders>
              <w:right w:val="single" w:sz="8" w:space="0" w:color="A6A6A6" w:themeColor="background1" w:themeShade="A6"/>
            </w:tcBorders>
            <w:tcMar>
              <w:left w:w="57" w:type="dxa"/>
              <w:right w:w="57" w:type="dxa"/>
            </w:tcMar>
          </w:tcPr>
          <w:p w14:paraId="056E14E6" w14:textId="77777777" w:rsidR="0002659E" w:rsidRPr="003262C8" w:rsidRDefault="0002659E">
            <w:pPr>
              <w:pStyle w:val="TableText"/>
            </w:pPr>
            <w:r w:rsidRPr="003262C8">
              <w:rPr>
                <w:rFonts w:eastAsia="Segoe UI"/>
              </w:rPr>
              <w:t>2015/16</w:t>
            </w:r>
          </w:p>
        </w:tc>
        <w:tc>
          <w:tcPr>
            <w:tcW w:w="769" w:type="dxa"/>
            <w:tcBorders>
              <w:left w:val="single" w:sz="8" w:space="0" w:color="A6A6A6" w:themeColor="background1" w:themeShade="A6"/>
            </w:tcBorders>
            <w:tcMar>
              <w:left w:w="57" w:type="dxa"/>
              <w:right w:w="57" w:type="dxa"/>
            </w:tcMar>
          </w:tcPr>
          <w:p w14:paraId="6B246A9B" w14:textId="77777777" w:rsidR="0002659E" w:rsidRPr="003262C8" w:rsidRDefault="0002659E">
            <w:pPr>
              <w:pStyle w:val="TableText"/>
              <w:jc w:val="center"/>
            </w:pPr>
            <w:r w:rsidRPr="003262C8">
              <w:rPr>
                <w:rFonts w:eastAsia="Segoe UI"/>
              </w:rPr>
              <w:t>843</w:t>
            </w:r>
          </w:p>
        </w:tc>
        <w:tc>
          <w:tcPr>
            <w:tcW w:w="771" w:type="dxa"/>
            <w:tcBorders>
              <w:right w:val="single" w:sz="8" w:space="0" w:color="A6A6A6" w:themeColor="background1" w:themeShade="A6"/>
            </w:tcBorders>
            <w:tcMar>
              <w:left w:w="57" w:type="dxa"/>
              <w:right w:w="57" w:type="dxa"/>
            </w:tcMar>
          </w:tcPr>
          <w:p w14:paraId="6F1ABF35" w14:textId="77777777" w:rsidR="0002659E" w:rsidRPr="003262C8" w:rsidRDefault="0002659E">
            <w:pPr>
              <w:pStyle w:val="TableText"/>
              <w:jc w:val="center"/>
            </w:pPr>
            <w:r w:rsidRPr="003262C8">
              <w:rPr>
                <w:rFonts w:eastAsia="Segoe UI"/>
              </w:rPr>
              <w:t>38.2</w:t>
            </w:r>
          </w:p>
        </w:tc>
        <w:tc>
          <w:tcPr>
            <w:tcW w:w="770" w:type="dxa"/>
            <w:tcBorders>
              <w:left w:val="single" w:sz="8" w:space="0" w:color="A6A6A6" w:themeColor="background1" w:themeShade="A6"/>
            </w:tcBorders>
            <w:tcMar>
              <w:left w:w="57" w:type="dxa"/>
              <w:right w:w="57" w:type="dxa"/>
            </w:tcMar>
          </w:tcPr>
          <w:p w14:paraId="70263AAE" w14:textId="77777777" w:rsidR="0002659E" w:rsidRPr="003262C8" w:rsidRDefault="0002659E">
            <w:pPr>
              <w:pStyle w:val="TableText"/>
              <w:jc w:val="center"/>
            </w:pPr>
            <w:r w:rsidRPr="003262C8">
              <w:rPr>
                <w:rFonts w:eastAsia="Segoe UI"/>
              </w:rPr>
              <w:t>586</w:t>
            </w:r>
          </w:p>
        </w:tc>
        <w:tc>
          <w:tcPr>
            <w:tcW w:w="772" w:type="dxa"/>
            <w:tcBorders>
              <w:right w:val="single" w:sz="8" w:space="0" w:color="A6A6A6" w:themeColor="background1" w:themeShade="A6"/>
            </w:tcBorders>
            <w:tcMar>
              <w:left w:w="57" w:type="dxa"/>
              <w:right w:w="57" w:type="dxa"/>
            </w:tcMar>
          </w:tcPr>
          <w:p w14:paraId="05A60ABE" w14:textId="77777777" w:rsidR="0002659E" w:rsidRPr="003262C8" w:rsidRDefault="0002659E">
            <w:pPr>
              <w:pStyle w:val="TableText"/>
              <w:jc w:val="center"/>
            </w:pPr>
            <w:r w:rsidRPr="003262C8">
              <w:rPr>
                <w:rFonts w:eastAsia="Segoe UI"/>
              </w:rPr>
              <w:t>26.5</w:t>
            </w:r>
          </w:p>
        </w:tc>
        <w:tc>
          <w:tcPr>
            <w:tcW w:w="772" w:type="dxa"/>
            <w:tcBorders>
              <w:left w:val="single" w:sz="8" w:space="0" w:color="A6A6A6" w:themeColor="background1" w:themeShade="A6"/>
            </w:tcBorders>
            <w:tcMar>
              <w:left w:w="57" w:type="dxa"/>
              <w:right w:w="57" w:type="dxa"/>
            </w:tcMar>
          </w:tcPr>
          <w:p w14:paraId="4DF6D34B" w14:textId="77777777" w:rsidR="0002659E" w:rsidRPr="003262C8" w:rsidRDefault="0002659E">
            <w:pPr>
              <w:pStyle w:val="TableText"/>
              <w:jc w:val="center"/>
            </w:pPr>
            <w:r w:rsidRPr="003262C8">
              <w:rPr>
                <w:rFonts w:eastAsia="Segoe UI"/>
              </w:rPr>
              <w:t>342</w:t>
            </w:r>
          </w:p>
        </w:tc>
        <w:tc>
          <w:tcPr>
            <w:tcW w:w="770" w:type="dxa"/>
            <w:tcBorders>
              <w:right w:val="single" w:sz="8" w:space="0" w:color="A6A6A6" w:themeColor="background1" w:themeShade="A6"/>
            </w:tcBorders>
            <w:tcMar>
              <w:left w:w="57" w:type="dxa"/>
              <w:right w:w="57" w:type="dxa"/>
            </w:tcMar>
          </w:tcPr>
          <w:p w14:paraId="1114CDE6" w14:textId="77777777" w:rsidR="0002659E" w:rsidRPr="003262C8" w:rsidRDefault="0002659E">
            <w:pPr>
              <w:pStyle w:val="TableText"/>
              <w:jc w:val="center"/>
            </w:pPr>
            <w:r w:rsidRPr="003262C8">
              <w:rPr>
                <w:rFonts w:eastAsia="Segoe UI"/>
              </w:rPr>
              <w:t>15.5</w:t>
            </w:r>
          </w:p>
        </w:tc>
        <w:tc>
          <w:tcPr>
            <w:tcW w:w="772" w:type="dxa"/>
            <w:tcBorders>
              <w:left w:val="single" w:sz="8" w:space="0" w:color="A6A6A6" w:themeColor="background1" w:themeShade="A6"/>
            </w:tcBorders>
            <w:tcMar>
              <w:left w:w="57" w:type="dxa"/>
              <w:right w:w="57" w:type="dxa"/>
            </w:tcMar>
          </w:tcPr>
          <w:p w14:paraId="662BA860" w14:textId="77777777" w:rsidR="0002659E" w:rsidRPr="003262C8" w:rsidRDefault="0002659E">
            <w:pPr>
              <w:pStyle w:val="TableText"/>
              <w:jc w:val="center"/>
            </w:pPr>
            <w:r w:rsidRPr="003262C8">
              <w:rPr>
                <w:rFonts w:eastAsia="Segoe UI"/>
              </w:rPr>
              <w:t>437</w:t>
            </w:r>
          </w:p>
        </w:tc>
        <w:tc>
          <w:tcPr>
            <w:tcW w:w="772" w:type="dxa"/>
            <w:tcBorders>
              <w:right w:val="single" w:sz="8" w:space="0" w:color="A6A6A6" w:themeColor="background1" w:themeShade="A6"/>
            </w:tcBorders>
            <w:tcMar>
              <w:left w:w="57" w:type="dxa"/>
              <w:right w:w="57" w:type="dxa"/>
            </w:tcMar>
          </w:tcPr>
          <w:p w14:paraId="33E75114" w14:textId="77777777" w:rsidR="0002659E" w:rsidRPr="003262C8" w:rsidRDefault="0002659E">
            <w:pPr>
              <w:pStyle w:val="TableText"/>
              <w:jc w:val="center"/>
            </w:pPr>
            <w:r w:rsidRPr="003262C8">
              <w:rPr>
                <w:rFonts w:eastAsia="Segoe UI"/>
              </w:rPr>
              <w:t>19.8</w:t>
            </w:r>
          </w:p>
        </w:tc>
        <w:tc>
          <w:tcPr>
            <w:tcW w:w="930" w:type="dxa"/>
            <w:tcBorders>
              <w:left w:val="single" w:sz="8" w:space="0" w:color="A6A6A6" w:themeColor="background1" w:themeShade="A6"/>
            </w:tcBorders>
            <w:tcMar>
              <w:left w:w="57" w:type="dxa"/>
              <w:right w:w="57" w:type="dxa"/>
            </w:tcMar>
          </w:tcPr>
          <w:p w14:paraId="4C1E3CD0" w14:textId="77777777" w:rsidR="0002659E" w:rsidRPr="003262C8" w:rsidRDefault="0002659E">
            <w:pPr>
              <w:pStyle w:val="TableText"/>
              <w:jc w:val="center"/>
            </w:pPr>
            <w:r w:rsidRPr="003262C8">
              <w:rPr>
                <w:rFonts w:eastAsia="Segoe UI"/>
              </w:rPr>
              <w:t>2,209</w:t>
            </w:r>
          </w:p>
        </w:tc>
      </w:tr>
      <w:tr w:rsidR="0002659E" w14:paraId="05CC89BD" w14:textId="77777777">
        <w:tc>
          <w:tcPr>
            <w:tcW w:w="1064" w:type="dxa"/>
            <w:tcBorders>
              <w:right w:val="single" w:sz="8" w:space="0" w:color="A6A6A6" w:themeColor="background1" w:themeShade="A6"/>
            </w:tcBorders>
            <w:tcMar>
              <w:left w:w="57" w:type="dxa"/>
              <w:right w:w="57" w:type="dxa"/>
            </w:tcMar>
          </w:tcPr>
          <w:p w14:paraId="5E653CA1" w14:textId="77777777" w:rsidR="0002659E" w:rsidRPr="003262C8" w:rsidRDefault="0002659E">
            <w:pPr>
              <w:pStyle w:val="TableText"/>
            </w:pPr>
            <w:r w:rsidRPr="003262C8">
              <w:rPr>
                <w:rFonts w:eastAsia="Segoe UI"/>
              </w:rPr>
              <w:t>2016/17</w:t>
            </w:r>
          </w:p>
        </w:tc>
        <w:tc>
          <w:tcPr>
            <w:tcW w:w="769" w:type="dxa"/>
            <w:tcBorders>
              <w:left w:val="single" w:sz="8" w:space="0" w:color="A6A6A6" w:themeColor="background1" w:themeShade="A6"/>
            </w:tcBorders>
            <w:tcMar>
              <w:left w:w="57" w:type="dxa"/>
              <w:right w:w="57" w:type="dxa"/>
            </w:tcMar>
          </w:tcPr>
          <w:p w14:paraId="6CD3D8FB" w14:textId="77777777" w:rsidR="0002659E" w:rsidRPr="003262C8" w:rsidRDefault="0002659E">
            <w:pPr>
              <w:pStyle w:val="TableText"/>
              <w:jc w:val="center"/>
            </w:pPr>
            <w:r w:rsidRPr="003262C8">
              <w:rPr>
                <w:rFonts w:eastAsia="Segoe UI"/>
              </w:rPr>
              <w:t>870</w:t>
            </w:r>
          </w:p>
        </w:tc>
        <w:tc>
          <w:tcPr>
            <w:tcW w:w="771" w:type="dxa"/>
            <w:tcBorders>
              <w:right w:val="single" w:sz="8" w:space="0" w:color="A6A6A6" w:themeColor="background1" w:themeShade="A6"/>
            </w:tcBorders>
            <w:tcMar>
              <w:left w:w="57" w:type="dxa"/>
              <w:right w:w="57" w:type="dxa"/>
            </w:tcMar>
          </w:tcPr>
          <w:p w14:paraId="163815FD" w14:textId="77777777" w:rsidR="0002659E" w:rsidRPr="003262C8" w:rsidRDefault="0002659E">
            <w:pPr>
              <w:pStyle w:val="TableText"/>
              <w:jc w:val="center"/>
            </w:pPr>
            <w:r w:rsidRPr="003262C8">
              <w:rPr>
                <w:rFonts w:eastAsia="Segoe UI"/>
              </w:rPr>
              <w:t>37.3</w:t>
            </w:r>
          </w:p>
        </w:tc>
        <w:tc>
          <w:tcPr>
            <w:tcW w:w="770" w:type="dxa"/>
            <w:tcBorders>
              <w:left w:val="single" w:sz="8" w:space="0" w:color="A6A6A6" w:themeColor="background1" w:themeShade="A6"/>
            </w:tcBorders>
            <w:tcMar>
              <w:left w:w="57" w:type="dxa"/>
              <w:right w:w="57" w:type="dxa"/>
            </w:tcMar>
          </w:tcPr>
          <w:p w14:paraId="00B047AE" w14:textId="77777777" w:rsidR="0002659E" w:rsidRPr="003262C8" w:rsidRDefault="0002659E">
            <w:pPr>
              <w:pStyle w:val="TableText"/>
              <w:jc w:val="center"/>
            </w:pPr>
            <w:r w:rsidRPr="003262C8">
              <w:rPr>
                <w:rFonts w:eastAsia="Segoe UI"/>
              </w:rPr>
              <w:t>572</w:t>
            </w:r>
          </w:p>
        </w:tc>
        <w:tc>
          <w:tcPr>
            <w:tcW w:w="772" w:type="dxa"/>
            <w:tcBorders>
              <w:right w:val="single" w:sz="8" w:space="0" w:color="A6A6A6" w:themeColor="background1" w:themeShade="A6"/>
            </w:tcBorders>
            <w:tcMar>
              <w:left w:w="57" w:type="dxa"/>
              <w:right w:w="57" w:type="dxa"/>
            </w:tcMar>
          </w:tcPr>
          <w:p w14:paraId="05BA9D9B" w14:textId="77777777" w:rsidR="0002659E" w:rsidRPr="003262C8" w:rsidRDefault="0002659E">
            <w:pPr>
              <w:pStyle w:val="TableText"/>
              <w:jc w:val="center"/>
            </w:pPr>
            <w:r w:rsidRPr="003262C8">
              <w:rPr>
                <w:rFonts w:eastAsia="Segoe UI"/>
              </w:rPr>
              <w:t>24.5</w:t>
            </w:r>
          </w:p>
        </w:tc>
        <w:tc>
          <w:tcPr>
            <w:tcW w:w="772" w:type="dxa"/>
            <w:tcBorders>
              <w:left w:val="single" w:sz="8" w:space="0" w:color="A6A6A6" w:themeColor="background1" w:themeShade="A6"/>
            </w:tcBorders>
            <w:tcMar>
              <w:left w:w="57" w:type="dxa"/>
              <w:right w:w="57" w:type="dxa"/>
            </w:tcMar>
          </w:tcPr>
          <w:p w14:paraId="633CEA0C" w14:textId="77777777" w:rsidR="0002659E" w:rsidRPr="003262C8" w:rsidRDefault="0002659E">
            <w:pPr>
              <w:pStyle w:val="TableText"/>
              <w:jc w:val="center"/>
            </w:pPr>
            <w:r w:rsidRPr="003262C8">
              <w:rPr>
                <w:rFonts w:eastAsia="Segoe UI"/>
              </w:rPr>
              <w:t>338</w:t>
            </w:r>
          </w:p>
        </w:tc>
        <w:tc>
          <w:tcPr>
            <w:tcW w:w="770" w:type="dxa"/>
            <w:tcBorders>
              <w:right w:val="single" w:sz="8" w:space="0" w:color="A6A6A6" w:themeColor="background1" w:themeShade="A6"/>
            </w:tcBorders>
            <w:tcMar>
              <w:left w:w="57" w:type="dxa"/>
              <w:right w:w="57" w:type="dxa"/>
            </w:tcMar>
          </w:tcPr>
          <w:p w14:paraId="32EBB02D" w14:textId="77777777" w:rsidR="0002659E" w:rsidRPr="003262C8" w:rsidRDefault="0002659E">
            <w:pPr>
              <w:pStyle w:val="TableText"/>
              <w:jc w:val="center"/>
            </w:pPr>
            <w:r w:rsidRPr="003262C8">
              <w:rPr>
                <w:rFonts w:eastAsia="Segoe UI"/>
              </w:rPr>
              <w:t>14.5</w:t>
            </w:r>
          </w:p>
        </w:tc>
        <w:tc>
          <w:tcPr>
            <w:tcW w:w="772" w:type="dxa"/>
            <w:tcBorders>
              <w:left w:val="single" w:sz="8" w:space="0" w:color="A6A6A6" w:themeColor="background1" w:themeShade="A6"/>
            </w:tcBorders>
            <w:tcMar>
              <w:left w:w="57" w:type="dxa"/>
              <w:right w:w="57" w:type="dxa"/>
            </w:tcMar>
          </w:tcPr>
          <w:p w14:paraId="16D27276" w14:textId="77777777" w:rsidR="0002659E" w:rsidRPr="003262C8" w:rsidRDefault="0002659E">
            <w:pPr>
              <w:pStyle w:val="TableText"/>
              <w:jc w:val="center"/>
            </w:pPr>
            <w:r w:rsidRPr="003262C8">
              <w:rPr>
                <w:rFonts w:eastAsia="Segoe UI"/>
              </w:rPr>
              <w:t>555</w:t>
            </w:r>
          </w:p>
        </w:tc>
        <w:tc>
          <w:tcPr>
            <w:tcW w:w="772" w:type="dxa"/>
            <w:tcBorders>
              <w:right w:val="single" w:sz="8" w:space="0" w:color="A6A6A6" w:themeColor="background1" w:themeShade="A6"/>
            </w:tcBorders>
            <w:tcMar>
              <w:left w:w="57" w:type="dxa"/>
              <w:right w:w="57" w:type="dxa"/>
            </w:tcMar>
          </w:tcPr>
          <w:p w14:paraId="227DD09E" w14:textId="77777777" w:rsidR="0002659E" w:rsidRPr="003262C8" w:rsidRDefault="0002659E">
            <w:pPr>
              <w:pStyle w:val="TableText"/>
              <w:jc w:val="center"/>
            </w:pPr>
            <w:r w:rsidRPr="003262C8">
              <w:rPr>
                <w:rFonts w:eastAsia="Segoe UI"/>
              </w:rPr>
              <w:t>23.8</w:t>
            </w:r>
          </w:p>
        </w:tc>
        <w:tc>
          <w:tcPr>
            <w:tcW w:w="930" w:type="dxa"/>
            <w:tcBorders>
              <w:left w:val="single" w:sz="8" w:space="0" w:color="A6A6A6" w:themeColor="background1" w:themeShade="A6"/>
            </w:tcBorders>
            <w:tcMar>
              <w:left w:w="57" w:type="dxa"/>
              <w:right w:w="57" w:type="dxa"/>
            </w:tcMar>
          </w:tcPr>
          <w:p w14:paraId="4FB8F645" w14:textId="77777777" w:rsidR="0002659E" w:rsidRPr="003262C8" w:rsidRDefault="0002659E">
            <w:pPr>
              <w:pStyle w:val="TableText"/>
              <w:jc w:val="center"/>
            </w:pPr>
            <w:r w:rsidRPr="003262C8">
              <w:rPr>
                <w:rFonts w:eastAsia="Segoe UI"/>
              </w:rPr>
              <w:t>2,334</w:t>
            </w:r>
          </w:p>
        </w:tc>
      </w:tr>
      <w:tr w:rsidR="0002659E" w14:paraId="50572244" w14:textId="77777777">
        <w:tc>
          <w:tcPr>
            <w:tcW w:w="1064" w:type="dxa"/>
            <w:tcBorders>
              <w:right w:val="single" w:sz="8" w:space="0" w:color="A6A6A6" w:themeColor="background1" w:themeShade="A6"/>
            </w:tcBorders>
            <w:tcMar>
              <w:left w:w="57" w:type="dxa"/>
              <w:right w:w="57" w:type="dxa"/>
            </w:tcMar>
          </w:tcPr>
          <w:p w14:paraId="12CCD4E1" w14:textId="77777777" w:rsidR="0002659E" w:rsidRPr="003262C8" w:rsidRDefault="0002659E">
            <w:pPr>
              <w:pStyle w:val="TableText"/>
            </w:pPr>
            <w:r w:rsidRPr="003262C8">
              <w:rPr>
                <w:rFonts w:eastAsia="Segoe UI"/>
              </w:rPr>
              <w:t>2017/18</w:t>
            </w:r>
          </w:p>
        </w:tc>
        <w:tc>
          <w:tcPr>
            <w:tcW w:w="769" w:type="dxa"/>
            <w:tcBorders>
              <w:left w:val="single" w:sz="8" w:space="0" w:color="A6A6A6" w:themeColor="background1" w:themeShade="A6"/>
            </w:tcBorders>
            <w:tcMar>
              <w:left w:w="57" w:type="dxa"/>
              <w:right w:w="57" w:type="dxa"/>
            </w:tcMar>
          </w:tcPr>
          <w:p w14:paraId="570F7E93" w14:textId="77777777" w:rsidR="0002659E" w:rsidRPr="003262C8" w:rsidRDefault="0002659E">
            <w:pPr>
              <w:pStyle w:val="TableText"/>
              <w:jc w:val="center"/>
            </w:pPr>
            <w:r w:rsidRPr="003262C8">
              <w:rPr>
                <w:rFonts w:eastAsia="Segoe UI"/>
              </w:rPr>
              <w:t>895</w:t>
            </w:r>
          </w:p>
        </w:tc>
        <w:tc>
          <w:tcPr>
            <w:tcW w:w="771" w:type="dxa"/>
            <w:tcBorders>
              <w:right w:val="single" w:sz="8" w:space="0" w:color="A6A6A6" w:themeColor="background1" w:themeShade="A6"/>
            </w:tcBorders>
            <w:tcMar>
              <w:left w:w="57" w:type="dxa"/>
              <w:right w:w="57" w:type="dxa"/>
            </w:tcMar>
          </w:tcPr>
          <w:p w14:paraId="0877A825" w14:textId="77777777" w:rsidR="0002659E" w:rsidRPr="003262C8" w:rsidRDefault="0002659E">
            <w:pPr>
              <w:pStyle w:val="TableText"/>
              <w:jc w:val="center"/>
            </w:pPr>
            <w:r w:rsidRPr="003262C8">
              <w:rPr>
                <w:rFonts w:eastAsia="Segoe UI"/>
              </w:rPr>
              <w:t>37.6</w:t>
            </w:r>
          </w:p>
        </w:tc>
        <w:tc>
          <w:tcPr>
            <w:tcW w:w="770" w:type="dxa"/>
            <w:tcBorders>
              <w:left w:val="single" w:sz="8" w:space="0" w:color="A6A6A6" w:themeColor="background1" w:themeShade="A6"/>
            </w:tcBorders>
            <w:tcMar>
              <w:left w:w="57" w:type="dxa"/>
              <w:right w:w="57" w:type="dxa"/>
            </w:tcMar>
          </w:tcPr>
          <w:p w14:paraId="717A45A4" w14:textId="77777777" w:rsidR="0002659E" w:rsidRPr="003262C8" w:rsidRDefault="0002659E">
            <w:pPr>
              <w:pStyle w:val="TableText"/>
              <w:jc w:val="center"/>
            </w:pPr>
            <w:r w:rsidRPr="003262C8">
              <w:rPr>
                <w:rFonts w:eastAsia="Segoe UI"/>
              </w:rPr>
              <w:t>578</w:t>
            </w:r>
          </w:p>
        </w:tc>
        <w:tc>
          <w:tcPr>
            <w:tcW w:w="772" w:type="dxa"/>
            <w:tcBorders>
              <w:right w:val="single" w:sz="8" w:space="0" w:color="A6A6A6" w:themeColor="background1" w:themeShade="A6"/>
            </w:tcBorders>
            <w:tcMar>
              <w:left w:w="57" w:type="dxa"/>
              <w:right w:w="57" w:type="dxa"/>
            </w:tcMar>
          </w:tcPr>
          <w:p w14:paraId="7ACE993D" w14:textId="77777777" w:rsidR="0002659E" w:rsidRPr="003262C8" w:rsidRDefault="0002659E">
            <w:pPr>
              <w:pStyle w:val="TableText"/>
              <w:jc w:val="center"/>
            </w:pPr>
            <w:r w:rsidRPr="003262C8">
              <w:rPr>
                <w:rFonts w:eastAsia="Segoe UI"/>
              </w:rPr>
              <w:t>24.3</w:t>
            </w:r>
          </w:p>
        </w:tc>
        <w:tc>
          <w:tcPr>
            <w:tcW w:w="772" w:type="dxa"/>
            <w:tcBorders>
              <w:left w:val="single" w:sz="8" w:space="0" w:color="A6A6A6" w:themeColor="background1" w:themeShade="A6"/>
            </w:tcBorders>
            <w:tcMar>
              <w:left w:w="57" w:type="dxa"/>
              <w:right w:w="57" w:type="dxa"/>
            </w:tcMar>
          </w:tcPr>
          <w:p w14:paraId="62D9B251" w14:textId="77777777" w:rsidR="0002659E" w:rsidRPr="003262C8" w:rsidRDefault="0002659E">
            <w:pPr>
              <w:pStyle w:val="TableText"/>
              <w:jc w:val="center"/>
            </w:pPr>
            <w:r w:rsidRPr="003262C8">
              <w:rPr>
                <w:rFonts w:eastAsia="Segoe UI"/>
              </w:rPr>
              <w:t>350</w:t>
            </w:r>
          </w:p>
        </w:tc>
        <w:tc>
          <w:tcPr>
            <w:tcW w:w="770" w:type="dxa"/>
            <w:tcBorders>
              <w:right w:val="single" w:sz="8" w:space="0" w:color="A6A6A6" w:themeColor="background1" w:themeShade="A6"/>
            </w:tcBorders>
            <w:tcMar>
              <w:left w:w="57" w:type="dxa"/>
              <w:right w:w="57" w:type="dxa"/>
            </w:tcMar>
          </w:tcPr>
          <w:p w14:paraId="549AC2B0" w14:textId="77777777" w:rsidR="0002659E" w:rsidRPr="003262C8" w:rsidRDefault="0002659E">
            <w:pPr>
              <w:pStyle w:val="TableText"/>
              <w:jc w:val="center"/>
            </w:pPr>
            <w:r w:rsidRPr="003262C8">
              <w:rPr>
                <w:rFonts w:eastAsia="Segoe UI"/>
              </w:rPr>
              <w:t>14.7</w:t>
            </w:r>
          </w:p>
        </w:tc>
        <w:tc>
          <w:tcPr>
            <w:tcW w:w="772" w:type="dxa"/>
            <w:tcBorders>
              <w:left w:val="single" w:sz="8" w:space="0" w:color="A6A6A6" w:themeColor="background1" w:themeShade="A6"/>
            </w:tcBorders>
            <w:tcMar>
              <w:left w:w="57" w:type="dxa"/>
              <w:right w:w="57" w:type="dxa"/>
            </w:tcMar>
          </w:tcPr>
          <w:p w14:paraId="502BBE0B" w14:textId="77777777" w:rsidR="0002659E" w:rsidRPr="003262C8" w:rsidRDefault="0002659E">
            <w:pPr>
              <w:pStyle w:val="TableText"/>
              <w:jc w:val="center"/>
            </w:pPr>
            <w:r w:rsidRPr="003262C8">
              <w:rPr>
                <w:rFonts w:eastAsia="Segoe UI"/>
              </w:rPr>
              <w:t>561</w:t>
            </w:r>
          </w:p>
        </w:tc>
        <w:tc>
          <w:tcPr>
            <w:tcW w:w="772" w:type="dxa"/>
            <w:tcBorders>
              <w:right w:val="single" w:sz="8" w:space="0" w:color="A6A6A6" w:themeColor="background1" w:themeShade="A6"/>
            </w:tcBorders>
            <w:tcMar>
              <w:left w:w="57" w:type="dxa"/>
              <w:right w:w="57" w:type="dxa"/>
            </w:tcMar>
          </w:tcPr>
          <w:p w14:paraId="3926793F" w14:textId="77777777" w:rsidR="0002659E" w:rsidRPr="003262C8" w:rsidRDefault="0002659E">
            <w:pPr>
              <w:pStyle w:val="TableText"/>
              <w:jc w:val="center"/>
            </w:pPr>
            <w:r w:rsidRPr="003262C8">
              <w:rPr>
                <w:rFonts w:eastAsia="Segoe UI"/>
              </w:rPr>
              <w:t>23.5</w:t>
            </w:r>
          </w:p>
        </w:tc>
        <w:tc>
          <w:tcPr>
            <w:tcW w:w="930" w:type="dxa"/>
            <w:tcBorders>
              <w:left w:val="single" w:sz="8" w:space="0" w:color="A6A6A6" w:themeColor="background1" w:themeShade="A6"/>
            </w:tcBorders>
            <w:tcMar>
              <w:left w:w="57" w:type="dxa"/>
              <w:right w:w="57" w:type="dxa"/>
            </w:tcMar>
          </w:tcPr>
          <w:p w14:paraId="14064A25" w14:textId="77777777" w:rsidR="0002659E" w:rsidRPr="003262C8" w:rsidRDefault="0002659E">
            <w:pPr>
              <w:pStyle w:val="TableText"/>
              <w:jc w:val="center"/>
            </w:pPr>
            <w:r w:rsidRPr="003262C8">
              <w:rPr>
                <w:rFonts w:eastAsia="Segoe UI"/>
              </w:rPr>
              <w:t>2,383</w:t>
            </w:r>
          </w:p>
        </w:tc>
      </w:tr>
      <w:tr w:rsidR="0002659E" w14:paraId="2E6F8E07" w14:textId="77777777">
        <w:tc>
          <w:tcPr>
            <w:tcW w:w="1064" w:type="dxa"/>
            <w:tcBorders>
              <w:right w:val="single" w:sz="8" w:space="0" w:color="A6A6A6" w:themeColor="background1" w:themeShade="A6"/>
            </w:tcBorders>
            <w:tcMar>
              <w:left w:w="57" w:type="dxa"/>
              <w:right w:w="57" w:type="dxa"/>
            </w:tcMar>
          </w:tcPr>
          <w:p w14:paraId="39CA66B7" w14:textId="77777777" w:rsidR="0002659E" w:rsidRPr="003262C8" w:rsidRDefault="0002659E">
            <w:pPr>
              <w:pStyle w:val="TableText"/>
            </w:pPr>
            <w:r w:rsidRPr="003262C8">
              <w:rPr>
                <w:rFonts w:eastAsia="Segoe UI"/>
              </w:rPr>
              <w:t>2018/19</w:t>
            </w:r>
          </w:p>
        </w:tc>
        <w:tc>
          <w:tcPr>
            <w:tcW w:w="769" w:type="dxa"/>
            <w:tcBorders>
              <w:left w:val="single" w:sz="8" w:space="0" w:color="A6A6A6" w:themeColor="background1" w:themeShade="A6"/>
            </w:tcBorders>
            <w:tcMar>
              <w:left w:w="57" w:type="dxa"/>
              <w:right w:w="57" w:type="dxa"/>
            </w:tcMar>
          </w:tcPr>
          <w:p w14:paraId="24D3566B" w14:textId="77777777" w:rsidR="0002659E" w:rsidRPr="003262C8" w:rsidRDefault="0002659E">
            <w:pPr>
              <w:pStyle w:val="TableText"/>
              <w:jc w:val="center"/>
            </w:pPr>
            <w:r w:rsidRPr="003262C8">
              <w:rPr>
                <w:rFonts w:eastAsia="Segoe UI"/>
              </w:rPr>
              <w:t>924</w:t>
            </w:r>
          </w:p>
        </w:tc>
        <w:tc>
          <w:tcPr>
            <w:tcW w:w="771" w:type="dxa"/>
            <w:tcBorders>
              <w:right w:val="single" w:sz="8" w:space="0" w:color="A6A6A6" w:themeColor="background1" w:themeShade="A6"/>
            </w:tcBorders>
            <w:tcMar>
              <w:left w:w="57" w:type="dxa"/>
              <w:right w:w="57" w:type="dxa"/>
            </w:tcMar>
          </w:tcPr>
          <w:p w14:paraId="5AA71BD7" w14:textId="77777777" w:rsidR="0002659E" w:rsidRPr="003262C8" w:rsidRDefault="0002659E">
            <w:pPr>
              <w:pStyle w:val="TableText"/>
              <w:jc w:val="center"/>
            </w:pPr>
            <w:r w:rsidRPr="003262C8">
              <w:rPr>
                <w:rFonts w:eastAsia="Segoe UI"/>
              </w:rPr>
              <w:t>38.5</w:t>
            </w:r>
          </w:p>
        </w:tc>
        <w:tc>
          <w:tcPr>
            <w:tcW w:w="770" w:type="dxa"/>
            <w:tcBorders>
              <w:left w:val="single" w:sz="8" w:space="0" w:color="A6A6A6" w:themeColor="background1" w:themeShade="A6"/>
            </w:tcBorders>
            <w:tcMar>
              <w:left w:w="57" w:type="dxa"/>
              <w:right w:w="57" w:type="dxa"/>
            </w:tcMar>
          </w:tcPr>
          <w:p w14:paraId="57E3E032" w14:textId="77777777" w:rsidR="0002659E" w:rsidRPr="003262C8" w:rsidRDefault="0002659E">
            <w:pPr>
              <w:pStyle w:val="TableText"/>
              <w:jc w:val="center"/>
            </w:pPr>
            <w:r w:rsidRPr="003262C8">
              <w:rPr>
                <w:rFonts w:eastAsia="Segoe UI"/>
              </w:rPr>
              <w:t>616</w:t>
            </w:r>
          </w:p>
        </w:tc>
        <w:tc>
          <w:tcPr>
            <w:tcW w:w="772" w:type="dxa"/>
            <w:tcBorders>
              <w:right w:val="single" w:sz="8" w:space="0" w:color="A6A6A6" w:themeColor="background1" w:themeShade="A6"/>
            </w:tcBorders>
            <w:tcMar>
              <w:left w:w="57" w:type="dxa"/>
              <w:right w:w="57" w:type="dxa"/>
            </w:tcMar>
          </w:tcPr>
          <w:p w14:paraId="5C1CB6E1" w14:textId="77777777" w:rsidR="0002659E" w:rsidRPr="003262C8" w:rsidRDefault="0002659E">
            <w:pPr>
              <w:pStyle w:val="TableText"/>
              <w:jc w:val="center"/>
            </w:pPr>
            <w:r w:rsidRPr="003262C8">
              <w:rPr>
                <w:rFonts w:eastAsia="Segoe UI"/>
              </w:rPr>
              <w:t>25.6</w:t>
            </w:r>
          </w:p>
        </w:tc>
        <w:tc>
          <w:tcPr>
            <w:tcW w:w="772" w:type="dxa"/>
            <w:tcBorders>
              <w:left w:val="single" w:sz="8" w:space="0" w:color="A6A6A6" w:themeColor="background1" w:themeShade="A6"/>
            </w:tcBorders>
            <w:tcMar>
              <w:left w:w="57" w:type="dxa"/>
              <w:right w:w="57" w:type="dxa"/>
            </w:tcMar>
          </w:tcPr>
          <w:p w14:paraId="54A0B1F9" w14:textId="77777777" w:rsidR="0002659E" w:rsidRPr="003262C8" w:rsidRDefault="0002659E">
            <w:pPr>
              <w:pStyle w:val="TableText"/>
              <w:jc w:val="center"/>
            </w:pPr>
            <w:r w:rsidRPr="003262C8">
              <w:rPr>
                <w:rFonts w:eastAsia="Segoe UI"/>
              </w:rPr>
              <w:t>332</w:t>
            </w:r>
          </w:p>
        </w:tc>
        <w:tc>
          <w:tcPr>
            <w:tcW w:w="770" w:type="dxa"/>
            <w:tcBorders>
              <w:right w:val="single" w:sz="8" w:space="0" w:color="A6A6A6" w:themeColor="background1" w:themeShade="A6"/>
            </w:tcBorders>
            <w:tcMar>
              <w:left w:w="57" w:type="dxa"/>
              <w:right w:w="57" w:type="dxa"/>
            </w:tcMar>
          </w:tcPr>
          <w:p w14:paraId="33D88E4D" w14:textId="77777777" w:rsidR="0002659E" w:rsidRPr="003262C8" w:rsidRDefault="0002659E">
            <w:pPr>
              <w:pStyle w:val="TableText"/>
              <w:jc w:val="center"/>
            </w:pPr>
            <w:r w:rsidRPr="003262C8">
              <w:rPr>
                <w:rFonts w:eastAsia="Segoe UI"/>
              </w:rPr>
              <w:t>13.8</w:t>
            </w:r>
          </w:p>
        </w:tc>
        <w:tc>
          <w:tcPr>
            <w:tcW w:w="772" w:type="dxa"/>
            <w:tcBorders>
              <w:left w:val="single" w:sz="8" w:space="0" w:color="A6A6A6" w:themeColor="background1" w:themeShade="A6"/>
            </w:tcBorders>
            <w:tcMar>
              <w:left w:w="57" w:type="dxa"/>
              <w:right w:w="57" w:type="dxa"/>
            </w:tcMar>
          </w:tcPr>
          <w:p w14:paraId="15D7E895" w14:textId="77777777" w:rsidR="0002659E" w:rsidRPr="003262C8" w:rsidRDefault="0002659E">
            <w:pPr>
              <w:pStyle w:val="TableText"/>
              <w:jc w:val="center"/>
            </w:pPr>
            <w:r w:rsidRPr="003262C8">
              <w:rPr>
                <w:rFonts w:eastAsia="Segoe UI"/>
              </w:rPr>
              <w:t>530</w:t>
            </w:r>
          </w:p>
        </w:tc>
        <w:tc>
          <w:tcPr>
            <w:tcW w:w="772" w:type="dxa"/>
            <w:tcBorders>
              <w:right w:val="single" w:sz="8" w:space="0" w:color="A6A6A6" w:themeColor="background1" w:themeShade="A6"/>
            </w:tcBorders>
            <w:tcMar>
              <w:left w:w="57" w:type="dxa"/>
              <w:right w:w="57" w:type="dxa"/>
            </w:tcMar>
          </w:tcPr>
          <w:p w14:paraId="17024FFB" w14:textId="77777777" w:rsidR="0002659E" w:rsidRPr="003262C8" w:rsidRDefault="0002659E">
            <w:pPr>
              <w:pStyle w:val="TableText"/>
              <w:jc w:val="center"/>
            </w:pPr>
            <w:r w:rsidRPr="003262C8">
              <w:rPr>
                <w:rFonts w:eastAsia="Segoe UI"/>
              </w:rPr>
              <w:t>22.1</w:t>
            </w:r>
          </w:p>
        </w:tc>
        <w:tc>
          <w:tcPr>
            <w:tcW w:w="930" w:type="dxa"/>
            <w:tcBorders>
              <w:left w:val="single" w:sz="8" w:space="0" w:color="A6A6A6" w:themeColor="background1" w:themeShade="A6"/>
            </w:tcBorders>
            <w:tcMar>
              <w:left w:w="57" w:type="dxa"/>
              <w:right w:w="57" w:type="dxa"/>
            </w:tcMar>
          </w:tcPr>
          <w:p w14:paraId="4EC31E55" w14:textId="77777777" w:rsidR="0002659E" w:rsidRPr="003262C8" w:rsidRDefault="0002659E">
            <w:pPr>
              <w:pStyle w:val="TableText"/>
              <w:jc w:val="center"/>
            </w:pPr>
            <w:r w:rsidRPr="003262C8">
              <w:rPr>
                <w:rFonts w:eastAsia="Segoe UI"/>
              </w:rPr>
              <w:t>2,402</w:t>
            </w:r>
          </w:p>
        </w:tc>
      </w:tr>
      <w:tr w:rsidR="0002659E" w14:paraId="57EC223B" w14:textId="77777777">
        <w:tc>
          <w:tcPr>
            <w:tcW w:w="1064" w:type="dxa"/>
            <w:tcBorders>
              <w:right w:val="single" w:sz="8" w:space="0" w:color="A6A6A6" w:themeColor="background1" w:themeShade="A6"/>
            </w:tcBorders>
            <w:tcMar>
              <w:left w:w="57" w:type="dxa"/>
              <w:right w:w="57" w:type="dxa"/>
            </w:tcMar>
          </w:tcPr>
          <w:p w14:paraId="08A872A5" w14:textId="77777777" w:rsidR="0002659E" w:rsidRPr="003262C8" w:rsidRDefault="0002659E">
            <w:pPr>
              <w:pStyle w:val="TableText"/>
            </w:pPr>
            <w:r w:rsidRPr="003262C8">
              <w:rPr>
                <w:rFonts w:eastAsia="Segoe UI"/>
              </w:rPr>
              <w:t>2019/20</w:t>
            </w:r>
          </w:p>
        </w:tc>
        <w:tc>
          <w:tcPr>
            <w:tcW w:w="769" w:type="dxa"/>
            <w:tcBorders>
              <w:left w:val="single" w:sz="8" w:space="0" w:color="A6A6A6" w:themeColor="background1" w:themeShade="A6"/>
            </w:tcBorders>
            <w:tcMar>
              <w:left w:w="57" w:type="dxa"/>
              <w:right w:w="57" w:type="dxa"/>
            </w:tcMar>
          </w:tcPr>
          <w:p w14:paraId="4142DE16" w14:textId="77777777" w:rsidR="0002659E" w:rsidRPr="003262C8" w:rsidRDefault="0002659E">
            <w:pPr>
              <w:pStyle w:val="TableText"/>
              <w:jc w:val="center"/>
            </w:pPr>
            <w:r w:rsidRPr="003262C8">
              <w:rPr>
                <w:rFonts w:eastAsia="Segoe UI"/>
              </w:rPr>
              <w:t>802</w:t>
            </w:r>
          </w:p>
        </w:tc>
        <w:tc>
          <w:tcPr>
            <w:tcW w:w="771" w:type="dxa"/>
            <w:tcBorders>
              <w:right w:val="single" w:sz="8" w:space="0" w:color="A6A6A6" w:themeColor="background1" w:themeShade="A6"/>
            </w:tcBorders>
            <w:tcMar>
              <w:left w:w="57" w:type="dxa"/>
              <w:right w:w="57" w:type="dxa"/>
            </w:tcMar>
          </w:tcPr>
          <w:p w14:paraId="3D4ECA09" w14:textId="77777777" w:rsidR="0002659E" w:rsidRPr="003262C8" w:rsidRDefault="0002659E">
            <w:pPr>
              <w:pStyle w:val="TableText"/>
              <w:jc w:val="center"/>
            </w:pPr>
            <w:r w:rsidRPr="003262C8">
              <w:rPr>
                <w:rFonts w:eastAsia="Segoe UI"/>
              </w:rPr>
              <w:t>35.6</w:t>
            </w:r>
          </w:p>
        </w:tc>
        <w:tc>
          <w:tcPr>
            <w:tcW w:w="770" w:type="dxa"/>
            <w:tcBorders>
              <w:left w:val="single" w:sz="8" w:space="0" w:color="A6A6A6" w:themeColor="background1" w:themeShade="A6"/>
            </w:tcBorders>
            <w:tcMar>
              <w:left w:w="57" w:type="dxa"/>
              <w:right w:w="57" w:type="dxa"/>
            </w:tcMar>
          </w:tcPr>
          <w:p w14:paraId="12A97F28" w14:textId="77777777" w:rsidR="0002659E" w:rsidRPr="003262C8" w:rsidRDefault="0002659E">
            <w:pPr>
              <w:pStyle w:val="TableText"/>
              <w:jc w:val="center"/>
            </w:pPr>
            <w:r w:rsidRPr="003262C8">
              <w:rPr>
                <w:rFonts w:eastAsia="Segoe UI"/>
              </w:rPr>
              <w:t>504</w:t>
            </w:r>
          </w:p>
        </w:tc>
        <w:tc>
          <w:tcPr>
            <w:tcW w:w="772" w:type="dxa"/>
            <w:tcBorders>
              <w:right w:val="single" w:sz="8" w:space="0" w:color="A6A6A6" w:themeColor="background1" w:themeShade="A6"/>
            </w:tcBorders>
            <w:tcMar>
              <w:left w:w="57" w:type="dxa"/>
              <w:right w:w="57" w:type="dxa"/>
            </w:tcMar>
          </w:tcPr>
          <w:p w14:paraId="0B7FEABD" w14:textId="77777777" w:rsidR="0002659E" w:rsidRPr="003262C8" w:rsidRDefault="0002659E">
            <w:pPr>
              <w:pStyle w:val="TableText"/>
              <w:jc w:val="center"/>
            </w:pPr>
            <w:r w:rsidRPr="003262C8">
              <w:rPr>
                <w:rFonts w:eastAsia="Segoe UI"/>
              </w:rPr>
              <w:t>22.4</w:t>
            </w:r>
          </w:p>
        </w:tc>
        <w:tc>
          <w:tcPr>
            <w:tcW w:w="772" w:type="dxa"/>
            <w:tcBorders>
              <w:left w:val="single" w:sz="8" w:space="0" w:color="A6A6A6" w:themeColor="background1" w:themeShade="A6"/>
            </w:tcBorders>
            <w:tcMar>
              <w:left w:w="57" w:type="dxa"/>
              <w:right w:w="57" w:type="dxa"/>
            </w:tcMar>
          </w:tcPr>
          <w:p w14:paraId="455D19E5" w14:textId="77777777" w:rsidR="0002659E" w:rsidRPr="003262C8" w:rsidRDefault="0002659E">
            <w:pPr>
              <w:pStyle w:val="TableText"/>
              <w:jc w:val="center"/>
            </w:pPr>
            <w:r w:rsidRPr="003262C8">
              <w:rPr>
                <w:rFonts w:eastAsia="Segoe UI"/>
              </w:rPr>
              <w:t>315</w:t>
            </w:r>
          </w:p>
        </w:tc>
        <w:tc>
          <w:tcPr>
            <w:tcW w:w="770" w:type="dxa"/>
            <w:tcBorders>
              <w:right w:val="single" w:sz="8" w:space="0" w:color="A6A6A6" w:themeColor="background1" w:themeShade="A6"/>
            </w:tcBorders>
            <w:tcMar>
              <w:left w:w="57" w:type="dxa"/>
              <w:right w:w="57" w:type="dxa"/>
            </w:tcMar>
          </w:tcPr>
          <w:p w14:paraId="1FB739BD" w14:textId="77777777" w:rsidR="0002659E" w:rsidRPr="003262C8" w:rsidRDefault="0002659E">
            <w:pPr>
              <w:pStyle w:val="TableText"/>
              <w:jc w:val="center"/>
            </w:pPr>
            <w:r w:rsidRPr="003262C8">
              <w:rPr>
                <w:rFonts w:eastAsia="Segoe UI"/>
              </w:rPr>
              <w:t>14.0</w:t>
            </w:r>
          </w:p>
        </w:tc>
        <w:tc>
          <w:tcPr>
            <w:tcW w:w="772" w:type="dxa"/>
            <w:tcBorders>
              <w:left w:val="single" w:sz="8" w:space="0" w:color="A6A6A6" w:themeColor="background1" w:themeShade="A6"/>
            </w:tcBorders>
            <w:tcMar>
              <w:left w:w="57" w:type="dxa"/>
              <w:right w:w="57" w:type="dxa"/>
            </w:tcMar>
          </w:tcPr>
          <w:p w14:paraId="532ECF71" w14:textId="77777777" w:rsidR="0002659E" w:rsidRPr="003262C8" w:rsidRDefault="0002659E">
            <w:pPr>
              <w:pStyle w:val="TableText"/>
              <w:jc w:val="center"/>
            </w:pPr>
            <w:r w:rsidRPr="003262C8">
              <w:rPr>
                <w:rFonts w:eastAsia="Segoe UI"/>
              </w:rPr>
              <w:t>631</w:t>
            </w:r>
          </w:p>
        </w:tc>
        <w:tc>
          <w:tcPr>
            <w:tcW w:w="772" w:type="dxa"/>
            <w:tcBorders>
              <w:right w:val="single" w:sz="8" w:space="0" w:color="A6A6A6" w:themeColor="background1" w:themeShade="A6"/>
            </w:tcBorders>
            <w:tcMar>
              <w:left w:w="57" w:type="dxa"/>
              <w:right w:w="57" w:type="dxa"/>
            </w:tcMar>
          </w:tcPr>
          <w:p w14:paraId="45D8FC57" w14:textId="77777777" w:rsidR="0002659E" w:rsidRPr="003262C8" w:rsidRDefault="0002659E">
            <w:pPr>
              <w:pStyle w:val="TableText"/>
              <w:jc w:val="center"/>
            </w:pPr>
            <w:r w:rsidRPr="003262C8">
              <w:rPr>
                <w:rFonts w:eastAsia="Segoe UI"/>
              </w:rPr>
              <w:t>28.4</w:t>
            </w:r>
          </w:p>
        </w:tc>
        <w:tc>
          <w:tcPr>
            <w:tcW w:w="930" w:type="dxa"/>
            <w:tcBorders>
              <w:left w:val="single" w:sz="8" w:space="0" w:color="A6A6A6" w:themeColor="background1" w:themeShade="A6"/>
            </w:tcBorders>
            <w:tcMar>
              <w:left w:w="57" w:type="dxa"/>
              <w:right w:w="57" w:type="dxa"/>
            </w:tcMar>
          </w:tcPr>
          <w:p w14:paraId="30556ABA" w14:textId="77777777" w:rsidR="0002659E" w:rsidRPr="003262C8" w:rsidRDefault="0002659E">
            <w:pPr>
              <w:pStyle w:val="TableText"/>
              <w:jc w:val="center"/>
            </w:pPr>
            <w:r w:rsidRPr="003262C8">
              <w:rPr>
                <w:rFonts w:eastAsia="Segoe UI"/>
              </w:rPr>
              <w:t>2,252</w:t>
            </w:r>
          </w:p>
        </w:tc>
      </w:tr>
      <w:tr w:rsidR="0002659E" w14:paraId="29CE33B0" w14:textId="77777777">
        <w:tc>
          <w:tcPr>
            <w:tcW w:w="1064" w:type="dxa"/>
            <w:tcBorders>
              <w:right w:val="single" w:sz="8" w:space="0" w:color="A6A6A6" w:themeColor="background1" w:themeShade="A6"/>
            </w:tcBorders>
            <w:tcMar>
              <w:left w:w="57" w:type="dxa"/>
              <w:right w:w="57" w:type="dxa"/>
            </w:tcMar>
          </w:tcPr>
          <w:p w14:paraId="18EA2846" w14:textId="77777777" w:rsidR="0002659E" w:rsidRPr="003262C8" w:rsidRDefault="0002659E">
            <w:pPr>
              <w:pStyle w:val="TableText"/>
            </w:pPr>
            <w:r w:rsidRPr="003262C8">
              <w:rPr>
                <w:rFonts w:eastAsia="Segoe UI"/>
              </w:rPr>
              <w:t>2020/21</w:t>
            </w:r>
          </w:p>
        </w:tc>
        <w:tc>
          <w:tcPr>
            <w:tcW w:w="769" w:type="dxa"/>
            <w:tcBorders>
              <w:left w:val="single" w:sz="8" w:space="0" w:color="A6A6A6" w:themeColor="background1" w:themeShade="A6"/>
            </w:tcBorders>
            <w:tcMar>
              <w:left w:w="57" w:type="dxa"/>
              <w:right w:w="57" w:type="dxa"/>
            </w:tcMar>
          </w:tcPr>
          <w:p w14:paraId="6A17BC0D" w14:textId="77777777" w:rsidR="0002659E" w:rsidRPr="003262C8" w:rsidRDefault="0002659E">
            <w:pPr>
              <w:pStyle w:val="TableText"/>
              <w:jc w:val="center"/>
            </w:pPr>
            <w:r w:rsidRPr="003262C8">
              <w:rPr>
                <w:rFonts w:eastAsia="Segoe UI"/>
              </w:rPr>
              <w:t>987</w:t>
            </w:r>
          </w:p>
        </w:tc>
        <w:tc>
          <w:tcPr>
            <w:tcW w:w="771" w:type="dxa"/>
            <w:tcBorders>
              <w:right w:val="single" w:sz="8" w:space="0" w:color="A6A6A6" w:themeColor="background1" w:themeShade="A6"/>
            </w:tcBorders>
            <w:tcMar>
              <w:left w:w="57" w:type="dxa"/>
              <w:right w:w="57" w:type="dxa"/>
            </w:tcMar>
          </w:tcPr>
          <w:p w14:paraId="2B962886" w14:textId="77777777" w:rsidR="0002659E" w:rsidRPr="003262C8" w:rsidRDefault="0002659E">
            <w:pPr>
              <w:pStyle w:val="TableText"/>
              <w:jc w:val="center"/>
            </w:pPr>
            <w:r w:rsidRPr="003262C8">
              <w:rPr>
                <w:rFonts w:eastAsia="Segoe UI"/>
              </w:rPr>
              <w:t>37.6</w:t>
            </w:r>
          </w:p>
        </w:tc>
        <w:tc>
          <w:tcPr>
            <w:tcW w:w="770" w:type="dxa"/>
            <w:tcBorders>
              <w:left w:val="single" w:sz="8" w:space="0" w:color="A6A6A6" w:themeColor="background1" w:themeShade="A6"/>
            </w:tcBorders>
            <w:tcMar>
              <w:left w:w="57" w:type="dxa"/>
              <w:right w:w="57" w:type="dxa"/>
            </w:tcMar>
          </w:tcPr>
          <w:p w14:paraId="3A9D6270" w14:textId="77777777" w:rsidR="0002659E" w:rsidRPr="003262C8" w:rsidRDefault="0002659E">
            <w:pPr>
              <w:pStyle w:val="TableText"/>
              <w:jc w:val="center"/>
            </w:pPr>
            <w:r w:rsidRPr="003262C8">
              <w:rPr>
                <w:rFonts w:eastAsia="Segoe UI"/>
              </w:rPr>
              <w:t>559</w:t>
            </w:r>
          </w:p>
        </w:tc>
        <w:tc>
          <w:tcPr>
            <w:tcW w:w="772" w:type="dxa"/>
            <w:tcBorders>
              <w:right w:val="single" w:sz="8" w:space="0" w:color="A6A6A6" w:themeColor="background1" w:themeShade="A6"/>
            </w:tcBorders>
            <w:tcMar>
              <w:left w:w="57" w:type="dxa"/>
              <w:right w:w="57" w:type="dxa"/>
            </w:tcMar>
          </w:tcPr>
          <w:p w14:paraId="42D640A6" w14:textId="77777777" w:rsidR="0002659E" w:rsidRPr="003262C8" w:rsidRDefault="0002659E">
            <w:pPr>
              <w:pStyle w:val="TableText"/>
              <w:jc w:val="center"/>
            </w:pPr>
            <w:r w:rsidRPr="003262C8">
              <w:rPr>
                <w:rFonts w:eastAsia="Segoe UI"/>
              </w:rPr>
              <w:t>21.3</w:t>
            </w:r>
          </w:p>
        </w:tc>
        <w:tc>
          <w:tcPr>
            <w:tcW w:w="772" w:type="dxa"/>
            <w:tcBorders>
              <w:left w:val="single" w:sz="8" w:space="0" w:color="A6A6A6" w:themeColor="background1" w:themeShade="A6"/>
            </w:tcBorders>
            <w:tcMar>
              <w:left w:w="57" w:type="dxa"/>
              <w:right w:w="57" w:type="dxa"/>
            </w:tcMar>
          </w:tcPr>
          <w:p w14:paraId="307AF19A" w14:textId="77777777" w:rsidR="0002659E" w:rsidRPr="003262C8" w:rsidRDefault="0002659E">
            <w:pPr>
              <w:pStyle w:val="TableText"/>
              <w:jc w:val="center"/>
            </w:pPr>
            <w:r w:rsidRPr="003262C8">
              <w:rPr>
                <w:rFonts w:eastAsia="Segoe UI"/>
              </w:rPr>
              <w:t>385</w:t>
            </w:r>
          </w:p>
        </w:tc>
        <w:tc>
          <w:tcPr>
            <w:tcW w:w="770" w:type="dxa"/>
            <w:tcBorders>
              <w:right w:val="single" w:sz="8" w:space="0" w:color="A6A6A6" w:themeColor="background1" w:themeShade="A6"/>
            </w:tcBorders>
            <w:tcMar>
              <w:left w:w="57" w:type="dxa"/>
              <w:right w:w="57" w:type="dxa"/>
            </w:tcMar>
          </w:tcPr>
          <w:p w14:paraId="77937DDA" w14:textId="77777777" w:rsidR="0002659E" w:rsidRPr="003262C8" w:rsidRDefault="0002659E">
            <w:pPr>
              <w:pStyle w:val="TableText"/>
              <w:jc w:val="center"/>
            </w:pPr>
            <w:r w:rsidRPr="003262C8">
              <w:rPr>
                <w:rFonts w:eastAsia="Segoe UI"/>
              </w:rPr>
              <w:t>14.7</w:t>
            </w:r>
          </w:p>
        </w:tc>
        <w:tc>
          <w:tcPr>
            <w:tcW w:w="772" w:type="dxa"/>
            <w:tcBorders>
              <w:left w:val="single" w:sz="8" w:space="0" w:color="A6A6A6" w:themeColor="background1" w:themeShade="A6"/>
            </w:tcBorders>
            <w:tcMar>
              <w:left w:w="57" w:type="dxa"/>
              <w:right w:w="57" w:type="dxa"/>
            </w:tcMar>
          </w:tcPr>
          <w:p w14:paraId="70501D63" w14:textId="77777777" w:rsidR="0002659E" w:rsidRPr="003262C8" w:rsidRDefault="0002659E">
            <w:pPr>
              <w:pStyle w:val="TableText"/>
              <w:jc w:val="center"/>
            </w:pPr>
            <w:r w:rsidRPr="003262C8">
              <w:rPr>
                <w:rFonts w:eastAsia="Segoe UI"/>
              </w:rPr>
              <w:t>694</w:t>
            </w:r>
          </w:p>
        </w:tc>
        <w:tc>
          <w:tcPr>
            <w:tcW w:w="772" w:type="dxa"/>
            <w:tcBorders>
              <w:right w:val="single" w:sz="8" w:space="0" w:color="A6A6A6" w:themeColor="background1" w:themeShade="A6"/>
            </w:tcBorders>
            <w:tcMar>
              <w:left w:w="57" w:type="dxa"/>
              <w:right w:w="57" w:type="dxa"/>
            </w:tcMar>
          </w:tcPr>
          <w:p w14:paraId="4C844F48" w14:textId="77777777" w:rsidR="0002659E" w:rsidRPr="003262C8" w:rsidRDefault="0002659E">
            <w:pPr>
              <w:pStyle w:val="TableText"/>
              <w:jc w:val="center"/>
            </w:pPr>
            <w:r w:rsidRPr="003262C8">
              <w:rPr>
                <w:rFonts w:eastAsia="Segoe UI"/>
              </w:rPr>
              <w:t>26.4</w:t>
            </w:r>
          </w:p>
        </w:tc>
        <w:tc>
          <w:tcPr>
            <w:tcW w:w="930" w:type="dxa"/>
            <w:tcBorders>
              <w:left w:val="single" w:sz="8" w:space="0" w:color="A6A6A6" w:themeColor="background1" w:themeShade="A6"/>
            </w:tcBorders>
            <w:tcMar>
              <w:left w:w="57" w:type="dxa"/>
              <w:right w:w="57" w:type="dxa"/>
            </w:tcMar>
          </w:tcPr>
          <w:p w14:paraId="0AE261CA" w14:textId="77777777" w:rsidR="0002659E" w:rsidRPr="003262C8" w:rsidRDefault="0002659E">
            <w:pPr>
              <w:pStyle w:val="TableText"/>
              <w:jc w:val="center"/>
            </w:pPr>
            <w:r w:rsidRPr="003262C8">
              <w:rPr>
                <w:rFonts w:eastAsia="Segoe UI"/>
              </w:rPr>
              <w:t>2,625</w:t>
            </w:r>
          </w:p>
        </w:tc>
      </w:tr>
      <w:tr w:rsidR="0002659E" w14:paraId="0AC8B9F3" w14:textId="77777777">
        <w:tc>
          <w:tcPr>
            <w:tcW w:w="1064" w:type="dxa"/>
            <w:tcBorders>
              <w:right w:val="single" w:sz="8" w:space="0" w:color="A6A6A6" w:themeColor="background1" w:themeShade="A6"/>
            </w:tcBorders>
            <w:tcMar>
              <w:left w:w="57" w:type="dxa"/>
              <w:right w:w="57" w:type="dxa"/>
            </w:tcMar>
          </w:tcPr>
          <w:p w14:paraId="66A1AE58" w14:textId="77777777" w:rsidR="0002659E" w:rsidRPr="003262C8" w:rsidRDefault="0002659E">
            <w:pPr>
              <w:pStyle w:val="TableText"/>
            </w:pPr>
            <w:r w:rsidRPr="003262C8">
              <w:rPr>
                <w:rFonts w:eastAsia="Segoe UI"/>
              </w:rPr>
              <w:t>2021/22</w:t>
            </w:r>
          </w:p>
        </w:tc>
        <w:tc>
          <w:tcPr>
            <w:tcW w:w="769" w:type="dxa"/>
            <w:tcBorders>
              <w:left w:val="single" w:sz="8" w:space="0" w:color="A6A6A6" w:themeColor="background1" w:themeShade="A6"/>
            </w:tcBorders>
            <w:tcMar>
              <w:left w:w="57" w:type="dxa"/>
              <w:right w:w="57" w:type="dxa"/>
            </w:tcMar>
          </w:tcPr>
          <w:p w14:paraId="63AA43C7" w14:textId="77777777" w:rsidR="0002659E" w:rsidRPr="003262C8" w:rsidRDefault="0002659E">
            <w:pPr>
              <w:pStyle w:val="TableText"/>
              <w:jc w:val="center"/>
            </w:pPr>
            <w:r w:rsidRPr="003262C8">
              <w:rPr>
                <w:rFonts w:eastAsia="Segoe UI"/>
              </w:rPr>
              <w:t>833</w:t>
            </w:r>
          </w:p>
        </w:tc>
        <w:tc>
          <w:tcPr>
            <w:tcW w:w="771" w:type="dxa"/>
            <w:tcBorders>
              <w:right w:val="single" w:sz="8" w:space="0" w:color="A6A6A6" w:themeColor="background1" w:themeShade="A6"/>
            </w:tcBorders>
            <w:tcMar>
              <w:left w:w="57" w:type="dxa"/>
              <w:right w:w="57" w:type="dxa"/>
            </w:tcMar>
          </w:tcPr>
          <w:p w14:paraId="15F71305" w14:textId="77777777" w:rsidR="0002659E" w:rsidRPr="003262C8" w:rsidRDefault="0002659E">
            <w:pPr>
              <w:pStyle w:val="TableText"/>
              <w:jc w:val="center"/>
            </w:pPr>
            <w:r w:rsidRPr="003262C8">
              <w:rPr>
                <w:rFonts w:eastAsia="Segoe UI"/>
              </w:rPr>
              <w:t>37.0</w:t>
            </w:r>
          </w:p>
        </w:tc>
        <w:tc>
          <w:tcPr>
            <w:tcW w:w="770" w:type="dxa"/>
            <w:tcBorders>
              <w:left w:val="single" w:sz="8" w:space="0" w:color="A6A6A6" w:themeColor="background1" w:themeShade="A6"/>
            </w:tcBorders>
            <w:tcMar>
              <w:left w:w="57" w:type="dxa"/>
              <w:right w:w="57" w:type="dxa"/>
            </w:tcMar>
          </w:tcPr>
          <w:p w14:paraId="42A1659B" w14:textId="77777777" w:rsidR="0002659E" w:rsidRPr="003262C8" w:rsidRDefault="0002659E">
            <w:pPr>
              <w:pStyle w:val="TableText"/>
              <w:jc w:val="center"/>
            </w:pPr>
            <w:r w:rsidRPr="003262C8">
              <w:rPr>
                <w:rFonts w:eastAsia="Segoe UI"/>
              </w:rPr>
              <w:t>387</w:t>
            </w:r>
          </w:p>
        </w:tc>
        <w:tc>
          <w:tcPr>
            <w:tcW w:w="772" w:type="dxa"/>
            <w:tcBorders>
              <w:right w:val="single" w:sz="8" w:space="0" w:color="A6A6A6" w:themeColor="background1" w:themeShade="A6"/>
            </w:tcBorders>
            <w:tcMar>
              <w:left w:w="57" w:type="dxa"/>
              <w:right w:w="57" w:type="dxa"/>
            </w:tcMar>
          </w:tcPr>
          <w:p w14:paraId="44C3CD64" w14:textId="77777777" w:rsidR="0002659E" w:rsidRPr="003262C8" w:rsidRDefault="0002659E">
            <w:pPr>
              <w:pStyle w:val="TableText"/>
              <w:jc w:val="center"/>
            </w:pPr>
            <w:r w:rsidRPr="003262C8">
              <w:rPr>
                <w:rFonts w:eastAsia="Segoe UI"/>
              </w:rPr>
              <w:t>17.2</w:t>
            </w:r>
          </w:p>
        </w:tc>
        <w:tc>
          <w:tcPr>
            <w:tcW w:w="772" w:type="dxa"/>
            <w:tcBorders>
              <w:left w:val="single" w:sz="8" w:space="0" w:color="A6A6A6" w:themeColor="background1" w:themeShade="A6"/>
            </w:tcBorders>
            <w:tcMar>
              <w:left w:w="57" w:type="dxa"/>
              <w:right w:w="57" w:type="dxa"/>
            </w:tcMar>
          </w:tcPr>
          <w:p w14:paraId="26AB4641" w14:textId="77777777" w:rsidR="0002659E" w:rsidRPr="003262C8" w:rsidRDefault="0002659E">
            <w:pPr>
              <w:pStyle w:val="TableText"/>
              <w:jc w:val="center"/>
            </w:pPr>
            <w:r w:rsidRPr="003262C8">
              <w:rPr>
                <w:rFonts w:eastAsia="Segoe UI"/>
              </w:rPr>
              <w:t>380</w:t>
            </w:r>
          </w:p>
        </w:tc>
        <w:tc>
          <w:tcPr>
            <w:tcW w:w="770" w:type="dxa"/>
            <w:tcBorders>
              <w:right w:val="single" w:sz="8" w:space="0" w:color="A6A6A6" w:themeColor="background1" w:themeShade="A6"/>
            </w:tcBorders>
            <w:tcMar>
              <w:left w:w="57" w:type="dxa"/>
              <w:right w:w="57" w:type="dxa"/>
            </w:tcMar>
          </w:tcPr>
          <w:p w14:paraId="13B2E5B0" w14:textId="77777777" w:rsidR="0002659E" w:rsidRPr="003262C8" w:rsidRDefault="0002659E">
            <w:pPr>
              <w:pStyle w:val="TableText"/>
              <w:jc w:val="center"/>
            </w:pPr>
            <w:r w:rsidRPr="003262C8">
              <w:rPr>
                <w:rFonts w:eastAsia="Segoe UI"/>
              </w:rPr>
              <w:t>16.9</w:t>
            </w:r>
          </w:p>
        </w:tc>
        <w:tc>
          <w:tcPr>
            <w:tcW w:w="772" w:type="dxa"/>
            <w:tcBorders>
              <w:left w:val="single" w:sz="8" w:space="0" w:color="A6A6A6" w:themeColor="background1" w:themeShade="A6"/>
            </w:tcBorders>
            <w:tcMar>
              <w:left w:w="57" w:type="dxa"/>
              <w:right w:w="57" w:type="dxa"/>
            </w:tcMar>
          </w:tcPr>
          <w:p w14:paraId="51223BA5" w14:textId="77777777" w:rsidR="0002659E" w:rsidRPr="003262C8" w:rsidRDefault="0002659E">
            <w:pPr>
              <w:pStyle w:val="TableText"/>
              <w:jc w:val="center"/>
            </w:pPr>
            <w:r w:rsidRPr="003262C8">
              <w:rPr>
                <w:rFonts w:eastAsia="Segoe UI"/>
              </w:rPr>
              <w:t>654</w:t>
            </w:r>
          </w:p>
        </w:tc>
        <w:tc>
          <w:tcPr>
            <w:tcW w:w="772" w:type="dxa"/>
            <w:tcBorders>
              <w:right w:val="single" w:sz="8" w:space="0" w:color="A6A6A6" w:themeColor="background1" w:themeShade="A6"/>
            </w:tcBorders>
            <w:tcMar>
              <w:left w:w="57" w:type="dxa"/>
              <w:right w:w="57" w:type="dxa"/>
            </w:tcMar>
          </w:tcPr>
          <w:p w14:paraId="29571750" w14:textId="77777777" w:rsidR="0002659E" w:rsidRPr="003262C8" w:rsidRDefault="0002659E">
            <w:pPr>
              <w:pStyle w:val="TableText"/>
              <w:jc w:val="center"/>
            </w:pPr>
            <w:r w:rsidRPr="003262C8">
              <w:rPr>
                <w:rFonts w:eastAsia="Segoe UI"/>
              </w:rPr>
              <w:t>29.0</w:t>
            </w:r>
          </w:p>
        </w:tc>
        <w:tc>
          <w:tcPr>
            <w:tcW w:w="930" w:type="dxa"/>
            <w:tcBorders>
              <w:left w:val="single" w:sz="8" w:space="0" w:color="A6A6A6" w:themeColor="background1" w:themeShade="A6"/>
            </w:tcBorders>
            <w:tcMar>
              <w:left w:w="57" w:type="dxa"/>
              <w:right w:w="57" w:type="dxa"/>
            </w:tcMar>
          </w:tcPr>
          <w:p w14:paraId="0D2620E5" w14:textId="77777777" w:rsidR="0002659E" w:rsidRPr="003262C8" w:rsidRDefault="0002659E">
            <w:pPr>
              <w:pStyle w:val="TableText"/>
              <w:jc w:val="center"/>
            </w:pPr>
            <w:r w:rsidRPr="003262C8">
              <w:rPr>
                <w:rFonts w:eastAsia="Segoe UI"/>
              </w:rPr>
              <w:t>2,254</w:t>
            </w:r>
          </w:p>
        </w:tc>
      </w:tr>
      <w:tr w:rsidR="0002659E" w14:paraId="1FE85CFC" w14:textId="77777777">
        <w:tc>
          <w:tcPr>
            <w:tcW w:w="1064" w:type="dxa"/>
            <w:tcBorders>
              <w:right w:val="single" w:sz="8" w:space="0" w:color="A6A6A6" w:themeColor="background1" w:themeShade="A6"/>
            </w:tcBorders>
            <w:tcMar>
              <w:left w:w="57" w:type="dxa"/>
              <w:right w:w="57" w:type="dxa"/>
            </w:tcMar>
          </w:tcPr>
          <w:p w14:paraId="51926110" w14:textId="77777777" w:rsidR="0002659E" w:rsidRPr="003262C8" w:rsidRDefault="0002659E">
            <w:pPr>
              <w:pStyle w:val="TableText"/>
            </w:pPr>
            <w:r w:rsidRPr="003262C8">
              <w:rPr>
                <w:rFonts w:eastAsia="Segoe UI"/>
              </w:rPr>
              <w:t>2022/23</w:t>
            </w:r>
          </w:p>
        </w:tc>
        <w:tc>
          <w:tcPr>
            <w:tcW w:w="769" w:type="dxa"/>
            <w:tcBorders>
              <w:left w:val="single" w:sz="8" w:space="0" w:color="A6A6A6" w:themeColor="background1" w:themeShade="A6"/>
            </w:tcBorders>
            <w:tcMar>
              <w:left w:w="57" w:type="dxa"/>
              <w:right w:w="57" w:type="dxa"/>
            </w:tcMar>
          </w:tcPr>
          <w:p w14:paraId="77A28F15" w14:textId="77777777" w:rsidR="0002659E" w:rsidRPr="003262C8" w:rsidRDefault="0002659E">
            <w:pPr>
              <w:pStyle w:val="TableText"/>
              <w:jc w:val="center"/>
            </w:pPr>
            <w:r w:rsidRPr="003262C8">
              <w:rPr>
                <w:rFonts w:eastAsia="Segoe UI"/>
              </w:rPr>
              <w:t>1,070</w:t>
            </w:r>
          </w:p>
        </w:tc>
        <w:tc>
          <w:tcPr>
            <w:tcW w:w="771" w:type="dxa"/>
            <w:tcBorders>
              <w:right w:val="single" w:sz="8" w:space="0" w:color="A6A6A6" w:themeColor="background1" w:themeShade="A6"/>
            </w:tcBorders>
            <w:tcMar>
              <w:left w:w="57" w:type="dxa"/>
              <w:right w:w="57" w:type="dxa"/>
            </w:tcMar>
          </w:tcPr>
          <w:p w14:paraId="32580487" w14:textId="77777777" w:rsidR="0002659E" w:rsidRPr="003262C8" w:rsidRDefault="0002659E">
            <w:pPr>
              <w:pStyle w:val="TableText"/>
              <w:jc w:val="center"/>
            </w:pPr>
            <w:r w:rsidRPr="003262C8">
              <w:rPr>
                <w:rFonts w:eastAsia="Segoe UI"/>
              </w:rPr>
              <w:t>38.8</w:t>
            </w:r>
          </w:p>
        </w:tc>
        <w:tc>
          <w:tcPr>
            <w:tcW w:w="770" w:type="dxa"/>
            <w:tcBorders>
              <w:left w:val="single" w:sz="8" w:space="0" w:color="A6A6A6" w:themeColor="background1" w:themeShade="A6"/>
            </w:tcBorders>
            <w:tcMar>
              <w:left w:w="57" w:type="dxa"/>
              <w:right w:w="57" w:type="dxa"/>
            </w:tcMar>
          </w:tcPr>
          <w:p w14:paraId="75B27818" w14:textId="77777777" w:rsidR="0002659E" w:rsidRPr="003262C8" w:rsidRDefault="0002659E">
            <w:pPr>
              <w:pStyle w:val="TableText"/>
              <w:jc w:val="center"/>
            </w:pPr>
            <w:r w:rsidRPr="003262C8">
              <w:rPr>
                <w:rFonts w:eastAsia="Segoe UI"/>
              </w:rPr>
              <w:t>604</w:t>
            </w:r>
          </w:p>
        </w:tc>
        <w:tc>
          <w:tcPr>
            <w:tcW w:w="772" w:type="dxa"/>
            <w:tcBorders>
              <w:right w:val="single" w:sz="8" w:space="0" w:color="A6A6A6" w:themeColor="background1" w:themeShade="A6"/>
            </w:tcBorders>
            <w:tcMar>
              <w:left w:w="57" w:type="dxa"/>
              <w:right w:w="57" w:type="dxa"/>
            </w:tcMar>
          </w:tcPr>
          <w:p w14:paraId="5AB634BE" w14:textId="77777777" w:rsidR="0002659E" w:rsidRPr="003262C8" w:rsidRDefault="0002659E">
            <w:pPr>
              <w:pStyle w:val="TableText"/>
              <w:jc w:val="center"/>
            </w:pPr>
            <w:r w:rsidRPr="003262C8">
              <w:rPr>
                <w:rFonts w:eastAsia="Segoe UI"/>
              </w:rPr>
              <w:t>21.9</w:t>
            </w:r>
          </w:p>
        </w:tc>
        <w:tc>
          <w:tcPr>
            <w:tcW w:w="772" w:type="dxa"/>
            <w:tcBorders>
              <w:left w:val="single" w:sz="8" w:space="0" w:color="A6A6A6" w:themeColor="background1" w:themeShade="A6"/>
            </w:tcBorders>
            <w:tcMar>
              <w:left w:w="57" w:type="dxa"/>
              <w:right w:w="57" w:type="dxa"/>
            </w:tcMar>
          </w:tcPr>
          <w:p w14:paraId="1B1238F7" w14:textId="77777777" w:rsidR="0002659E" w:rsidRPr="003262C8" w:rsidRDefault="0002659E">
            <w:pPr>
              <w:pStyle w:val="TableText"/>
              <w:jc w:val="center"/>
            </w:pPr>
            <w:r w:rsidRPr="003262C8">
              <w:rPr>
                <w:rFonts w:eastAsia="Segoe UI"/>
              </w:rPr>
              <w:t>376</w:t>
            </w:r>
          </w:p>
        </w:tc>
        <w:tc>
          <w:tcPr>
            <w:tcW w:w="770" w:type="dxa"/>
            <w:tcBorders>
              <w:right w:val="single" w:sz="8" w:space="0" w:color="A6A6A6" w:themeColor="background1" w:themeShade="A6"/>
            </w:tcBorders>
            <w:tcMar>
              <w:left w:w="57" w:type="dxa"/>
              <w:right w:w="57" w:type="dxa"/>
            </w:tcMar>
          </w:tcPr>
          <w:p w14:paraId="25200A56" w14:textId="77777777" w:rsidR="0002659E" w:rsidRPr="003262C8" w:rsidRDefault="0002659E">
            <w:pPr>
              <w:pStyle w:val="TableText"/>
              <w:jc w:val="center"/>
            </w:pPr>
            <w:r w:rsidRPr="003262C8">
              <w:rPr>
                <w:rFonts w:eastAsia="Segoe UI"/>
              </w:rPr>
              <w:t>13.6</w:t>
            </w:r>
          </w:p>
        </w:tc>
        <w:tc>
          <w:tcPr>
            <w:tcW w:w="772" w:type="dxa"/>
            <w:tcBorders>
              <w:left w:val="single" w:sz="8" w:space="0" w:color="A6A6A6" w:themeColor="background1" w:themeShade="A6"/>
            </w:tcBorders>
            <w:tcMar>
              <w:left w:w="57" w:type="dxa"/>
              <w:right w:w="57" w:type="dxa"/>
            </w:tcMar>
          </w:tcPr>
          <w:p w14:paraId="59395E55" w14:textId="77777777" w:rsidR="0002659E" w:rsidRPr="003262C8" w:rsidRDefault="0002659E">
            <w:pPr>
              <w:pStyle w:val="TableText"/>
              <w:jc w:val="center"/>
            </w:pPr>
            <w:r w:rsidRPr="003262C8">
              <w:rPr>
                <w:rFonts w:eastAsia="Segoe UI"/>
              </w:rPr>
              <w:t>710</w:t>
            </w:r>
          </w:p>
        </w:tc>
        <w:tc>
          <w:tcPr>
            <w:tcW w:w="772" w:type="dxa"/>
            <w:tcBorders>
              <w:right w:val="single" w:sz="8" w:space="0" w:color="A6A6A6" w:themeColor="background1" w:themeShade="A6"/>
            </w:tcBorders>
            <w:tcMar>
              <w:left w:w="57" w:type="dxa"/>
              <w:right w:w="57" w:type="dxa"/>
            </w:tcMar>
          </w:tcPr>
          <w:p w14:paraId="08E4BB99" w14:textId="77777777" w:rsidR="0002659E" w:rsidRPr="003262C8" w:rsidRDefault="0002659E">
            <w:pPr>
              <w:pStyle w:val="TableText"/>
              <w:jc w:val="center"/>
            </w:pPr>
            <w:r w:rsidRPr="003262C8">
              <w:rPr>
                <w:rFonts w:eastAsia="Segoe UI"/>
              </w:rPr>
              <w:t>25.7</w:t>
            </w:r>
          </w:p>
        </w:tc>
        <w:tc>
          <w:tcPr>
            <w:tcW w:w="930" w:type="dxa"/>
            <w:tcBorders>
              <w:left w:val="single" w:sz="8" w:space="0" w:color="A6A6A6" w:themeColor="background1" w:themeShade="A6"/>
            </w:tcBorders>
            <w:tcMar>
              <w:left w:w="57" w:type="dxa"/>
              <w:right w:w="57" w:type="dxa"/>
            </w:tcMar>
          </w:tcPr>
          <w:p w14:paraId="49FD9275" w14:textId="77777777" w:rsidR="0002659E" w:rsidRPr="003262C8" w:rsidRDefault="0002659E">
            <w:pPr>
              <w:pStyle w:val="TableText"/>
              <w:jc w:val="center"/>
            </w:pPr>
            <w:r w:rsidRPr="003262C8">
              <w:rPr>
                <w:rFonts w:eastAsia="Segoe UI"/>
              </w:rPr>
              <w:t>2,761</w:t>
            </w:r>
          </w:p>
        </w:tc>
      </w:tr>
      <w:tr w:rsidR="0002659E" w14:paraId="606C35F9" w14:textId="77777777">
        <w:tc>
          <w:tcPr>
            <w:tcW w:w="1064" w:type="dxa"/>
            <w:tcBorders>
              <w:right w:val="single" w:sz="8" w:space="0" w:color="A6A6A6" w:themeColor="background1" w:themeShade="A6"/>
            </w:tcBorders>
            <w:tcMar>
              <w:left w:w="57" w:type="dxa"/>
              <w:right w:w="57" w:type="dxa"/>
            </w:tcMar>
            <w:vAlign w:val="center"/>
          </w:tcPr>
          <w:p w14:paraId="3043F827" w14:textId="77777777" w:rsidR="0002659E" w:rsidRPr="003262C8" w:rsidRDefault="0002659E">
            <w:pPr>
              <w:pStyle w:val="TableText"/>
              <w:rPr>
                <w:rFonts w:eastAsia="Segoe UI"/>
              </w:rPr>
            </w:pPr>
            <w:r>
              <w:rPr>
                <w:rFonts w:cs="Segoe UI"/>
                <w:color w:val="000000"/>
                <w:szCs w:val="18"/>
              </w:rPr>
              <w:t>2023/24</w:t>
            </w:r>
          </w:p>
        </w:tc>
        <w:tc>
          <w:tcPr>
            <w:tcW w:w="769" w:type="dxa"/>
            <w:tcBorders>
              <w:left w:val="single" w:sz="8" w:space="0" w:color="A6A6A6" w:themeColor="background1" w:themeShade="A6"/>
            </w:tcBorders>
            <w:tcMar>
              <w:left w:w="57" w:type="dxa"/>
              <w:right w:w="57" w:type="dxa"/>
            </w:tcMar>
            <w:vAlign w:val="center"/>
          </w:tcPr>
          <w:p w14:paraId="3A93CA62" w14:textId="77777777" w:rsidR="0002659E" w:rsidRPr="003262C8" w:rsidRDefault="0002659E">
            <w:pPr>
              <w:pStyle w:val="TableText"/>
              <w:jc w:val="center"/>
              <w:rPr>
                <w:rFonts w:eastAsia="Segoe UI"/>
              </w:rPr>
            </w:pPr>
            <w:r>
              <w:rPr>
                <w:rFonts w:cs="Segoe UI"/>
                <w:color w:val="000000"/>
                <w:szCs w:val="18"/>
              </w:rPr>
              <w:t>1,037</w:t>
            </w:r>
          </w:p>
        </w:tc>
        <w:tc>
          <w:tcPr>
            <w:tcW w:w="771" w:type="dxa"/>
            <w:tcBorders>
              <w:right w:val="single" w:sz="8" w:space="0" w:color="A6A6A6" w:themeColor="background1" w:themeShade="A6"/>
            </w:tcBorders>
            <w:tcMar>
              <w:left w:w="57" w:type="dxa"/>
              <w:right w:w="57" w:type="dxa"/>
            </w:tcMar>
            <w:vAlign w:val="center"/>
          </w:tcPr>
          <w:p w14:paraId="52C7DFC0" w14:textId="77777777" w:rsidR="0002659E" w:rsidRPr="003262C8" w:rsidRDefault="0002659E">
            <w:pPr>
              <w:pStyle w:val="TableText"/>
              <w:jc w:val="center"/>
              <w:rPr>
                <w:rFonts w:eastAsia="Segoe UI"/>
              </w:rPr>
            </w:pPr>
            <w:r>
              <w:rPr>
                <w:rFonts w:cs="Segoe UI"/>
                <w:color w:val="000000"/>
                <w:szCs w:val="18"/>
              </w:rPr>
              <w:t>38.8</w:t>
            </w:r>
          </w:p>
        </w:tc>
        <w:tc>
          <w:tcPr>
            <w:tcW w:w="770" w:type="dxa"/>
            <w:tcBorders>
              <w:left w:val="single" w:sz="8" w:space="0" w:color="A6A6A6" w:themeColor="background1" w:themeShade="A6"/>
            </w:tcBorders>
            <w:tcMar>
              <w:left w:w="57" w:type="dxa"/>
              <w:right w:w="57" w:type="dxa"/>
            </w:tcMar>
            <w:vAlign w:val="center"/>
          </w:tcPr>
          <w:p w14:paraId="58DFB3E5" w14:textId="77777777" w:rsidR="0002659E" w:rsidRPr="003262C8" w:rsidRDefault="0002659E">
            <w:pPr>
              <w:pStyle w:val="TableText"/>
              <w:jc w:val="center"/>
              <w:rPr>
                <w:rFonts w:eastAsia="Segoe UI"/>
              </w:rPr>
            </w:pPr>
            <w:r>
              <w:rPr>
                <w:rFonts w:cs="Segoe UI"/>
                <w:color w:val="000000"/>
                <w:szCs w:val="18"/>
              </w:rPr>
              <w:t>628</w:t>
            </w:r>
          </w:p>
        </w:tc>
        <w:tc>
          <w:tcPr>
            <w:tcW w:w="772" w:type="dxa"/>
            <w:tcBorders>
              <w:right w:val="single" w:sz="8" w:space="0" w:color="A6A6A6" w:themeColor="background1" w:themeShade="A6"/>
            </w:tcBorders>
            <w:tcMar>
              <w:left w:w="57" w:type="dxa"/>
              <w:right w:w="57" w:type="dxa"/>
            </w:tcMar>
            <w:vAlign w:val="center"/>
          </w:tcPr>
          <w:p w14:paraId="19054EA8" w14:textId="77777777" w:rsidR="0002659E" w:rsidRPr="003262C8" w:rsidRDefault="0002659E">
            <w:pPr>
              <w:pStyle w:val="TableText"/>
              <w:jc w:val="center"/>
              <w:rPr>
                <w:rFonts w:eastAsia="Segoe UI"/>
              </w:rPr>
            </w:pPr>
            <w:r>
              <w:rPr>
                <w:rFonts w:cs="Segoe UI"/>
                <w:color w:val="000000"/>
                <w:szCs w:val="18"/>
              </w:rPr>
              <w:t>21.9</w:t>
            </w:r>
          </w:p>
        </w:tc>
        <w:tc>
          <w:tcPr>
            <w:tcW w:w="772" w:type="dxa"/>
            <w:tcBorders>
              <w:left w:val="single" w:sz="8" w:space="0" w:color="A6A6A6" w:themeColor="background1" w:themeShade="A6"/>
            </w:tcBorders>
            <w:tcMar>
              <w:left w:w="57" w:type="dxa"/>
              <w:right w:w="57" w:type="dxa"/>
            </w:tcMar>
            <w:vAlign w:val="center"/>
          </w:tcPr>
          <w:p w14:paraId="7BA73D2C" w14:textId="77777777" w:rsidR="0002659E" w:rsidRPr="003262C8" w:rsidRDefault="0002659E">
            <w:pPr>
              <w:pStyle w:val="TableText"/>
              <w:jc w:val="center"/>
              <w:rPr>
                <w:rFonts w:eastAsia="Segoe UI"/>
              </w:rPr>
            </w:pPr>
            <w:r>
              <w:rPr>
                <w:rFonts w:cs="Segoe UI"/>
                <w:color w:val="000000"/>
                <w:szCs w:val="18"/>
              </w:rPr>
              <w:t>388</w:t>
            </w:r>
          </w:p>
        </w:tc>
        <w:tc>
          <w:tcPr>
            <w:tcW w:w="770" w:type="dxa"/>
            <w:tcBorders>
              <w:right w:val="single" w:sz="8" w:space="0" w:color="A6A6A6" w:themeColor="background1" w:themeShade="A6"/>
            </w:tcBorders>
            <w:tcMar>
              <w:left w:w="57" w:type="dxa"/>
              <w:right w:w="57" w:type="dxa"/>
            </w:tcMar>
            <w:vAlign w:val="center"/>
          </w:tcPr>
          <w:p w14:paraId="59E2BF63" w14:textId="77777777" w:rsidR="0002659E" w:rsidRPr="003262C8" w:rsidRDefault="0002659E">
            <w:pPr>
              <w:pStyle w:val="TableText"/>
              <w:jc w:val="center"/>
              <w:rPr>
                <w:rFonts w:eastAsia="Segoe UI"/>
              </w:rPr>
            </w:pPr>
            <w:r>
              <w:rPr>
                <w:rFonts w:cs="Segoe UI"/>
                <w:color w:val="000000"/>
                <w:szCs w:val="18"/>
              </w:rPr>
              <w:t>13.6</w:t>
            </w:r>
          </w:p>
        </w:tc>
        <w:tc>
          <w:tcPr>
            <w:tcW w:w="772" w:type="dxa"/>
            <w:tcBorders>
              <w:left w:val="single" w:sz="8" w:space="0" w:color="A6A6A6" w:themeColor="background1" w:themeShade="A6"/>
            </w:tcBorders>
            <w:tcMar>
              <w:left w:w="57" w:type="dxa"/>
              <w:right w:w="57" w:type="dxa"/>
            </w:tcMar>
            <w:vAlign w:val="center"/>
          </w:tcPr>
          <w:p w14:paraId="6AD52349" w14:textId="77777777" w:rsidR="0002659E" w:rsidRPr="003262C8" w:rsidRDefault="0002659E">
            <w:pPr>
              <w:pStyle w:val="TableText"/>
              <w:jc w:val="center"/>
              <w:rPr>
                <w:rFonts w:eastAsia="Segoe UI"/>
              </w:rPr>
            </w:pPr>
            <w:r>
              <w:rPr>
                <w:rFonts w:cs="Segoe UI"/>
                <w:color w:val="000000"/>
                <w:szCs w:val="18"/>
              </w:rPr>
              <w:t>728</w:t>
            </w:r>
          </w:p>
        </w:tc>
        <w:tc>
          <w:tcPr>
            <w:tcW w:w="772" w:type="dxa"/>
            <w:tcBorders>
              <w:right w:val="single" w:sz="8" w:space="0" w:color="A6A6A6" w:themeColor="background1" w:themeShade="A6"/>
            </w:tcBorders>
            <w:tcMar>
              <w:left w:w="57" w:type="dxa"/>
              <w:right w:w="57" w:type="dxa"/>
            </w:tcMar>
            <w:vAlign w:val="center"/>
          </w:tcPr>
          <w:p w14:paraId="0DB79E0F" w14:textId="77777777" w:rsidR="0002659E" w:rsidRPr="003262C8" w:rsidRDefault="0002659E">
            <w:pPr>
              <w:pStyle w:val="TableText"/>
              <w:jc w:val="center"/>
              <w:rPr>
                <w:rFonts w:eastAsia="Segoe UI"/>
              </w:rPr>
            </w:pPr>
            <w:r>
              <w:rPr>
                <w:rFonts w:cs="Segoe UI"/>
                <w:color w:val="000000"/>
                <w:szCs w:val="18"/>
              </w:rPr>
              <w:t>25.7</w:t>
            </w:r>
          </w:p>
        </w:tc>
        <w:tc>
          <w:tcPr>
            <w:tcW w:w="930" w:type="dxa"/>
            <w:tcBorders>
              <w:left w:val="single" w:sz="8" w:space="0" w:color="A6A6A6" w:themeColor="background1" w:themeShade="A6"/>
            </w:tcBorders>
            <w:tcMar>
              <w:left w:w="57" w:type="dxa"/>
              <w:right w:w="57" w:type="dxa"/>
            </w:tcMar>
            <w:vAlign w:val="center"/>
          </w:tcPr>
          <w:p w14:paraId="583766B6" w14:textId="77777777" w:rsidR="0002659E" w:rsidRPr="003262C8" w:rsidRDefault="0002659E">
            <w:pPr>
              <w:pStyle w:val="TableText"/>
              <w:jc w:val="center"/>
              <w:rPr>
                <w:rFonts w:eastAsia="Segoe UI"/>
              </w:rPr>
            </w:pPr>
            <w:r>
              <w:rPr>
                <w:rFonts w:cs="Segoe UI"/>
                <w:color w:val="000000"/>
                <w:szCs w:val="18"/>
              </w:rPr>
              <w:t>2,781</w:t>
            </w:r>
          </w:p>
        </w:tc>
      </w:tr>
    </w:tbl>
    <w:p w14:paraId="325F73D7" w14:textId="77777777" w:rsidR="0002659E" w:rsidRPr="003262C8" w:rsidRDefault="0002659E" w:rsidP="0002659E">
      <w:pPr>
        <w:pStyle w:val="Note"/>
      </w:pPr>
      <w:r w:rsidRPr="003262C8">
        <w:rPr>
          <w:rFonts w:eastAsia="Segoe UI"/>
        </w:rPr>
        <w:t xml:space="preserve">Notes: All values </w:t>
      </w:r>
      <w:r>
        <w:rPr>
          <w:rFonts w:eastAsia="Segoe UI"/>
        </w:rPr>
        <w:t xml:space="preserve">except for 2023/24 </w:t>
      </w:r>
      <w:r w:rsidRPr="003262C8">
        <w:rPr>
          <w:rFonts w:eastAsia="Segoe UI"/>
        </w:rPr>
        <w:t>are actual (not inflation adjusted), in NZ</w:t>
      </w:r>
      <w:r>
        <w:rPr>
          <w:rFonts w:eastAsia="Segoe UI"/>
        </w:rPr>
        <w:t>$</w:t>
      </w:r>
      <w:r w:rsidRPr="003262C8">
        <w:rPr>
          <w:rFonts w:eastAsia="Segoe UI"/>
        </w:rPr>
        <w:t xml:space="preserve">, GST inclusive and rounded to the nearest million. </w:t>
      </w:r>
      <w:r>
        <w:rPr>
          <w:rFonts w:eastAsia="Segoe UI"/>
        </w:rPr>
        <w:t xml:space="preserve">2023/24 figures are actuals for NCGM and DIA-supplied estimates for the other sectors. </w:t>
      </w:r>
      <w:r w:rsidRPr="003262C8">
        <w:rPr>
          <w:rFonts w:eastAsia="Segoe UI"/>
        </w:rPr>
        <w:t>The sum of the rows may differ from the total shown in the ‘Total’ column due to rounding.</w:t>
      </w:r>
    </w:p>
    <w:p w14:paraId="12EBC58B" w14:textId="77777777" w:rsidR="0002659E" w:rsidRPr="003262C8" w:rsidRDefault="0002659E" w:rsidP="0002659E">
      <w:pPr>
        <w:pStyle w:val="Note"/>
      </w:pPr>
      <w:r w:rsidRPr="003262C8">
        <w:rPr>
          <w:rFonts w:eastAsia="Segoe UI"/>
        </w:rPr>
        <w:t xml:space="preserve">Source: The </w:t>
      </w:r>
      <w:r>
        <w:rPr>
          <w:rFonts w:eastAsia="Segoe UI"/>
        </w:rPr>
        <w:t xml:space="preserve">Gambling </w:t>
      </w:r>
      <w:r w:rsidRPr="003262C8">
        <w:rPr>
          <w:rFonts w:eastAsia="Segoe UI"/>
        </w:rPr>
        <w:t xml:space="preserve">expenditure </w:t>
      </w:r>
      <w:r>
        <w:rPr>
          <w:rFonts w:eastAsia="Segoe UI"/>
        </w:rPr>
        <w:t>webpage on</w:t>
      </w:r>
      <w:r w:rsidRPr="003262C8">
        <w:rPr>
          <w:rFonts w:eastAsia="Segoe UI"/>
        </w:rPr>
        <w:t xml:space="preserve"> </w:t>
      </w:r>
      <w:r>
        <w:rPr>
          <w:rFonts w:eastAsia="Segoe UI"/>
        </w:rPr>
        <w:t>the</w:t>
      </w:r>
      <w:r w:rsidRPr="003262C8">
        <w:rPr>
          <w:rFonts w:eastAsia="Segoe UI"/>
        </w:rPr>
        <w:t xml:space="preserve"> DIA website: </w:t>
      </w:r>
      <w:hyperlink r:id="rId46">
        <w:r w:rsidRPr="003262C8">
          <w:rPr>
            <w:rStyle w:val="Hyperlink"/>
            <w:rFonts w:eastAsia="Segoe UI" w:cstheme="minorHAnsi"/>
            <w:szCs w:val="17"/>
          </w:rPr>
          <w:t>www.dia.govt.nz/gambling-statistics-expenditure</w:t>
        </w:r>
      </w:hyperlink>
      <w:r w:rsidRPr="003262C8">
        <w:rPr>
          <w:rFonts w:eastAsia="Calibri"/>
          <w:b/>
          <w:color w:val="595959" w:themeColor="text1" w:themeTint="A6"/>
        </w:rPr>
        <w:t xml:space="preserve"> </w:t>
      </w:r>
      <w:r w:rsidRPr="003262C8">
        <w:rPr>
          <w:rFonts w:eastAsia="Segoe UI"/>
        </w:rPr>
        <w:t xml:space="preserve">(accessed 17 June 2024). Expenditure data from earlier years is </w:t>
      </w:r>
      <w:r>
        <w:rPr>
          <w:rFonts w:eastAsia="Segoe UI"/>
        </w:rPr>
        <w:t xml:space="preserve">also </w:t>
      </w:r>
      <w:r w:rsidRPr="003262C8">
        <w:rPr>
          <w:rFonts w:eastAsia="Segoe UI"/>
        </w:rPr>
        <w:t>available at this source.</w:t>
      </w:r>
    </w:p>
    <w:p w14:paraId="7A060F14" w14:textId="77777777" w:rsidR="0002659E" w:rsidRDefault="0002659E" w:rsidP="0002659E">
      <w:pPr>
        <w:pStyle w:val="Heading2"/>
      </w:pPr>
      <w:bookmarkStart w:id="38" w:name="_Toc185340124"/>
      <w:r w:rsidRPr="3181C03E">
        <w:t>(B)</w:t>
      </w:r>
      <w:r>
        <w:t xml:space="preserve"> Customer p</w:t>
      </w:r>
      <w:r w:rsidRPr="3181C03E">
        <w:t>resentations</w:t>
      </w:r>
      <w:bookmarkEnd w:id="38"/>
      <w:r w:rsidRPr="3181C03E">
        <w:t xml:space="preserve"> </w:t>
      </w:r>
    </w:p>
    <w:p w14:paraId="557D6B33" w14:textId="2F63E8CD" w:rsidR="0002659E" w:rsidRDefault="0002659E" w:rsidP="0002659E">
      <w:pPr>
        <w:rPr>
          <w:rFonts w:eastAsia="Segoe UI"/>
        </w:rPr>
      </w:pPr>
      <w:r>
        <w:rPr>
          <w:rFonts w:eastAsia="Segoe UI"/>
        </w:rPr>
        <w:t xml:space="preserve">Each sector’s share of customer presentations is factored into the levy calculations. </w:t>
      </w:r>
      <w:r w:rsidRPr="003262C8">
        <w:rPr>
          <w:rFonts w:eastAsia="Segoe UI"/>
        </w:rPr>
        <w:t xml:space="preserve">The formula in the Act requires the levy rate calculation to take into account the latest, most reliable and most appropriate sources of information available to the Ministry on client presentations to </w:t>
      </w:r>
      <w:r w:rsidR="00772204">
        <w:rPr>
          <w:rFonts w:eastAsia="Segoe UI"/>
        </w:rPr>
        <w:t xml:space="preserve">gambling harm </w:t>
      </w:r>
      <w:r w:rsidR="008C3E50">
        <w:rPr>
          <w:rFonts w:eastAsia="Segoe UI"/>
        </w:rPr>
        <w:t xml:space="preserve">treatment </w:t>
      </w:r>
      <w:r w:rsidRPr="003262C8">
        <w:rPr>
          <w:rFonts w:eastAsia="Segoe UI"/>
        </w:rPr>
        <w:t>service providers. From 1 July 2023</w:t>
      </w:r>
      <w:r>
        <w:rPr>
          <w:rFonts w:eastAsia="Segoe UI"/>
        </w:rPr>
        <w:t>,</w:t>
      </w:r>
      <w:r w:rsidRPr="003262C8">
        <w:rPr>
          <w:rFonts w:eastAsia="Segoe UI"/>
        </w:rPr>
        <w:t xml:space="preserve"> the Ministry has relied on data collected and reported by Health New Zealand</w:t>
      </w:r>
      <w:r>
        <w:rPr>
          <w:rFonts w:eastAsia="Segoe UI"/>
        </w:rPr>
        <w:t xml:space="preserve"> </w:t>
      </w:r>
      <w:r>
        <w:rPr>
          <w:rFonts w:ascii="Arial" w:eastAsia="Segoe UI" w:hAnsi="Arial" w:cs="Arial"/>
        </w:rPr>
        <w:t>-</w:t>
      </w:r>
      <w:r>
        <w:rPr>
          <w:rFonts w:eastAsia="Segoe UI"/>
        </w:rPr>
        <w:t xml:space="preserve"> </w:t>
      </w:r>
      <w:proofErr w:type="spellStart"/>
      <w:r>
        <w:rPr>
          <w:rFonts w:eastAsia="Segoe UI"/>
        </w:rPr>
        <w:t>Te</w:t>
      </w:r>
      <w:proofErr w:type="spellEnd"/>
      <w:r>
        <w:rPr>
          <w:rFonts w:eastAsia="Segoe UI"/>
        </w:rPr>
        <w:t xml:space="preserve"> </w:t>
      </w:r>
      <w:proofErr w:type="spellStart"/>
      <w:r>
        <w:rPr>
          <w:rFonts w:eastAsia="Segoe UI"/>
        </w:rPr>
        <w:t>Whatu</w:t>
      </w:r>
      <w:proofErr w:type="spellEnd"/>
      <w:r>
        <w:rPr>
          <w:rFonts w:eastAsia="Segoe UI"/>
        </w:rPr>
        <w:t xml:space="preserve"> Ora (HNZ).</w:t>
      </w:r>
    </w:p>
    <w:p w14:paraId="478663F6" w14:textId="77777777" w:rsidR="0002659E" w:rsidRPr="003262C8" w:rsidRDefault="0002659E" w:rsidP="0002659E"/>
    <w:p w14:paraId="09B5A571" w14:textId="77777777" w:rsidR="0002659E" w:rsidRDefault="0002659E" w:rsidP="0002659E">
      <w:pPr>
        <w:rPr>
          <w:rFonts w:eastAsia="Segoe UI"/>
        </w:rPr>
      </w:pPr>
      <w:r w:rsidRPr="510750B2">
        <w:rPr>
          <w:rFonts w:eastAsia="Segoe UI"/>
        </w:rPr>
        <w:t xml:space="preserve">The presentation figures used in the levy calculations </w:t>
      </w:r>
      <w:r>
        <w:rPr>
          <w:rFonts w:eastAsia="Segoe UI"/>
        </w:rPr>
        <w:t xml:space="preserve">described below </w:t>
      </w:r>
      <w:r w:rsidRPr="510750B2">
        <w:rPr>
          <w:rFonts w:eastAsia="Segoe UI"/>
        </w:rPr>
        <w:t>were generated from data collected from psychosocial intervention service providers. The figures relate to all clients who received a full, facilitation or follow-up intervention session during the 12 months from 1 January 2023 to 31 December 2023.</w:t>
      </w:r>
      <w:r>
        <w:rPr>
          <w:rFonts w:eastAsia="Segoe UI"/>
        </w:rPr>
        <w:t xml:space="preserve">  Each qualifying client counts as one presentation for the specified period.</w:t>
      </w:r>
    </w:p>
    <w:p w14:paraId="1898A80F" w14:textId="77777777" w:rsidR="0002659E" w:rsidRDefault="0002659E" w:rsidP="0002659E">
      <w:pPr>
        <w:rPr>
          <w:rFonts w:eastAsia="Segoe UI"/>
        </w:rPr>
      </w:pPr>
    </w:p>
    <w:p w14:paraId="33741048" w14:textId="2A3B3690" w:rsidR="0002659E" w:rsidRDefault="0002659E" w:rsidP="0002659E">
      <w:pPr>
        <w:rPr>
          <w:rFonts w:eastAsia="Segoe UI"/>
        </w:rPr>
      </w:pPr>
      <w:r w:rsidRPr="003262C8">
        <w:rPr>
          <w:rFonts w:eastAsia="Segoe UI"/>
        </w:rPr>
        <w:t>The</w:t>
      </w:r>
      <w:r>
        <w:rPr>
          <w:rFonts w:eastAsia="Segoe UI"/>
        </w:rPr>
        <w:t>se</w:t>
      </w:r>
      <w:r w:rsidRPr="003262C8">
        <w:rPr>
          <w:rFonts w:eastAsia="Segoe UI"/>
        </w:rPr>
        <w:t xml:space="preserve"> figures exclude brief screening interventions and primary problem gambling modes (PPGM) in gambling sectors that are not subject to the levy (although these are recorded). </w:t>
      </w:r>
      <w:r>
        <w:rPr>
          <w:rFonts w:eastAsia="Segoe UI"/>
        </w:rPr>
        <w:t xml:space="preserve"> ‘</w:t>
      </w:r>
      <w:r w:rsidRPr="003262C8">
        <w:rPr>
          <w:rFonts w:eastAsia="Segoe UI"/>
        </w:rPr>
        <w:t>Brief interventions</w:t>
      </w:r>
      <w:r>
        <w:rPr>
          <w:rFonts w:eastAsia="Segoe UI"/>
        </w:rPr>
        <w:t>’</w:t>
      </w:r>
      <w:r w:rsidRPr="003262C8">
        <w:rPr>
          <w:rFonts w:eastAsia="Segoe UI"/>
        </w:rPr>
        <w:t xml:space="preserve"> essentially mean</w:t>
      </w:r>
      <w:r>
        <w:rPr>
          <w:rFonts w:eastAsia="Segoe UI"/>
        </w:rPr>
        <w:t>s short</w:t>
      </w:r>
      <w:r w:rsidRPr="003262C8">
        <w:rPr>
          <w:rFonts w:eastAsia="Segoe UI"/>
        </w:rPr>
        <w:t xml:space="preserve"> </w:t>
      </w:r>
      <w:r>
        <w:rPr>
          <w:rFonts w:eastAsia="Segoe UI"/>
        </w:rPr>
        <w:t>assessments</w:t>
      </w:r>
      <w:r w:rsidRPr="003262C8">
        <w:rPr>
          <w:rFonts w:eastAsia="Segoe UI"/>
        </w:rPr>
        <w:t xml:space="preserve"> </w:t>
      </w:r>
      <w:r>
        <w:rPr>
          <w:rFonts w:eastAsia="Segoe UI"/>
        </w:rPr>
        <w:t xml:space="preserve">for problem gambling </w:t>
      </w:r>
      <w:r w:rsidRPr="003262C8">
        <w:rPr>
          <w:rFonts w:eastAsia="Segoe UI"/>
        </w:rPr>
        <w:t>carried out in non</w:t>
      </w:r>
      <w:r>
        <w:rPr>
          <w:rFonts w:eastAsia="Segoe UI"/>
        </w:rPr>
        <w:t>-</w:t>
      </w:r>
      <w:r w:rsidRPr="003262C8">
        <w:rPr>
          <w:rFonts w:eastAsia="Segoe UI"/>
        </w:rPr>
        <w:t>clinical settings. They are excluded because they are considered unrepresentative of</w:t>
      </w:r>
      <w:r>
        <w:rPr>
          <w:rFonts w:eastAsia="Segoe UI"/>
        </w:rPr>
        <w:t xml:space="preserve"> a</w:t>
      </w:r>
      <w:r w:rsidRPr="003262C8">
        <w:rPr>
          <w:rFonts w:eastAsia="Segoe UI"/>
        </w:rPr>
        <w:t xml:space="preserve"> </w:t>
      </w:r>
      <w:r>
        <w:rPr>
          <w:rFonts w:eastAsia="Segoe UI"/>
        </w:rPr>
        <w:t>gambling</w:t>
      </w:r>
      <w:r w:rsidRPr="003262C8">
        <w:rPr>
          <w:rFonts w:eastAsia="Segoe UI"/>
        </w:rPr>
        <w:t xml:space="preserve"> sector. This is because a sector’s share of brief </w:t>
      </w:r>
      <w:r>
        <w:rPr>
          <w:rFonts w:eastAsia="Segoe UI"/>
        </w:rPr>
        <w:t xml:space="preserve">screening </w:t>
      </w:r>
      <w:r w:rsidRPr="003262C8">
        <w:rPr>
          <w:rFonts w:eastAsia="Segoe UI"/>
        </w:rPr>
        <w:t>interventions will vary depending on the settings in which service providers decide to undertake them.</w:t>
      </w:r>
    </w:p>
    <w:p w14:paraId="06A162EA" w14:textId="77777777" w:rsidR="0002659E" w:rsidRDefault="0002659E" w:rsidP="0002659E">
      <w:pPr>
        <w:rPr>
          <w:rFonts w:eastAsia="Segoe UI"/>
        </w:rPr>
      </w:pPr>
    </w:p>
    <w:p w14:paraId="785C6CCB" w14:textId="780AFDDB" w:rsidR="0002659E" w:rsidRPr="00FE59A8" w:rsidRDefault="0002659E" w:rsidP="0002659E">
      <w:pPr>
        <w:rPr>
          <w:rFonts w:eastAsia="Segoe UI"/>
        </w:rPr>
      </w:pPr>
      <w:r>
        <w:rPr>
          <w:rFonts w:eastAsia="Segoe UI"/>
        </w:rPr>
        <w:t>As noted above d</w:t>
      </w:r>
      <w:r w:rsidRPr="00FE59A8">
        <w:rPr>
          <w:rFonts w:eastAsia="Segoe UI"/>
        </w:rPr>
        <w:t xml:space="preserve">uring the 2022-25 levy period responsibility for service commissioning and </w:t>
      </w:r>
      <w:r>
        <w:rPr>
          <w:rFonts w:eastAsia="Segoe UI"/>
        </w:rPr>
        <w:t xml:space="preserve">collecting of client presentations data </w:t>
      </w:r>
      <w:r w:rsidRPr="00FE59A8">
        <w:rPr>
          <w:rFonts w:eastAsia="Segoe UI"/>
        </w:rPr>
        <w:t xml:space="preserve">was transferred to Health New Zealand and </w:t>
      </w:r>
      <w:proofErr w:type="spellStart"/>
      <w:r w:rsidRPr="00FE59A8">
        <w:rPr>
          <w:rFonts w:eastAsia="Segoe UI"/>
        </w:rPr>
        <w:t>Te</w:t>
      </w:r>
      <w:proofErr w:type="spellEnd"/>
      <w:r w:rsidRPr="00FE59A8">
        <w:rPr>
          <w:rFonts w:eastAsia="Segoe UI"/>
        </w:rPr>
        <w:t xml:space="preserve"> Aka </w:t>
      </w:r>
      <w:proofErr w:type="spellStart"/>
      <w:r w:rsidRPr="00FE59A8">
        <w:rPr>
          <w:rFonts w:eastAsia="Segoe UI"/>
        </w:rPr>
        <w:t>Whai</w:t>
      </w:r>
      <w:proofErr w:type="spellEnd"/>
      <w:r w:rsidRPr="00FE59A8">
        <w:rPr>
          <w:rFonts w:eastAsia="Segoe UI"/>
        </w:rPr>
        <w:t xml:space="preserve"> Ora, and then from </w:t>
      </w:r>
      <w:proofErr w:type="spellStart"/>
      <w:r w:rsidRPr="00FE59A8">
        <w:rPr>
          <w:rFonts w:eastAsia="Segoe UI"/>
        </w:rPr>
        <w:t>Te</w:t>
      </w:r>
      <w:proofErr w:type="spellEnd"/>
      <w:r w:rsidRPr="00FE59A8">
        <w:rPr>
          <w:rFonts w:eastAsia="Segoe UI"/>
        </w:rPr>
        <w:t xml:space="preserve"> Aka </w:t>
      </w:r>
      <w:proofErr w:type="spellStart"/>
      <w:r w:rsidRPr="00FE59A8">
        <w:rPr>
          <w:rFonts w:eastAsia="Segoe UI"/>
        </w:rPr>
        <w:t>Whai</w:t>
      </w:r>
      <w:proofErr w:type="spellEnd"/>
      <w:r w:rsidRPr="00FE59A8">
        <w:rPr>
          <w:rFonts w:eastAsia="Segoe UI"/>
        </w:rPr>
        <w:t xml:space="preserve"> Ora to Health New </w:t>
      </w:r>
      <w:r w:rsidRPr="00E67913">
        <w:rPr>
          <w:rFonts w:eastAsia="Segoe UI"/>
        </w:rPr>
        <w:t>Zealand.</w:t>
      </w:r>
      <w:r w:rsidRPr="00FE59A8">
        <w:rPr>
          <w:rFonts w:eastAsia="Segoe UI"/>
        </w:rPr>
        <w:t xml:space="preserve"> I</w:t>
      </w:r>
      <w:r>
        <w:rPr>
          <w:rFonts w:eastAsia="Segoe UI"/>
        </w:rPr>
        <w:t>n</w:t>
      </w:r>
      <w:r w:rsidRPr="00FE59A8">
        <w:rPr>
          <w:rFonts w:eastAsia="Segoe UI"/>
        </w:rPr>
        <w:t xml:space="preserve"> 2023 a </w:t>
      </w:r>
      <w:r>
        <w:rPr>
          <w:rFonts w:eastAsia="Segoe UI"/>
        </w:rPr>
        <w:t xml:space="preserve">major </w:t>
      </w:r>
      <w:r w:rsidRPr="00FE59A8">
        <w:rPr>
          <w:rFonts w:eastAsia="Segoe UI"/>
        </w:rPr>
        <w:t xml:space="preserve">procurement of </w:t>
      </w:r>
      <w:r w:rsidR="71FE34E5" w:rsidRPr="0E39340A">
        <w:rPr>
          <w:rFonts w:eastAsia="Segoe UI"/>
        </w:rPr>
        <w:t>treatment</w:t>
      </w:r>
      <w:r w:rsidRPr="00FE59A8">
        <w:rPr>
          <w:rFonts w:eastAsia="Segoe UI"/>
        </w:rPr>
        <w:t xml:space="preserve"> services was undertaken resulting in </w:t>
      </w:r>
      <w:r w:rsidR="006B4365">
        <w:rPr>
          <w:rFonts w:eastAsia="Segoe UI"/>
        </w:rPr>
        <w:t>nineteen</w:t>
      </w:r>
      <w:r w:rsidR="006B4365" w:rsidRPr="00FE59A8">
        <w:rPr>
          <w:rFonts w:eastAsia="Segoe UI"/>
        </w:rPr>
        <w:t xml:space="preserve"> </w:t>
      </w:r>
      <w:r w:rsidRPr="00FE59A8">
        <w:rPr>
          <w:rFonts w:eastAsia="Segoe UI"/>
        </w:rPr>
        <w:t xml:space="preserve">new gambling harm </w:t>
      </w:r>
      <w:r w:rsidR="003B6627">
        <w:rPr>
          <w:rFonts w:eastAsia="Segoe UI"/>
        </w:rPr>
        <w:t>treatment provider</w:t>
      </w:r>
      <w:r w:rsidRPr="00FE59A8">
        <w:rPr>
          <w:rFonts w:eastAsia="Segoe UI"/>
        </w:rPr>
        <w:t xml:space="preserve"> contracts, which all commenced from January 2024. </w:t>
      </w:r>
    </w:p>
    <w:p w14:paraId="0CC69405" w14:textId="77777777" w:rsidR="0002659E" w:rsidRPr="00FE59A8" w:rsidRDefault="0002659E" w:rsidP="0002659E">
      <w:pPr>
        <w:rPr>
          <w:rFonts w:eastAsia="Segoe UI"/>
        </w:rPr>
      </w:pPr>
    </w:p>
    <w:p w14:paraId="3929496D" w14:textId="063503E0" w:rsidR="0002659E" w:rsidRPr="00FE59A8" w:rsidRDefault="0002659E" w:rsidP="0002659E">
      <w:pPr>
        <w:rPr>
          <w:rFonts w:eastAsia="Segoe UI"/>
        </w:rPr>
      </w:pPr>
      <w:r>
        <w:rPr>
          <w:rFonts w:eastAsia="Segoe UI"/>
        </w:rPr>
        <w:t>While some disruption to reporting was expected dur</w:t>
      </w:r>
      <w:r w:rsidRPr="00FE59A8">
        <w:rPr>
          <w:rFonts w:eastAsia="Segoe UI"/>
        </w:rPr>
        <w:t>ing the transition to new providers</w:t>
      </w:r>
      <w:r>
        <w:rPr>
          <w:rFonts w:eastAsia="Segoe UI"/>
        </w:rPr>
        <w:t>,</w:t>
      </w:r>
      <w:r w:rsidRPr="00FE59A8">
        <w:rPr>
          <w:rFonts w:eastAsia="Segoe UI"/>
        </w:rPr>
        <w:t xml:space="preserve"> six of the </w:t>
      </w:r>
      <w:r>
        <w:rPr>
          <w:rFonts w:eastAsia="Segoe UI"/>
        </w:rPr>
        <w:t xml:space="preserve">new </w:t>
      </w:r>
      <w:r w:rsidRPr="00FE59A8">
        <w:rPr>
          <w:rFonts w:eastAsia="Segoe UI"/>
        </w:rPr>
        <w:t xml:space="preserve">contractors did not submit </w:t>
      </w:r>
      <w:r>
        <w:rPr>
          <w:rFonts w:eastAsia="Segoe UI"/>
        </w:rPr>
        <w:t xml:space="preserve">CLIC </w:t>
      </w:r>
      <w:r w:rsidRPr="00FE59A8">
        <w:rPr>
          <w:rFonts w:eastAsia="Segoe UI"/>
        </w:rPr>
        <w:t>presentations data for the period from 1 January 2024 to 30 June 2024</w:t>
      </w:r>
      <w:r w:rsidR="00E70816">
        <w:rPr>
          <w:rFonts w:eastAsia="Segoe UI"/>
        </w:rPr>
        <w:t xml:space="preserve"> and </w:t>
      </w:r>
      <w:r>
        <w:rPr>
          <w:rFonts w:eastAsia="Segoe UI"/>
        </w:rPr>
        <w:t>HNZ advise the</w:t>
      </w:r>
      <w:r w:rsidRPr="00FE59A8">
        <w:rPr>
          <w:rFonts w:eastAsia="Segoe UI"/>
        </w:rPr>
        <w:t xml:space="preserve">re is no verifiable PPGM data for their areas of service for that period. </w:t>
      </w:r>
      <w:r>
        <w:rPr>
          <w:rFonts w:eastAsia="Segoe UI"/>
        </w:rPr>
        <w:t xml:space="preserve"> </w:t>
      </w:r>
      <w:r w:rsidRPr="00FE59A8">
        <w:rPr>
          <w:rFonts w:eastAsia="Segoe UI"/>
        </w:rPr>
        <w:t xml:space="preserve">HNZ </w:t>
      </w:r>
      <w:r w:rsidR="00935097">
        <w:rPr>
          <w:rFonts w:eastAsia="Segoe UI"/>
        </w:rPr>
        <w:t xml:space="preserve">indicates </w:t>
      </w:r>
      <w:r w:rsidR="00935097" w:rsidRPr="00FE59A8">
        <w:rPr>
          <w:rFonts w:eastAsia="Segoe UI"/>
        </w:rPr>
        <w:t>the</w:t>
      </w:r>
      <w:r w:rsidRPr="00FE59A8">
        <w:rPr>
          <w:rFonts w:eastAsia="Segoe UI"/>
        </w:rPr>
        <w:t xml:space="preserve"> six providers are all relatively smaller service providers that account for about 15% of total </w:t>
      </w:r>
      <w:r w:rsidR="30A4F296" w:rsidRPr="0E39340A">
        <w:rPr>
          <w:rFonts w:eastAsia="Segoe UI"/>
        </w:rPr>
        <w:t>treatment</w:t>
      </w:r>
      <w:r w:rsidRPr="00FE59A8">
        <w:rPr>
          <w:rFonts w:eastAsia="Segoe UI"/>
        </w:rPr>
        <w:t xml:space="preserve"> service activity. H</w:t>
      </w:r>
      <w:r>
        <w:rPr>
          <w:rFonts w:eastAsia="Segoe UI"/>
        </w:rPr>
        <w:t xml:space="preserve">NZ </w:t>
      </w:r>
      <w:r w:rsidRPr="00FE59A8">
        <w:rPr>
          <w:rFonts w:eastAsia="Segoe UI"/>
        </w:rPr>
        <w:t xml:space="preserve">are now working with these providers to ensure proper reporting of gambling harm </w:t>
      </w:r>
      <w:r>
        <w:rPr>
          <w:rFonts w:eastAsia="Segoe UI"/>
        </w:rPr>
        <w:t xml:space="preserve">service use. </w:t>
      </w:r>
    </w:p>
    <w:p w14:paraId="1B886F4E" w14:textId="68F12F3E" w:rsidR="0002659E" w:rsidRDefault="0002659E" w:rsidP="0002659E">
      <w:pPr>
        <w:rPr>
          <w:rFonts w:eastAsia="Segoe UI"/>
        </w:rPr>
      </w:pPr>
      <w:r w:rsidRPr="00FE59A8">
        <w:rPr>
          <w:rFonts w:eastAsia="Segoe UI"/>
        </w:rPr>
        <w:t xml:space="preserve">Regarding the extent to which this situation may have skewed the data we have available, HNZ </w:t>
      </w:r>
      <w:r>
        <w:rPr>
          <w:rFonts w:eastAsia="Segoe UI"/>
        </w:rPr>
        <w:t xml:space="preserve">advises that </w:t>
      </w:r>
      <w:r w:rsidR="00935097">
        <w:rPr>
          <w:rFonts w:eastAsia="Segoe UI"/>
        </w:rPr>
        <w:t>the PPGM</w:t>
      </w:r>
      <w:r w:rsidRPr="00FE59A8">
        <w:rPr>
          <w:rFonts w:eastAsia="Segoe UI"/>
        </w:rPr>
        <w:t xml:space="preserve"> </w:t>
      </w:r>
      <w:r>
        <w:rPr>
          <w:rFonts w:eastAsia="Segoe UI"/>
        </w:rPr>
        <w:t xml:space="preserve">records </w:t>
      </w:r>
      <w:r w:rsidRPr="00FE59A8">
        <w:rPr>
          <w:rFonts w:eastAsia="Segoe UI"/>
        </w:rPr>
        <w:t xml:space="preserve">reported </w:t>
      </w:r>
      <w:r>
        <w:rPr>
          <w:rFonts w:eastAsia="Segoe UI"/>
        </w:rPr>
        <w:t xml:space="preserve">by </w:t>
      </w:r>
      <w:r w:rsidRPr="00FE59A8">
        <w:rPr>
          <w:rFonts w:eastAsia="Segoe UI"/>
        </w:rPr>
        <w:t>the remaining service providers,</w:t>
      </w:r>
      <w:r>
        <w:rPr>
          <w:rFonts w:eastAsia="Segoe UI"/>
        </w:rPr>
        <w:t xml:space="preserve"> who </w:t>
      </w:r>
      <w:r w:rsidRPr="00931D37">
        <w:rPr>
          <w:rFonts w:eastAsia="Segoe UI"/>
        </w:rPr>
        <w:t>cover</w:t>
      </w:r>
      <w:r w:rsidRPr="00FE59A8">
        <w:rPr>
          <w:rFonts w:eastAsia="Segoe UI"/>
        </w:rPr>
        <w:t xml:space="preserve"> 85% of </w:t>
      </w:r>
      <w:r w:rsidR="65F63BEF" w:rsidRPr="0E39340A">
        <w:rPr>
          <w:rFonts w:eastAsia="Segoe UI"/>
        </w:rPr>
        <w:t>treatment</w:t>
      </w:r>
      <w:r>
        <w:rPr>
          <w:rFonts w:eastAsia="Segoe UI"/>
        </w:rPr>
        <w:t xml:space="preserve"> service </w:t>
      </w:r>
      <w:r w:rsidRPr="00FE59A8">
        <w:rPr>
          <w:rFonts w:eastAsia="Segoe UI"/>
        </w:rPr>
        <w:t>activity, indicates similar levels of presentations as for the 2023</w:t>
      </w:r>
      <w:r>
        <w:rPr>
          <w:rFonts w:eastAsia="Segoe UI"/>
        </w:rPr>
        <w:t xml:space="preserve"> </w:t>
      </w:r>
      <w:r w:rsidRPr="00FE59A8">
        <w:rPr>
          <w:rFonts w:eastAsia="Segoe UI"/>
        </w:rPr>
        <w:t xml:space="preserve">year. </w:t>
      </w:r>
      <w:r w:rsidR="00896C8D">
        <w:rPr>
          <w:rFonts w:eastAsia="Segoe UI"/>
        </w:rPr>
        <w:t xml:space="preserve">Table </w:t>
      </w:r>
      <w:r w:rsidR="00935097">
        <w:rPr>
          <w:rFonts w:eastAsia="Segoe UI"/>
        </w:rPr>
        <w:t>A6.2 below</w:t>
      </w:r>
      <w:r>
        <w:rPr>
          <w:rFonts w:eastAsia="Segoe UI"/>
        </w:rPr>
        <w:t xml:space="preserve"> shows</w:t>
      </w:r>
      <w:r w:rsidR="00955317">
        <w:rPr>
          <w:rFonts w:eastAsia="Segoe UI"/>
        </w:rPr>
        <w:t xml:space="preserve"> data </w:t>
      </w:r>
      <w:r w:rsidR="00C6491C">
        <w:rPr>
          <w:rFonts w:eastAsia="Segoe UI"/>
        </w:rPr>
        <w:t>for both</w:t>
      </w:r>
      <w:r>
        <w:rPr>
          <w:rFonts w:eastAsia="Segoe UI"/>
        </w:rPr>
        <w:t xml:space="preserve"> the 2023 and 2023/24 </w:t>
      </w:r>
      <w:r w:rsidR="00011BE4">
        <w:rPr>
          <w:rFonts w:eastAsia="Segoe UI"/>
        </w:rPr>
        <w:t xml:space="preserve">periods. </w:t>
      </w:r>
      <w:r>
        <w:rPr>
          <w:rFonts w:eastAsia="Segoe UI"/>
        </w:rPr>
        <w:t xml:space="preserve"> </w:t>
      </w:r>
      <w:r w:rsidR="00955317">
        <w:rPr>
          <w:rFonts w:eastAsia="Segoe UI"/>
        </w:rPr>
        <w:t xml:space="preserve">Importantly </w:t>
      </w:r>
      <w:r w:rsidR="00C6491C">
        <w:rPr>
          <w:rFonts w:eastAsia="Segoe UI"/>
        </w:rPr>
        <w:t>the sector</w:t>
      </w:r>
      <w:r>
        <w:rPr>
          <w:rFonts w:eastAsia="Segoe UI"/>
        </w:rPr>
        <w:t xml:space="preserve"> shares of presentations in the 2023/24 year are very similar to th</w:t>
      </w:r>
      <w:r w:rsidR="00955317">
        <w:rPr>
          <w:rFonts w:eastAsia="Segoe UI"/>
        </w:rPr>
        <w:t xml:space="preserve">ose recorded </w:t>
      </w:r>
      <w:r>
        <w:rPr>
          <w:rFonts w:eastAsia="Segoe UI"/>
        </w:rPr>
        <w:t>using calendar 2023.</w:t>
      </w:r>
    </w:p>
    <w:p w14:paraId="5C22B935" w14:textId="77777777" w:rsidR="0002659E" w:rsidRDefault="0002659E" w:rsidP="0002659E">
      <w:pPr>
        <w:rPr>
          <w:rFonts w:eastAsia="Segoe UI"/>
        </w:rPr>
      </w:pPr>
      <w:r>
        <w:rPr>
          <w:rFonts w:eastAsia="Segoe UI"/>
        </w:rPr>
        <w:t xml:space="preserve"> </w:t>
      </w:r>
    </w:p>
    <w:p w14:paraId="3B281719" w14:textId="76A87874" w:rsidR="0002659E" w:rsidRPr="00FE59A8" w:rsidRDefault="0002659E" w:rsidP="0002659E">
      <w:pPr>
        <w:rPr>
          <w:rFonts w:eastAsia="Segoe UI"/>
        </w:rPr>
      </w:pPr>
      <w:r w:rsidRPr="00FE59A8">
        <w:rPr>
          <w:rFonts w:eastAsia="Segoe UI"/>
        </w:rPr>
        <w:t xml:space="preserve">This is in line with our </w:t>
      </w:r>
      <w:r>
        <w:rPr>
          <w:rFonts w:eastAsia="Segoe UI"/>
        </w:rPr>
        <w:t xml:space="preserve">observations from preparing previous iterations of the </w:t>
      </w:r>
      <w:r w:rsidR="04EB2D4A" w:rsidRPr="4F636335">
        <w:rPr>
          <w:rFonts w:eastAsia="Segoe UI"/>
        </w:rPr>
        <w:t>S</w:t>
      </w:r>
      <w:r>
        <w:rPr>
          <w:rFonts w:eastAsia="Segoe UI"/>
        </w:rPr>
        <w:t xml:space="preserve">trategy, where there has been very little difference in </w:t>
      </w:r>
      <w:r w:rsidRPr="00FE59A8">
        <w:rPr>
          <w:rFonts w:eastAsia="Segoe UI"/>
        </w:rPr>
        <w:t xml:space="preserve">presentation </w:t>
      </w:r>
      <w:r>
        <w:rPr>
          <w:rFonts w:eastAsia="Segoe UI"/>
        </w:rPr>
        <w:t xml:space="preserve">shares over the short term between the calendar and financial years.  </w:t>
      </w:r>
      <w:r w:rsidRPr="00FE59A8">
        <w:rPr>
          <w:rFonts w:eastAsia="Segoe UI"/>
        </w:rPr>
        <w:t xml:space="preserve"> </w:t>
      </w:r>
    </w:p>
    <w:p w14:paraId="0C0AE2B1" w14:textId="77777777" w:rsidR="0002659E" w:rsidRPr="00FE59A8" w:rsidRDefault="0002659E" w:rsidP="0002659E">
      <w:pPr>
        <w:rPr>
          <w:rFonts w:eastAsia="Segoe UI"/>
        </w:rPr>
      </w:pPr>
    </w:p>
    <w:p w14:paraId="18A75427" w14:textId="6C58DF12" w:rsidR="0002659E" w:rsidRPr="00FE59A8" w:rsidRDefault="0002659E" w:rsidP="0002659E">
      <w:pPr>
        <w:rPr>
          <w:rFonts w:eastAsia="Segoe UI"/>
        </w:rPr>
      </w:pPr>
      <w:r>
        <w:rPr>
          <w:rFonts w:eastAsia="Segoe UI"/>
        </w:rPr>
        <w:t xml:space="preserve">HNZ considers the </w:t>
      </w:r>
      <w:r w:rsidRPr="20B014C8">
        <w:rPr>
          <w:rFonts w:eastAsia="Segoe UI"/>
        </w:rPr>
        <w:t xml:space="preserve">calendar 2023 data is the most reliable available, </w:t>
      </w:r>
      <w:r w:rsidRPr="00FE59A8">
        <w:rPr>
          <w:rFonts w:eastAsia="Segoe UI"/>
        </w:rPr>
        <w:t xml:space="preserve">and </w:t>
      </w:r>
      <w:r>
        <w:rPr>
          <w:rFonts w:eastAsia="Segoe UI"/>
        </w:rPr>
        <w:t xml:space="preserve">accordingly </w:t>
      </w:r>
      <w:r w:rsidRPr="00FE59A8">
        <w:rPr>
          <w:rFonts w:eastAsia="Segoe UI"/>
        </w:rPr>
        <w:t>this is what we have used to calculate sector shares of presentations.</w:t>
      </w:r>
    </w:p>
    <w:p w14:paraId="66542A51" w14:textId="77777777" w:rsidR="0002659E" w:rsidRPr="00FE59A8" w:rsidRDefault="0002659E" w:rsidP="0002659E">
      <w:pPr>
        <w:rPr>
          <w:rFonts w:eastAsia="Segoe UI"/>
        </w:rPr>
      </w:pPr>
    </w:p>
    <w:p w14:paraId="45E85093" w14:textId="77777777" w:rsidR="0002659E" w:rsidRDefault="0002659E" w:rsidP="0002659E">
      <w:pPr>
        <w:rPr>
          <w:rFonts w:eastAsia="Segoe UI"/>
        </w:rPr>
      </w:pPr>
      <w:r>
        <w:rPr>
          <w:rFonts w:eastAsia="Segoe UI"/>
        </w:rPr>
        <w:t xml:space="preserve">Other than the data collection gap noted above there has been no </w:t>
      </w:r>
      <w:r w:rsidRPr="003262C8">
        <w:rPr>
          <w:rFonts w:eastAsia="Segoe UI"/>
        </w:rPr>
        <w:t>changes to the way in which we record or weight PPGMs since the last levy period. As previous consultation documents have discussed the meaning of PPGMs at length, we do not intend to repeat that detail in this document but can provide an in-depth description if required.</w:t>
      </w:r>
    </w:p>
    <w:p w14:paraId="7C67E77F" w14:textId="77777777" w:rsidR="0002659E" w:rsidRPr="00FE59A8" w:rsidRDefault="0002659E" w:rsidP="0002659E">
      <w:pPr>
        <w:rPr>
          <w:rFonts w:eastAsia="Segoe UI"/>
        </w:rPr>
      </w:pPr>
    </w:p>
    <w:p w14:paraId="3928FA02" w14:textId="77777777" w:rsidR="0002659E" w:rsidRDefault="0002659E" w:rsidP="0002659E">
      <w:pPr>
        <w:rPr>
          <w:rFonts w:eastAsia="Segoe UI"/>
        </w:rPr>
      </w:pPr>
      <w:r w:rsidRPr="003262C8">
        <w:rPr>
          <w:rFonts w:eastAsia="Segoe UI"/>
        </w:rPr>
        <w:t xml:space="preserve">Table </w:t>
      </w:r>
      <w:r>
        <w:rPr>
          <w:rFonts w:eastAsia="Segoe UI"/>
        </w:rPr>
        <w:t>A6.2</w:t>
      </w:r>
      <w:r w:rsidRPr="003262C8">
        <w:rPr>
          <w:rFonts w:eastAsia="Segoe UI"/>
        </w:rPr>
        <w:t xml:space="preserve"> below shows the presentations attributed to each of the four levy-paying sectors each year from 2013/14 to 2023</w:t>
      </w:r>
      <w:r>
        <w:rPr>
          <w:rFonts w:eastAsia="Segoe UI"/>
        </w:rPr>
        <w:t>/24</w:t>
      </w:r>
      <w:r w:rsidRPr="003262C8">
        <w:rPr>
          <w:rFonts w:eastAsia="Segoe UI"/>
        </w:rPr>
        <w:t>.</w:t>
      </w:r>
    </w:p>
    <w:p w14:paraId="740BF6C4" w14:textId="77777777" w:rsidR="0002659E" w:rsidRDefault="0002659E" w:rsidP="0002659E">
      <w:pPr>
        <w:rPr>
          <w:rFonts w:eastAsia="Segoe UI"/>
        </w:rPr>
      </w:pPr>
    </w:p>
    <w:p w14:paraId="50FB994E" w14:textId="77777777" w:rsidR="0002659E" w:rsidRPr="00885C8E" w:rsidRDefault="0002659E" w:rsidP="0002659E">
      <w:pPr>
        <w:pStyle w:val="Table"/>
      </w:pPr>
      <w:bookmarkStart w:id="39" w:name="_Toc185340136"/>
      <w:r w:rsidRPr="00885C8E">
        <w:rPr>
          <w:rFonts w:eastAsia="Segoe UI"/>
        </w:rPr>
        <w:t xml:space="preserve">Table </w:t>
      </w:r>
      <w:r>
        <w:rPr>
          <w:rFonts w:eastAsia="Segoe UI"/>
        </w:rPr>
        <w:t>A6.2</w:t>
      </w:r>
      <w:r w:rsidRPr="00885C8E">
        <w:rPr>
          <w:rFonts w:eastAsia="Segoe UI"/>
        </w:rPr>
        <w:t xml:space="preserve">: Presentations </w:t>
      </w:r>
      <w:r w:rsidRPr="003E1C02">
        <w:rPr>
          <w:rFonts w:eastAsia="Segoe UI"/>
        </w:rPr>
        <w:t>and</w:t>
      </w:r>
      <w:r w:rsidRPr="00885C8E">
        <w:rPr>
          <w:rFonts w:eastAsia="Segoe UI"/>
        </w:rPr>
        <w:t xml:space="preserve"> proportions attributed to the four main gambling sectors, 2013/14 to 2023</w:t>
      </w:r>
      <w:r>
        <w:rPr>
          <w:rFonts w:eastAsia="Segoe UI"/>
        </w:rPr>
        <w:t>/24</w:t>
      </w:r>
      <w:bookmarkEnd w:id="39"/>
    </w:p>
    <w:tbl>
      <w:tblPr>
        <w:tblW w:w="8222"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4A0" w:firstRow="1" w:lastRow="0" w:firstColumn="1" w:lastColumn="0" w:noHBand="0" w:noVBand="1"/>
      </w:tblPr>
      <w:tblGrid>
        <w:gridCol w:w="1050"/>
        <w:gridCol w:w="784"/>
        <w:gridCol w:w="782"/>
        <w:gridCol w:w="781"/>
        <w:gridCol w:w="781"/>
        <w:gridCol w:w="781"/>
        <w:gridCol w:w="781"/>
        <w:gridCol w:w="781"/>
        <w:gridCol w:w="781"/>
        <w:gridCol w:w="920"/>
      </w:tblGrid>
      <w:tr w:rsidR="0002659E" w14:paraId="700C2889" w14:textId="77777777">
        <w:trPr>
          <w:trHeight w:val="300"/>
          <w:tblHeader/>
        </w:trPr>
        <w:tc>
          <w:tcPr>
            <w:tcW w:w="1050" w:type="dxa"/>
            <w:vMerge w:val="restart"/>
            <w:tcBorders>
              <w:top w:val="nil"/>
              <w:right w:val="single" w:sz="8" w:space="0" w:color="A6A6A6" w:themeColor="background1" w:themeShade="A6"/>
            </w:tcBorders>
            <w:shd w:val="clear" w:color="auto" w:fill="D9D9D9" w:themeFill="background1" w:themeFillShade="D9"/>
            <w:tcMar>
              <w:left w:w="57" w:type="dxa"/>
              <w:right w:w="57" w:type="dxa"/>
            </w:tcMar>
            <w:vAlign w:val="bottom"/>
          </w:tcPr>
          <w:p w14:paraId="5F353700" w14:textId="77777777" w:rsidR="0002659E" w:rsidRPr="00BB5615" w:rsidRDefault="0002659E">
            <w:pPr>
              <w:pStyle w:val="TableText"/>
              <w:rPr>
                <w:b/>
                <w:bCs/>
              </w:rPr>
            </w:pPr>
            <w:r w:rsidRPr="00BB5615">
              <w:rPr>
                <w:rFonts w:eastAsia="Segoe UI"/>
                <w:b/>
                <w:bCs/>
              </w:rPr>
              <w:t>Year</w:t>
            </w:r>
          </w:p>
        </w:tc>
        <w:tc>
          <w:tcPr>
            <w:tcW w:w="1566"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178BE9E6" w14:textId="77777777" w:rsidR="0002659E" w:rsidRPr="00BB5615" w:rsidRDefault="0002659E">
            <w:pPr>
              <w:pStyle w:val="TableText"/>
              <w:jc w:val="center"/>
              <w:rPr>
                <w:b/>
                <w:bCs/>
              </w:rPr>
            </w:pPr>
            <w:r w:rsidRPr="00BB5615">
              <w:rPr>
                <w:rFonts w:eastAsia="Segoe UI"/>
                <w:b/>
                <w:bCs/>
              </w:rPr>
              <w:t>Class 4</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6D98C96F" w14:textId="77777777" w:rsidR="0002659E" w:rsidRPr="00BB5615" w:rsidRDefault="0002659E">
            <w:pPr>
              <w:pStyle w:val="TableText"/>
              <w:jc w:val="center"/>
              <w:rPr>
                <w:b/>
                <w:bCs/>
              </w:rPr>
            </w:pPr>
            <w:r w:rsidRPr="00BB5615">
              <w:rPr>
                <w:rFonts w:eastAsia="Segoe UI"/>
                <w:b/>
                <w:bCs/>
              </w:rPr>
              <w:t>Casinos</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19749FF6" w14:textId="77777777" w:rsidR="0002659E" w:rsidRPr="00BB5615" w:rsidRDefault="0002659E">
            <w:pPr>
              <w:pStyle w:val="TableText"/>
              <w:jc w:val="center"/>
              <w:rPr>
                <w:b/>
                <w:bCs/>
              </w:rPr>
            </w:pPr>
            <w:r w:rsidRPr="00BB5615">
              <w:rPr>
                <w:rFonts w:eastAsia="Segoe UI"/>
                <w:b/>
                <w:bCs/>
              </w:rPr>
              <w:t>TAB NZ</w:t>
            </w:r>
          </w:p>
        </w:tc>
        <w:tc>
          <w:tcPr>
            <w:tcW w:w="1562" w:type="dxa"/>
            <w:gridSpan w:val="2"/>
            <w:tcBorders>
              <w:top w:val="nil"/>
              <w:left w:val="single" w:sz="8" w:space="0" w:color="A6A6A6" w:themeColor="background1" w:themeShade="A6"/>
              <w:right w:val="single" w:sz="8" w:space="0" w:color="A6A6A6" w:themeColor="background1" w:themeShade="A6"/>
            </w:tcBorders>
            <w:shd w:val="clear" w:color="auto" w:fill="D9D9D9" w:themeFill="background1" w:themeFillShade="D9"/>
            <w:tcMar>
              <w:left w:w="57" w:type="dxa"/>
              <w:right w:w="57" w:type="dxa"/>
            </w:tcMar>
          </w:tcPr>
          <w:p w14:paraId="2A2964EE" w14:textId="77777777" w:rsidR="0002659E" w:rsidRPr="00BB5615" w:rsidRDefault="0002659E">
            <w:pPr>
              <w:pStyle w:val="TableText"/>
              <w:jc w:val="center"/>
              <w:rPr>
                <w:b/>
                <w:bCs/>
              </w:rPr>
            </w:pPr>
            <w:r w:rsidRPr="00BB5615">
              <w:rPr>
                <w:rFonts w:eastAsia="Segoe UI"/>
                <w:b/>
                <w:bCs/>
              </w:rPr>
              <w:t>Lotto NZ</w:t>
            </w:r>
          </w:p>
        </w:tc>
        <w:tc>
          <w:tcPr>
            <w:tcW w:w="920" w:type="dxa"/>
            <w:tcBorders>
              <w:top w:val="nil"/>
              <w:left w:val="single" w:sz="8" w:space="0" w:color="A6A6A6" w:themeColor="background1" w:themeShade="A6"/>
            </w:tcBorders>
            <w:shd w:val="clear" w:color="auto" w:fill="D9D9D9" w:themeFill="background1" w:themeFillShade="D9"/>
            <w:tcMar>
              <w:left w:w="57" w:type="dxa"/>
              <w:right w:w="57" w:type="dxa"/>
            </w:tcMar>
          </w:tcPr>
          <w:p w14:paraId="1111B9A8" w14:textId="77777777" w:rsidR="0002659E" w:rsidRPr="00BB5615" w:rsidRDefault="0002659E">
            <w:pPr>
              <w:pStyle w:val="TableText"/>
              <w:jc w:val="center"/>
              <w:rPr>
                <w:b/>
                <w:bCs/>
              </w:rPr>
            </w:pPr>
            <w:r w:rsidRPr="00BB5615">
              <w:rPr>
                <w:rFonts w:eastAsia="Segoe UI"/>
                <w:b/>
                <w:bCs/>
              </w:rPr>
              <w:t>Total</w:t>
            </w:r>
          </w:p>
        </w:tc>
      </w:tr>
      <w:tr w:rsidR="0002659E" w14:paraId="40585AF7" w14:textId="77777777">
        <w:trPr>
          <w:trHeight w:val="300"/>
          <w:tblHeader/>
        </w:trPr>
        <w:tc>
          <w:tcPr>
            <w:tcW w:w="1050" w:type="dxa"/>
            <w:vMerge/>
            <w:tcBorders>
              <w:bottom w:val="nil"/>
              <w:right w:val="single" w:sz="8" w:space="0" w:color="A6A6A6" w:themeColor="background1" w:themeShade="A6"/>
            </w:tcBorders>
            <w:shd w:val="clear" w:color="auto" w:fill="D9D9D9" w:themeFill="background1" w:themeFillShade="D9"/>
            <w:vAlign w:val="center"/>
          </w:tcPr>
          <w:p w14:paraId="1D7C0D0D" w14:textId="77777777" w:rsidR="0002659E" w:rsidRPr="00BB5615" w:rsidRDefault="0002659E">
            <w:pPr>
              <w:pStyle w:val="TableText"/>
              <w:rPr>
                <w:b/>
                <w:bCs/>
              </w:rPr>
            </w:pPr>
          </w:p>
        </w:tc>
        <w:tc>
          <w:tcPr>
            <w:tcW w:w="784" w:type="dxa"/>
            <w:tcBorders>
              <w:left w:val="single" w:sz="8" w:space="0" w:color="A6A6A6" w:themeColor="background1" w:themeShade="A6"/>
              <w:bottom w:val="nil"/>
            </w:tcBorders>
            <w:shd w:val="clear" w:color="auto" w:fill="D9D9D9" w:themeFill="background1" w:themeFillShade="D9"/>
            <w:tcMar>
              <w:left w:w="57" w:type="dxa"/>
              <w:right w:w="57" w:type="dxa"/>
            </w:tcMar>
          </w:tcPr>
          <w:p w14:paraId="3B0D7A2C" w14:textId="77777777" w:rsidR="0002659E" w:rsidRPr="00BB5615" w:rsidRDefault="0002659E">
            <w:pPr>
              <w:pStyle w:val="TableText"/>
              <w:jc w:val="center"/>
              <w:rPr>
                <w:b/>
                <w:bCs/>
              </w:rPr>
            </w:pPr>
            <w:r w:rsidRPr="00BB5615">
              <w:rPr>
                <w:rFonts w:eastAsia="Segoe UI"/>
                <w:b/>
                <w:bCs/>
              </w:rPr>
              <w:t>n</w:t>
            </w:r>
          </w:p>
        </w:tc>
        <w:tc>
          <w:tcPr>
            <w:tcW w:w="782"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0F14CAA5" w14:textId="77777777" w:rsidR="0002659E" w:rsidRPr="00BB5615" w:rsidRDefault="0002659E">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2BAEDB8F" w14:textId="77777777" w:rsidR="0002659E" w:rsidRPr="00BB5615" w:rsidRDefault="0002659E">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6E29B897" w14:textId="77777777" w:rsidR="0002659E" w:rsidRPr="00BB5615" w:rsidRDefault="0002659E">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519B692C" w14:textId="77777777" w:rsidR="0002659E" w:rsidRPr="00BB5615" w:rsidRDefault="0002659E">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521EA19D" w14:textId="77777777" w:rsidR="0002659E" w:rsidRPr="00BB5615" w:rsidRDefault="0002659E">
            <w:pPr>
              <w:pStyle w:val="TableText"/>
              <w:jc w:val="center"/>
              <w:rPr>
                <w:b/>
                <w:bCs/>
              </w:rPr>
            </w:pPr>
            <w:r w:rsidRPr="00BB5615">
              <w:rPr>
                <w:rFonts w:eastAsia="Segoe UI"/>
                <w:b/>
                <w:bCs/>
              </w:rPr>
              <w:t>%</w:t>
            </w:r>
          </w:p>
        </w:tc>
        <w:tc>
          <w:tcPr>
            <w:tcW w:w="781" w:type="dxa"/>
            <w:tcBorders>
              <w:left w:val="single" w:sz="8" w:space="0" w:color="A6A6A6" w:themeColor="background1" w:themeShade="A6"/>
              <w:bottom w:val="nil"/>
            </w:tcBorders>
            <w:shd w:val="clear" w:color="auto" w:fill="D9D9D9" w:themeFill="background1" w:themeFillShade="D9"/>
            <w:tcMar>
              <w:left w:w="57" w:type="dxa"/>
              <w:right w:w="57" w:type="dxa"/>
            </w:tcMar>
          </w:tcPr>
          <w:p w14:paraId="7C2ADBB3" w14:textId="77777777" w:rsidR="0002659E" w:rsidRPr="00BB5615" w:rsidRDefault="0002659E">
            <w:pPr>
              <w:pStyle w:val="TableText"/>
              <w:jc w:val="center"/>
              <w:rPr>
                <w:b/>
                <w:bCs/>
              </w:rPr>
            </w:pPr>
            <w:r w:rsidRPr="00BB5615">
              <w:rPr>
                <w:rFonts w:eastAsia="Segoe UI"/>
                <w:b/>
                <w:bCs/>
              </w:rPr>
              <w:t>n</w:t>
            </w:r>
          </w:p>
        </w:tc>
        <w:tc>
          <w:tcPr>
            <w:tcW w:w="781" w:type="dxa"/>
            <w:tcBorders>
              <w:bottom w:val="nil"/>
              <w:right w:val="single" w:sz="8" w:space="0" w:color="A6A6A6" w:themeColor="background1" w:themeShade="A6"/>
            </w:tcBorders>
            <w:shd w:val="clear" w:color="auto" w:fill="D9D9D9" w:themeFill="background1" w:themeFillShade="D9"/>
            <w:tcMar>
              <w:left w:w="57" w:type="dxa"/>
              <w:right w:w="57" w:type="dxa"/>
            </w:tcMar>
          </w:tcPr>
          <w:p w14:paraId="133B4FCD" w14:textId="77777777" w:rsidR="0002659E" w:rsidRPr="00BB5615" w:rsidRDefault="0002659E">
            <w:pPr>
              <w:pStyle w:val="TableText"/>
              <w:jc w:val="center"/>
              <w:rPr>
                <w:b/>
                <w:bCs/>
              </w:rPr>
            </w:pPr>
            <w:r w:rsidRPr="00BB5615">
              <w:rPr>
                <w:rFonts w:eastAsia="Segoe UI"/>
                <w:b/>
                <w:bCs/>
              </w:rPr>
              <w:t>%</w:t>
            </w:r>
          </w:p>
        </w:tc>
        <w:tc>
          <w:tcPr>
            <w:tcW w:w="920" w:type="dxa"/>
            <w:tcBorders>
              <w:left w:val="single" w:sz="8" w:space="0" w:color="A6A6A6" w:themeColor="background1" w:themeShade="A6"/>
              <w:bottom w:val="nil"/>
            </w:tcBorders>
            <w:shd w:val="clear" w:color="auto" w:fill="D9D9D9" w:themeFill="background1" w:themeFillShade="D9"/>
            <w:tcMar>
              <w:left w:w="57" w:type="dxa"/>
              <w:right w:w="57" w:type="dxa"/>
            </w:tcMar>
          </w:tcPr>
          <w:p w14:paraId="657122FE" w14:textId="77777777" w:rsidR="0002659E" w:rsidRPr="00BB5615" w:rsidRDefault="0002659E">
            <w:pPr>
              <w:pStyle w:val="TableText"/>
              <w:jc w:val="center"/>
              <w:rPr>
                <w:b/>
                <w:bCs/>
              </w:rPr>
            </w:pPr>
            <w:r w:rsidRPr="00BB5615">
              <w:rPr>
                <w:rFonts w:eastAsia="Segoe UI"/>
                <w:b/>
                <w:bCs/>
              </w:rPr>
              <w:t>n</w:t>
            </w:r>
          </w:p>
        </w:tc>
      </w:tr>
      <w:tr w:rsidR="0002659E" w14:paraId="632D244F" w14:textId="77777777">
        <w:trPr>
          <w:trHeight w:val="300"/>
        </w:trPr>
        <w:tc>
          <w:tcPr>
            <w:tcW w:w="1050" w:type="dxa"/>
            <w:tcBorders>
              <w:top w:val="nil"/>
              <w:right w:val="single" w:sz="8" w:space="0" w:color="A6A6A6" w:themeColor="background1" w:themeShade="A6"/>
            </w:tcBorders>
            <w:tcMar>
              <w:left w:w="57" w:type="dxa"/>
              <w:right w:w="57" w:type="dxa"/>
            </w:tcMar>
          </w:tcPr>
          <w:p w14:paraId="18A696C4" w14:textId="77777777" w:rsidR="0002659E" w:rsidRPr="00885C8E" w:rsidRDefault="0002659E">
            <w:pPr>
              <w:pStyle w:val="TableText"/>
            </w:pPr>
            <w:r w:rsidRPr="00885C8E">
              <w:rPr>
                <w:rFonts w:eastAsia="Segoe UI"/>
              </w:rPr>
              <w:t>2013/14</w:t>
            </w:r>
          </w:p>
        </w:tc>
        <w:tc>
          <w:tcPr>
            <w:tcW w:w="784" w:type="dxa"/>
            <w:tcBorders>
              <w:top w:val="nil"/>
              <w:left w:val="single" w:sz="8" w:space="0" w:color="A6A6A6" w:themeColor="background1" w:themeShade="A6"/>
            </w:tcBorders>
            <w:tcMar>
              <w:left w:w="57" w:type="dxa"/>
              <w:right w:w="57" w:type="dxa"/>
            </w:tcMar>
          </w:tcPr>
          <w:p w14:paraId="49F2994C" w14:textId="77777777" w:rsidR="0002659E" w:rsidRPr="00885C8E" w:rsidRDefault="0002659E">
            <w:pPr>
              <w:pStyle w:val="TableText"/>
              <w:jc w:val="center"/>
            </w:pPr>
            <w:r w:rsidRPr="00885C8E">
              <w:rPr>
                <w:rFonts w:eastAsia="Segoe UI"/>
              </w:rPr>
              <w:t>3,871</w:t>
            </w:r>
          </w:p>
        </w:tc>
        <w:tc>
          <w:tcPr>
            <w:tcW w:w="782" w:type="dxa"/>
            <w:tcBorders>
              <w:top w:val="nil"/>
              <w:right w:val="single" w:sz="8" w:space="0" w:color="A6A6A6" w:themeColor="background1" w:themeShade="A6"/>
            </w:tcBorders>
            <w:tcMar>
              <w:left w:w="57" w:type="dxa"/>
              <w:right w:w="57" w:type="dxa"/>
            </w:tcMar>
          </w:tcPr>
          <w:p w14:paraId="7AEFC602" w14:textId="77777777" w:rsidR="0002659E" w:rsidRPr="00885C8E" w:rsidRDefault="0002659E">
            <w:pPr>
              <w:pStyle w:val="TableText"/>
              <w:jc w:val="center"/>
            </w:pPr>
            <w:r w:rsidRPr="00885C8E">
              <w:rPr>
                <w:rFonts w:eastAsia="Segoe UI"/>
              </w:rPr>
              <w:t>59</w:t>
            </w:r>
          </w:p>
        </w:tc>
        <w:tc>
          <w:tcPr>
            <w:tcW w:w="781" w:type="dxa"/>
            <w:tcBorders>
              <w:top w:val="nil"/>
              <w:left w:val="single" w:sz="8" w:space="0" w:color="A6A6A6" w:themeColor="background1" w:themeShade="A6"/>
            </w:tcBorders>
            <w:tcMar>
              <w:left w:w="57" w:type="dxa"/>
              <w:right w:w="57" w:type="dxa"/>
            </w:tcMar>
          </w:tcPr>
          <w:p w14:paraId="5B8C2CEA" w14:textId="77777777" w:rsidR="0002659E" w:rsidRPr="00885C8E" w:rsidRDefault="0002659E">
            <w:pPr>
              <w:pStyle w:val="TableText"/>
              <w:jc w:val="center"/>
            </w:pPr>
            <w:r w:rsidRPr="00885C8E">
              <w:rPr>
                <w:rFonts w:eastAsia="Segoe UI"/>
              </w:rPr>
              <w:t>1,413</w:t>
            </w:r>
          </w:p>
        </w:tc>
        <w:tc>
          <w:tcPr>
            <w:tcW w:w="781" w:type="dxa"/>
            <w:tcBorders>
              <w:top w:val="nil"/>
              <w:right w:val="single" w:sz="8" w:space="0" w:color="A6A6A6" w:themeColor="background1" w:themeShade="A6"/>
            </w:tcBorders>
            <w:tcMar>
              <w:left w:w="57" w:type="dxa"/>
              <w:right w:w="57" w:type="dxa"/>
            </w:tcMar>
          </w:tcPr>
          <w:p w14:paraId="2BA40651" w14:textId="77777777" w:rsidR="0002659E" w:rsidRPr="00885C8E" w:rsidRDefault="0002659E">
            <w:pPr>
              <w:pStyle w:val="TableText"/>
              <w:jc w:val="center"/>
            </w:pPr>
            <w:r w:rsidRPr="00885C8E">
              <w:rPr>
                <w:rFonts w:eastAsia="Segoe UI"/>
              </w:rPr>
              <w:t>22</w:t>
            </w:r>
          </w:p>
        </w:tc>
        <w:tc>
          <w:tcPr>
            <w:tcW w:w="781" w:type="dxa"/>
            <w:tcBorders>
              <w:top w:val="nil"/>
              <w:left w:val="single" w:sz="8" w:space="0" w:color="A6A6A6" w:themeColor="background1" w:themeShade="A6"/>
            </w:tcBorders>
            <w:tcMar>
              <w:left w:w="57" w:type="dxa"/>
              <w:right w:w="57" w:type="dxa"/>
            </w:tcMar>
          </w:tcPr>
          <w:p w14:paraId="4E932E30" w14:textId="77777777" w:rsidR="0002659E" w:rsidRPr="00885C8E" w:rsidRDefault="0002659E">
            <w:pPr>
              <w:pStyle w:val="TableText"/>
              <w:jc w:val="center"/>
            </w:pPr>
            <w:r w:rsidRPr="00885C8E">
              <w:rPr>
                <w:rFonts w:eastAsia="Segoe UI"/>
              </w:rPr>
              <w:t>651</w:t>
            </w:r>
          </w:p>
        </w:tc>
        <w:tc>
          <w:tcPr>
            <w:tcW w:w="781" w:type="dxa"/>
            <w:tcBorders>
              <w:top w:val="nil"/>
              <w:right w:val="single" w:sz="8" w:space="0" w:color="A6A6A6" w:themeColor="background1" w:themeShade="A6"/>
            </w:tcBorders>
            <w:tcMar>
              <w:left w:w="57" w:type="dxa"/>
              <w:right w:w="57" w:type="dxa"/>
            </w:tcMar>
          </w:tcPr>
          <w:p w14:paraId="7F5FBC54" w14:textId="77777777" w:rsidR="0002659E" w:rsidRPr="00885C8E" w:rsidRDefault="0002659E">
            <w:pPr>
              <w:pStyle w:val="TableText"/>
              <w:jc w:val="center"/>
            </w:pPr>
            <w:r w:rsidRPr="00885C8E">
              <w:rPr>
                <w:rFonts w:eastAsia="Segoe UI"/>
              </w:rPr>
              <w:t>10</w:t>
            </w:r>
          </w:p>
        </w:tc>
        <w:tc>
          <w:tcPr>
            <w:tcW w:w="781" w:type="dxa"/>
            <w:tcBorders>
              <w:top w:val="nil"/>
              <w:left w:val="single" w:sz="8" w:space="0" w:color="A6A6A6" w:themeColor="background1" w:themeShade="A6"/>
            </w:tcBorders>
            <w:tcMar>
              <w:left w:w="57" w:type="dxa"/>
              <w:right w:w="57" w:type="dxa"/>
            </w:tcMar>
          </w:tcPr>
          <w:p w14:paraId="16C8DB01" w14:textId="77777777" w:rsidR="0002659E" w:rsidRPr="00885C8E" w:rsidRDefault="0002659E">
            <w:pPr>
              <w:pStyle w:val="TableText"/>
              <w:jc w:val="center"/>
            </w:pPr>
            <w:r w:rsidRPr="00885C8E">
              <w:rPr>
                <w:rFonts w:eastAsia="Segoe UI"/>
              </w:rPr>
              <w:t>590</w:t>
            </w:r>
          </w:p>
        </w:tc>
        <w:tc>
          <w:tcPr>
            <w:tcW w:w="781" w:type="dxa"/>
            <w:tcBorders>
              <w:top w:val="nil"/>
              <w:right w:val="single" w:sz="8" w:space="0" w:color="A6A6A6" w:themeColor="background1" w:themeShade="A6"/>
            </w:tcBorders>
            <w:tcMar>
              <w:left w:w="57" w:type="dxa"/>
              <w:right w:w="57" w:type="dxa"/>
            </w:tcMar>
          </w:tcPr>
          <w:p w14:paraId="32866BD6" w14:textId="77777777" w:rsidR="0002659E" w:rsidRPr="00885C8E" w:rsidRDefault="0002659E">
            <w:pPr>
              <w:pStyle w:val="TableText"/>
              <w:jc w:val="center"/>
            </w:pPr>
            <w:r w:rsidRPr="00885C8E">
              <w:rPr>
                <w:rFonts w:eastAsia="Segoe UI"/>
              </w:rPr>
              <w:t>9</w:t>
            </w:r>
          </w:p>
        </w:tc>
        <w:tc>
          <w:tcPr>
            <w:tcW w:w="920" w:type="dxa"/>
            <w:tcBorders>
              <w:top w:val="nil"/>
              <w:left w:val="single" w:sz="8" w:space="0" w:color="A6A6A6" w:themeColor="background1" w:themeShade="A6"/>
            </w:tcBorders>
            <w:tcMar>
              <w:left w:w="57" w:type="dxa"/>
              <w:right w:w="57" w:type="dxa"/>
            </w:tcMar>
          </w:tcPr>
          <w:p w14:paraId="69E3CC9A" w14:textId="77777777" w:rsidR="0002659E" w:rsidRPr="00885C8E" w:rsidRDefault="0002659E">
            <w:pPr>
              <w:pStyle w:val="TableText"/>
              <w:jc w:val="center"/>
            </w:pPr>
            <w:r w:rsidRPr="00885C8E">
              <w:rPr>
                <w:rFonts w:eastAsia="Segoe UI"/>
              </w:rPr>
              <w:t>6,525</w:t>
            </w:r>
          </w:p>
        </w:tc>
      </w:tr>
      <w:tr w:rsidR="0002659E" w14:paraId="7CE4A6DC" w14:textId="77777777">
        <w:trPr>
          <w:trHeight w:val="300"/>
        </w:trPr>
        <w:tc>
          <w:tcPr>
            <w:tcW w:w="1050" w:type="dxa"/>
            <w:tcBorders>
              <w:right w:val="single" w:sz="8" w:space="0" w:color="A6A6A6" w:themeColor="background1" w:themeShade="A6"/>
            </w:tcBorders>
            <w:tcMar>
              <w:left w:w="57" w:type="dxa"/>
              <w:right w:w="57" w:type="dxa"/>
            </w:tcMar>
          </w:tcPr>
          <w:p w14:paraId="55D6C7E9" w14:textId="77777777" w:rsidR="0002659E" w:rsidRPr="00885C8E" w:rsidRDefault="0002659E">
            <w:pPr>
              <w:pStyle w:val="TableText"/>
            </w:pPr>
            <w:r w:rsidRPr="00885C8E">
              <w:rPr>
                <w:rFonts w:eastAsia="Segoe UI"/>
              </w:rPr>
              <w:t>2014/15</w:t>
            </w:r>
          </w:p>
        </w:tc>
        <w:tc>
          <w:tcPr>
            <w:tcW w:w="784" w:type="dxa"/>
            <w:tcBorders>
              <w:left w:val="single" w:sz="8" w:space="0" w:color="A6A6A6" w:themeColor="background1" w:themeShade="A6"/>
            </w:tcBorders>
            <w:tcMar>
              <w:left w:w="57" w:type="dxa"/>
              <w:right w:w="57" w:type="dxa"/>
            </w:tcMar>
          </w:tcPr>
          <w:p w14:paraId="2BC00DFD" w14:textId="77777777" w:rsidR="0002659E" w:rsidRPr="00885C8E" w:rsidRDefault="0002659E">
            <w:pPr>
              <w:pStyle w:val="TableText"/>
              <w:jc w:val="center"/>
            </w:pPr>
            <w:r w:rsidRPr="00885C8E">
              <w:rPr>
                <w:rFonts w:eastAsia="Segoe UI"/>
              </w:rPr>
              <w:t>3,674</w:t>
            </w:r>
          </w:p>
        </w:tc>
        <w:tc>
          <w:tcPr>
            <w:tcW w:w="782" w:type="dxa"/>
            <w:tcBorders>
              <w:right w:val="single" w:sz="8" w:space="0" w:color="A6A6A6" w:themeColor="background1" w:themeShade="A6"/>
            </w:tcBorders>
            <w:tcMar>
              <w:left w:w="57" w:type="dxa"/>
              <w:right w:w="57" w:type="dxa"/>
            </w:tcMar>
          </w:tcPr>
          <w:p w14:paraId="01E55C4F" w14:textId="77777777" w:rsidR="0002659E" w:rsidRPr="00885C8E" w:rsidRDefault="0002659E">
            <w:pPr>
              <w:pStyle w:val="TableText"/>
              <w:jc w:val="center"/>
            </w:pPr>
            <w:r w:rsidRPr="00885C8E">
              <w:rPr>
                <w:rFonts w:eastAsia="Segoe UI"/>
              </w:rPr>
              <w:t>57</w:t>
            </w:r>
          </w:p>
        </w:tc>
        <w:tc>
          <w:tcPr>
            <w:tcW w:w="781" w:type="dxa"/>
            <w:tcBorders>
              <w:left w:val="single" w:sz="8" w:space="0" w:color="A6A6A6" w:themeColor="background1" w:themeShade="A6"/>
            </w:tcBorders>
            <w:tcMar>
              <w:left w:w="57" w:type="dxa"/>
              <w:right w:w="57" w:type="dxa"/>
            </w:tcMar>
          </w:tcPr>
          <w:p w14:paraId="5712FB6B" w14:textId="77777777" w:rsidR="0002659E" w:rsidRPr="00885C8E" w:rsidRDefault="0002659E">
            <w:pPr>
              <w:pStyle w:val="TableText"/>
              <w:jc w:val="center"/>
            </w:pPr>
            <w:r w:rsidRPr="00885C8E">
              <w:rPr>
                <w:rFonts w:eastAsia="Segoe UI"/>
              </w:rPr>
              <w:t>1,449</w:t>
            </w:r>
          </w:p>
        </w:tc>
        <w:tc>
          <w:tcPr>
            <w:tcW w:w="781" w:type="dxa"/>
            <w:tcBorders>
              <w:right w:val="single" w:sz="8" w:space="0" w:color="A6A6A6" w:themeColor="background1" w:themeShade="A6"/>
            </w:tcBorders>
            <w:tcMar>
              <w:left w:w="57" w:type="dxa"/>
              <w:right w:w="57" w:type="dxa"/>
            </w:tcMar>
          </w:tcPr>
          <w:p w14:paraId="0E4424F9" w14:textId="77777777" w:rsidR="0002659E" w:rsidRPr="00885C8E" w:rsidRDefault="0002659E">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674B1A8E" w14:textId="77777777" w:rsidR="0002659E" w:rsidRPr="00885C8E" w:rsidRDefault="0002659E">
            <w:pPr>
              <w:pStyle w:val="TableText"/>
              <w:jc w:val="center"/>
            </w:pPr>
            <w:r w:rsidRPr="00885C8E">
              <w:rPr>
                <w:rFonts w:eastAsia="Segoe UI"/>
              </w:rPr>
              <w:t>729</w:t>
            </w:r>
          </w:p>
        </w:tc>
        <w:tc>
          <w:tcPr>
            <w:tcW w:w="781" w:type="dxa"/>
            <w:tcBorders>
              <w:right w:val="single" w:sz="8" w:space="0" w:color="A6A6A6" w:themeColor="background1" w:themeShade="A6"/>
            </w:tcBorders>
            <w:tcMar>
              <w:left w:w="57" w:type="dxa"/>
              <w:right w:w="57" w:type="dxa"/>
            </w:tcMar>
          </w:tcPr>
          <w:p w14:paraId="474698F8" w14:textId="77777777" w:rsidR="0002659E" w:rsidRPr="00885C8E" w:rsidRDefault="0002659E">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tcPr>
          <w:p w14:paraId="7A6744B2" w14:textId="77777777" w:rsidR="0002659E" w:rsidRPr="00885C8E" w:rsidRDefault="0002659E">
            <w:pPr>
              <w:pStyle w:val="TableText"/>
              <w:jc w:val="center"/>
            </w:pPr>
            <w:r w:rsidRPr="00885C8E">
              <w:rPr>
                <w:rFonts w:eastAsia="Segoe UI"/>
              </w:rPr>
              <w:t>624</w:t>
            </w:r>
          </w:p>
        </w:tc>
        <w:tc>
          <w:tcPr>
            <w:tcW w:w="781" w:type="dxa"/>
            <w:tcBorders>
              <w:right w:val="single" w:sz="8" w:space="0" w:color="A6A6A6" w:themeColor="background1" w:themeShade="A6"/>
            </w:tcBorders>
            <w:tcMar>
              <w:left w:w="57" w:type="dxa"/>
              <w:right w:w="57" w:type="dxa"/>
            </w:tcMar>
          </w:tcPr>
          <w:p w14:paraId="66C3625D" w14:textId="77777777" w:rsidR="0002659E" w:rsidRPr="00885C8E" w:rsidRDefault="0002659E">
            <w:pPr>
              <w:pStyle w:val="TableText"/>
              <w:jc w:val="center"/>
            </w:pPr>
            <w:r w:rsidRPr="00885C8E">
              <w:rPr>
                <w:rFonts w:eastAsia="Segoe UI"/>
              </w:rPr>
              <w:t>10</w:t>
            </w:r>
          </w:p>
        </w:tc>
        <w:tc>
          <w:tcPr>
            <w:tcW w:w="920" w:type="dxa"/>
            <w:tcBorders>
              <w:left w:val="single" w:sz="8" w:space="0" w:color="A6A6A6" w:themeColor="background1" w:themeShade="A6"/>
            </w:tcBorders>
            <w:tcMar>
              <w:left w:w="57" w:type="dxa"/>
              <w:right w:w="57" w:type="dxa"/>
            </w:tcMar>
          </w:tcPr>
          <w:p w14:paraId="70A173CE" w14:textId="77777777" w:rsidR="0002659E" w:rsidRPr="00885C8E" w:rsidRDefault="0002659E">
            <w:pPr>
              <w:pStyle w:val="TableText"/>
              <w:jc w:val="center"/>
            </w:pPr>
            <w:r w:rsidRPr="00885C8E">
              <w:rPr>
                <w:rFonts w:eastAsia="Segoe UI"/>
              </w:rPr>
              <w:t>6,476</w:t>
            </w:r>
          </w:p>
        </w:tc>
      </w:tr>
      <w:tr w:rsidR="0002659E" w14:paraId="31919393" w14:textId="77777777">
        <w:trPr>
          <w:trHeight w:val="300"/>
        </w:trPr>
        <w:tc>
          <w:tcPr>
            <w:tcW w:w="1050" w:type="dxa"/>
            <w:tcBorders>
              <w:right w:val="single" w:sz="8" w:space="0" w:color="A6A6A6" w:themeColor="background1" w:themeShade="A6"/>
            </w:tcBorders>
            <w:tcMar>
              <w:left w:w="57" w:type="dxa"/>
              <w:right w:w="57" w:type="dxa"/>
            </w:tcMar>
          </w:tcPr>
          <w:p w14:paraId="6AE23E08" w14:textId="77777777" w:rsidR="0002659E" w:rsidRPr="00885C8E" w:rsidRDefault="0002659E">
            <w:pPr>
              <w:pStyle w:val="TableText"/>
            </w:pPr>
            <w:r w:rsidRPr="00885C8E">
              <w:rPr>
                <w:rFonts w:eastAsia="Segoe UI"/>
              </w:rPr>
              <w:t>2015/16</w:t>
            </w:r>
          </w:p>
        </w:tc>
        <w:tc>
          <w:tcPr>
            <w:tcW w:w="784" w:type="dxa"/>
            <w:tcBorders>
              <w:left w:val="single" w:sz="8" w:space="0" w:color="A6A6A6" w:themeColor="background1" w:themeShade="A6"/>
            </w:tcBorders>
            <w:tcMar>
              <w:left w:w="57" w:type="dxa"/>
              <w:right w:w="57" w:type="dxa"/>
            </w:tcMar>
          </w:tcPr>
          <w:p w14:paraId="04729958" w14:textId="77777777" w:rsidR="0002659E" w:rsidRPr="00885C8E" w:rsidRDefault="0002659E">
            <w:pPr>
              <w:pStyle w:val="TableText"/>
              <w:jc w:val="center"/>
            </w:pPr>
            <w:r w:rsidRPr="00885C8E">
              <w:rPr>
                <w:rFonts w:eastAsia="Segoe UI"/>
              </w:rPr>
              <w:t>3,251</w:t>
            </w:r>
          </w:p>
        </w:tc>
        <w:tc>
          <w:tcPr>
            <w:tcW w:w="782" w:type="dxa"/>
            <w:tcBorders>
              <w:right w:val="single" w:sz="8" w:space="0" w:color="A6A6A6" w:themeColor="background1" w:themeShade="A6"/>
            </w:tcBorders>
            <w:tcMar>
              <w:left w:w="57" w:type="dxa"/>
              <w:right w:w="57" w:type="dxa"/>
            </w:tcMar>
          </w:tcPr>
          <w:p w14:paraId="3B716FC1" w14:textId="77777777" w:rsidR="0002659E" w:rsidRPr="00885C8E" w:rsidRDefault="0002659E">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09D90E17" w14:textId="77777777" w:rsidR="0002659E" w:rsidRPr="00885C8E" w:rsidRDefault="0002659E">
            <w:pPr>
              <w:pStyle w:val="TableText"/>
              <w:jc w:val="center"/>
            </w:pPr>
            <w:r w:rsidRPr="00885C8E">
              <w:rPr>
                <w:rFonts w:eastAsia="Segoe UI"/>
              </w:rPr>
              <w:t>1,221</w:t>
            </w:r>
          </w:p>
        </w:tc>
        <w:tc>
          <w:tcPr>
            <w:tcW w:w="781" w:type="dxa"/>
            <w:tcBorders>
              <w:right w:val="single" w:sz="8" w:space="0" w:color="A6A6A6" w:themeColor="background1" w:themeShade="A6"/>
            </w:tcBorders>
            <w:tcMar>
              <w:left w:w="57" w:type="dxa"/>
              <w:right w:w="57" w:type="dxa"/>
            </w:tcMar>
          </w:tcPr>
          <w:p w14:paraId="66FE4D10" w14:textId="77777777" w:rsidR="0002659E" w:rsidRPr="00885C8E" w:rsidRDefault="0002659E">
            <w:pPr>
              <w:pStyle w:val="TableText"/>
              <w:jc w:val="center"/>
            </w:pPr>
            <w:r w:rsidRPr="00885C8E">
              <w:rPr>
                <w:rFonts w:eastAsia="Segoe UI"/>
              </w:rPr>
              <w:t>20</w:t>
            </w:r>
          </w:p>
        </w:tc>
        <w:tc>
          <w:tcPr>
            <w:tcW w:w="781" w:type="dxa"/>
            <w:tcBorders>
              <w:left w:val="single" w:sz="8" w:space="0" w:color="A6A6A6" w:themeColor="background1" w:themeShade="A6"/>
            </w:tcBorders>
            <w:tcMar>
              <w:left w:w="57" w:type="dxa"/>
              <w:right w:w="57" w:type="dxa"/>
            </w:tcMar>
          </w:tcPr>
          <w:p w14:paraId="44DF4E4E" w14:textId="77777777" w:rsidR="0002659E" w:rsidRPr="00885C8E" w:rsidRDefault="0002659E">
            <w:pPr>
              <w:pStyle w:val="TableText"/>
              <w:jc w:val="center"/>
            </w:pPr>
            <w:r w:rsidRPr="00885C8E">
              <w:rPr>
                <w:rFonts w:eastAsia="Segoe UI"/>
              </w:rPr>
              <w:t>696</w:t>
            </w:r>
          </w:p>
        </w:tc>
        <w:tc>
          <w:tcPr>
            <w:tcW w:w="781" w:type="dxa"/>
            <w:tcBorders>
              <w:right w:val="single" w:sz="8" w:space="0" w:color="A6A6A6" w:themeColor="background1" w:themeShade="A6"/>
            </w:tcBorders>
            <w:tcMar>
              <w:left w:w="57" w:type="dxa"/>
              <w:right w:w="57" w:type="dxa"/>
            </w:tcMar>
          </w:tcPr>
          <w:p w14:paraId="45CBEAF7" w14:textId="77777777" w:rsidR="0002659E" w:rsidRPr="00885C8E" w:rsidRDefault="0002659E">
            <w:pPr>
              <w:pStyle w:val="TableText"/>
              <w:jc w:val="center"/>
            </w:pPr>
            <w:r w:rsidRPr="00885C8E">
              <w:rPr>
                <w:rFonts w:eastAsia="Segoe UI"/>
              </w:rPr>
              <w:t>12</w:t>
            </w:r>
          </w:p>
        </w:tc>
        <w:tc>
          <w:tcPr>
            <w:tcW w:w="781" w:type="dxa"/>
            <w:tcBorders>
              <w:left w:val="single" w:sz="8" w:space="0" w:color="A6A6A6" w:themeColor="background1" w:themeShade="A6"/>
            </w:tcBorders>
            <w:tcMar>
              <w:left w:w="57" w:type="dxa"/>
              <w:right w:w="57" w:type="dxa"/>
            </w:tcMar>
          </w:tcPr>
          <w:p w14:paraId="3B01DD66" w14:textId="77777777" w:rsidR="0002659E" w:rsidRPr="00885C8E" w:rsidRDefault="0002659E">
            <w:pPr>
              <w:pStyle w:val="TableText"/>
              <w:jc w:val="center"/>
            </w:pPr>
            <w:r w:rsidRPr="00885C8E">
              <w:rPr>
                <w:rFonts w:eastAsia="Segoe UI"/>
              </w:rPr>
              <w:t>812</w:t>
            </w:r>
          </w:p>
        </w:tc>
        <w:tc>
          <w:tcPr>
            <w:tcW w:w="781" w:type="dxa"/>
            <w:tcBorders>
              <w:right w:val="single" w:sz="8" w:space="0" w:color="A6A6A6" w:themeColor="background1" w:themeShade="A6"/>
            </w:tcBorders>
            <w:tcMar>
              <w:left w:w="57" w:type="dxa"/>
              <w:right w:w="57" w:type="dxa"/>
            </w:tcMar>
          </w:tcPr>
          <w:p w14:paraId="51975976" w14:textId="77777777" w:rsidR="0002659E" w:rsidRPr="00885C8E" w:rsidRDefault="0002659E">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tcPr>
          <w:p w14:paraId="364FE1AE" w14:textId="77777777" w:rsidR="0002659E" w:rsidRPr="00885C8E" w:rsidRDefault="0002659E">
            <w:pPr>
              <w:pStyle w:val="TableText"/>
              <w:jc w:val="center"/>
            </w:pPr>
            <w:r w:rsidRPr="00885C8E">
              <w:rPr>
                <w:rFonts w:eastAsia="Segoe UI"/>
              </w:rPr>
              <w:t>5,980</w:t>
            </w:r>
          </w:p>
        </w:tc>
      </w:tr>
      <w:tr w:rsidR="0002659E" w14:paraId="10F2C23C" w14:textId="77777777">
        <w:trPr>
          <w:trHeight w:val="300"/>
        </w:trPr>
        <w:tc>
          <w:tcPr>
            <w:tcW w:w="1050" w:type="dxa"/>
            <w:tcBorders>
              <w:right w:val="single" w:sz="8" w:space="0" w:color="A6A6A6" w:themeColor="background1" w:themeShade="A6"/>
            </w:tcBorders>
            <w:tcMar>
              <w:left w:w="57" w:type="dxa"/>
              <w:right w:w="57" w:type="dxa"/>
            </w:tcMar>
          </w:tcPr>
          <w:p w14:paraId="38D72D31" w14:textId="77777777" w:rsidR="0002659E" w:rsidRPr="00885C8E" w:rsidRDefault="0002659E">
            <w:pPr>
              <w:pStyle w:val="TableText"/>
            </w:pPr>
            <w:r w:rsidRPr="00885C8E">
              <w:rPr>
                <w:rFonts w:eastAsia="Segoe UI"/>
              </w:rPr>
              <w:t>2016/17</w:t>
            </w:r>
          </w:p>
        </w:tc>
        <w:tc>
          <w:tcPr>
            <w:tcW w:w="784" w:type="dxa"/>
            <w:tcBorders>
              <w:left w:val="single" w:sz="8" w:space="0" w:color="A6A6A6" w:themeColor="background1" w:themeShade="A6"/>
            </w:tcBorders>
            <w:tcMar>
              <w:left w:w="57" w:type="dxa"/>
              <w:right w:w="57" w:type="dxa"/>
            </w:tcMar>
          </w:tcPr>
          <w:p w14:paraId="31ED92E2" w14:textId="77777777" w:rsidR="0002659E" w:rsidRPr="00885C8E" w:rsidRDefault="0002659E">
            <w:pPr>
              <w:pStyle w:val="TableText"/>
              <w:jc w:val="center"/>
            </w:pPr>
            <w:r w:rsidRPr="00885C8E">
              <w:rPr>
                <w:rFonts w:eastAsia="Segoe UI"/>
              </w:rPr>
              <w:t>3,060</w:t>
            </w:r>
          </w:p>
        </w:tc>
        <w:tc>
          <w:tcPr>
            <w:tcW w:w="782" w:type="dxa"/>
            <w:tcBorders>
              <w:right w:val="single" w:sz="8" w:space="0" w:color="A6A6A6" w:themeColor="background1" w:themeShade="A6"/>
            </w:tcBorders>
            <w:tcMar>
              <w:left w:w="57" w:type="dxa"/>
              <w:right w:w="57" w:type="dxa"/>
            </w:tcMar>
          </w:tcPr>
          <w:p w14:paraId="0228B907" w14:textId="77777777" w:rsidR="0002659E" w:rsidRPr="00885C8E" w:rsidRDefault="0002659E">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6F4EFB9C" w14:textId="77777777" w:rsidR="0002659E" w:rsidRPr="00885C8E" w:rsidRDefault="0002659E">
            <w:pPr>
              <w:pStyle w:val="TableText"/>
              <w:jc w:val="center"/>
            </w:pPr>
            <w:r w:rsidRPr="00885C8E">
              <w:rPr>
                <w:rFonts w:eastAsia="Segoe UI"/>
              </w:rPr>
              <w:t>1,240</w:t>
            </w:r>
          </w:p>
        </w:tc>
        <w:tc>
          <w:tcPr>
            <w:tcW w:w="781" w:type="dxa"/>
            <w:tcBorders>
              <w:right w:val="single" w:sz="8" w:space="0" w:color="A6A6A6" w:themeColor="background1" w:themeShade="A6"/>
            </w:tcBorders>
            <w:tcMar>
              <w:left w:w="57" w:type="dxa"/>
              <w:right w:w="57" w:type="dxa"/>
            </w:tcMar>
          </w:tcPr>
          <w:p w14:paraId="4417871C" w14:textId="77777777" w:rsidR="0002659E" w:rsidRPr="00885C8E" w:rsidRDefault="0002659E">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55A71C41" w14:textId="77777777" w:rsidR="0002659E" w:rsidRPr="00885C8E" w:rsidRDefault="0002659E">
            <w:pPr>
              <w:pStyle w:val="TableText"/>
              <w:jc w:val="center"/>
            </w:pPr>
            <w:r w:rsidRPr="00885C8E">
              <w:rPr>
                <w:rFonts w:eastAsia="Segoe UI"/>
              </w:rPr>
              <w:t>593</w:t>
            </w:r>
          </w:p>
        </w:tc>
        <w:tc>
          <w:tcPr>
            <w:tcW w:w="781" w:type="dxa"/>
            <w:tcBorders>
              <w:right w:val="single" w:sz="8" w:space="0" w:color="A6A6A6" w:themeColor="background1" w:themeShade="A6"/>
            </w:tcBorders>
            <w:tcMar>
              <w:left w:w="57" w:type="dxa"/>
              <w:right w:w="57" w:type="dxa"/>
            </w:tcMar>
          </w:tcPr>
          <w:p w14:paraId="06F3D6B6" w14:textId="77777777" w:rsidR="0002659E" w:rsidRPr="00885C8E" w:rsidRDefault="0002659E">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5380C993" w14:textId="77777777" w:rsidR="0002659E" w:rsidRPr="00885C8E" w:rsidRDefault="0002659E">
            <w:pPr>
              <w:pStyle w:val="TableText"/>
              <w:jc w:val="center"/>
            </w:pPr>
            <w:r w:rsidRPr="00885C8E">
              <w:rPr>
                <w:rFonts w:eastAsia="Segoe UI"/>
              </w:rPr>
              <w:t>820</w:t>
            </w:r>
          </w:p>
        </w:tc>
        <w:tc>
          <w:tcPr>
            <w:tcW w:w="781" w:type="dxa"/>
            <w:tcBorders>
              <w:right w:val="single" w:sz="8" w:space="0" w:color="A6A6A6" w:themeColor="background1" w:themeShade="A6"/>
            </w:tcBorders>
            <w:tcMar>
              <w:left w:w="57" w:type="dxa"/>
              <w:right w:w="57" w:type="dxa"/>
            </w:tcMar>
          </w:tcPr>
          <w:p w14:paraId="0EC1F4DB" w14:textId="77777777" w:rsidR="0002659E" w:rsidRPr="00885C8E" w:rsidRDefault="0002659E">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tcPr>
          <w:p w14:paraId="41DB30FA" w14:textId="77777777" w:rsidR="0002659E" w:rsidRPr="00885C8E" w:rsidRDefault="0002659E">
            <w:pPr>
              <w:pStyle w:val="TableText"/>
              <w:jc w:val="center"/>
            </w:pPr>
            <w:r w:rsidRPr="00885C8E">
              <w:rPr>
                <w:rFonts w:eastAsia="Segoe UI"/>
              </w:rPr>
              <w:t>5,713</w:t>
            </w:r>
          </w:p>
        </w:tc>
      </w:tr>
      <w:tr w:rsidR="0002659E" w14:paraId="7F913F5C" w14:textId="77777777">
        <w:trPr>
          <w:trHeight w:val="300"/>
        </w:trPr>
        <w:tc>
          <w:tcPr>
            <w:tcW w:w="1050" w:type="dxa"/>
            <w:tcBorders>
              <w:right w:val="single" w:sz="8" w:space="0" w:color="A6A6A6" w:themeColor="background1" w:themeShade="A6"/>
            </w:tcBorders>
            <w:tcMar>
              <w:left w:w="57" w:type="dxa"/>
              <w:right w:w="57" w:type="dxa"/>
            </w:tcMar>
          </w:tcPr>
          <w:p w14:paraId="4C12425A" w14:textId="77777777" w:rsidR="0002659E" w:rsidRPr="00885C8E" w:rsidRDefault="0002659E">
            <w:pPr>
              <w:pStyle w:val="TableText"/>
            </w:pPr>
            <w:r w:rsidRPr="00885C8E">
              <w:rPr>
                <w:rFonts w:eastAsia="Segoe UI"/>
              </w:rPr>
              <w:t>2017/18</w:t>
            </w:r>
          </w:p>
        </w:tc>
        <w:tc>
          <w:tcPr>
            <w:tcW w:w="784" w:type="dxa"/>
            <w:tcBorders>
              <w:left w:val="single" w:sz="8" w:space="0" w:color="A6A6A6" w:themeColor="background1" w:themeShade="A6"/>
            </w:tcBorders>
            <w:tcMar>
              <w:left w:w="57" w:type="dxa"/>
              <w:right w:w="57" w:type="dxa"/>
            </w:tcMar>
          </w:tcPr>
          <w:p w14:paraId="73884644" w14:textId="77777777" w:rsidR="0002659E" w:rsidRPr="00885C8E" w:rsidRDefault="0002659E">
            <w:pPr>
              <w:pStyle w:val="TableText"/>
              <w:jc w:val="center"/>
            </w:pPr>
            <w:r w:rsidRPr="00885C8E">
              <w:rPr>
                <w:rFonts w:eastAsia="Segoe UI"/>
              </w:rPr>
              <w:t>2,635</w:t>
            </w:r>
          </w:p>
        </w:tc>
        <w:tc>
          <w:tcPr>
            <w:tcW w:w="782" w:type="dxa"/>
            <w:tcBorders>
              <w:right w:val="single" w:sz="8" w:space="0" w:color="A6A6A6" w:themeColor="background1" w:themeShade="A6"/>
            </w:tcBorders>
            <w:tcMar>
              <w:left w:w="57" w:type="dxa"/>
              <w:right w:w="57" w:type="dxa"/>
            </w:tcMar>
          </w:tcPr>
          <w:p w14:paraId="4DFC9B29" w14:textId="77777777" w:rsidR="0002659E" w:rsidRPr="00885C8E" w:rsidRDefault="0002659E">
            <w:pPr>
              <w:pStyle w:val="TableText"/>
              <w:jc w:val="center"/>
            </w:pPr>
            <w:r w:rsidRPr="00885C8E">
              <w:rPr>
                <w:rFonts w:eastAsia="Segoe UI"/>
              </w:rPr>
              <w:t>53</w:t>
            </w:r>
          </w:p>
        </w:tc>
        <w:tc>
          <w:tcPr>
            <w:tcW w:w="781" w:type="dxa"/>
            <w:tcBorders>
              <w:left w:val="single" w:sz="8" w:space="0" w:color="A6A6A6" w:themeColor="background1" w:themeShade="A6"/>
            </w:tcBorders>
            <w:tcMar>
              <w:left w:w="57" w:type="dxa"/>
              <w:right w:w="57" w:type="dxa"/>
            </w:tcMar>
          </w:tcPr>
          <w:p w14:paraId="6ED9427E" w14:textId="77777777" w:rsidR="0002659E" w:rsidRPr="00885C8E" w:rsidRDefault="0002659E">
            <w:pPr>
              <w:pStyle w:val="TableText"/>
              <w:jc w:val="center"/>
            </w:pPr>
            <w:r w:rsidRPr="00885C8E">
              <w:rPr>
                <w:rFonts w:eastAsia="Segoe UI"/>
              </w:rPr>
              <w:t>1,135</w:t>
            </w:r>
          </w:p>
        </w:tc>
        <w:tc>
          <w:tcPr>
            <w:tcW w:w="781" w:type="dxa"/>
            <w:tcBorders>
              <w:right w:val="single" w:sz="8" w:space="0" w:color="A6A6A6" w:themeColor="background1" w:themeShade="A6"/>
            </w:tcBorders>
            <w:tcMar>
              <w:left w:w="57" w:type="dxa"/>
              <w:right w:w="57" w:type="dxa"/>
            </w:tcMar>
          </w:tcPr>
          <w:p w14:paraId="1FD8CA5F" w14:textId="77777777" w:rsidR="0002659E" w:rsidRPr="00885C8E" w:rsidRDefault="0002659E">
            <w:pPr>
              <w:pStyle w:val="TableText"/>
              <w:jc w:val="center"/>
            </w:pPr>
            <w:r w:rsidRPr="00885C8E">
              <w:rPr>
                <w:rFonts w:eastAsia="Segoe UI"/>
              </w:rPr>
              <w:t>23</w:t>
            </w:r>
          </w:p>
        </w:tc>
        <w:tc>
          <w:tcPr>
            <w:tcW w:w="781" w:type="dxa"/>
            <w:tcBorders>
              <w:left w:val="single" w:sz="8" w:space="0" w:color="A6A6A6" w:themeColor="background1" w:themeShade="A6"/>
            </w:tcBorders>
            <w:tcMar>
              <w:left w:w="57" w:type="dxa"/>
              <w:right w:w="57" w:type="dxa"/>
            </w:tcMar>
          </w:tcPr>
          <w:p w14:paraId="5AD855E2" w14:textId="77777777" w:rsidR="0002659E" w:rsidRPr="00885C8E" w:rsidRDefault="0002659E">
            <w:pPr>
              <w:pStyle w:val="TableText"/>
              <w:jc w:val="center"/>
            </w:pPr>
            <w:r w:rsidRPr="00885C8E">
              <w:rPr>
                <w:rFonts w:eastAsia="Segoe UI"/>
              </w:rPr>
              <w:t>515</w:t>
            </w:r>
          </w:p>
        </w:tc>
        <w:tc>
          <w:tcPr>
            <w:tcW w:w="781" w:type="dxa"/>
            <w:tcBorders>
              <w:right w:val="single" w:sz="8" w:space="0" w:color="A6A6A6" w:themeColor="background1" w:themeShade="A6"/>
            </w:tcBorders>
            <w:tcMar>
              <w:left w:w="57" w:type="dxa"/>
              <w:right w:w="57" w:type="dxa"/>
            </w:tcMar>
          </w:tcPr>
          <w:p w14:paraId="3863A1DC" w14:textId="77777777" w:rsidR="0002659E" w:rsidRPr="00885C8E" w:rsidRDefault="0002659E">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614537D5" w14:textId="77777777" w:rsidR="0002659E" w:rsidRPr="00885C8E" w:rsidRDefault="0002659E">
            <w:pPr>
              <w:pStyle w:val="TableText"/>
              <w:jc w:val="center"/>
            </w:pPr>
            <w:r w:rsidRPr="00885C8E">
              <w:rPr>
                <w:rFonts w:eastAsia="Segoe UI"/>
              </w:rPr>
              <w:t>657</w:t>
            </w:r>
          </w:p>
        </w:tc>
        <w:tc>
          <w:tcPr>
            <w:tcW w:w="781" w:type="dxa"/>
            <w:tcBorders>
              <w:right w:val="single" w:sz="8" w:space="0" w:color="A6A6A6" w:themeColor="background1" w:themeShade="A6"/>
            </w:tcBorders>
            <w:tcMar>
              <w:left w:w="57" w:type="dxa"/>
              <w:right w:w="57" w:type="dxa"/>
            </w:tcMar>
          </w:tcPr>
          <w:p w14:paraId="377BC816" w14:textId="77777777" w:rsidR="0002659E" w:rsidRPr="00885C8E" w:rsidRDefault="0002659E">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tcPr>
          <w:p w14:paraId="22B7C870" w14:textId="77777777" w:rsidR="0002659E" w:rsidRPr="00885C8E" w:rsidRDefault="0002659E">
            <w:pPr>
              <w:pStyle w:val="TableText"/>
              <w:jc w:val="center"/>
            </w:pPr>
            <w:r w:rsidRPr="00885C8E">
              <w:rPr>
                <w:rFonts w:eastAsia="Segoe UI"/>
              </w:rPr>
              <w:t>4,941</w:t>
            </w:r>
          </w:p>
        </w:tc>
      </w:tr>
      <w:tr w:rsidR="0002659E" w14:paraId="59EAC575" w14:textId="77777777">
        <w:trPr>
          <w:trHeight w:val="300"/>
        </w:trPr>
        <w:tc>
          <w:tcPr>
            <w:tcW w:w="1050" w:type="dxa"/>
            <w:tcBorders>
              <w:right w:val="single" w:sz="8" w:space="0" w:color="A6A6A6" w:themeColor="background1" w:themeShade="A6"/>
            </w:tcBorders>
            <w:tcMar>
              <w:left w:w="57" w:type="dxa"/>
              <w:right w:w="57" w:type="dxa"/>
            </w:tcMar>
          </w:tcPr>
          <w:p w14:paraId="0238A1FD" w14:textId="77777777" w:rsidR="0002659E" w:rsidRPr="00885C8E" w:rsidRDefault="0002659E">
            <w:pPr>
              <w:pStyle w:val="TableText"/>
            </w:pPr>
            <w:r w:rsidRPr="00885C8E">
              <w:rPr>
                <w:rFonts w:eastAsia="Segoe UI"/>
              </w:rPr>
              <w:t>2018/19</w:t>
            </w:r>
          </w:p>
        </w:tc>
        <w:tc>
          <w:tcPr>
            <w:tcW w:w="784" w:type="dxa"/>
            <w:tcBorders>
              <w:left w:val="single" w:sz="8" w:space="0" w:color="A6A6A6" w:themeColor="background1" w:themeShade="A6"/>
            </w:tcBorders>
            <w:tcMar>
              <w:left w:w="57" w:type="dxa"/>
              <w:right w:w="57" w:type="dxa"/>
            </w:tcMar>
          </w:tcPr>
          <w:p w14:paraId="51AB1A3C" w14:textId="77777777" w:rsidR="0002659E" w:rsidRPr="00885C8E" w:rsidRDefault="0002659E">
            <w:pPr>
              <w:pStyle w:val="TableText"/>
              <w:jc w:val="center"/>
            </w:pPr>
            <w:r w:rsidRPr="00885C8E">
              <w:rPr>
                <w:rFonts w:eastAsia="Segoe UI"/>
              </w:rPr>
              <w:t>2,403</w:t>
            </w:r>
          </w:p>
        </w:tc>
        <w:tc>
          <w:tcPr>
            <w:tcW w:w="782" w:type="dxa"/>
            <w:tcBorders>
              <w:right w:val="single" w:sz="8" w:space="0" w:color="A6A6A6" w:themeColor="background1" w:themeShade="A6"/>
            </w:tcBorders>
            <w:tcMar>
              <w:left w:w="57" w:type="dxa"/>
              <w:right w:w="57" w:type="dxa"/>
            </w:tcMar>
          </w:tcPr>
          <w:p w14:paraId="2C1A59E6" w14:textId="77777777" w:rsidR="0002659E" w:rsidRPr="00885C8E" w:rsidRDefault="0002659E">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tcPr>
          <w:p w14:paraId="09F79ED4" w14:textId="77777777" w:rsidR="0002659E" w:rsidRPr="00885C8E" w:rsidRDefault="0002659E">
            <w:pPr>
              <w:pStyle w:val="TableText"/>
              <w:jc w:val="center"/>
            </w:pPr>
            <w:r w:rsidRPr="00885C8E">
              <w:rPr>
                <w:rFonts w:eastAsia="Segoe UI"/>
              </w:rPr>
              <w:t>942</w:t>
            </w:r>
          </w:p>
        </w:tc>
        <w:tc>
          <w:tcPr>
            <w:tcW w:w="781" w:type="dxa"/>
            <w:tcBorders>
              <w:right w:val="single" w:sz="8" w:space="0" w:color="A6A6A6" w:themeColor="background1" w:themeShade="A6"/>
            </w:tcBorders>
            <w:tcMar>
              <w:left w:w="57" w:type="dxa"/>
              <w:right w:w="57" w:type="dxa"/>
            </w:tcMar>
          </w:tcPr>
          <w:p w14:paraId="7B94EF6C" w14:textId="77777777" w:rsidR="0002659E" w:rsidRPr="00885C8E" w:rsidRDefault="0002659E">
            <w:pPr>
              <w:pStyle w:val="TableText"/>
              <w:jc w:val="center"/>
            </w:pPr>
            <w:r w:rsidRPr="00885C8E">
              <w:rPr>
                <w:rFonts w:eastAsia="Segoe UI"/>
              </w:rPr>
              <w:t>22</w:t>
            </w:r>
          </w:p>
        </w:tc>
        <w:tc>
          <w:tcPr>
            <w:tcW w:w="781" w:type="dxa"/>
            <w:tcBorders>
              <w:left w:val="single" w:sz="8" w:space="0" w:color="A6A6A6" w:themeColor="background1" w:themeShade="A6"/>
            </w:tcBorders>
            <w:tcMar>
              <w:left w:w="57" w:type="dxa"/>
              <w:right w:w="57" w:type="dxa"/>
            </w:tcMar>
          </w:tcPr>
          <w:p w14:paraId="1BB1FC38" w14:textId="77777777" w:rsidR="0002659E" w:rsidRPr="00885C8E" w:rsidRDefault="0002659E">
            <w:pPr>
              <w:pStyle w:val="TableText"/>
              <w:jc w:val="center"/>
            </w:pPr>
            <w:r w:rsidRPr="00885C8E">
              <w:rPr>
                <w:rFonts w:eastAsia="Segoe UI"/>
              </w:rPr>
              <w:t>489</w:t>
            </w:r>
          </w:p>
        </w:tc>
        <w:tc>
          <w:tcPr>
            <w:tcW w:w="781" w:type="dxa"/>
            <w:tcBorders>
              <w:right w:val="single" w:sz="8" w:space="0" w:color="A6A6A6" w:themeColor="background1" w:themeShade="A6"/>
            </w:tcBorders>
            <w:tcMar>
              <w:left w:w="57" w:type="dxa"/>
              <w:right w:w="57" w:type="dxa"/>
            </w:tcMar>
          </w:tcPr>
          <w:p w14:paraId="1625BF19" w14:textId="77777777" w:rsidR="0002659E" w:rsidRPr="00885C8E" w:rsidRDefault="0002659E">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tcPr>
          <w:p w14:paraId="4120D1E3" w14:textId="77777777" w:rsidR="0002659E" w:rsidRPr="00885C8E" w:rsidRDefault="0002659E">
            <w:pPr>
              <w:pStyle w:val="TableText"/>
              <w:jc w:val="center"/>
            </w:pPr>
            <w:r w:rsidRPr="00885C8E">
              <w:rPr>
                <w:rFonts w:eastAsia="Segoe UI"/>
              </w:rPr>
              <w:t>514</w:t>
            </w:r>
          </w:p>
        </w:tc>
        <w:tc>
          <w:tcPr>
            <w:tcW w:w="781" w:type="dxa"/>
            <w:tcBorders>
              <w:right w:val="single" w:sz="8" w:space="0" w:color="A6A6A6" w:themeColor="background1" w:themeShade="A6"/>
            </w:tcBorders>
            <w:tcMar>
              <w:left w:w="57" w:type="dxa"/>
              <w:right w:w="57" w:type="dxa"/>
            </w:tcMar>
          </w:tcPr>
          <w:p w14:paraId="2320C6F6" w14:textId="77777777" w:rsidR="0002659E" w:rsidRPr="00885C8E" w:rsidRDefault="0002659E">
            <w:pPr>
              <w:pStyle w:val="TableText"/>
              <w:jc w:val="center"/>
            </w:pPr>
            <w:r w:rsidRPr="00885C8E">
              <w:rPr>
                <w:rFonts w:eastAsia="Segoe UI"/>
              </w:rPr>
              <w:t>12</w:t>
            </w:r>
          </w:p>
        </w:tc>
        <w:tc>
          <w:tcPr>
            <w:tcW w:w="920" w:type="dxa"/>
            <w:tcBorders>
              <w:left w:val="single" w:sz="8" w:space="0" w:color="A6A6A6" w:themeColor="background1" w:themeShade="A6"/>
            </w:tcBorders>
            <w:tcMar>
              <w:left w:w="57" w:type="dxa"/>
              <w:right w:w="57" w:type="dxa"/>
            </w:tcMar>
          </w:tcPr>
          <w:p w14:paraId="3B7D8882" w14:textId="77777777" w:rsidR="0002659E" w:rsidRPr="00885C8E" w:rsidRDefault="0002659E">
            <w:pPr>
              <w:pStyle w:val="TableText"/>
              <w:jc w:val="center"/>
            </w:pPr>
            <w:r w:rsidRPr="00885C8E">
              <w:rPr>
                <w:rFonts w:eastAsia="Segoe UI"/>
              </w:rPr>
              <w:t>4,348</w:t>
            </w:r>
          </w:p>
        </w:tc>
      </w:tr>
      <w:tr w:rsidR="0002659E" w14:paraId="2204A495" w14:textId="77777777">
        <w:trPr>
          <w:trHeight w:val="300"/>
        </w:trPr>
        <w:tc>
          <w:tcPr>
            <w:tcW w:w="1050" w:type="dxa"/>
            <w:tcBorders>
              <w:right w:val="single" w:sz="8" w:space="0" w:color="A6A6A6" w:themeColor="background1" w:themeShade="A6"/>
            </w:tcBorders>
            <w:tcMar>
              <w:left w:w="57" w:type="dxa"/>
              <w:right w:w="57" w:type="dxa"/>
            </w:tcMar>
          </w:tcPr>
          <w:p w14:paraId="1EA5F85E" w14:textId="77777777" w:rsidR="0002659E" w:rsidRPr="00885C8E" w:rsidRDefault="0002659E">
            <w:pPr>
              <w:pStyle w:val="TableText"/>
            </w:pPr>
            <w:r w:rsidRPr="00885C8E">
              <w:rPr>
                <w:rFonts w:eastAsia="Segoe UI"/>
              </w:rPr>
              <w:t>2019/20</w:t>
            </w:r>
          </w:p>
        </w:tc>
        <w:tc>
          <w:tcPr>
            <w:tcW w:w="784" w:type="dxa"/>
            <w:tcBorders>
              <w:left w:val="single" w:sz="8" w:space="0" w:color="A6A6A6" w:themeColor="background1" w:themeShade="A6"/>
            </w:tcBorders>
            <w:tcMar>
              <w:left w:w="57" w:type="dxa"/>
              <w:right w:w="57" w:type="dxa"/>
            </w:tcMar>
          </w:tcPr>
          <w:p w14:paraId="6035DFF9" w14:textId="77777777" w:rsidR="0002659E" w:rsidRPr="00885C8E" w:rsidRDefault="0002659E">
            <w:pPr>
              <w:pStyle w:val="TableText"/>
              <w:jc w:val="center"/>
            </w:pPr>
            <w:r w:rsidRPr="00885C8E">
              <w:rPr>
                <w:rFonts w:eastAsia="Segoe UI"/>
              </w:rPr>
              <w:t>2,098</w:t>
            </w:r>
          </w:p>
        </w:tc>
        <w:tc>
          <w:tcPr>
            <w:tcW w:w="782" w:type="dxa"/>
            <w:tcBorders>
              <w:right w:val="single" w:sz="8" w:space="0" w:color="A6A6A6" w:themeColor="background1" w:themeShade="A6"/>
            </w:tcBorders>
            <w:tcMar>
              <w:left w:w="57" w:type="dxa"/>
              <w:right w:w="57" w:type="dxa"/>
            </w:tcMar>
          </w:tcPr>
          <w:p w14:paraId="0DDE4BA5" w14:textId="77777777" w:rsidR="0002659E" w:rsidRPr="00885C8E" w:rsidRDefault="0002659E">
            <w:pPr>
              <w:pStyle w:val="TableText"/>
              <w:jc w:val="center"/>
            </w:pPr>
            <w:r w:rsidRPr="00885C8E">
              <w:rPr>
                <w:rFonts w:eastAsia="Segoe UI"/>
              </w:rPr>
              <w:t>54</w:t>
            </w:r>
          </w:p>
        </w:tc>
        <w:tc>
          <w:tcPr>
            <w:tcW w:w="781" w:type="dxa"/>
            <w:tcBorders>
              <w:left w:val="single" w:sz="8" w:space="0" w:color="A6A6A6" w:themeColor="background1" w:themeShade="A6"/>
            </w:tcBorders>
            <w:tcMar>
              <w:left w:w="57" w:type="dxa"/>
              <w:right w:w="57" w:type="dxa"/>
            </w:tcMar>
          </w:tcPr>
          <w:p w14:paraId="2408B9E8" w14:textId="77777777" w:rsidR="0002659E" w:rsidRPr="00885C8E" w:rsidRDefault="0002659E">
            <w:pPr>
              <w:pStyle w:val="TableText"/>
              <w:jc w:val="center"/>
            </w:pPr>
            <w:r w:rsidRPr="00885C8E">
              <w:rPr>
                <w:rFonts w:eastAsia="Segoe UI"/>
              </w:rPr>
              <w:t>898</w:t>
            </w:r>
          </w:p>
        </w:tc>
        <w:tc>
          <w:tcPr>
            <w:tcW w:w="781" w:type="dxa"/>
            <w:tcBorders>
              <w:right w:val="single" w:sz="8" w:space="0" w:color="A6A6A6" w:themeColor="background1" w:themeShade="A6"/>
            </w:tcBorders>
            <w:tcMar>
              <w:left w:w="57" w:type="dxa"/>
              <w:right w:w="57" w:type="dxa"/>
            </w:tcMar>
          </w:tcPr>
          <w:p w14:paraId="7DD0BF43" w14:textId="77777777" w:rsidR="0002659E" w:rsidRPr="00885C8E" w:rsidRDefault="0002659E">
            <w:pPr>
              <w:pStyle w:val="TableText"/>
              <w:jc w:val="center"/>
            </w:pPr>
            <w:r w:rsidRPr="00885C8E">
              <w:rPr>
                <w:rFonts w:eastAsia="Segoe UI"/>
              </w:rPr>
              <w:t>23</w:t>
            </w:r>
          </w:p>
        </w:tc>
        <w:tc>
          <w:tcPr>
            <w:tcW w:w="781" w:type="dxa"/>
            <w:tcBorders>
              <w:left w:val="single" w:sz="8" w:space="0" w:color="A6A6A6" w:themeColor="background1" w:themeShade="A6"/>
            </w:tcBorders>
            <w:tcMar>
              <w:left w:w="57" w:type="dxa"/>
              <w:right w:w="57" w:type="dxa"/>
            </w:tcMar>
          </w:tcPr>
          <w:p w14:paraId="4C466034" w14:textId="77777777" w:rsidR="0002659E" w:rsidRPr="00885C8E" w:rsidRDefault="0002659E">
            <w:pPr>
              <w:pStyle w:val="TableText"/>
              <w:jc w:val="center"/>
            </w:pPr>
            <w:r w:rsidRPr="00885C8E">
              <w:rPr>
                <w:rFonts w:eastAsia="Segoe UI"/>
              </w:rPr>
              <w:t>405</w:t>
            </w:r>
          </w:p>
        </w:tc>
        <w:tc>
          <w:tcPr>
            <w:tcW w:w="781" w:type="dxa"/>
            <w:tcBorders>
              <w:right w:val="single" w:sz="8" w:space="0" w:color="A6A6A6" w:themeColor="background1" w:themeShade="A6"/>
            </w:tcBorders>
            <w:tcMar>
              <w:left w:w="57" w:type="dxa"/>
              <w:right w:w="57" w:type="dxa"/>
            </w:tcMar>
          </w:tcPr>
          <w:p w14:paraId="42E59643" w14:textId="77777777" w:rsidR="0002659E" w:rsidRPr="00885C8E" w:rsidRDefault="0002659E">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tcPr>
          <w:p w14:paraId="7CC26D57" w14:textId="77777777" w:rsidR="0002659E" w:rsidRPr="00885C8E" w:rsidRDefault="0002659E">
            <w:pPr>
              <w:pStyle w:val="TableText"/>
              <w:jc w:val="center"/>
            </w:pPr>
            <w:r w:rsidRPr="00885C8E">
              <w:rPr>
                <w:rFonts w:eastAsia="Segoe UI"/>
              </w:rPr>
              <w:t>508</w:t>
            </w:r>
          </w:p>
        </w:tc>
        <w:tc>
          <w:tcPr>
            <w:tcW w:w="781" w:type="dxa"/>
            <w:tcBorders>
              <w:right w:val="single" w:sz="8" w:space="0" w:color="A6A6A6" w:themeColor="background1" w:themeShade="A6"/>
            </w:tcBorders>
            <w:tcMar>
              <w:left w:w="57" w:type="dxa"/>
              <w:right w:w="57" w:type="dxa"/>
            </w:tcMar>
          </w:tcPr>
          <w:p w14:paraId="49E99D1D" w14:textId="77777777" w:rsidR="0002659E" w:rsidRPr="00885C8E" w:rsidRDefault="0002659E">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tcPr>
          <w:p w14:paraId="223D3AC7" w14:textId="77777777" w:rsidR="0002659E" w:rsidRPr="00885C8E" w:rsidRDefault="0002659E">
            <w:pPr>
              <w:pStyle w:val="TableText"/>
              <w:jc w:val="center"/>
            </w:pPr>
            <w:r w:rsidRPr="00885C8E">
              <w:rPr>
                <w:rFonts w:eastAsia="Segoe UI"/>
              </w:rPr>
              <w:t>3,909</w:t>
            </w:r>
          </w:p>
        </w:tc>
      </w:tr>
      <w:tr w:rsidR="0002659E" w14:paraId="4D4C65FB" w14:textId="77777777">
        <w:trPr>
          <w:trHeight w:val="300"/>
        </w:trPr>
        <w:tc>
          <w:tcPr>
            <w:tcW w:w="1050" w:type="dxa"/>
            <w:tcBorders>
              <w:right w:val="single" w:sz="8" w:space="0" w:color="A6A6A6" w:themeColor="background1" w:themeShade="A6"/>
            </w:tcBorders>
            <w:tcMar>
              <w:left w:w="57" w:type="dxa"/>
              <w:right w:w="57" w:type="dxa"/>
            </w:tcMar>
            <w:vAlign w:val="center"/>
          </w:tcPr>
          <w:p w14:paraId="272ABC20" w14:textId="77777777" w:rsidR="0002659E" w:rsidRPr="00885C8E" w:rsidRDefault="0002659E">
            <w:pPr>
              <w:pStyle w:val="TableText"/>
            </w:pPr>
            <w:r w:rsidRPr="00885C8E">
              <w:rPr>
                <w:rFonts w:eastAsia="Segoe UI"/>
              </w:rPr>
              <w:t>2020/21</w:t>
            </w:r>
          </w:p>
        </w:tc>
        <w:tc>
          <w:tcPr>
            <w:tcW w:w="784" w:type="dxa"/>
            <w:tcBorders>
              <w:left w:val="single" w:sz="8" w:space="0" w:color="A6A6A6" w:themeColor="background1" w:themeShade="A6"/>
            </w:tcBorders>
            <w:tcMar>
              <w:left w:w="57" w:type="dxa"/>
              <w:right w:w="57" w:type="dxa"/>
            </w:tcMar>
            <w:vAlign w:val="center"/>
          </w:tcPr>
          <w:p w14:paraId="2D7FE2DB" w14:textId="77777777" w:rsidR="0002659E" w:rsidRPr="00885C8E" w:rsidRDefault="0002659E">
            <w:pPr>
              <w:pStyle w:val="TableText"/>
              <w:jc w:val="center"/>
            </w:pPr>
            <w:r w:rsidRPr="00885C8E">
              <w:rPr>
                <w:rFonts w:eastAsia="Segoe UI"/>
              </w:rPr>
              <w:t>2,331</w:t>
            </w:r>
          </w:p>
        </w:tc>
        <w:tc>
          <w:tcPr>
            <w:tcW w:w="782" w:type="dxa"/>
            <w:tcBorders>
              <w:right w:val="single" w:sz="8" w:space="0" w:color="A6A6A6" w:themeColor="background1" w:themeShade="A6"/>
            </w:tcBorders>
            <w:tcMar>
              <w:left w:w="57" w:type="dxa"/>
              <w:right w:w="57" w:type="dxa"/>
            </w:tcMar>
            <w:vAlign w:val="center"/>
          </w:tcPr>
          <w:p w14:paraId="1E2EAD20" w14:textId="77777777" w:rsidR="0002659E" w:rsidRPr="00885C8E" w:rsidRDefault="0002659E">
            <w:pPr>
              <w:pStyle w:val="TableText"/>
              <w:jc w:val="center"/>
            </w:pPr>
            <w:r w:rsidRPr="00885C8E">
              <w:rPr>
                <w:rFonts w:eastAsia="Segoe UI"/>
              </w:rPr>
              <w:t>57</w:t>
            </w:r>
          </w:p>
        </w:tc>
        <w:tc>
          <w:tcPr>
            <w:tcW w:w="781" w:type="dxa"/>
            <w:tcBorders>
              <w:left w:val="single" w:sz="8" w:space="0" w:color="A6A6A6" w:themeColor="background1" w:themeShade="A6"/>
            </w:tcBorders>
            <w:tcMar>
              <w:left w:w="57" w:type="dxa"/>
              <w:right w:w="57" w:type="dxa"/>
            </w:tcMar>
            <w:vAlign w:val="center"/>
          </w:tcPr>
          <w:p w14:paraId="7FB455A0" w14:textId="77777777" w:rsidR="0002659E" w:rsidRPr="00885C8E" w:rsidRDefault="0002659E">
            <w:pPr>
              <w:pStyle w:val="TableText"/>
              <w:jc w:val="center"/>
            </w:pPr>
            <w:r w:rsidRPr="00885C8E">
              <w:rPr>
                <w:rFonts w:eastAsia="Segoe UI"/>
              </w:rPr>
              <w:t>845</w:t>
            </w:r>
          </w:p>
        </w:tc>
        <w:tc>
          <w:tcPr>
            <w:tcW w:w="781" w:type="dxa"/>
            <w:tcBorders>
              <w:right w:val="single" w:sz="8" w:space="0" w:color="A6A6A6" w:themeColor="background1" w:themeShade="A6"/>
            </w:tcBorders>
            <w:tcMar>
              <w:left w:w="57" w:type="dxa"/>
              <w:right w:w="57" w:type="dxa"/>
            </w:tcMar>
            <w:vAlign w:val="center"/>
          </w:tcPr>
          <w:p w14:paraId="4445D363" w14:textId="77777777" w:rsidR="0002659E" w:rsidRPr="00885C8E" w:rsidRDefault="0002659E">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45CB44F9" w14:textId="77777777" w:rsidR="0002659E" w:rsidRPr="00885C8E" w:rsidRDefault="0002659E">
            <w:pPr>
              <w:pStyle w:val="TableText"/>
              <w:jc w:val="center"/>
            </w:pPr>
            <w:r w:rsidRPr="00885C8E">
              <w:rPr>
                <w:rFonts w:eastAsia="Segoe UI"/>
              </w:rPr>
              <w:t>422</w:t>
            </w:r>
          </w:p>
        </w:tc>
        <w:tc>
          <w:tcPr>
            <w:tcW w:w="781" w:type="dxa"/>
            <w:tcBorders>
              <w:right w:val="single" w:sz="8" w:space="0" w:color="A6A6A6" w:themeColor="background1" w:themeShade="A6"/>
            </w:tcBorders>
            <w:tcMar>
              <w:left w:w="57" w:type="dxa"/>
              <w:right w:w="57" w:type="dxa"/>
            </w:tcMar>
            <w:vAlign w:val="center"/>
          </w:tcPr>
          <w:p w14:paraId="2221CD4A" w14:textId="77777777" w:rsidR="0002659E" w:rsidRPr="00885C8E" w:rsidRDefault="0002659E">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vAlign w:val="center"/>
          </w:tcPr>
          <w:p w14:paraId="05CD58A4" w14:textId="77777777" w:rsidR="0002659E" w:rsidRPr="00885C8E" w:rsidRDefault="0002659E">
            <w:pPr>
              <w:pStyle w:val="TableText"/>
              <w:jc w:val="center"/>
            </w:pPr>
            <w:r w:rsidRPr="00885C8E">
              <w:rPr>
                <w:rFonts w:eastAsia="Segoe UI"/>
              </w:rPr>
              <w:t>513</w:t>
            </w:r>
          </w:p>
        </w:tc>
        <w:tc>
          <w:tcPr>
            <w:tcW w:w="781" w:type="dxa"/>
            <w:tcBorders>
              <w:right w:val="single" w:sz="8" w:space="0" w:color="A6A6A6" w:themeColor="background1" w:themeShade="A6"/>
            </w:tcBorders>
            <w:tcMar>
              <w:left w:w="57" w:type="dxa"/>
              <w:right w:w="57" w:type="dxa"/>
            </w:tcMar>
            <w:vAlign w:val="center"/>
          </w:tcPr>
          <w:p w14:paraId="31CE4D5E" w14:textId="77777777" w:rsidR="0002659E" w:rsidRPr="00885C8E" w:rsidRDefault="0002659E">
            <w:pPr>
              <w:pStyle w:val="TableText"/>
              <w:jc w:val="center"/>
            </w:pPr>
            <w:r w:rsidRPr="00885C8E">
              <w:rPr>
                <w:rFonts w:eastAsia="Segoe UI"/>
              </w:rPr>
              <w:t>12</w:t>
            </w:r>
          </w:p>
        </w:tc>
        <w:tc>
          <w:tcPr>
            <w:tcW w:w="920" w:type="dxa"/>
            <w:tcBorders>
              <w:left w:val="single" w:sz="8" w:space="0" w:color="A6A6A6" w:themeColor="background1" w:themeShade="A6"/>
            </w:tcBorders>
            <w:tcMar>
              <w:left w:w="57" w:type="dxa"/>
              <w:right w:w="57" w:type="dxa"/>
            </w:tcMar>
            <w:vAlign w:val="center"/>
          </w:tcPr>
          <w:p w14:paraId="527AD50E" w14:textId="77777777" w:rsidR="0002659E" w:rsidRPr="00885C8E" w:rsidRDefault="0002659E">
            <w:pPr>
              <w:pStyle w:val="TableText"/>
              <w:jc w:val="center"/>
            </w:pPr>
            <w:r w:rsidRPr="00885C8E">
              <w:rPr>
                <w:rFonts w:eastAsia="Segoe UI"/>
              </w:rPr>
              <w:t>4,110</w:t>
            </w:r>
          </w:p>
        </w:tc>
      </w:tr>
      <w:tr w:rsidR="0002659E" w14:paraId="1786D666" w14:textId="77777777">
        <w:trPr>
          <w:trHeight w:val="300"/>
        </w:trPr>
        <w:tc>
          <w:tcPr>
            <w:tcW w:w="1050" w:type="dxa"/>
            <w:tcBorders>
              <w:right w:val="single" w:sz="8" w:space="0" w:color="A6A6A6" w:themeColor="background1" w:themeShade="A6"/>
            </w:tcBorders>
            <w:tcMar>
              <w:left w:w="57" w:type="dxa"/>
              <w:right w:w="57" w:type="dxa"/>
            </w:tcMar>
            <w:vAlign w:val="center"/>
          </w:tcPr>
          <w:p w14:paraId="06F13D9B" w14:textId="77777777" w:rsidR="0002659E" w:rsidRPr="00885C8E" w:rsidRDefault="0002659E">
            <w:pPr>
              <w:pStyle w:val="TableText"/>
            </w:pPr>
            <w:r w:rsidRPr="00885C8E">
              <w:rPr>
                <w:rFonts w:eastAsia="Segoe UI"/>
              </w:rPr>
              <w:t>2021/22</w:t>
            </w:r>
          </w:p>
        </w:tc>
        <w:tc>
          <w:tcPr>
            <w:tcW w:w="784" w:type="dxa"/>
            <w:tcBorders>
              <w:left w:val="single" w:sz="8" w:space="0" w:color="A6A6A6" w:themeColor="background1" w:themeShade="A6"/>
            </w:tcBorders>
            <w:tcMar>
              <w:left w:w="57" w:type="dxa"/>
              <w:right w:w="57" w:type="dxa"/>
            </w:tcMar>
            <w:vAlign w:val="center"/>
          </w:tcPr>
          <w:p w14:paraId="6FD51A9A" w14:textId="77777777" w:rsidR="0002659E" w:rsidRPr="00885C8E" w:rsidRDefault="0002659E">
            <w:pPr>
              <w:pStyle w:val="TableText"/>
              <w:jc w:val="center"/>
            </w:pPr>
            <w:r w:rsidRPr="00885C8E">
              <w:rPr>
                <w:rFonts w:eastAsia="Segoe UI"/>
              </w:rPr>
              <w:t>2,111</w:t>
            </w:r>
          </w:p>
        </w:tc>
        <w:tc>
          <w:tcPr>
            <w:tcW w:w="782" w:type="dxa"/>
            <w:tcBorders>
              <w:right w:val="single" w:sz="8" w:space="0" w:color="A6A6A6" w:themeColor="background1" w:themeShade="A6"/>
            </w:tcBorders>
            <w:tcMar>
              <w:left w:w="57" w:type="dxa"/>
              <w:right w:w="57" w:type="dxa"/>
            </w:tcMar>
            <w:vAlign w:val="center"/>
          </w:tcPr>
          <w:p w14:paraId="5D6A8818" w14:textId="77777777" w:rsidR="0002659E" w:rsidRPr="00885C8E" w:rsidRDefault="0002659E">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vAlign w:val="center"/>
          </w:tcPr>
          <w:p w14:paraId="5AF3EE30" w14:textId="77777777" w:rsidR="0002659E" w:rsidRPr="00885C8E" w:rsidRDefault="0002659E">
            <w:pPr>
              <w:pStyle w:val="TableText"/>
              <w:jc w:val="center"/>
            </w:pPr>
            <w:r w:rsidRPr="00885C8E">
              <w:rPr>
                <w:rFonts w:eastAsia="Segoe UI"/>
              </w:rPr>
              <w:t>808</w:t>
            </w:r>
          </w:p>
        </w:tc>
        <w:tc>
          <w:tcPr>
            <w:tcW w:w="781" w:type="dxa"/>
            <w:tcBorders>
              <w:right w:val="single" w:sz="8" w:space="0" w:color="A6A6A6" w:themeColor="background1" w:themeShade="A6"/>
            </w:tcBorders>
            <w:tcMar>
              <w:left w:w="57" w:type="dxa"/>
              <w:right w:w="57" w:type="dxa"/>
            </w:tcMar>
            <w:vAlign w:val="center"/>
          </w:tcPr>
          <w:p w14:paraId="5B058FBD" w14:textId="77777777" w:rsidR="0002659E" w:rsidRPr="00885C8E" w:rsidRDefault="0002659E">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7F681980" w14:textId="77777777" w:rsidR="0002659E" w:rsidRPr="00885C8E" w:rsidRDefault="0002659E">
            <w:pPr>
              <w:pStyle w:val="TableText"/>
              <w:jc w:val="center"/>
            </w:pPr>
            <w:r w:rsidRPr="00885C8E">
              <w:rPr>
                <w:rFonts w:eastAsia="Segoe UI"/>
              </w:rPr>
              <w:t>394</w:t>
            </w:r>
          </w:p>
        </w:tc>
        <w:tc>
          <w:tcPr>
            <w:tcW w:w="781" w:type="dxa"/>
            <w:tcBorders>
              <w:right w:val="single" w:sz="8" w:space="0" w:color="A6A6A6" w:themeColor="background1" w:themeShade="A6"/>
            </w:tcBorders>
            <w:tcMar>
              <w:left w:w="57" w:type="dxa"/>
              <w:right w:w="57" w:type="dxa"/>
            </w:tcMar>
            <w:vAlign w:val="center"/>
          </w:tcPr>
          <w:p w14:paraId="57A74D84" w14:textId="77777777" w:rsidR="0002659E" w:rsidRPr="00885C8E" w:rsidRDefault="0002659E">
            <w:pPr>
              <w:pStyle w:val="TableText"/>
              <w:jc w:val="center"/>
            </w:pPr>
            <w:r w:rsidRPr="00885C8E">
              <w:rPr>
                <w:rFonts w:eastAsia="Segoe UI"/>
              </w:rPr>
              <w:t>10</w:t>
            </w:r>
          </w:p>
        </w:tc>
        <w:tc>
          <w:tcPr>
            <w:tcW w:w="781" w:type="dxa"/>
            <w:tcBorders>
              <w:left w:val="single" w:sz="8" w:space="0" w:color="A6A6A6" w:themeColor="background1" w:themeShade="A6"/>
            </w:tcBorders>
            <w:tcMar>
              <w:left w:w="57" w:type="dxa"/>
              <w:right w:w="57" w:type="dxa"/>
            </w:tcMar>
            <w:vAlign w:val="center"/>
          </w:tcPr>
          <w:p w14:paraId="4855B145" w14:textId="77777777" w:rsidR="0002659E" w:rsidRPr="00885C8E" w:rsidRDefault="0002659E">
            <w:pPr>
              <w:pStyle w:val="TableText"/>
              <w:jc w:val="center"/>
            </w:pPr>
            <w:r w:rsidRPr="00885C8E">
              <w:rPr>
                <w:rFonts w:eastAsia="Segoe UI"/>
              </w:rPr>
              <w:t>535</w:t>
            </w:r>
          </w:p>
        </w:tc>
        <w:tc>
          <w:tcPr>
            <w:tcW w:w="781" w:type="dxa"/>
            <w:tcBorders>
              <w:right w:val="single" w:sz="8" w:space="0" w:color="A6A6A6" w:themeColor="background1" w:themeShade="A6"/>
            </w:tcBorders>
            <w:tcMar>
              <w:left w:w="57" w:type="dxa"/>
              <w:right w:w="57" w:type="dxa"/>
            </w:tcMar>
            <w:vAlign w:val="center"/>
          </w:tcPr>
          <w:p w14:paraId="1A7E889F" w14:textId="77777777" w:rsidR="0002659E" w:rsidRPr="00885C8E" w:rsidRDefault="0002659E">
            <w:pPr>
              <w:pStyle w:val="TableText"/>
              <w:jc w:val="center"/>
            </w:pPr>
            <w:r w:rsidRPr="00885C8E">
              <w:rPr>
                <w:rFonts w:eastAsia="Segoe UI"/>
              </w:rPr>
              <w:t>14</w:t>
            </w:r>
          </w:p>
        </w:tc>
        <w:tc>
          <w:tcPr>
            <w:tcW w:w="920" w:type="dxa"/>
            <w:tcBorders>
              <w:left w:val="single" w:sz="8" w:space="0" w:color="A6A6A6" w:themeColor="background1" w:themeShade="A6"/>
            </w:tcBorders>
            <w:tcMar>
              <w:left w:w="57" w:type="dxa"/>
              <w:right w:w="57" w:type="dxa"/>
            </w:tcMar>
            <w:vAlign w:val="center"/>
          </w:tcPr>
          <w:p w14:paraId="034C0C77" w14:textId="77777777" w:rsidR="0002659E" w:rsidRPr="00885C8E" w:rsidRDefault="0002659E">
            <w:pPr>
              <w:pStyle w:val="TableText"/>
              <w:jc w:val="center"/>
            </w:pPr>
            <w:r w:rsidRPr="00885C8E">
              <w:rPr>
                <w:rFonts w:eastAsia="Segoe UI"/>
              </w:rPr>
              <w:t>3,848</w:t>
            </w:r>
          </w:p>
        </w:tc>
      </w:tr>
      <w:tr w:rsidR="0002659E" w14:paraId="55C8CADD" w14:textId="77777777">
        <w:trPr>
          <w:trHeight w:val="300"/>
        </w:trPr>
        <w:tc>
          <w:tcPr>
            <w:tcW w:w="1050" w:type="dxa"/>
            <w:tcBorders>
              <w:right w:val="single" w:sz="8" w:space="0" w:color="A6A6A6" w:themeColor="background1" w:themeShade="A6"/>
            </w:tcBorders>
            <w:tcMar>
              <w:left w:w="57" w:type="dxa"/>
              <w:right w:w="57" w:type="dxa"/>
            </w:tcMar>
            <w:vAlign w:val="center"/>
          </w:tcPr>
          <w:p w14:paraId="2ADBBE22" w14:textId="77777777" w:rsidR="0002659E" w:rsidRPr="00885C8E" w:rsidRDefault="0002659E">
            <w:pPr>
              <w:pStyle w:val="TableText"/>
            </w:pPr>
            <w:r w:rsidRPr="00885C8E">
              <w:rPr>
                <w:rFonts w:eastAsia="Segoe UI"/>
              </w:rPr>
              <w:t>2022/23</w:t>
            </w:r>
          </w:p>
        </w:tc>
        <w:tc>
          <w:tcPr>
            <w:tcW w:w="784" w:type="dxa"/>
            <w:tcBorders>
              <w:left w:val="single" w:sz="8" w:space="0" w:color="A6A6A6" w:themeColor="background1" w:themeShade="A6"/>
            </w:tcBorders>
            <w:tcMar>
              <w:left w:w="57" w:type="dxa"/>
              <w:right w:w="57" w:type="dxa"/>
            </w:tcMar>
            <w:vAlign w:val="center"/>
          </w:tcPr>
          <w:p w14:paraId="4B19D5E0" w14:textId="77777777" w:rsidR="0002659E" w:rsidRPr="00885C8E" w:rsidRDefault="0002659E">
            <w:pPr>
              <w:pStyle w:val="TableText"/>
              <w:jc w:val="center"/>
            </w:pPr>
            <w:r w:rsidRPr="00885C8E">
              <w:rPr>
                <w:rFonts w:eastAsia="Segoe UI"/>
              </w:rPr>
              <w:t>1,987</w:t>
            </w:r>
          </w:p>
        </w:tc>
        <w:tc>
          <w:tcPr>
            <w:tcW w:w="782" w:type="dxa"/>
            <w:tcBorders>
              <w:right w:val="single" w:sz="8" w:space="0" w:color="A6A6A6" w:themeColor="background1" w:themeShade="A6"/>
            </w:tcBorders>
            <w:tcMar>
              <w:left w:w="57" w:type="dxa"/>
              <w:right w:w="57" w:type="dxa"/>
            </w:tcMar>
            <w:vAlign w:val="center"/>
          </w:tcPr>
          <w:p w14:paraId="392EBCB4" w14:textId="77777777" w:rsidR="0002659E" w:rsidRPr="00885C8E" w:rsidRDefault="0002659E">
            <w:pPr>
              <w:pStyle w:val="TableText"/>
              <w:jc w:val="center"/>
            </w:pPr>
            <w:r w:rsidRPr="00885C8E">
              <w:rPr>
                <w:rFonts w:eastAsia="Segoe UI"/>
              </w:rPr>
              <w:t>55</w:t>
            </w:r>
          </w:p>
        </w:tc>
        <w:tc>
          <w:tcPr>
            <w:tcW w:w="781" w:type="dxa"/>
            <w:tcBorders>
              <w:left w:val="single" w:sz="8" w:space="0" w:color="A6A6A6" w:themeColor="background1" w:themeShade="A6"/>
            </w:tcBorders>
            <w:tcMar>
              <w:left w:w="57" w:type="dxa"/>
              <w:right w:w="57" w:type="dxa"/>
            </w:tcMar>
            <w:vAlign w:val="center"/>
          </w:tcPr>
          <w:p w14:paraId="510A266C" w14:textId="77777777" w:rsidR="0002659E" w:rsidRPr="00885C8E" w:rsidRDefault="0002659E">
            <w:pPr>
              <w:pStyle w:val="TableText"/>
              <w:jc w:val="center"/>
            </w:pPr>
            <w:r w:rsidRPr="00885C8E">
              <w:rPr>
                <w:rFonts w:eastAsia="Segoe UI"/>
              </w:rPr>
              <w:t>771</w:t>
            </w:r>
          </w:p>
        </w:tc>
        <w:tc>
          <w:tcPr>
            <w:tcW w:w="781" w:type="dxa"/>
            <w:tcBorders>
              <w:right w:val="single" w:sz="8" w:space="0" w:color="A6A6A6" w:themeColor="background1" w:themeShade="A6"/>
            </w:tcBorders>
            <w:tcMar>
              <w:left w:w="57" w:type="dxa"/>
              <w:right w:w="57" w:type="dxa"/>
            </w:tcMar>
            <w:vAlign w:val="center"/>
          </w:tcPr>
          <w:p w14:paraId="0D70DFB2" w14:textId="77777777" w:rsidR="0002659E" w:rsidRPr="00885C8E" w:rsidRDefault="0002659E">
            <w:pPr>
              <w:pStyle w:val="TableText"/>
              <w:jc w:val="center"/>
            </w:pPr>
            <w:r w:rsidRPr="00885C8E">
              <w:rPr>
                <w:rFonts w:eastAsia="Segoe UI"/>
              </w:rPr>
              <w:t>21</w:t>
            </w:r>
          </w:p>
        </w:tc>
        <w:tc>
          <w:tcPr>
            <w:tcW w:w="781" w:type="dxa"/>
            <w:tcBorders>
              <w:left w:val="single" w:sz="8" w:space="0" w:color="A6A6A6" w:themeColor="background1" w:themeShade="A6"/>
            </w:tcBorders>
            <w:tcMar>
              <w:left w:w="57" w:type="dxa"/>
              <w:right w:w="57" w:type="dxa"/>
            </w:tcMar>
            <w:vAlign w:val="center"/>
          </w:tcPr>
          <w:p w14:paraId="3E4256B4" w14:textId="77777777" w:rsidR="0002659E" w:rsidRPr="00885C8E" w:rsidRDefault="0002659E">
            <w:pPr>
              <w:pStyle w:val="TableText"/>
              <w:jc w:val="center"/>
            </w:pPr>
            <w:r w:rsidRPr="00885C8E">
              <w:rPr>
                <w:rFonts w:eastAsia="Segoe UI"/>
              </w:rPr>
              <w:t>388</w:t>
            </w:r>
          </w:p>
        </w:tc>
        <w:tc>
          <w:tcPr>
            <w:tcW w:w="781" w:type="dxa"/>
            <w:tcBorders>
              <w:right w:val="single" w:sz="8" w:space="0" w:color="A6A6A6" w:themeColor="background1" w:themeShade="A6"/>
            </w:tcBorders>
            <w:tcMar>
              <w:left w:w="57" w:type="dxa"/>
              <w:right w:w="57" w:type="dxa"/>
            </w:tcMar>
            <w:vAlign w:val="center"/>
          </w:tcPr>
          <w:p w14:paraId="12050339" w14:textId="77777777" w:rsidR="0002659E" w:rsidRPr="00885C8E" w:rsidRDefault="0002659E">
            <w:pPr>
              <w:pStyle w:val="TableText"/>
              <w:jc w:val="center"/>
            </w:pPr>
            <w:r w:rsidRPr="00885C8E">
              <w:rPr>
                <w:rFonts w:eastAsia="Segoe UI"/>
              </w:rPr>
              <w:t>11</w:t>
            </w:r>
          </w:p>
        </w:tc>
        <w:tc>
          <w:tcPr>
            <w:tcW w:w="781" w:type="dxa"/>
            <w:tcBorders>
              <w:left w:val="single" w:sz="8" w:space="0" w:color="A6A6A6" w:themeColor="background1" w:themeShade="A6"/>
            </w:tcBorders>
            <w:tcMar>
              <w:left w:w="57" w:type="dxa"/>
              <w:right w:w="57" w:type="dxa"/>
            </w:tcMar>
            <w:vAlign w:val="center"/>
          </w:tcPr>
          <w:p w14:paraId="65594E4A" w14:textId="77777777" w:rsidR="0002659E" w:rsidRPr="00885C8E" w:rsidRDefault="0002659E">
            <w:pPr>
              <w:pStyle w:val="TableText"/>
              <w:jc w:val="center"/>
            </w:pPr>
            <w:r w:rsidRPr="00885C8E">
              <w:rPr>
                <w:rFonts w:eastAsia="Segoe UI"/>
              </w:rPr>
              <w:t>490</w:t>
            </w:r>
          </w:p>
        </w:tc>
        <w:tc>
          <w:tcPr>
            <w:tcW w:w="781" w:type="dxa"/>
            <w:tcBorders>
              <w:right w:val="single" w:sz="8" w:space="0" w:color="A6A6A6" w:themeColor="background1" w:themeShade="A6"/>
            </w:tcBorders>
            <w:tcMar>
              <w:left w:w="57" w:type="dxa"/>
              <w:right w:w="57" w:type="dxa"/>
            </w:tcMar>
            <w:vAlign w:val="center"/>
          </w:tcPr>
          <w:p w14:paraId="2E1D49A5" w14:textId="77777777" w:rsidR="0002659E" w:rsidRPr="00885C8E" w:rsidRDefault="0002659E">
            <w:pPr>
              <w:pStyle w:val="TableText"/>
              <w:jc w:val="center"/>
            </w:pPr>
            <w:r w:rsidRPr="00885C8E">
              <w:rPr>
                <w:rFonts w:eastAsia="Segoe UI"/>
              </w:rPr>
              <w:t>13</w:t>
            </w:r>
          </w:p>
        </w:tc>
        <w:tc>
          <w:tcPr>
            <w:tcW w:w="920" w:type="dxa"/>
            <w:tcBorders>
              <w:left w:val="single" w:sz="8" w:space="0" w:color="A6A6A6" w:themeColor="background1" w:themeShade="A6"/>
            </w:tcBorders>
            <w:tcMar>
              <w:left w:w="57" w:type="dxa"/>
              <w:right w:w="57" w:type="dxa"/>
            </w:tcMar>
            <w:vAlign w:val="center"/>
          </w:tcPr>
          <w:p w14:paraId="349F13D6" w14:textId="77777777" w:rsidR="0002659E" w:rsidRPr="00885C8E" w:rsidRDefault="0002659E">
            <w:pPr>
              <w:pStyle w:val="TableText"/>
              <w:jc w:val="center"/>
            </w:pPr>
            <w:r w:rsidRPr="00885C8E">
              <w:rPr>
                <w:rFonts w:eastAsia="Segoe UI"/>
              </w:rPr>
              <w:t>3,63</w:t>
            </w:r>
            <w:r>
              <w:rPr>
                <w:rFonts w:eastAsia="Segoe UI"/>
              </w:rPr>
              <w:t>6</w:t>
            </w:r>
          </w:p>
        </w:tc>
      </w:tr>
      <w:tr w:rsidR="0002659E" w14:paraId="2C6D8A35" w14:textId="77777777">
        <w:trPr>
          <w:trHeight w:val="300"/>
        </w:trPr>
        <w:tc>
          <w:tcPr>
            <w:tcW w:w="1050" w:type="dxa"/>
            <w:tcBorders>
              <w:right w:val="single" w:sz="8" w:space="0" w:color="A6A6A6" w:themeColor="background1" w:themeShade="A6"/>
            </w:tcBorders>
            <w:tcMar>
              <w:left w:w="57" w:type="dxa"/>
              <w:right w:w="57" w:type="dxa"/>
            </w:tcMar>
            <w:vAlign w:val="center"/>
          </w:tcPr>
          <w:p w14:paraId="131B5D20" w14:textId="77777777" w:rsidR="0002659E" w:rsidRDefault="0002659E">
            <w:pPr>
              <w:pStyle w:val="TableText"/>
              <w:rPr>
                <w:rFonts w:eastAsia="Segoe UI"/>
              </w:rPr>
            </w:pPr>
            <w:r>
              <w:rPr>
                <w:rFonts w:eastAsia="Segoe UI"/>
              </w:rPr>
              <w:t xml:space="preserve">2023 </w:t>
            </w:r>
          </w:p>
        </w:tc>
        <w:tc>
          <w:tcPr>
            <w:tcW w:w="784" w:type="dxa"/>
            <w:tcBorders>
              <w:left w:val="single" w:sz="8" w:space="0" w:color="A6A6A6" w:themeColor="background1" w:themeShade="A6"/>
            </w:tcBorders>
            <w:tcMar>
              <w:left w:w="57" w:type="dxa"/>
              <w:right w:w="57" w:type="dxa"/>
            </w:tcMar>
            <w:vAlign w:val="center"/>
          </w:tcPr>
          <w:p w14:paraId="1BD04A20" w14:textId="77777777" w:rsidR="0002659E" w:rsidRDefault="0002659E">
            <w:pPr>
              <w:pStyle w:val="TableText"/>
              <w:jc w:val="center"/>
              <w:rPr>
                <w:rFonts w:eastAsia="Segoe UI"/>
              </w:rPr>
            </w:pPr>
            <w:r>
              <w:rPr>
                <w:rFonts w:eastAsia="Segoe UI"/>
              </w:rPr>
              <w:t>2118</w:t>
            </w:r>
          </w:p>
        </w:tc>
        <w:tc>
          <w:tcPr>
            <w:tcW w:w="782" w:type="dxa"/>
            <w:tcBorders>
              <w:right w:val="single" w:sz="8" w:space="0" w:color="A6A6A6" w:themeColor="background1" w:themeShade="A6"/>
            </w:tcBorders>
            <w:tcMar>
              <w:left w:w="57" w:type="dxa"/>
              <w:right w:w="57" w:type="dxa"/>
            </w:tcMar>
            <w:vAlign w:val="center"/>
          </w:tcPr>
          <w:p w14:paraId="20B87BA1" w14:textId="77777777" w:rsidR="0002659E" w:rsidRDefault="0002659E">
            <w:pPr>
              <w:pStyle w:val="TableText"/>
              <w:jc w:val="center"/>
              <w:rPr>
                <w:rFonts w:eastAsia="Segoe UI"/>
              </w:rPr>
            </w:pPr>
            <w:r>
              <w:rPr>
                <w:rFonts w:eastAsia="Segoe UI"/>
              </w:rPr>
              <w:t>54</w:t>
            </w:r>
          </w:p>
        </w:tc>
        <w:tc>
          <w:tcPr>
            <w:tcW w:w="781" w:type="dxa"/>
            <w:tcBorders>
              <w:left w:val="single" w:sz="8" w:space="0" w:color="A6A6A6" w:themeColor="background1" w:themeShade="A6"/>
            </w:tcBorders>
            <w:tcMar>
              <w:left w:w="57" w:type="dxa"/>
              <w:right w:w="57" w:type="dxa"/>
            </w:tcMar>
            <w:vAlign w:val="center"/>
          </w:tcPr>
          <w:p w14:paraId="606B8656" w14:textId="77777777" w:rsidR="0002659E" w:rsidRDefault="0002659E">
            <w:pPr>
              <w:pStyle w:val="TableText"/>
              <w:jc w:val="center"/>
              <w:rPr>
                <w:rFonts w:eastAsia="Segoe UI"/>
              </w:rPr>
            </w:pPr>
            <w:r>
              <w:rPr>
                <w:rFonts w:eastAsia="Segoe UI"/>
              </w:rPr>
              <w:t>794</w:t>
            </w:r>
          </w:p>
        </w:tc>
        <w:tc>
          <w:tcPr>
            <w:tcW w:w="781" w:type="dxa"/>
            <w:tcBorders>
              <w:right w:val="single" w:sz="8" w:space="0" w:color="A6A6A6" w:themeColor="background1" w:themeShade="A6"/>
            </w:tcBorders>
            <w:tcMar>
              <w:left w:w="57" w:type="dxa"/>
              <w:right w:w="57" w:type="dxa"/>
            </w:tcMar>
            <w:vAlign w:val="center"/>
          </w:tcPr>
          <w:p w14:paraId="180D6996" w14:textId="77777777" w:rsidR="0002659E" w:rsidRDefault="0002659E">
            <w:pPr>
              <w:pStyle w:val="TableText"/>
              <w:jc w:val="center"/>
              <w:rPr>
                <w:rFonts w:eastAsia="Segoe UI"/>
              </w:rPr>
            </w:pPr>
            <w:r>
              <w:rPr>
                <w:rFonts w:eastAsia="Segoe UI"/>
              </w:rPr>
              <w:t>20</w:t>
            </w:r>
          </w:p>
        </w:tc>
        <w:tc>
          <w:tcPr>
            <w:tcW w:w="781" w:type="dxa"/>
            <w:tcBorders>
              <w:left w:val="single" w:sz="8" w:space="0" w:color="A6A6A6" w:themeColor="background1" w:themeShade="A6"/>
            </w:tcBorders>
            <w:tcMar>
              <w:left w:w="57" w:type="dxa"/>
              <w:right w:w="57" w:type="dxa"/>
            </w:tcMar>
            <w:vAlign w:val="center"/>
          </w:tcPr>
          <w:p w14:paraId="559858E3" w14:textId="77777777" w:rsidR="0002659E" w:rsidRDefault="0002659E">
            <w:pPr>
              <w:pStyle w:val="TableText"/>
              <w:jc w:val="center"/>
              <w:rPr>
                <w:rFonts w:eastAsia="Segoe UI"/>
              </w:rPr>
            </w:pPr>
            <w:r>
              <w:rPr>
                <w:rFonts w:eastAsia="Segoe UI"/>
              </w:rPr>
              <w:t>399</w:t>
            </w:r>
          </w:p>
        </w:tc>
        <w:tc>
          <w:tcPr>
            <w:tcW w:w="781" w:type="dxa"/>
            <w:tcBorders>
              <w:right w:val="single" w:sz="8" w:space="0" w:color="A6A6A6" w:themeColor="background1" w:themeShade="A6"/>
            </w:tcBorders>
            <w:tcMar>
              <w:left w:w="57" w:type="dxa"/>
              <w:right w:w="57" w:type="dxa"/>
            </w:tcMar>
            <w:vAlign w:val="center"/>
          </w:tcPr>
          <w:p w14:paraId="5096DB8C" w14:textId="77777777" w:rsidR="0002659E" w:rsidRDefault="0002659E">
            <w:pPr>
              <w:pStyle w:val="TableText"/>
              <w:jc w:val="center"/>
              <w:rPr>
                <w:rFonts w:eastAsia="Segoe UI"/>
              </w:rPr>
            </w:pPr>
            <w:r>
              <w:rPr>
                <w:rFonts w:eastAsia="Segoe UI"/>
              </w:rPr>
              <w:t>10</w:t>
            </w:r>
          </w:p>
        </w:tc>
        <w:tc>
          <w:tcPr>
            <w:tcW w:w="781" w:type="dxa"/>
            <w:tcBorders>
              <w:left w:val="single" w:sz="8" w:space="0" w:color="A6A6A6" w:themeColor="background1" w:themeShade="A6"/>
            </w:tcBorders>
            <w:tcMar>
              <w:left w:w="57" w:type="dxa"/>
              <w:right w:w="57" w:type="dxa"/>
            </w:tcMar>
            <w:vAlign w:val="center"/>
          </w:tcPr>
          <w:p w14:paraId="467176F4" w14:textId="77777777" w:rsidR="0002659E" w:rsidRDefault="0002659E">
            <w:pPr>
              <w:pStyle w:val="TableText"/>
              <w:jc w:val="center"/>
              <w:rPr>
                <w:rFonts w:eastAsia="Segoe UI"/>
              </w:rPr>
            </w:pPr>
            <w:r>
              <w:rPr>
                <w:rFonts w:eastAsia="Segoe UI"/>
              </w:rPr>
              <w:t>586</w:t>
            </w:r>
          </w:p>
        </w:tc>
        <w:tc>
          <w:tcPr>
            <w:tcW w:w="781" w:type="dxa"/>
            <w:tcBorders>
              <w:right w:val="single" w:sz="8" w:space="0" w:color="A6A6A6" w:themeColor="background1" w:themeShade="A6"/>
            </w:tcBorders>
            <w:tcMar>
              <w:left w:w="57" w:type="dxa"/>
              <w:right w:w="57" w:type="dxa"/>
            </w:tcMar>
            <w:vAlign w:val="center"/>
          </w:tcPr>
          <w:p w14:paraId="09ED5A77" w14:textId="77777777" w:rsidR="0002659E" w:rsidRDefault="0002659E">
            <w:pPr>
              <w:pStyle w:val="TableText"/>
              <w:jc w:val="center"/>
              <w:rPr>
                <w:rFonts w:eastAsia="Segoe UI"/>
              </w:rPr>
            </w:pPr>
            <w:r>
              <w:rPr>
                <w:rFonts w:eastAsia="Segoe UI"/>
              </w:rPr>
              <w:t>15</w:t>
            </w:r>
          </w:p>
        </w:tc>
        <w:tc>
          <w:tcPr>
            <w:tcW w:w="920" w:type="dxa"/>
            <w:tcBorders>
              <w:left w:val="single" w:sz="8" w:space="0" w:color="A6A6A6" w:themeColor="background1" w:themeShade="A6"/>
            </w:tcBorders>
            <w:tcMar>
              <w:left w:w="57" w:type="dxa"/>
              <w:right w:w="57" w:type="dxa"/>
            </w:tcMar>
            <w:vAlign w:val="center"/>
          </w:tcPr>
          <w:p w14:paraId="71B44951" w14:textId="77777777" w:rsidR="0002659E" w:rsidRDefault="0002659E">
            <w:pPr>
              <w:pStyle w:val="TableText"/>
              <w:jc w:val="center"/>
              <w:rPr>
                <w:rFonts w:eastAsia="Segoe UI"/>
              </w:rPr>
            </w:pPr>
            <w:r>
              <w:rPr>
                <w:rFonts w:eastAsia="Segoe UI"/>
              </w:rPr>
              <w:t>3897</w:t>
            </w:r>
          </w:p>
        </w:tc>
      </w:tr>
      <w:tr w:rsidR="0002659E" w14:paraId="34A351DB" w14:textId="77777777">
        <w:trPr>
          <w:trHeight w:val="300"/>
        </w:trPr>
        <w:tc>
          <w:tcPr>
            <w:tcW w:w="1050" w:type="dxa"/>
            <w:tcBorders>
              <w:right w:val="single" w:sz="8" w:space="0" w:color="A6A6A6" w:themeColor="background1" w:themeShade="A6"/>
            </w:tcBorders>
            <w:tcMar>
              <w:left w:w="57" w:type="dxa"/>
              <w:right w:w="57" w:type="dxa"/>
            </w:tcMar>
            <w:vAlign w:val="center"/>
          </w:tcPr>
          <w:p w14:paraId="015BEEBF" w14:textId="77777777" w:rsidR="0002659E" w:rsidRPr="00885C8E" w:rsidRDefault="0002659E">
            <w:pPr>
              <w:pStyle w:val="TableText"/>
              <w:rPr>
                <w:rFonts w:eastAsia="Segoe UI"/>
              </w:rPr>
            </w:pPr>
            <w:r>
              <w:rPr>
                <w:rFonts w:eastAsia="Segoe UI"/>
              </w:rPr>
              <w:t>2023/24</w:t>
            </w:r>
          </w:p>
        </w:tc>
        <w:tc>
          <w:tcPr>
            <w:tcW w:w="784" w:type="dxa"/>
            <w:tcBorders>
              <w:left w:val="single" w:sz="8" w:space="0" w:color="A6A6A6" w:themeColor="background1" w:themeShade="A6"/>
            </w:tcBorders>
            <w:tcMar>
              <w:left w:w="57" w:type="dxa"/>
              <w:right w:w="57" w:type="dxa"/>
            </w:tcMar>
            <w:vAlign w:val="center"/>
          </w:tcPr>
          <w:p w14:paraId="3EE2C08C" w14:textId="77777777" w:rsidR="0002659E" w:rsidRPr="00885C8E" w:rsidRDefault="0002659E">
            <w:pPr>
              <w:pStyle w:val="TableText"/>
              <w:jc w:val="center"/>
              <w:rPr>
                <w:rFonts w:eastAsia="Segoe UI"/>
              </w:rPr>
            </w:pPr>
            <w:r>
              <w:rPr>
                <w:rFonts w:eastAsia="Segoe UI"/>
              </w:rPr>
              <w:t>1943</w:t>
            </w:r>
          </w:p>
        </w:tc>
        <w:tc>
          <w:tcPr>
            <w:tcW w:w="782" w:type="dxa"/>
            <w:tcBorders>
              <w:right w:val="single" w:sz="8" w:space="0" w:color="A6A6A6" w:themeColor="background1" w:themeShade="A6"/>
            </w:tcBorders>
            <w:tcMar>
              <w:left w:w="57" w:type="dxa"/>
              <w:right w:w="57" w:type="dxa"/>
            </w:tcMar>
            <w:vAlign w:val="center"/>
          </w:tcPr>
          <w:p w14:paraId="1C018651" w14:textId="77777777" w:rsidR="0002659E" w:rsidRPr="00885C8E" w:rsidRDefault="0002659E">
            <w:pPr>
              <w:pStyle w:val="TableText"/>
              <w:jc w:val="center"/>
              <w:rPr>
                <w:rFonts w:eastAsia="Segoe UI"/>
              </w:rPr>
            </w:pPr>
            <w:r>
              <w:rPr>
                <w:rFonts w:eastAsia="Segoe UI"/>
              </w:rPr>
              <w:t>54</w:t>
            </w:r>
          </w:p>
        </w:tc>
        <w:tc>
          <w:tcPr>
            <w:tcW w:w="781" w:type="dxa"/>
            <w:tcBorders>
              <w:left w:val="single" w:sz="8" w:space="0" w:color="A6A6A6" w:themeColor="background1" w:themeShade="A6"/>
            </w:tcBorders>
            <w:tcMar>
              <w:left w:w="57" w:type="dxa"/>
              <w:right w:w="57" w:type="dxa"/>
            </w:tcMar>
            <w:vAlign w:val="center"/>
          </w:tcPr>
          <w:p w14:paraId="018A8CFF" w14:textId="77777777" w:rsidR="0002659E" w:rsidRPr="00885C8E" w:rsidRDefault="0002659E">
            <w:pPr>
              <w:pStyle w:val="TableText"/>
              <w:jc w:val="center"/>
              <w:rPr>
                <w:rFonts w:eastAsia="Segoe UI"/>
              </w:rPr>
            </w:pPr>
            <w:r>
              <w:rPr>
                <w:rFonts w:eastAsia="Segoe UI"/>
              </w:rPr>
              <w:t>808</w:t>
            </w:r>
          </w:p>
        </w:tc>
        <w:tc>
          <w:tcPr>
            <w:tcW w:w="781" w:type="dxa"/>
            <w:tcBorders>
              <w:right w:val="single" w:sz="8" w:space="0" w:color="A6A6A6" w:themeColor="background1" w:themeShade="A6"/>
            </w:tcBorders>
            <w:tcMar>
              <w:left w:w="57" w:type="dxa"/>
              <w:right w:w="57" w:type="dxa"/>
            </w:tcMar>
            <w:vAlign w:val="center"/>
          </w:tcPr>
          <w:p w14:paraId="3B4FD5A0" w14:textId="77777777" w:rsidR="0002659E" w:rsidRPr="00885C8E" w:rsidRDefault="0002659E">
            <w:pPr>
              <w:pStyle w:val="TableText"/>
              <w:jc w:val="center"/>
              <w:rPr>
                <w:rFonts w:eastAsia="Segoe UI"/>
              </w:rPr>
            </w:pPr>
            <w:r>
              <w:rPr>
                <w:rFonts w:eastAsia="Segoe UI"/>
              </w:rPr>
              <w:t>22</w:t>
            </w:r>
          </w:p>
        </w:tc>
        <w:tc>
          <w:tcPr>
            <w:tcW w:w="781" w:type="dxa"/>
            <w:tcBorders>
              <w:left w:val="single" w:sz="8" w:space="0" w:color="A6A6A6" w:themeColor="background1" w:themeShade="A6"/>
            </w:tcBorders>
            <w:tcMar>
              <w:left w:w="57" w:type="dxa"/>
              <w:right w:w="57" w:type="dxa"/>
            </w:tcMar>
            <w:vAlign w:val="center"/>
          </w:tcPr>
          <w:p w14:paraId="00C31D71" w14:textId="77777777" w:rsidR="0002659E" w:rsidRPr="00885C8E" w:rsidRDefault="0002659E">
            <w:pPr>
              <w:pStyle w:val="TableText"/>
              <w:jc w:val="center"/>
              <w:rPr>
                <w:rFonts w:eastAsia="Segoe UI"/>
              </w:rPr>
            </w:pPr>
            <w:r>
              <w:rPr>
                <w:rFonts w:eastAsia="Segoe UI"/>
              </w:rPr>
              <w:t>359</w:t>
            </w:r>
          </w:p>
        </w:tc>
        <w:tc>
          <w:tcPr>
            <w:tcW w:w="781" w:type="dxa"/>
            <w:tcBorders>
              <w:right w:val="single" w:sz="8" w:space="0" w:color="A6A6A6" w:themeColor="background1" w:themeShade="A6"/>
            </w:tcBorders>
            <w:tcMar>
              <w:left w:w="57" w:type="dxa"/>
              <w:right w:w="57" w:type="dxa"/>
            </w:tcMar>
            <w:vAlign w:val="center"/>
          </w:tcPr>
          <w:p w14:paraId="584D2D79" w14:textId="77777777" w:rsidR="0002659E" w:rsidRPr="00885C8E" w:rsidRDefault="0002659E">
            <w:pPr>
              <w:pStyle w:val="TableText"/>
              <w:jc w:val="center"/>
              <w:rPr>
                <w:rFonts w:eastAsia="Segoe UI"/>
              </w:rPr>
            </w:pPr>
            <w:r>
              <w:rPr>
                <w:rFonts w:eastAsia="Segoe UI"/>
              </w:rPr>
              <w:t>10</w:t>
            </w:r>
          </w:p>
        </w:tc>
        <w:tc>
          <w:tcPr>
            <w:tcW w:w="781" w:type="dxa"/>
            <w:tcBorders>
              <w:left w:val="single" w:sz="8" w:space="0" w:color="A6A6A6" w:themeColor="background1" w:themeShade="A6"/>
            </w:tcBorders>
            <w:tcMar>
              <w:left w:w="57" w:type="dxa"/>
              <w:right w:w="57" w:type="dxa"/>
            </w:tcMar>
            <w:vAlign w:val="center"/>
          </w:tcPr>
          <w:p w14:paraId="23D6685B" w14:textId="77777777" w:rsidR="0002659E" w:rsidRPr="00885C8E" w:rsidRDefault="0002659E">
            <w:pPr>
              <w:pStyle w:val="TableText"/>
              <w:jc w:val="center"/>
              <w:rPr>
                <w:rFonts w:eastAsia="Segoe UI"/>
              </w:rPr>
            </w:pPr>
            <w:r>
              <w:rPr>
                <w:rFonts w:eastAsia="Segoe UI"/>
              </w:rPr>
              <w:t>514</w:t>
            </w:r>
          </w:p>
        </w:tc>
        <w:tc>
          <w:tcPr>
            <w:tcW w:w="781" w:type="dxa"/>
            <w:tcBorders>
              <w:right w:val="single" w:sz="8" w:space="0" w:color="A6A6A6" w:themeColor="background1" w:themeShade="A6"/>
            </w:tcBorders>
            <w:tcMar>
              <w:left w:w="57" w:type="dxa"/>
              <w:right w:w="57" w:type="dxa"/>
            </w:tcMar>
            <w:vAlign w:val="center"/>
          </w:tcPr>
          <w:p w14:paraId="736E317D" w14:textId="77777777" w:rsidR="0002659E" w:rsidRPr="00885C8E" w:rsidRDefault="0002659E">
            <w:pPr>
              <w:pStyle w:val="TableText"/>
              <w:jc w:val="center"/>
              <w:rPr>
                <w:rFonts w:eastAsia="Segoe UI"/>
              </w:rPr>
            </w:pPr>
            <w:r>
              <w:rPr>
                <w:rFonts w:eastAsia="Segoe UI"/>
              </w:rPr>
              <w:t>14</w:t>
            </w:r>
          </w:p>
        </w:tc>
        <w:tc>
          <w:tcPr>
            <w:tcW w:w="920" w:type="dxa"/>
            <w:tcBorders>
              <w:left w:val="single" w:sz="8" w:space="0" w:color="A6A6A6" w:themeColor="background1" w:themeShade="A6"/>
            </w:tcBorders>
            <w:tcMar>
              <w:left w:w="57" w:type="dxa"/>
              <w:right w:w="57" w:type="dxa"/>
            </w:tcMar>
            <w:vAlign w:val="center"/>
          </w:tcPr>
          <w:p w14:paraId="656D7EB8" w14:textId="77777777" w:rsidR="0002659E" w:rsidRPr="00885C8E" w:rsidRDefault="0002659E">
            <w:pPr>
              <w:pStyle w:val="TableText"/>
              <w:jc w:val="center"/>
              <w:rPr>
                <w:rFonts w:eastAsia="Segoe UI"/>
              </w:rPr>
            </w:pPr>
            <w:r>
              <w:rPr>
                <w:rFonts w:eastAsia="Segoe UI"/>
              </w:rPr>
              <w:t>3615</w:t>
            </w:r>
          </w:p>
        </w:tc>
      </w:tr>
    </w:tbl>
    <w:p w14:paraId="7887FF72" w14:textId="77777777" w:rsidR="0002659E" w:rsidRPr="00885C8E" w:rsidRDefault="0002659E" w:rsidP="0002659E">
      <w:pPr>
        <w:pStyle w:val="Note"/>
      </w:pPr>
      <w:r w:rsidRPr="00885C8E">
        <w:rPr>
          <w:rFonts w:eastAsia="Segoe UI"/>
        </w:rPr>
        <w:t>Note: The sum of the rows may differ from the total</w:t>
      </w:r>
      <w:r>
        <w:rPr>
          <w:rFonts w:eastAsia="Segoe UI"/>
        </w:rPr>
        <w:t>s</w:t>
      </w:r>
      <w:r w:rsidRPr="00885C8E">
        <w:rPr>
          <w:rFonts w:eastAsia="Segoe UI"/>
        </w:rPr>
        <w:t xml:space="preserve"> shown in the ‘Total’ column due to rounding.</w:t>
      </w:r>
    </w:p>
    <w:p w14:paraId="145F9DCC" w14:textId="77777777" w:rsidR="0002659E" w:rsidRPr="00885C8E" w:rsidRDefault="0002659E" w:rsidP="0002659E">
      <w:pPr>
        <w:pStyle w:val="Note"/>
      </w:pPr>
      <w:r w:rsidRPr="00885C8E">
        <w:rPr>
          <w:rFonts w:eastAsia="Segoe UI"/>
        </w:rPr>
        <w:t>Source: 2023 C</w:t>
      </w:r>
      <w:r>
        <w:rPr>
          <w:rFonts w:eastAsia="Segoe UI"/>
        </w:rPr>
        <w:t>LIC</w:t>
      </w:r>
      <w:r w:rsidRPr="00885C8E">
        <w:rPr>
          <w:rFonts w:eastAsia="Segoe UI"/>
        </w:rPr>
        <w:t xml:space="preserve"> data</w:t>
      </w:r>
      <w:r>
        <w:rPr>
          <w:rFonts w:eastAsia="Segoe UI"/>
        </w:rPr>
        <w:t xml:space="preserve"> </w:t>
      </w:r>
      <w:r w:rsidRPr="00885C8E">
        <w:rPr>
          <w:rFonts w:eastAsia="Segoe UI"/>
        </w:rPr>
        <w:t>and</w:t>
      </w:r>
      <w:r>
        <w:rPr>
          <w:rFonts w:eastAsia="Segoe UI"/>
        </w:rPr>
        <w:t xml:space="preserve"> service user data from the Gambling harm intervention s</w:t>
      </w:r>
      <w:r w:rsidRPr="00885C8E">
        <w:rPr>
          <w:rFonts w:eastAsia="Segoe UI"/>
        </w:rPr>
        <w:t>ervice</w:t>
      </w:r>
      <w:r>
        <w:rPr>
          <w:rFonts w:eastAsia="Segoe UI"/>
        </w:rPr>
        <w:t>s</w:t>
      </w:r>
      <w:r w:rsidRPr="00885C8E">
        <w:rPr>
          <w:rFonts w:eastAsia="Segoe UI"/>
        </w:rPr>
        <w:t xml:space="preserve"> data</w:t>
      </w:r>
      <w:r>
        <w:rPr>
          <w:rFonts w:eastAsia="Segoe UI"/>
        </w:rPr>
        <w:t xml:space="preserve"> webpage on the</w:t>
      </w:r>
      <w:r w:rsidRPr="00885C8E">
        <w:rPr>
          <w:rFonts w:eastAsia="Segoe UI"/>
        </w:rPr>
        <w:t xml:space="preserve"> Ministry</w:t>
      </w:r>
      <w:r>
        <w:rPr>
          <w:rFonts w:eastAsia="Segoe UI"/>
        </w:rPr>
        <w:t>’s website</w:t>
      </w:r>
      <w:r w:rsidRPr="00885C8E">
        <w:rPr>
          <w:rFonts w:eastAsia="Segoe UI"/>
        </w:rPr>
        <w:t xml:space="preserve"> </w:t>
      </w:r>
      <w:r>
        <w:rPr>
          <w:rFonts w:eastAsia="Segoe UI"/>
        </w:rPr>
        <w:t>at</w:t>
      </w:r>
      <w:r w:rsidRPr="00885C8E">
        <w:rPr>
          <w:rFonts w:eastAsia="Segoe UI"/>
        </w:rPr>
        <w:t xml:space="preserve"> URL: </w:t>
      </w:r>
      <w:hyperlink r:id="rId47">
        <w:r w:rsidRPr="00885C8E">
          <w:rPr>
            <w:rStyle w:val="Hyperlink"/>
            <w:rFonts w:eastAsia="Segoe UI" w:cstheme="minorHAnsi"/>
            <w:szCs w:val="17"/>
          </w:rPr>
          <w:t>www.health.govt.nz/our-work/mental-health-and-addictions/problem-gambling/service-user-data/intervention-client-data</w:t>
        </w:r>
      </w:hyperlink>
      <w:r w:rsidRPr="00885C8E">
        <w:rPr>
          <w:rFonts w:eastAsia="Segoe UI"/>
        </w:rPr>
        <w:t xml:space="preserve"> (accessed 17 June 2024). Presentations data for earlier years is</w:t>
      </w:r>
      <w:r>
        <w:rPr>
          <w:rFonts w:eastAsia="Segoe UI"/>
        </w:rPr>
        <w:t xml:space="preserve"> also</w:t>
      </w:r>
      <w:r w:rsidRPr="00885C8E">
        <w:rPr>
          <w:rFonts w:eastAsia="Segoe UI"/>
        </w:rPr>
        <w:t xml:space="preserve"> available from this source.</w:t>
      </w:r>
    </w:p>
    <w:p w14:paraId="33354572" w14:textId="77777777" w:rsidR="0002659E" w:rsidRPr="00885C8E" w:rsidRDefault="0002659E" w:rsidP="0002659E">
      <w:pPr>
        <w:rPr>
          <w:rFonts w:cstheme="minorHAnsi"/>
        </w:rPr>
      </w:pPr>
      <w:r w:rsidRPr="00885C8E">
        <w:rPr>
          <w:rFonts w:eastAsia="Segoe UI" w:cstheme="minorHAnsi"/>
          <w:szCs w:val="21"/>
        </w:rPr>
        <w:t xml:space="preserve"> </w:t>
      </w:r>
    </w:p>
    <w:p w14:paraId="1DB5F1F2" w14:textId="77777777" w:rsidR="0002659E" w:rsidRPr="00347CBC" w:rsidRDefault="0002659E" w:rsidP="0002659E">
      <w:r w:rsidRPr="00347CBC">
        <w:t xml:space="preserve">There are two qualifications to bear in mind when considering the data presented in Table </w:t>
      </w:r>
      <w:r>
        <w:t>A6.2</w:t>
      </w:r>
      <w:r w:rsidRPr="00347CBC">
        <w:t>.</w:t>
      </w:r>
    </w:p>
    <w:p w14:paraId="680F87FC" w14:textId="77777777" w:rsidR="0002659E" w:rsidRPr="00347CBC" w:rsidRDefault="0002659E" w:rsidP="0002659E">
      <w:pPr>
        <w:pStyle w:val="Bullet"/>
        <w:rPr>
          <w:rFonts w:eastAsia="Segoe UI"/>
        </w:rPr>
      </w:pPr>
      <w:r w:rsidRPr="00347CBC">
        <w:rPr>
          <w:rFonts w:eastAsia="Segoe UI"/>
        </w:rPr>
        <w:t>From 1 October 2011, the Ministry required service providers to enter as PPGMs all forms of gambling that were causing a client ‘significant harm’ and to enter as secondary modes of problem gambling all forms of gambling that were causing a client ‘harm’ (up to a maximum of five in each case). Accordingly, the Ministry considers that its presentation figures from 2012/13 onwards are more reliable and appropriate than its earlier figures.</w:t>
      </w:r>
    </w:p>
    <w:p w14:paraId="36E0BBCB" w14:textId="2F2CDE9D" w:rsidR="0002659E" w:rsidRPr="00FE59A8" w:rsidRDefault="0002659E" w:rsidP="0002659E">
      <w:pPr>
        <w:pStyle w:val="Bullet"/>
      </w:pPr>
      <w:r>
        <w:rPr>
          <w:rFonts w:eastAsia="Segoe UI"/>
        </w:rPr>
        <w:t>As discussed above, t</w:t>
      </w:r>
      <w:r w:rsidRPr="00347CBC">
        <w:rPr>
          <w:rFonts w:eastAsia="Segoe UI"/>
        </w:rPr>
        <w:t xml:space="preserve">he numbers for 2023 relate to the 12 months from 1 January 2023 to 31 December 2023 (the latest </w:t>
      </w:r>
      <w:r>
        <w:rPr>
          <w:rFonts w:eastAsia="Segoe UI"/>
        </w:rPr>
        <w:t xml:space="preserve">complete </w:t>
      </w:r>
      <w:r w:rsidRPr="00347CBC">
        <w:rPr>
          <w:rFonts w:eastAsia="Segoe UI"/>
        </w:rPr>
        <w:t>figures available at the time of drafting this consultation document)</w:t>
      </w:r>
      <w:r>
        <w:rPr>
          <w:rFonts w:eastAsia="Segoe UI"/>
        </w:rPr>
        <w:t xml:space="preserve">. The available data for 2023/24 is included for comparison but the figures do not include data from 6 providers that HNZ estimate would account for 15% of </w:t>
      </w:r>
      <w:r w:rsidR="0AD21AE0" w:rsidRPr="0E39340A">
        <w:rPr>
          <w:rFonts w:eastAsia="Segoe UI"/>
        </w:rPr>
        <w:t>treatment</w:t>
      </w:r>
      <w:r>
        <w:rPr>
          <w:rFonts w:eastAsia="Segoe UI"/>
        </w:rPr>
        <w:t xml:space="preserve"> service data.</w:t>
      </w:r>
    </w:p>
    <w:p w14:paraId="66912E24" w14:textId="77777777" w:rsidR="0002659E" w:rsidRPr="005A7A86" w:rsidRDefault="0002659E" w:rsidP="0002659E">
      <w:pPr>
        <w:pStyle w:val="Bullet"/>
        <w:numPr>
          <w:ilvl w:val="0"/>
          <w:numId w:val="0"/>
        </w:numPr>
        <w:ind w:left="284"/>
        <w:rPr>
          <w:rFonts w:eastAsia="Segoe UI" w:cstheme="minorHAnsi"/>
        </w:rPr>
      </w:pPr>
    </w:p>
    <w:p w14:paraId="6AA3FB49" w14:textId="77777777" w:rsidR="0002659E" w:rsidRPr="00347CBC" w:rsidRDefault="0002659E" w:rsidP="0002659E">
      <w:r w:rsidRPr="00347CBC">
        <w:rPr>
          <w:rFonts w:eastAsia="Segoe UI"/>
        </w:rPr>
        <w:t>Other points to note from this table are as follows.</w:t>
      </w:r>
    </w:p>
    <w:p w14:paraId="2FEC020D" w14:textId="56BFDAEC" w:rsidR="0002659E" w:rsidRPr="00347CBC" w:rsidRDefault="0002659E" w:rsidP="0002659E">
      <w:pPr>
        <w:pStyle w:val="Bullet"/>
        <w:rPr>
          <w:rFonts w:eastAsia="Segoe UI"/>
        </w:rPr>
      </w:pPr>
      <w:r w:rsidRPr="00347CBC">
        <w:rPr>
          <w:rFonts w:eastAsia="Segoe UI"/>
        </w:rPr>
        <w:t xml:space="preserve">The </w:t>
      </w:r>
      <w:r w:rsidRPr="006A0693">
        <w:rPr>
          <w:rFonts w:eastAsia="Segoe UI"/>
          <w:b/>
          <w:bCs/>
          <w:iCs/>
        </w:rPr>
        <w:t>number</w:t>
      </w:r>
      <w:r w:rsidRPr="00347CBC">
        <w:rPr>
          <w:rFonts w:eastAsia="Segoe UI"/>
        </w:rPr>
        <w:t xml:space="preserve"> of </w:t>
      </w:r>
      <w:r w:rsidR="3C7CEB46" w:rsidRPr="3E1FAB1C">
        <w:rPr>
          <w:rFonts w:eastAsia="Segoe UI"/>
        </w:rPr>
        <w:t>C</w:t>
      </w:r>
      <w:r w:rsidRPr="00347CBC">
        <w:rPr>
          <w:rFonts w:eastAsia="Segoe UI"/>
        </w:rPr>
        <w:t>lass 4 presentations peaked in 2009/10, but the</w:t>
      </w:r>
      <w:r w:rsidRPr="00347CBC">
        <w:rPr>
          <w:rFonts w:eastAsia="Segoe UI"/>
          <w:i/>
        </w:rPr>
        <w:t xml:space="preserve"> share </w:t>
      </w:r>
      <w:r w:rsidRPr="00347CBC">
        <w:rPr>
          <w:rFonts w:eastAsia="Segoe UI"/>
        </w:rPr>
        <w:t xml:space="preserve">of </w:t>
      </w:r>
      <w:r w:rsidR="68DFBF25" w:rsidRPr="02A6D7B2">
        <w:rPr>
          <w:rFonts w:eastAsia="Segoe UI"/>
        </w:rPr>
        <w:t>C</w:t>
      </w:r>
      <w:r w:rsidRPr="00347CBC">
        <w:rPr>
          <w:rFonts w:eastAsia="Segoe UI"/>
        </w:rPr>
        <w:t xml:space="preserve">lass 4 presentations peaked in 2004/05. Both figures have been declining unevenly since those respective dates. These patterns probably largely reflect the trend for reductions in both the number of </w:t>
      </w:r>
      <w:r w:rsidR="28475E26" w:rsidRPr="7F312FCD">
        <w:rPr>
          <w:rFonts w:eastAsia="Segoe UI"/>
        </w:rPr>
        <w:t>C</w:t>
      </w:r>
      <w:r w:rsidRPr="7F312FCD">
        <w:rPr>
          <w:rFonts w:eastAsia="Segoe UI"/>
        </w:rPr>
        <w:t>lass</w:t>
      </w:r>
      <w:r w:rsidRPr="00347CBC">
        <w:rPr>
          <w:rFonts w:eastAsia="Segoe UI"/>
        </w:rPr>
        <w:t xml:space="preserve"> 4 machines and </w:t>
      </w:r>
      <w:r w:rsidR="79A1B81B" w:rsidRPr="4219BF75">
        <w:rPr>
          <w:rFonts w:eastAsia="Segoe UI"/>
        </w:rPr>
        <w:t>C</w:t>
      </w:r>
      <w:r w:rsidRPr="00347CBC">
        <w:rPr>
          <w:rFonts w:eastAsia="Segoe UI"/>
        </w:rPr>
        <w:t xml:space="preserve">lass 4 venues and in the total </w:t>
      </w:r>
      <w:r w:rsidR="16678A05" w:rsidRPr="1F4C683A">
        <w:rPr>
          <w:rFonts w:eastAsia="Segoe UI"/>
        </w:rPr>
        <w:t>C</w:t>
      </w:r>
      <w:r w:rsidRPr="00347CBC">
        <w:rPr>
          <w:rFonts w:eastAsia="Segoe UI"/>
        </w:rPr>
        <w:t xml:space="preserve">lass 4 sector expenditure as a proportion of the total gambling expenditure. Since 2015/16, the </w:t>
      </w:r>
      <w:r w:rsidR="3958977C" w:rsidRPr="039704AA">
        <w:rPr>
          <w:rFonts w:eastAsia="Segoe UI"/>
        </w:rPr>
        <w:t>C</w:t>
      </w:r>
      <w:r w:rsidRPr="039704AA">
        <w:rPr>
          <w:rFonts w:eastAsia="Segoe UI"/>
        </w:rPr>
        <w:t>lass</w:t>
      </w:r>
      <w:r w:rsidRPr="00347CBC">
        <w:rPr>
          <w:rFonts w:eastAsia="Segoe UI"/>
        </w:rPr>
        <w:t xml:space="preserve"> 4 share has remained at 53–57%.</w:t>
      </w:r>
    </w:p>
    <w:p w14:paraId="0C178118" w14:textId="77777777" w:rsidR="0002659E" w:rsidRPr="00347CBC" w:rsidRDefault="0002659E" w:rsidP="0002659E">
      <w:pPr>
        <w:pStyle w:val="Bullet"/>
        <w:rPr>
          <w:rFonts w:eastAsia="Segoe UI"/>
        </w:rPr>
      </w:pPr>
      <w:r w:rsidRPr="00347CBC">
        <w:rPr>
          <w:rFonts w:eastAsia="Segoe UI"/>
        </w:rPr>
        <w:t xml:space="preserve">The </w:t>
      </w:r>
      <w:r w:rsidRPr="006A0693">
        <w:rPr>
          <w:rFonts w:eastAsia="Segoe UI"/>
          <w:b/>
          <w:bCs/>
          <w:iCs/>
        </w:rPr>
        <w:t>number</w:t>
      </w:r>
      <w:r w:rsidRPr="00347CBC">
        <w:rPr>
          <w:rFonts w:eastAsia="Segoe UI"/>
          <w:i/>
        </w:rPr>
        <w:t xml:space="preserve"> </w:t>
      </w:r>
      <w:r w:rsidRPr="00347CBC">
        <w:rPr>
          <w:rFonts w:eastAsia="Segoe UI"/>
        </w:rPr>
        <w:t xml:space="preserve">of casino presentations increased each year from 2004/05 until peaking in 2014/15 and has declined steadily since. However, the casino </w:t>
      </w:r>
      <w:r w:rsidRPr="00347CBC">
        <w:rPr>
          <w:rFonts w:eastAsia="Segoe UI"/>
          <w:i/>
        </w:rPr>
        <w:t>share</w:t>
      </w:r>
      <w:r w:rsidRPr="00347CBC">
        <w:rPr>
          <w:rFonts w:eastAsia="Segoe UI"/>
        </w:rPr>
        <w:t xml:space="preserve"> of presentations has remained steady at around 22–23% since 2016/17.</w:t>
      </w:r>
    </w:p>
    <w:p w14:paraId="7CC03D6C" w14:textId="77777777" w:rsidR="0002659E" w:rsidRPr="00347CBC" w:rsidRDefault="0002659E" w:rsidP="0002659E">
      <w:pPr>
        <w:pStyle w:val="Bullet"/>
        <w:rPr>
          <w:rFonts w:eastAsia="Segoe UI"/>
        </w:rPr>
      </w:pPr>
      <w:r w:rsidRPr="00347CBC">
        <w:rPr>
          <w:rFonts w:eastAsia="Segoe UI"/>
        </w:rPr>
        <w:t xml:space="preserve">The </w:t>
      </w:r>
      <w:r w:rsidRPr="006A0693">
        <w:rPr>
          <w:rFonts w:eastAsia="Segoe UI"/>
          <w:b/>
          <w:bCs/>
          <w:iCs/>
        </w:rPr>
        <w:t>number</w:t>
      </w:r>
      <w:r w:rsidRPr="00347CBC">
        <w:rPr>
          <w:rFonts w:eastAsia="Segoe UI"/>
          <w:i/>
        </w:rPr>
        <w:t xml:space="preserve"> </w:t>
      </w:r>
      <w:r w:rsidRPr="00347CBC">
        <w:rPr>
          <w:rFonts w:eastAsia="Segoe UI"/>
        </w:rPr>
        <w:t xml:space="preserve">of TAB presentations increased each year from 2004/05 until peaking in 2014/15 with a steady decline since. The </w:t>
      </w:r>
      <w:r w:rsidRPr="00347CBC">
        <w:rPr>
          <w:rFonts w:eastAsia="Segoe UI"/>
          <w:i/>
        </w:rPr>
        <w:t>share</w:t>
      </w:r>
      <w:r w:rsidRPr="00347CBC">
        <w:rPr>
          <w:rFonts w:eastAsia="Segoe UI"/>
        </w:rPr>
        <w:t xml:space="preserve"> of TAB presentations has remained steady at about 10</w:t>
      </w:r>
      <w:r>
        <w:rPr>
          <w:rFonts w:eastAsia="Segoe UI"/>
        </w:rPr>
        <w:t>–</w:t>
      </w:r>
      <w:r w:rsidRPr="00347CBC">
        <w:rPr>
          <w:rFonts w:eastAsia="Segoe UI"/>
        </w:rPr>
        <w:t>11% since 2016/17.</w:t>
      </w:r>
    </w:p>
    <w:p w14:paraId="760151EA" w14:textId="77777777" w:rsidR="0002659E" w:rsidRPr="00347CBC" w:rsidRDefault="0002659E" w:rsidP="0002659E">
      <w:pPr>
        <w:pStyle w:val="Bullet"/>
        <w:rPr>
          <w:rFonts w:eastAsia="Segoe UI"/>
        </w:rPr>
      </w:pPr>
      <w:r w:rsidRPr="00347CBC">
        <w:rPr>
          <w:rFonts w:eastAsia="Segoe UI"/>
        </w:rPr>
        <w:t>The</w:t>
      </w:r>
      <w:r w:rsidRPr="00347CBC">
        <w:rPr>
          <w:rFonts w:eastAsia="Segoe UI"/>
          <w:i/>
        </w:rPr>
        <w:t xml:space="preserve"> </w:t>
      </w:r>
      <w:r w:rsidRPr="006A0693">
        <w:rPr>
          <w:rFonts w:eastAsia="Segoe UI"/>
          <w:b/>
          <w:bCs/>
          <w:iCs/>
        </w:rPr>
        <w:t>number</w:t>
      </w:r>
      <w:r w:rsidRPr="00347CBC">
        <w:rPr>
          <w:rFonts w:eastAsia="Segoe UI"/>
          <w:i/>
        </w:rPr>
        <w:t xml:space="preserve"> </w:t>
      </w:r>
      <w:r w:rsidRPr="00347CBC">
        <w:rPr>
          <w:rFonts w:eastAsia="Segoe UI"/>
        </w:rPr>
        <w:t xml:space="preserve">of Lotto New Zealand presentations peaked in 2016/17 at 820 but has decreased to around 500 each year more recently and 304 for calendar year 2023. The </w:t>
      </w:r>
      <w:r w:rsidRPr="006A0693">
        <w:rPr>
          <w:rFonts w:eastAsia="Segoe UI"/>
          <w:b/>
          <w:bCs/>
          <w:iCs/>
        </w:rPr>
        <w:t>share</w:t>
      </w:r>
      <w:r w:rsidRPr="00347CBC">
        <w:rPr>
          <w:rFonts w:eastAsia="Segoe UI"/>
        </w:rPr>
        <w:t xml:space="preserve"> of Lotto New Zealand presentations also peaked in 2016/17 and has remained steady over the last few years. These patterns coincide with the increase in expenditure over this time.</w:t>
      </w:r>
    </w:p>
    <w:p w14:paraId="2BB07D9D" w14:textId="77777777" w:rsidR="0002659E" w:rsidRDefault="0002659E" w:rsidP="0002659E">
      <w:pPr>
        <w:pStyle w:val="Heading2"/>
      </w:pPr>
      <w:bookmarkStart w:id="40" w:name="_Toc185340125"/>
      <w:r w:rsidRPr="3181C03E">
        <w:t>(C)</w:t>
      </w:r>
      <w:r>
        <w:t xml:space="preserve"> </w:t>
      </w:r>
      <w:r w:rsidRPr="3181C03E">
        <w:t>The funding requirement</w:t>
      </w:r>
      <w:bookmarkEnd w:id="40"/>
      <w:r w:rsidRPr="3181C03E">
        <w:t xml:space="preserve"> </w:t>
      </w:r>
    </w:p>
    <w:p w14:paraId="2CCFB066" w14:textId="77777777" w:rsidR="0002659E" w:rsidRPr="00347CBC" w:rsidRDefault="0002659E" w:rsidP="0002659E">
      <w:pPr>
        <w:rPr>
          <w:rFonts w:cstheme="minorHAnsi"/>
        </w:rPr>
      </w:pPr>
      <w:r w:rsidRPr="00347CBC">
        <w:rPr>
          <w:rFonts w:eastAsia="Segoe UI" w:cstheme="minorHAnsi"/>
        </w:rPr>
        <w:t xml:space="preserve">The funding requirement represented by </w:t>
      </w:r>
      <w:r w:rsidRPr="00B20002">
        <w:t>C</w:t>
      </w:r>
      <w:r w:rsidRPr="00347CBC">
        <w:rPr>
          <w:rFonts w:eastAsia="Segoe UI" w:cstheme="minorHAnsi"/>
        </w:rPr>
        <w:t xml:space="preserve"> in the formula is the total cost of the </w:t>
      </w:r>
      <w:r>
        <w:rPr>
          <w:rFonts w:eastAsia="Segoe UI" w:cstheme="minorHAnsi"/>
        </w:rPr>
        <w:t>S</w:t>
      </w:r>
      <w:r w:rsidRPr="00347CBC">
        <w:rPr>
          <w:rFonts w:eastAsia="Segoe UI" w:cstheme="minorHAnsi"/>
        </w:rPr>
        <w:t>trategy for 2025/26 to 2027/28, which the Ministry estimates as $</w:t>
      </w:r>
      <w:r>
        <w:rPr>
          <w:rFonts w:eastAsia="Segoe UI" w:cstheme="minorHAnsi"/>
        </w:rPr>
        <w:t>91.805</w:t>
      </w:r>
      <w:r w:rsidRPr="00347CBC">
        <w:rPr>
          <w:rFonts w:eastAsia="Segoe UI" w:cstheme="minorHAnsi"/>
        </w:rPr>
        <w:t xml:space="preserve"> million. This calculation is the first since Health New Zealand was established</w:t>
      </w:r>
      <w:r>
        <w:rPr>
          <w:rFonts w:eastAsia="Segoe UI" w:cstheme="minorHAnsi"/>
        </w:rPr>
        <w:t>,</w:t>
      </w:r>
      <w:r w:rsidRPr="00347CBC">
        <w:rPr>
          <w:rFonts w:eastAsia="Segoe UI" w:cstheme="minorHAnsi"/>
        </w:rPr>
        <w:t xml:space="preserve"> and accordingly</w:t>
      </w:r>
      <w:r>
        <w:rPr>
          <w:rFonts w:eastAsia="Segoe UI" w:cstheme="minorHAnsi"/>
        </w:rPr>
        <w:t>,</w:t>
      </w:r>
      <w:r w:rsidRPr="00347CBC">
        <w:rPr>
          <w:rFonts w:eastAsia="Segoe UI" w:cstheme="minorHAnsi"/>
        </w:rPr>
        <w:t xml:space="preserve"> the total costs includes both </w:t>
      </w:r>
      <w:r>
        <w:rPr>
          <w:rFonts w:eastAsia="Segoe UI" w:cstheme="minorHAnsi"/>
        </w:rPr>
        <w:t>Health New Zealand</w:t>
      </w:r>
      <w:r w:rsidRPr="00347CBC">
        <w:rPr>
          <w:rFonts w:eastAsia="Segoe UI" w:cstheme="minorHAnsi"/>
        </w:rPr>
        <w:t xml:space="preserve"> and Ministry costs. The draft service plan described in </w:t>
      </w:r>
      <w:r>
        <w:t>the main consultation document</w:t>
      </w:r>
      <w:r w:rsidRPr="00347CBC">
        <w:rPr>
          <w:rFonts w:eastAsia="Segoe UI" w:cstheme="minorHAnsi"/>
        </w:rPr>
        <w:t xml:space="preserve"> </w:t>
      </w:r>
      <w:r>
        <w:rPr>
          <w:rFonts w:eastAsia="Segoe UI" w:cstheme="minorHAnsi"/>
        </w:rPr>
        <w:t xml:space="preserve">and Appendix Four above, </w:t>
      </w:r>
      <w:r w:rsidRPr="00347CBC">
        <w:rPr>
          <w:rFonts w:eastAsia="Segoe UI" w:cstheme="minorHAnsi"/>
        </w:rPr>
        <w:t>sets out details about the $</w:t>
      </w:r>
      <w:r>
        <w:rPr>
          <w:rFonts w:eastAsia="Segoe UI" w:cstheme="minorHAnsi"/>
        </w:rPr>
        <w:t>91.805</w:t>
      </w:r>
      <w:r w:rsidRPr="00347CBC">
        <w:rPr>
          <w:rFonts w:eastAsia="Segoe UI" w:cstheme="minorHAnsi"/>
        </w:rPr>
        <w:t xml:space="preserve"> million cost to provide and implement the </w:t>
      </w:r>
      <w:r>
        <w:rPr>
          <w:rFonts w:eastAsia="Segoe UI" w:cstheme="minorHAnsi"/>
        </w:rPr>
        <w:t>S</w:t>
      </w:r>
      <w:r w:rsidRPr="00347CBC">
        <w:rPr>
          <w:rFonts w:eastAsia="Segoe UI" w:cstheme="minorHAnsi"/>
        </w:rPr>
        <w:t>trategy.</w:t>
      </w:r>
    </w:p>
    <w:p w14:paraId="36AF1405" w14:textId="77777777" w:rsidR="0002659E" w:rsidRDefault="0002659E" w:rsidP="0002659E">
      <w:pPr>
        <w:pStyle w:val="Heading2"/>
      </w:pPr>
      <w:bookmarkStart w:id="41" w:name="_Toc185340126"/>
      <w:r w:rsidRPr="3181C03E">
        <w:t>(D)</w:t>
      </w:r>
      <w:r>
        <w:t xml:space="preserve"> </w:t>
      </w:r>
      <w:r w:rsidRPr="3181C03E">
        <w:t>Forecast player expenditure</w:t>
      </w:r>
      <w:r>
        <w:rPr>
          <w:rStyle w:val="FootnoteReference"/>
        </w:rPr>
        <w:footnoteReference w:id="45"/>
      </w:r>
      <w:bookmarkEnd w:id="41"/>
    </w:p>
    <w:p w14:paraId="759FCAEC" w14:textId="77777777" w:rsidR="0002659E" w:rsidRDefault="0002659E" w:rsidP="0002659E">
      <w:r w:rsidRPr="00347CBC">
        <w:t xml:space="preserve">The amounts represented by </w:t>
      </w:r>
      <w:r w:rsidRPr="00EE0284">
        <w:t>D</w:t>
      </w:r>
      <w:r w:rsidRPr="00347CBC">
        <w:t xml:space="preserve"> in the formula are sector-by-sector forecasts of the amounts that DIA expects gamblers to spend on the gambling products of the four levy-paying gambling sectors in the period 2025/26</w:t>
      </w:r>
      <w:r>
        <w:t xml:space="preserve"> to </w:t>
      </w:r>
      <w:r w:rsidRPr="00347CBC">
        <w:t>2027/28. The higher the forecast expenditure, the lower the levy rate necessary for a sector to pay its required contribution (as determined by the top line of the formula).</w:t>
      </w:r>
    </w:p>
    <w:p w14:paraId="0E38A80A" w14:textId="77777777" w:rsidR="0002659E" w:rsidRPr="00347CBC" w:rsidRDefault="0002659E" w:rsidP="0002659E"/>
    <w:p w14:paraId="2E93351E" w14:textId="77777777" w:rsidR="0002659E" w:rsidRDefault="0002659E" w:rsidP="0002659E">
      <w:pPr>
        <w:rPr>
          <w:rFonts w:eastAsia="Segoe UI"/>
        </w:rPr>
      </w:pPr>
      <w:r w:rsidRPr="510750B2">
        <w:rPr>
          <w:rFonts w:eastAsia="Segoe UI"/>
        </w:rPr>
        <w:t>As noted above, these forecasts by DIA considered the latest, most reliable and most appropriate sources of information on player expenditure, including its class 4 EMSs, gambling operators’ annual and half-yearly reports and information from Inland Revenue. The reasoning behind the DIA forecast for each of the four sectors is set out below.</w:t>
      </w:r>
      <w:r>
        <w:rPr>
          <w:rStyle w:val="FootnoteReference"/>
          <w:rFonts w:eastAsia="Segoe UI" w:cstheme="minorHAnsi"/>
        </w:rPr>
        <w:footnoteReference w:id="46"/>
      </w:r>
    </w:p>
    <w:p w14:paraId="60697D30" w14:textId="77777777" w:rsidR="0002659E" w:rsidRPr="00347CBC" w:rsidRDefault="0002659E" w:rsidP="0002659E"/>
    <w:p w14:paraId="49F48A9B" w14:textId="77777777" w:rsidR="0002659E" w:rsidRPr="00347CBC" w:rsidRDefault="0002659E" w:rsidP="0002659E">
      <w:r w:rsidRPr="510750B2">
        <w:rPr>
          <w:rFonts w:eastAsia="Segoe UI"/>
        </w:rPr>
        <w:t>Future changes in gambling regulation could have an impact on the levy rates and levy amount collected. These forecasts assume the current regulatory settings will remain and there is no significant shift in gambling expenditure patterns, for example, towards offshore online gambling. There may be changes in gambling expenditure as a result of future changes to the Act or regulations, for example, many people believe there should be stronger regulatory control on class 4 gambling. Should there be changes to the Act or regulations, this could have an impact on expenditure. However, it is not possible to forecast the likely impact of any changes until the nature of any legislative or policy changes has been made clear.</w:t>
      </w:r>
    </w:p>
    <w:p w14:paraId="457632ED" w14:textId="77777777" w:rsidR="0002659E" w:rsidRDefault="0002659E" w:rsidP="0002659E">
      <w:pPr>
        <w:pStyle w:val="Heading3"/>
      </w:pPr>
      <w:r>
        <w:t>Class 4 (</w:t>
      </w:r>
      <w:r w:rsidRPr="3181C03E">
        <w:t>Non-casino gaming machines</w:t>
      </w:r>
      <w:r>
        <w:t>)</w:t>
      </w:r>
    </w:p>
    <w:p w14:paraId="628C8709" w14:textId="25A0E286" w:rsidR="0002659E" w:rsidRPr="00347CBC" w:rsidRDefault="0002659E" w:rsidP="0002659E">
      <w:pPr>
        <w:rPr>
          <w:rFonts w:cstheme="minorBidi"/>
        </w:rPr>
      </w:pPr>
      <w:r w:rsidRPr="510750B2">
        <w:rPr>
          <w:rFonts w:eastAsia="Segoe UI"/>
        </w:rPr>
        <w:t xml:space="preserve">The number of </w:t>
      </w:r>
      <w:r w:rsidR="289FE84B" w:rsidRPr="510750B2">
        <w:rPr>
          <w:rFonts w:eastAsia="Segoe UI"/>
        </w:rPr>
        <w:t>C</w:t>
      </w:r>
      <w:r w:rsidRPr="510750B2">
        <w:rPr>
          <w:rFonts w:eastAsia="Segoe UI"/>
        </w:rPr>
        <w:t>lass 4 machines in New Zealand has declined from 25,221 in 2003 to 14,</w:t>
      </w:r>
      <w:r>
        <w:rPr>
          <w:rFonts w:eastAsia="Segoe UI"/>
        </w:rPr>
        <w:t>109</w:t>
      </w:r>
      <w:r w:rsidRPr="510750B2">
        <w:rPr>
          <w:rFonts w:eastAsia="Segoe UI"/>
        </w:rPr>
        <w:t xml:space="preserve"> as of 30 June 202</w:t>
      </w:r>
      <w:r>
        <w:rPr>
          <w:rFonts w:eastAsia="Segoe UI"/>
        </w:rPr>
        <w:t>4</w:t>
      </w:r>
      <w:r w:rsidRPr="510750B2">
        <w:rPr>
          <w:rFonts w:eastAsia="Segoe UI"/>
        </w:rPr>
        <w:t xml:space="preserve"> (there are </w:t>
      </w:r>
      <w:r>
        <w:rPr>
          <w:rFonts w:eastAsia="Segoe UI"/>
        </w:rPr>
        <w:t>991</w:t>
      </w:r>
      <w:r w:rsidRPr="510750B2">
        <w:rPr>
          <w:rFonts w:eastAsia="Segoe UI"/>
        </w:rPr>
        <w:t xml:space="preserve"> active venues)</w:t>
      </w:r>
      <w:r w:rsidRPr="37EDD86C">
        <w:rPr>
          <w:rStyle w:val="FootnoteReference"/>
          <w:rFonts w:eastAsia="Segoe UI"/>
        </w:rPr>
        <w:footnoteReference w:id="47"/>
      </w:r>
      <w:r w:rsidRPr="510750B2">
        <w:rPr>
          <w:rFonts w:eastAsia="Segoe UI"/>
        </w:rPr>
        <w:t xml:space="preserve">. Expenditure on </w:t>
      </w:r>
      <w:r w:rsidR="235BA895" w:rsidRPr="510750B2">
        <w:rPr>
          <w:rFonts w:eastAsia="Segoe UI"/>
        </w:rPr>
        <w:t>C</w:t>
      </w:r>
      <w:r w:rsidRPr="510750B2">
        <w:rPr>
          <w:rFonts w:eastAsia="Segoe UI"/>
        </w:rPr>
        <w:t xml:space="preserve">lass 4 gaming machines also declined for several years but has seen yearly increases for most years since 2013/14. From a historical low of $806 million in 2013/14, expenditure increased steadily to $924 million in 2018/19. Since then, expenditure has fluctuated, reflecting the impacts of COVID-19 restrictions as </w:t>
      </w:r>
      <w:r w:rsidR="1D48C82C" w:rsidRPr="510750B2">
        <w:rPr>
          <w:rFonts w:eastAsia="Segoe UI"/>
        </w:rPr>
        <w:t>C</w:t>
      </w:r>
      <w:r w:rsidRPr="510750B2">
        <w:rPr>
          <w:rFonts w:eastAsia="Segoe UI"/>
        </w:rPr>
        <w:t>lass 4 venues were closed during the COVID-19 lockdown. Expenditure was $802 million in 2019/20, $987 million in 2020/21, $833 million in 2021/22</w:t>
      </w:r>
      <w:r>
        <w:rPr>
          <w:rFonts w:eastAsia="Segoe UI"/>
        </w:rPr>
        <w:t>,</w:t>
      </w:r>
      <w:r w:rsidRPr="510750B2">
        <w:rPr>
          <w:rFonts w:eastAsia="Segoe UI"/>
        </w:rPr>
        <w:t xml:space="preserve"> $1,070 million in 2022/23</w:t>
      </w:r>
      <w:r>
        <w:rPr>
          <w:rFonts w:eastAsia="Segoe UI"/>
        </w:rPr>
        <w:t xml:space="preserve"> and $1,037 million in 2023/24 (about 3% less than in 2022/23). DIA </w:t>
      </w:r>
      <w:r w:rsidR="006B710A">
        <w:rPr>
          <w:rFonts w:eastAsia="Segoe UI"/>
        </w:rPr>
        <w:t>notes that annual falls in expenditure are inconsistent with the long term trend</w:t>
      </w:r>
      <w:r w:rsidR="00AC1772">
        <w:rPr>
          <w:rFonts w:eastAsia="Segoe UI"/>
        </w:rPr>
        <w:t>s</w:t>
      </w:r>
      <w:r w:rsidR="006B710A">
        <w:rPr>
          <w:rFonts w:eastAsia="Segoe UI"/>
        </w:rPr>
        <w:t xml:space="preserve"> and </w:t>
      </w:r>
      <w:r>
        <w:rPr>
          <w:rFonts w:eastAsia="Segoe UI"/>
        </w:rPr>
        <w:t xml:space="preserve">forecasts a modest increase in expenditure over the </w:t>
      </w:r>
      <w:r w:rsidR="6DF4BF5E">
        <w:rPr>
          <w:rFonts w:eastAsia="Segoe UI"/>
        </w:rPr>
        <w:t>S</w:t>
      </w:r>
      <w:r>
        <w:rPr>
          <w:rFonts w:eastAsia="Segoe UI"/>
        </w:rPr>
        <w:t xml:space="preserve">trategy period </w:t>
      </w:r>
      <w:r w:rsidRPr="0305EE52">
        <w:rPr>
          <w:rFonts w:eastAsia="Segoe UI" w:cstheme="minorBidi"/>
        </w:rPr>
        <w:t>with small annual increases over the next three years. Some variation in expenditure from year to year is expected, but the size of that variation cannot be forecast in advance.</w:t>
      </w:r>
    </w:p>
    <w:p w14:paraId="44255569" w14:textId="77777777" w:rsidR="0002659E" w:rsidRDefault="0002659E" w:rsidP="0002659E">
      <w:pPr>
        <w:pStyle w:val="Heading3"/>
      </w:pPr>
      <w:r w:rsidRPr="3181C03E">
        <w:t>Casinos</w:t>
      </w:r>
    </w:p>
    <w:p w14:paraId="674A819F" w14:textId="77777777" w:rsidR="0002659E" w:rsidRPr="00347CBC" w:rsidRDefault="0002659E" w:rsidP="00235C06">
      <w:pPr>
        <w:ind w:right="-143"/>
      </w:pPr>
      <w:r w:rsidRPr="510750B2">
        <w:rPr>
          <w:rFonts w:eastAsia="Segoe UI"/>
        </w:rPr>
        <w:t>Between 2020/21 and 2022/23, spending on casino gambling fluctuated. Figures from the DIA show expenditure of $559 million in 2020/21, $387 million in 2021/22 and $604 million in 2022/23</w:t>
      </w:r>
      <w:r>
        <w:rPr>
          <w:rStyle w:val="FootnoteReference"/>
          <w:rFonts w:eastAsia="Segoe UI" w:cstheme="minorHAnsi"/>
        </w:rPr>
        <w:footnoteReference w:id="48"/>
      </w:r>
      <w:r w:rsidRPr="510750B2">
        <w:rPr>
          <w:rFonts w:eastAsia="Segoe UI"/>
        </w:rPr>
        <w:t>. Casino expenditure is impacted by variations in international tourist numbers, including ‘VIP’(high-stakes) gamblers. This was most noticeable in the 2021/22 year given the restrictions during that period due to COVID-19. DIA anticipates some growth in expenditure in this sector for 2024/25 to 2027/28, but its forecast is relatively conservative.</w:t>
      </w:r>
    </w:p>
    <w:p w14:paraId="305BA0DB" w14:textId="77777777" w:rsidR="0002659E" w:rsidRPr="00235C06" w:rsidRDefault="0002659E" w:rsidP="00235C06">
      <w:pPr>
        <w:pStyle w:val="Heading3"/>
        <w:spacing w:before="320"/>
      </w:pPr>
      <w:r w:rsidRPr="00235C06">
        <w:t>TAB NZ</w:t>
      </w:r>
    </w:p>
    <w:p w14:paraId="4636C135" w14:textId="77777777" w:rsidR="0002659E" w:rsidRPr="00347CBC" w:rsidRDefault="0002659E" w:rsidP="00235C06">
      <w:pPr>
        <w:rPr>
          <w:rFonts w:cstheme="minorHAnsi"/>
        </w:rPr>
      </w:pPr>
      <w:r w:rsidRPr="37EDD86C">
        <w:rPr>
          <w:rFonts w:eastAsia="Segoe UI"/>
        </w:rPr>
        <w:t>Spending on TAB NZ products was relatively flat for some years, with a peak in 2017/18 of $350 million then a drop to $315 million in 2019/20. Spending in 2020/21 to 2022/23 period was steady with $385 million in 2020/21, $380 million in 2021/22 and $376 million in 2022/23. DIA anticipates modest expenditure growth in the next 2024/25 to 2027/28 period</w:t>
      </w:r>
      <w:r>
        <w:rPr>
          <w:rStyle w:val="FootnoteReference"/>
          <w:rFonts w:eastAsia="Segoe UI" w:cstheme="minorHAnsi"/>
        </w:rPr>
        <w:footnoteReference w:id="49"/>
      </w:r>
      <w:r w:rsidRPr="37EDD86C">
        <w:rPr>
          <w:rFonts w:eastAsia="Segoe UI"/>
        </w:rPr>
        <w:t>. Potential increases in expenditure due to technical innovations and product developments may be impacted by competition in the racing and sports betting market from offshore betting agencies.</w:t>
      </w:r>
    </w:p>
    <w:p w14:paraId="3D9EEB51" w14:textId="77777777" w:rsidR="0002659E" w:rsidRPr="00235C06" w:rsidRDefault="0002659E" w:rsidP="00235C06">
      <w:pPr>
        <w:pStyle w:val="Heading3"/>
        <w:spacing w:before="320"/>
      </w:pPr>
      <w:r w:rsidRPr="00235C06">
        <w:t>Lotto NZ</w:t>
      </w:r>
    </w:p>
    <w:p w14:paraId="14B64CD5" w14:textId="3E528435" w:rsidR="0002659E" w:rsidRDefault="0002659E" w:rsidP="00235C06">
      <w:pPr>
        <w:ind w:right="-285"/>
        <w:rPr>
          <w:rFonts w:eastAsia="Segoe UI"/>
        </w:rPr>
      </w:pPr>
      <w:r w:rsidRPr="37EDD86C">
        <w:rPr>
          <w:rFonts w:eastAsia="Segoe UI"/>
        </w:rPr>
        <w:t xml:space="preserve">Spending growth on Lotto NZ products has been relatively high, but volatile, since 2005/06. This volatility appears to relate to the number of large jackpots in a year. Strong growth has continued over recent years: DIA noted player expenditure of $631 million in 2019/20, $694 million in 2020/21, $654 million in 2021/22 and $710 in 2022/23. The significant increase in 2019/20 and onwards has been largely attributed to the growth in the number of people playing </w:t>
      </w:r>
      <w:proofErr w:type="spellStart"/>
      <w:r w:rsidRPr="37EDD86C">
        <w:rPr>
          <w:rFonts w:eastAsia="Segoe UI"/>
        </w:rPr>
        <w:t>MyLotto</w:t>
      </w:r>
      <w:proofErr w:type="spellEnd"/>
      <w:r w:rsidRPr="37EDD86C">
        <w:rPr>
          <w:rFonts w:eastAsia="Segoe UI"/>
        </w:rPr>
        <w:t xml:space="preserve"> online games during and after the first COVID-19 lockdown.</w:t>
      </w:r>
      <w:r>
        <w:rPr>
          <w:rFonts w:eastAsia="Segoe UI"/>
        </w:rPr>
        <w:t xml:space="preserve"> </w:t>
      </w:r>
      <w:r w:rsidRPr="37EDD86C">
        <w:rPr>
          <w:rFonts w:eastAsia="Segoe UI"/>
        </w:rPr>
        <w:t xml:space="preserve">Lotto New Zealand is also working to diversify its portfolio by introducing new games, like online bingo, to help mitigate fluctuations in spending on its lottery products. </w:t>
      </w:r>
    </w:p>
    <w:p w14:paraId="7EA6B101" w14:textId="77777777" w:rsidR="00235C06" w:rsidRPr="00C55C23" w:rsidRDefault="00235C06" w:rsidP="00235C06"/>
    <w:p w14:paraId="30AE4904" w14:textId="105906F0" w:rsidR="0002659E" w:rsidRDefault="0002659E" w:rsidP="00235C06">
      <w:pPr>
        <w:rPr>
          <w:rFonts w:eastAsia="Segoe UI"/>
        </w:rPr>
      </w:pPr>
      <w:r w:rsidRPr="00C55C23">
        <w:rPr>
          <w:rFonts w:eastAsia="Segoe UI"/>
        </w:rPr>
        <w:t xml:space="preserve">DIA expenditure forecasts by year and sector are shown in Table </w:t>
      </w:r>
      <w:r>
        <w:rPr>
          <w:rFonts w:eastAsia="Segoe UI"/>
        </w:rPr>
        <w:t>A6.3</w:t>
      </w:r>
      <w:r w:rsidRPr="00C55C23">
        <w:rPr>
          <w:rFonts w:eastAsia="Segoe UI"/>
        </w:rPr>
        <w:t xml:space="preserve">. DIA forecasts </w:t>
      </w:r>
      <w:r>
        <w:rPr>
          <w:rFonts w:eastAsia="Segoe UI"/>
        </w:rPr>
        <w:t xml:space="preserve">low but </w:t>
      </w:r>
      <w:r w:rsidRPr="00C55C23">
        <w:rPr>
          <w:rFonts w:eastAsia="Segoe UI"/>
        </w:rPr>
        <w:t>steady expenditure growth in all sectors.</w:t>
      </w:r>
    </w:p>
    <w:p w14:paraId="426BD837" w14:textId="77777777" w:rsidR="00235C06" w:rsidRPr="00C55C23" w:rsidRDefault="00235C06" w:rsidP="0002659E"/>
    <w:p w14:paraId="2933FCCA" w14:textId="77777777" w:rsidR="0002659E" w:rsidRPr="00C55C23" w:rsidRDefault="0002659E" w:rsidP="0002659E">
      <w:pPr>
        <w:pStyle w:val="Table"/>
      </w:pPr>
      <w:r w:rsidRPr="00C55C23">
        <w:rPr>
          <w:rFonts w:eastAsia="Segoe UI"/>
          <w:sz w:val="21"/>
          <w:szCs w:val="21"/>
        </w:rPr>
        <w:t xml:space="preserve"> </w:t>
      </w:r>
      <w:bookmarkStart w:id="42" w:name="_Toc185340137"/>
      <w:r w:rsidRPr="00C55C23">
        <w:rPr>
          <w:rFonts w:eastAsia="Segoe UI"/>
        </w:rPr>
        <w:t xml:space="preserve">Table </w:t>
      </w:r>
      <w:r>
        <w:rPr>
          <w:rFonts w:eastAsia="Segoe UI"/>
        </w:rPr>
        <w:t>A6.3</w:t>
      </w:r>
      <w:r w:rsidRPr="00C55C23">
        <w:rPr>
          <w:rFonts w:eastAsia="Segoe UI"/>
        </w:rPr>
        <w:t>: Forecast expenditure by sector (GST-inclusive), 2025/26 to 2027/28</w:t>
      </w:r>
      <w:bookmarkEnd w:id="42"/>
    </w:p>
    <w:tbl>
      <w:tblPr>
        <w:tblW w:w="8304" w:type="dxa"/>
        <w:tblInd w:w="60" w:type="dxa"/>
        <w:tblBorders>
          <w:top w:val="single" w:sz="8" w:space="0" w:color="BFBFBF" w:themeColor="background1" w:themeShade="BF"/>
          <w:bottom w:val="single" w:sz="8" w:space="0" w:color="BFBFBF" w:themeColor="background1" w:themeShade="BF"/>
          <w:insideH w:val="single" w:sz="8" w:space="0" w:color="BFBFBF" w:themeColor="background1" w:themeShade="BF"/>
        </w:tblBorders>
        <w:tblLayout w:type="fixed"/>
        <w:tblLook w:val="06A0" w:firstRow="1" w:lastRow="0" w:firstColumn="1" w:lastColumn="0" w:noHBand="1" w:noVBand="1"/>
      </w:tblPr>
      <w:tblGrid>
        <w:gridCol w:w="2427"/>
        <w:gridCol w:w="1469"/>
        <w:gridCol w:w="1469"/>
        <w:gridCol w:w="1469"/>
        <w:gridCol w:w="1470"/>
      </w:tblGrid>
      <w:tr w:rsidR="0002659E" w:rsidRPr="00BB5615" w14:paraId="077740FE" w14:textId="77777777">
        <w:tc>
          <w:tcPr>
            <w:tcW w:w="2427" w:type="dxa"/>
            <w:tcBorders>
              <w:top w:val="nil"/>
              <w:bottom w:val="nil"/>
            </w:tcBorders>
            <w:shd w:val="clear" w:color="auto" w:fill="D9D9D9" w:themeFill="background1" w:themeFillShade="D9"/>
            <w:tcMar>
              <w:left w:w="57" w:type="dxa"/>
              <w:right w:w="57" w:type="dxa"/>
            </w:tcMar>
          </w:tcPr>
          <w:p w14:paraId="4A759F28" w14:textId="77777777" w:rsidR="0002659E" w:rsidRPr="00BB5615" w:rsidRDefault="0002659E">
            <w:pPr>
              <w:pStyle w:val="TableText"/>
              <w:rPr>
                <w:b/>
                <w:bCs/>
              </w:rPr>
            </w:pPr>
            <w:r w:rsidRPr="00BB5615">
              <w:rPr>
                <w:rFonts w:eastAsia="Segoe UI"/>
                <w:b/>
                <w:bCs/>
              </w:rPr>
              <w:t>Forecast expenditure</w:t>
            </w:r>
          </w:p>
        </w:tc>
        <w:tc>
          <w:tcPr>
            <w:tcW w:w="1469" w:type="dxa"/>
            <w:tcBorders>
              <w:top w:val="nil"/>
              <w:bottom w:val="nil"/>
            </w:tcBorders>
            <w:shd w:val="clear" w:color="auto" w:fill="D9D9D9" w:themeFill="background1" w:themeFillShade="D9"/>
            <w:tcMar>
              <w:left w:w="57" w:type="dxa"/>
              <w:right w:w="57" w:type="dxa"/>
            </w:tcMar>
          </w:tcPr>
          <w:p w14:paraId="1D67B034" w14:textId="77777777" w:rsidR="0002659E" w:rsidRPr="00BB5615" w:rsidRDefault="0002659E">
            <w:pPr>
              <w:pStyle w:val="TableText"/>
              <w:jc w:val="center"/>
              <w:rPr>
                <w:b/>
                <w:bCs/>
              </w:rPr>
            </w:pPr>
            <w:r w:rsidRPr="00BB5615">
              <w:rPr>
                <w:rFonts w:eastAsia="Segoe UI"/>
                <w:b/>
                <w:bCs/>
              </w:rPr>
              <w:t>Class 4</w:t>
            </w:r>
          </w:p>
        </w:tc>
        <w:tc>
          <w:tcPr>
            <w:tcW w:w="1469" w:type="dxa"/>
            <w:tcBorders>
              <w:top w:val="nil"/>
              <w:bottom w:val="nil"/>
            </w:tcBorders>
            <w:shd w:val="clear" w:color="auto" w:fill="D9D9D9" w:themeFill="background1" w:themeFillShade="D9"/>
            <w:tcMar>
              <w:left w:w="108" w:type="dxa"/>
              <w:right w:w="108" w:type="dxa"/>
            </w:tcMar>
          </w:tcPr>
          <w:p w14:paraId="2DDF793B" w14:textId="77777777" w:rsidR="0002659E" w:rsidRPr="00BB5615" w:rsidRDefault="0002659E">
            <w:pPr>
              <w:pStyle w:val="TableText"/>
              <w:jc w:val="center"/>
              <w:rPr>
                <w:b/>
                <w:bCs/>
              </w:rPr>
            </w:pPr>
            <w:r w:rsidRPr="00BB5615">
              <w:rPr>
                <w:rFonts w:eastAsia="Segoe UI"/>
                <w:b/>
                <w:bCs/>
              </w:rPr>
              <w:t>Casinos</w:t>
            </w:r>
          </w:p>
        </w:tc>
        <w:tc>
          <w:tcPr>
            <w:tcW w:w="1469" w:type="dxa"/>
            <w:tcBorders>
              <w:top w:val="nil"/>
              <w:bottom w:val="nil"/>
            </w:tcBorders>
            <w:shd w:val="clear" w:color="auto" w:fill="D9D9D9" w:themeFill="background1" w:themeFillShade="D9"/>
            <w:tcMar>
              <w:left w:w="108" w:type="dxa"/>
              <w:right w:w="108" w:type="dxa"/>
            </w:tcMar>
          </w:tcPr>
          <w:p w14:paraId="713AAB11" w14:textId="77777777" w:rsidR="0002659E" w:rsidRPr="00BB5615" w:rsidRDefault="0002659E">
            <w:pPr>
              <w:pStyle w:val="TableText"/>
              <w:jc w:val="center"/>
              <w:rPr>
                <w:b/>
                <w:bCs/>
              </w:rPr>
            </w:pPr>
            <w:r w:rsidRPr="00BB5615">
              <w:rPr>
                <w:rFonts w:eastAsia="Segoe UI"/>
                <w:b/>
                <w:bCs/>
              </w:rPr>
              <w:t>TAB NZ</w:t>
            </w:r>
          </w:p>
        </w:tc>
        <w:tc>
          <w:tcPr>
            <w:tcW w:w="1470" w:type="dxa"/>
            <w:tcBorders>
              <w:top w:val="nil"/>
              <w:bottom w:val="nil"/>
            </w:tcBorders>
            <w:shd w:val="clear" w:color="auto" w:fill="D9D9D9" w:themeFill="background1" w:themeFillShade="D9"/>
            <w:tcMar>
              <w:left w:w="108" w:type="dxa"/>
              <w:right w:w="108" w:type="dxa"/>
            </w:tcMar>
          </w:tcPr>
          <w:p w14:paraId="72C194D2" w14:textId="77777777" w:rsidR="0002659E" w:rsidRPr="00BB5615" w:rsidRDefault="0002659E">
            <w:pPr>
              <w:pStyle w:val="TableText"/>
              <w:jc w:val="center"/>
              <w:rPr>
                <w:b/>
                <w:bCs/>
              </w:rPr>
            </w:pPr>
            <w:r w:rsidRPr="00BB5615">
              <w:rPr>
                <w:rFonts w:eastAsia="Segoe UI"/>
                <w:b/>
                <w:bCs/>
              </w:rPr>
              <w:t>Lotto NZ</w:t>
            </w:r>
          </w:p>
        </w:tc>
      </w:tr>
      <w:tr w:rsidR="0002659E" w14:paraId="3E579CB9" w14:textId="77777777">
        <w:tc>
          <w:tcPr>
            <w:tcW w:w="2427" w:type="dxa"/>
            <w:tcBorders>
              <w:top w:val="nil"/>
            </w:tcBorders>
            <w:tcMar>
              <w:left w:w="57" w:type="dxa"/>
              <w:right w:w="57" w:type="dxa"/>
            </w:tcMar>
            <w:vAlign w:val="center"/>
          </w:tcPr>
          <w:p w14:paraId="0504F7C4" w14:textId="77777777" w:rsidR="0002659E" w:rsidRPr="00C55C23" w:rsidRDefault="0002659E">
            <w:pPr>
              <w:pStyle w:val="TableText"/>
            </w:pPr>
            <w:r w:rsidRPr="00C55C23">
              <w:rPr>
                <w:rFonts w:eastAsia="Segoe UI"/>
              </w:rPr>
              <w:t>2025/26 ($m)</w:t>
            </w:r>
          </w:p>
        </w:tc>
        <w:tc>
          <w:tcPr>
            <w:tcW w:w="1469" w:type="dxa"/>
            <w:tcBorders>
              <w:top w:val="nil"/>
            </w:tcBorders>
            <w:tcMar>
              <w:left w:w="57" w:type="dxa"/>
              <w:right w:w="57" w:type="dxa"/>
            </w:tcMar>
            <w:vAlign w:val="center"/>
          </w:tcPr>
          <w:p w14:paraId="2AA1C31E" w14:textId="77777777" w:rsidR="0002659E" w:rsidRPr="00C55C23" w:rsidRDefault="0002659E">
            <w:pPr>
              <w:pStyle w:val="TableText"/>
              <w:jc w:val="center"/>
            </w:pPr>
            <w:r>
              <w:rPr>
                <w:rFonts w:eastAsia="Segoe UI"/>
              </w:rPr>
              <w:t>1,085.05</w:t>
            </w:r>
          </w:p>
        </w:tc>
        <w:tc>
          <w:tcPr>
            <w:tcW w:w="1469" w:type="dxa"/>
            <w:tcBorders>
              <w:top w:val="nil"/>
            </w:tcBorders>
            <w:tcMar>
              <w:left w:w="108" w:type="dxa"/>
              <w:right w:w="108" w:type="dxa"/>
            </w:tcMar>
            <w:vAlign w:val="center"/>
          </w:tcPr>
          <w:p w14:paraId="1AC7101F" w14:textId="77777777" w:rsidR="0002659E" w:rsidRPr="00C55C23" w:rsidRDefault="0002659E">
            <w:pPr>
              <w:pStyle w:val="TableText"/>
              <w:jc w:val="center"/>
            </w:pPr>
            <w:r w:rsidRPr="00C55C23">
              <w:rPr>
                <w:rFonts w:eastAsia="Segoe UI"/>
              </w:rPr>
              <w:t>679.39</w:t>
            </w:r>
          </w:p>
        </w:tc>
        <w:tc>
          <w:tcPr>
            <w:tcW w:w="1469" w:type="dxa"/>
            <w:tcBorders>
              <w:top w:val="nil"/>
            </w:tcBorders>
            <w:tcMar>
              <w:left w:w="108" w:type="dxa"/>
              <w:right w:w="108" w:type="dxa"/>
            </w:tcMar>
            <w:vAlign w:val="center"/>
          </w:tcPr>
          <w:p w14:paraId="61C22DE8" w14:textId="77777777" w:rsidR="0002659E" w:rsidRPr="00C55C23" w:rsidRDefault="0002659E">
            <w:pPr>
              <w:pStyle w:val="TableText"/>
              <w:jc w:val="center"/>
            </w:pPr>
            <w:r w:rsidRPr="00C55C23">
              <w:rPr>
                <w:rFonts w:eastAsia="Segoe UI"/>
              </w:rPr>
              <w:t>413.43</w:t>
            </w:r>
          </w:p>
        </w:tc>
        <w:tc>
          <w:tcPr>
            <w:tcW w:w="1470" w:type="dxa"/>
            <w:tcBorders>
              <w:top w:val="nil"/>
            </w:tcBorders>
            <w:tcMar>
              <w:left w:w="108" w:type="dxa"/>
              <w:right w:w="108" w:type="dxa"/>
            </w:tcMar>
            <w:vAlign w:val="center"/>
          </w:tcPr>
          <w:p w14:paraId="71680368" w14:textId="77777777" w:rsidR="0002659E" w:rsidRPr="00C55C23" w:rsidRDefault="0002659E">
            <w:pPr>
              <w:pStyle w:val="TableText"/>
              <w:jc w:val="center"/>
            </w:pPr>
            <w:r w:rsidRPr="00C55C23">
              <w:rPr>
                <w:rFonts w:eastAsia="Segoe UI"/>
              </w:rPr>
              <w:t>784.73</w:t>
            </w:r>
          </w:p>
        </w:tc>
      </w:tr>
      <w:tr w:rsidR="0002659E" w14:paraId="6A115CC3" w14:textId="77777777">
        <w:tc>
          <w:tcPr>
            <w:tcW w:w="2427" w:type="dxa"/>
            <w:tcMar>
              <w:left w:w="57" w:type="dxa"/>
              <w:right w:w="57" w:type="dxa"/>
            </w:tcMar>
            <w:vAlign w:val="center"/>
          </w:tcPr>
          <w:p w14:paraId="42244D6F" w14:textId="77777777" w:rsidR="0002659E" w:rsidRPr="00C55C23" w:rsidRDefault="0002659E">
            <w:pPr>
              <w:pStyle w:val="TableText"/>
            </w:pPr>
            <w:r w:rsidRPr="00C55C23">
              <w:rPr>
                <w:rFonts w:eastAsia="Segoe UI"/>
              </w:rPr>
              <w:t>2026/27 ($m)</w:t>
            </w:r>
          </w:p>
        </w:tc>
        <w:tc>
          <w:tcPr>
            <w:tcW w:w="1469" w:type="dxa"/>
            <w:tcMar>
              <w:left w:w="57" w:type="dxa"/>
              <w:right w:w="57" w:type="dxa"/>
            </w:tcMar>
            <w:vAlign w:val="center"/>
          </w:tcPr>
          <w:p w14:paraId="05BB6834" w14:textId="77777777" w:rsidR="0002659E" w:rsidRPr="00C55C23" w:rsidRDefault="0002659E">
            <w:pPr>
              <w:pStyle w:val="TableText"/>
              <w:jc w:val="center"/>
            </w:pPr>
            <w:r>
              <w:rPr>
                <w:rFonts w:eastAsia="Segoe UI"/>
              </w:rPr>
              <w:t>1,110.12</w:t>
            </w:r>
          </w:p>
        </w:tc>
        <w:tc>
          <w:tcPr>
            <w:tcW w:w="1469" w:type="dxa"/>
            <w:tcMar>
              <w:left w:w="108" w:type="dxa"/>
              <w:right w:w="108" w:type="dxa"/>
            </w:tcMar>
            <w:vAlign w:val="center"/>
          </w:tcPr>
          <w:p w14:paraId="0199544F" w14:textId="77777777" w:rsidR="0002659E" w:rsidRPr="00C55C23" w:rsidRDefault="0002659E">
            <w:pPr>
              <w:pStyle w:val="TableText"/>
              <w:jc w:val="center"/>
            </w:pPr>
            <w:r w:rsidRPr="00C55C23">
              <w:rPr>
                <w:rFonts w:eastAsia="Segoe UI"/>
              </w:rPr>
              <w:t>706.39</w:t>
            </w:r>
          </w:p>
        </w:tc>
        <w:tc>
          <w:tcPr>
            <w:tcW w:w="1469" w:type="dxa"/>
            <w:tcMar>
              <w:left w:w="108" w:type="dxa"/>
              <w:right w:w="108" w:type="dxa"/>
            </w:tcMar>
            <w:vAlign w:val="center"/>
          </w:tcPr>
          <w:p w14:paraId="7243FDC3" w14:textId="77777777" w:rsidR="0002659E" w:rsidRPr="00C55C23" w:rsidRDefault="0002659E">
            <w:pPr>
              <w:pStyle w:val="TableText"/>
              <w:jc w:val="center"/>
            </w:pPr>
            <w:r w:rsidRPr="00C55C23">
              <w:rPr>
                <w:rFonts w:eastAsia="Segoe UI"/>
              </w:rPr>
              <w:t>426.86</w:t>
            </w:r>
          </w:p>
        </w:tc>
        <w:tc>
          <w:tcPr>
            <w:tcW w:w="1470" w:type="dxa"/>
            <w:tcMar>
              <w:left w:w="108" w:type="dxa"/>
              <w:right w:w="108" w:type="dxa"/>
            </w:tcMar>
            <w:vAlign w:val="center"/>
          </w:tcPr>
          <w:p w14:paraId="356B2258" w14:textId="77777777" w:rsidR="0002659E" w:rsidRPr="00C55C23" w:rsidRDefault="0002659E">
            <w:pPr>
              <w:pStyle w:val="TableText"/>
              <w:jc w:val="center"/>
            </w:pPr>
            <w:r w:rsidRPr="00C55C23">
              <w:rPr>
                <w:rFonts w:eastAsia="Segoe UI"/>
              </w:rPr>
              <w:t>813.27</w:t>
            </w:r>
          </w:p>
        </w:tc>
      </w:tr>
      <w:tr w:rsidR="0002659E" w14:paraId="22173CBA" w14:textId="77777777">
        <w:tc>
          <w:tcPr>
            <w:tcW w:w="2427" w:type="dxa"/>
            <w:tcMar>
              <w:left w:w="57" w:type="dxa"/>
              <w:right w:w="57" w:type="dxa"/>
            </w:tcMar>
            <w:vAlign w:val="center"/>
          </w:tcPr>
          <w:p w14:paraId="37209A07" w14:textId="77777777" w:rsidR="0002659E" w:rsidRPr="00C55C23" w:rsidRDefault="0002659E">
            <w:pPr>
              <w:pStyle w:val="TableText"/>
            </w:pPr>
            <w:r w:rsidRPr="00C55C23">
              <w:rPr>
                <w:rFonts w:eastAsia="Segoe UI"/>
              </w:rPr>
              <w:t>2027/28 ($m)</w:t>
            </w:r>
          </w:p>
        </w:tc>
        <w:tc>
          <w:tcPr>
            <w:tcW w:w="1469" w:type="dxa"/>
            <w:tcMar>
              <w:left w:w="57" w:type="dxa"/>
              <w:right w:w="57" w:type="dxa"/>
            </w:tcMar>
            <w:vAlign w:val="center"/>
          </w:tcPr>
          <w:p w14:paraId="78C1DBAD" w14:textId="77777777" w:rsidR="0002659E" w:rsidRPr="00C55C23" w:rsidRDefault="0002659E">
            <w:pPr>
              <w:pStyle w:val="TableText"/>
              <w:jc w:val="center"/>
            </w:pPr>
            <w:r>
              <w:rPr>
                <w:rFonts w:eastAsia="Segoe UI"/>
              </w:rPr>
              <w:t>1,135.77</w:t>
            </w:r>
          </w:p>
        </w:tc>
        <w:tc>
          <w:tcPr>
            <w:tcW w:w="1469" w:type="dxa"/>
            <w:tcMar>
              <w:left w:w="108" w:type="dxa"/>
              <w:right w:w="108" w:type="dxa"/>
            </w:tcMar>
            <w:vAlign w:val="center"/>
          </w:tcPr>
          <w:p w14:paraId="40157395" w14:textId="77777777" w:rsidR="0002659E" w:rsidRPr="00C55C23" w:rsidRDefault="0002659E">
            <w:pPr>
              <w:pStyle w:val="TableText"/>
              <w:jc w:val="center"/>
            </w:pPr>
            <w:r w:rsidRPr="00C55C23">
              <w:rPr>
                <w:rFonts w:eastAsia="Segoe UI"/>
              </w:rPr>
              <w:t>734.45</w:t>
            </w:r>
          </w:p>
        </w:tc>
        <w:tc>
          <w:tcPr>
            <w:tcW w:w="1469" w:type="dxa"/>
            <w:tcMar>
              <w:left w:w="108" w:type="dxa"/>
              <w:right w:w="108" w:type="dxa"/>
            </w:tcMar>
            <w:vAlign w:val="center"/>
          </w:tcPr>
          <w:p w14:paraId="11FFFF29" w14:textId="77777777" w:rsidR="0002659E" w:rsidRPr="00C55C23" w:rsidRDefault="0002659E">
            <w:pPr>
              <w:pStyle w:val="TableText"/>
              <w:jc w:val="center"/>
            </w:pPr>
            <w:r w:rsidRPr="00C55C23">
              <w:rPr>
                <w:rFonts w:eastAsia="Segoe UI"/>
              </w:rPr>
              <w:t>440.73</w:t>
            </w:r>
          </w:p>
        </w:tc>
        <w:tc>
          <w:tcPr>
            <w:tcW w:w="1470" w:type="dxa"/>
            <w:tcMar>
              <w:left w:w="108" w:type="dxa"/>
              <w:right w:w="108" w:type="dxa"/>
            </w:tcMar>
            <w:vAlign w:val="center"/>
          </w:tcPr>
          <w:p w14:paraId="24EC8E2E" w14:textId="77777777" w:rsidR="0002659E" w:rsidRPr="00C55C23" w:rsidRDefault="0002659E">
            <w:pPr>
              <w:pStyle w:val="TableText"/>
              <w:jc w:val="center"/>
            </w:pPr>
            <w:r w:rsidRPr="00C55C23">
              <w:rPr>
                <w:rFonts w:eastAsia="Segoe UI"/>
              </w:rPr>
              <w:t>841.81</w:t>
            </w:r>
          </w:p>
        </w:tc>
      </w:tr>
    </w:tbl>
    <w:p w14:paraId="70816004" w14:textId="77777777" w:rsidR="0002659E" w:rsidRPr="00BB5615" w:rsidRDefault="0002659E" w:rsidP="0002659E">
      <w:pPr>
        <w:pStyle w:val="Note"/>
      </w:pPr>
      <w:r w:rsidRPr="00BB5615">
        <w:rPr>
          <w:rFonts w:eastAsia="Segoe UI"/>
        </w:rPr>
        <w:t>Note: These forecasts are for the 2025/26 to 2027/28 levy period. They are based on best estimates at this time but were made before the actuals for 2023/24 (expected in early 2025) were available</w:t>
      </w:r>
      <w:r>
        <w:rPr>
          <w:rFonts w:eastAsia="Segoe UI"/>
        </w:rPr>
        <w:t xml:space="preserve"> for all sectors other than Class 4</w:t>
      </w:r>
      <w:r w:rsidRPr="00BB5615">
        <w:rPr>
          <w:rFonts w:eastAsia="Segoe UI"/>
        </w:rPr>
        <w:t>. The further we forecast out, the less reliable that forecast can be. Therefore, we advise that, while these ‘out years’ follow a general trend, they are not as reliable as a yearly forecast for the next year ahead.</w:t>
      </w:r>
    </w:p>
    <w:p w14:paraId="2E4D7F5A" w14:textId="77777777" w:rsidR="0002659E" w:rsidRPr="00CA08C6" w:rsidRDefault="0002659E" w:rsidP="0002659E">
      <w:pPr>
        <w:pStyle w:val="Heading2"/>
      </w:pPr>
      <w:bookmarkStart w:id="43" w:name="_Toc185340127"/>
      <w:r w:rsidRPr="00CA08C6">
        <w:t>(R)</w:t>
      </w:r>
      <w:r>
        <w:t xml:space="preserve"> </w:t>
      </w:r>
      <w:r w:rsidRPr="00CA08C6">
        <w:t>Estimated levy under- or over-recovery, by sector</w:t>
      </w:r>
      <w:bookmarkEnd w:id="43"/>
      <w:r w:rsidRPr="00CA08C6">
        <w:t xml:space="preserve"> </w:t>
      </w:r>
    </w:p>
    <w:p w14:paraId="6E1B69F2" w14:textId="77777777" w:rsidR="0002659E" w:rsidRDefault="0002659E" w:rsidP="0002659E">
      <w:pPr>
        <w:rPr>
          <w:rFonts w:eastAsia="Segoe UI"/>
        </w:rPr>
      </w:pPr>
      <w:r w:rsidRPr="00C55C23">
        <w:rPr>
          <w:rFonts w:eastAsia="Segoe UI"/>
        </w:rPr>
        <w:t xml:space="preserve">Section 107 of the Gambling Amendment Act 2015 came into effect on 2 March 2015. It requires the calculation of each </w:t>
      </w:r>
      <w:r>
        <w:rPr>
          <w:rFonts w:eastAsia="Segoe UI"/>
        </w:rPr>
        <w:t xml:space="preserve">of the four gambling </w:t>
      </w:r>
      <w:r w:rsidRPr="00C55C23">
        <w:rPr>
          <w:rFonts w:eastAsia="Segoe UI"/>
        </w:rPr>
        <w:t>sectors</w:t>
      </w:r>
      <w:r>
        <w:rPr>
          <w:rFonts w:eastAsia="Segoe UI"/>
        </w:rPr>
        <w:t>’</w:t>
      </w:r>
      <w:r w:rsidRPr="00C55C23">
        <w:rPr>
          <w:rFonts w:eastAsia="Segoe UI"/>
        </w:rPr>
        <w:t xml:space="preserve"> levy rate to take into account any underpayment or overpayment from that sector in previous levy periods. This change ended the previous system, which had been deemed unfair, whereby all four gambling sectors were required to meet any net underpayment or overpayment of the levy amount across all sectors from the previous levy period. </w:t>
      </w:r>
    </w:p>
    <w:p w14:paraId="2CBC6958" w14:textId="77777777" w:rsidR="0002659E" w:rsidRPr="00C55C23" w:rsidRDefault="0002659E" w:rsidP="0002659E"/>
    <w:p w14:paraId="53221555" w14:textId="77777777" w:rsidR="0002659E" w:rsidRDefault="0002659E" w:rsidP="0002659E">
      <w:pPr>
        <w:rPr>
          <w:rFonts w:eastAsia="Segoe UI"/>
        </w:rPr>
      </w:pPr>
      <w:r w:rsidRPr="00C55C23">
        <w:rPr>
          <w:rFonts w:eastAsia="Segoe UI"/>
        </w:rPr>
        <w:t xml:space="preserve">In its 2019 report to the responsible Ministers, the Gambling Commission commented that R should be calculated by hindsight adjustment of earlier estimates of both C and D to produce (amend) the previously expected relative contribution from each sector to a corrected calculation of the actual cost of the </w:t>
      </w:r>
      <w:r>
        <w:rPr>
          <w:rFonts w:eastAsia="Segoe UI"/>
        </w:rPr>
        <w:t>S</w:t>
      </w:r>
      <w:r w:rsidRPr="00C55C23">
        <w:rPr>
          <w:rFonts w:eastAsia="Segoe UI"/>
        </w:rPr>
        <w:t xml:space="preserve">trategy to the end of the previous levy period. The </w:t>
      </w:r>
      <w:r>
        <w:rPr>
          <w:rFonts w:eastAsia="Segoe UI"/>
        </w:rPr>
        <w:t>c</w:t>
      </w:r>
      <w:r w:rsidRPr="00C55C23">
        <w:rPr>
          <w:rFonts w:eastAsia="Segoe UI"/>
        </w:rPr>
        <w:t>ommission considered this approach to be consistent with the objective intent of the 2015 amendments to the Act and to provide a fairer allocation of any under</w:t>
      </w:r>
      <w:r>
        <w:rPr>
          <w:rFonts w:eastAsia="Segoe UI"/>
        </w:rPr>
        <w:t>-</w:t>
      </w:r>
      <w:r w:rsidRPr="00C55C23">
        <w:rPr>
          <w:rFonts w:eastAsia="Segoe UI"/>
        </w:rPr>
        <w:t xml:space="preserve"> or overpayment, as adjustments to each sector would be made in the same proportions as received. </w:t>
      </w:r>
    </w:p>
    <w:p w14:paraId="5D9938D7" w14:textId="77777777" w:rsidR="0002659E" w:rsidRPr="00C55C23" w:rsidRDefault="0002659E" w:rsidP="0002659E"/>
    <w:p w14:paraId="5A267D93" w14:textId="77777777" w:rsidR="0002659E" w:rsidRPr="00C55C23" w:rsidRDefault="0002659E" w:rsidP="0002659E">
      <w:r w:rsidRPr="00C55C23">
        <w:rPr>
          <w:rFonts w:eastAsia="Segoe UI"/>
        </w:rPr>
        <w:t>Accordingly, the Ministry has calculated R by calculating the projected total spending for the period 2004 to 2025 by:</w:t>
      </w:r>
    </w:p>
    <w:p w14:paraId="11AC58B5" w14:textId="77777777" w:rsidR="0002659E" w:rsidRPr="00C55C23" w:rsidRDefault="0002659E" w:rsidP="0002659E">
      <w:pPr>
        <w:pStyle w:val="Bullet"/>
        <w:rPr>
          <w:rFonts w:eastAsia="Segoe UI"/>
        </w:rPr>
      </w:pPr>
      <w:r w:rsidRPr="00C55C23">
        <w:rPr>
          <w:rFonts w:eastAsia="Segoe UI"/>
        </w:rPr>
        <w:t xml:space="preserve">using the actual spending from the Ministry (and Health New Zealand)’s annual reports from 2018/19 to 2022/23 </w:t>
      </w:r>
    </w:p>
    <w:p w14:paraId="1BD3C53D" w14:textId="77777777" w:rsidR="0002659E" w:rsidRPr="00C55C23" w:rsidRDefault="0002659E" w:rsidP="0002659E">
      <w:pPr>
        <w:pStyle w:val="Bullet"/>
        <w:rPr>
          <w:rFonts w:eastAsia="Segoe UI"/>
        </w:rPr>
      </w:pPr>
      <w:r w:rsidRPr="00C55C23">
        <w:rPr>
          <w:rFonts w:eastAsia="Segoe UI"/>
        </w:rPr>
        <w:t>using estimated expenditure for 2023/24 and 2024/25</w:t>
      </w:r>
    </w:p>
    <w:p w14:paraId="26427274" w14:textId="77777777" w:rsidR="0002659E" w:rsidRPr="00C55C23" w:rsidRDefault="0002659E" w:rsidP="0002659E">
      <w:pPr>
        <w:pStyle w:val="Bullet"/>
        <w:rPr>
          <w:rFonts w:eastAsia="Segoe UI"/>
        </w:rPr>
      </w:pPr>
      <w:r w:rsidRPr="00C55C23">
        <w:rPr>
          <w:rFonts w:eastAsia="Segoe UI"/>
        </w:rPr>
        <w:t>adding these sums to the actual spending recorded for the levy period for each previous year between 2004/05 and 2017/18.</w:t>
      </w:r>
    </w:p>
    <w:p w14:paraId="5E2D95F2" w14:textId="77777777" w:rsidR="0002659E" w:rsidRDefault="0002659E" w:rsidP="0002659E">
      <w:pPr>
        <w:rPr>
          <w:rFonts w:eastAsia="Segoe UI"/>
        </w:rPr>
      </w:pPr>
    </w:p>
    <w:p w14:paraId="15DE3B89" w14:textId="1D6C8267" w:rsidR="0002659E" w:rsidRPr="00C55C23" w:rsidRDefault="0002659E" w:rsidP="0002659E">
      <w:r w:rsidRPr="00C55C23">
        <w:rPr>
          <w:rFonts w:eastAsia="Segoe UI"/>
        </w:rPr>
        <w:t xml:space="preserve">This totals to </w:t>
      </w:r>
      <w:r>
        <w:rPr>
          <w:rFonts w:eastAsia="Segoe UI"/>
        </w:rPr>
        <w:t xml:space="preserve">$385.083 </w:t>
      </w:r>
      <w:r w:rsidRPr="00C55C23">
        <w:rPr>
          <w:rFonts w:eastAsia="Segoe UI"/>
        </w:rPr>
        <w:t xml:space="preserve">million, which becomes the target recovery amount from the four levy-paying gambling sectors. We estimate the levy payments received by </w:t>
      </w:r>
      <w:r>
        <w:rPr>
          <w:rFonts w:eastAsia="Segoe UI"/>
        </w:rPr>
        <w:t>Inland Revenue</w:t>
      </w:r>
      <w:r w:rsidRPr="00C55C23">
        <w:rPr>
          <w:rFonts w:eastAsia="Segoe UI"/>
        </w:rPr>
        <w:t xml:space="preserve"> will total </w:t>
      </w:r>
      <w:r>
        <w:rPr>
          <w:rFonts w:eastAsia="Segoe UI"/>
        </w:rPr>
        <w:t>to</w:t>
      </w:r>
      <w:r w:rsidRPr="00C55C23">
        <w:rPr>
          <w:rFonts w:eastAsia="Segoe UI"/>
        </w:rPr>
        <w:t xml:space="preserve"> </w:t>
      </w:r>
      <w:r>
        <w:rPr>
          <w:rFonts w:eastAsia="Segoe UI"/>
        </w:rPr>
        <w:t xml:space="preserve">$383.375 </w:t>
      </w:r>
      <w:r w:rsidRPr="00C55C23">
        <w:rPr>
          <w:rFonts w:eastAsia="Segoe UI"/>
        </w:rPr>
        <w:t xml:space="preserve">million by 30 June 2025. We calculated this by totalling actual payments from each sector made to </w:t>
      </w:r>
      <w:r>
        <w:rPr>
          <w:rFonts w:eastAsia="Segoe UI"/>
        </w:rPr>
        <w:t xml:space="preserve">Inland Revenue </w:t>
      </w:r>
      <w:r w:rsidRPr="00C55C23">
        <w:rPr>
          <w:rFonts w:eastAsia="Segoe UI"/>
        </w:rPr>
        <w:t xml:space="preserve">up to 30 June </w:t>
      </w:r>
      <w:r w:rsidR="00C81195" w:rsidRPr="00C55C23">
        <w:rPr>
          <w:rFonts w:eastAsia="Segoe UI"/>
        </w:rPr>
        <w:t>202</w:t>
      </w:r>
      <w:r w:rsidR="00C81195">
        <w:rPr>
          <w:rFonts w:eastAsia="Segoe UI"/>
        </w:rPr>
        <w:t>4</w:t>
      </w:r>
      <w:r w:rsidRPr="00C55C23">
        <w:rPr>
          <w:rFonts w:eastAsia="Segoe UI"/>
        </w:rPr>
        <w:t>, together with the estimates of sector payments up to 30 June 2025. We then calculated the amount of levy that each sector was expected to pay by:</w:t>
      </w:r>
    </w:p>
    <w:p w14:paraId="099EA95A" w14:textId="66D37073" w:rsidR="0002659E" w:rsidRPr="00C55C23" w:rsidRDefault="0002659E" w:rsidP="0002659E">
      <w:pPr>
        <w:pStyle w:val="Bullet"/>
        <w:rPr>
          <w:rFonts w:eastAsia="Segoe UI"/>
        </w:rPr>
      </w:pPr>
      <w:r w:rsidRPr="00C55C23">
        <w:rPr>
          <w:rFonts w:eastAsia="Segoe UI"/>
        </w:rPr>
        <w:t xml:space="preserve">referring to the relevant Cabinet-approved </w:t>
      </w:r>
      <w:r w:rsidR="7004C5CC" w:rsidRPr="19F701B7">
        <w:rPr>
          <w:rFonts w:eastAsia="Segoe UI"/>
        </w:rPr>
        <w:t>S</w:t>
      </w:r>
      <w:r w:rsidRPr="19F701B7">
        <w:rPr>
          <w:rFonts w:eastAsia="Segoe UI"/>
        </w:rPr>
        <w:t>trategy</w:t>
      </w:r>
      <w:r w:rsidRPr="00C55C23">
        <w:rPr>
          <w:rFonts w:eastAsia="Segoe UI"/>
        </w:rPr>
        <w:t xml:space="preserve"> before the start of each levy period to identify each sector’s expected share of the levy requirement for each three-year period</w:t>
      </w:r>
    </w:p>
    <w:p w14:paraId="26D3861D" w14:textId="77777777" w:rsidR="0002659E" w:rsidRPr="00C55C23" w:rsidRDefault="0002659E" w:rsidP="0002659E">
      <w:pPr>
        <w:pStyle w:val="Bullet"/>
        <w:rPr>
          <w:rFonts w:eastAsia="Segoe UI"/>
        </w:rPr>
      </w:pPr>
      <w:r w:rsidRPr="00C55C23">
        <w:rPr>
          <w:rFonts w:eastAsia="Segoe UI"/>
        </w:rPr>
        <w:t>using those shares to calculate the amount each sector was expected to pay as its contribution to the Ministry’s spending in each levy period</w:t>
      </w:r>
    </w:p>
    <w:p w14:paraId="1BCCC4A7" w14:textId="77777777" w:rsidR="0002659E" w:rsidRPr="00C55C23" w:rsidRDefault="0002659E" w:rsidP="0002659E">
      <w:pPr>
        <w:pStyle w:val="Bullet"/>
        <w:rPr>
          <w:rFonts w:eastAsia="Segoe UI"/>
        </w:rPr>
      </w:pPr>
      <w:r w:rsidRPr="00C55C23">
        <w:rPr>
          <w:rFonts w:eastAsia="Segoe UI"/>
        </w:rPr>
        <w:t>totalling these amounts across all levy periods to arrive at the amount each sector was expected to pay up to 30 June 2025.</w:t>
      </w:r>
    </w:p>
    <w:p w14:paraId="19A10466" w14:textId="77777777" w:rsidR="0002659E" w:rsidRPr="00C55C23" w:rsidRDefault="0002659E" w:rsidP="0002659E">
      <w:r w:rsidRPr="00C55C23">
        <w:rPr>
          <w:rFonts w:eastAsia="Segoe UI"/>
        </w:rPr>
        <w:t xml:space="preserve"> </w:t>
      </w:r>
    </w:p>
    <w:p w14:paraId="51328CB4" w14:textId="77777777" w:rsidR="0002659E" w:rsidRPr="00C55C23" w:rsidRDefault="0002659E" w:rsidP="0002659E">
      <w:r w:rsidRPr="00C55C23">
        <w:rPr>
          <w:rFonts w:eastAsia="Segoe UI"/>
        </w:rPr>
        <w:t xml:space="preserve">R is the difference between the expected levy payments for each sector and the actual amount received in payments. Table </w:t>
      </w:r>
      <w:r>
        <w:rPr>
          <w:rFonts w:eastAsia="Segoe UI"/>
        </w:rPr>
        <w:t xml:space="preserve">A6.4 </w:t>
      </w:r>
      <w:r w:rsidRPr="00C55C23">
        <w:rPr>
          <w:rFonts w:eastAsia="Segoe UI"/>
        </w:rPr>
        <w:t>shows the values of R obtained. Overpayment amounts are deducted from (credited to) the next levy period amounts required from each sector, while any underpayments are added to those amounts.</w:t>
      </w:r>
    </w:p>
    <w:p w14:paraId="1B4CB274" w14:textId="77777777" w:rsidR="0002659E" w:rsidRPr="00C55C23" w:rsidRDefault="0002659E" w:rsidP="0002659E">
      <w:pPr>
        <w:pStyle w:val="Table"/>
      </w:pPr>
      <w:bookmarkStart w:id="44" w:name="_Toc185340138"/>
      <w:r w:rsidRPr="00C55C23">
        <w:rPr>
          <w:rFonts w:eastAsia="Segoe UI"/>
        </w:rPr>
        <w:t xml:space="preserve">Table </w:t>
      </w:r>
      <w:r>
        <w:rPr>
          <w:rFonts w:eastAsia="Segoe UI"/>
        </w:rPr>
        <w:t>A6.4</w:t>
      </w:r>
      <w:r w:rsidRPr="00C55C23">
        <w:rPr>
          <w:rFonts w:eastAsia="Segoe UI"/>
        </w:rPr>
        <w:t>: Estimated under</w:t>
      </w:r>
      <w:r>
        <w:rPr>
          <w:rFonts w:eastAsia="Segoe UI"/>
        </w:rPr>
        <w:t>-</w:t>
      </w:r>
      <w:r w:rsidRPr="00C55C23">
        <w:rPr>
          <w:rFonts w:eastAsia="Segoe UI"/>
        </w:rPr>
        <w:t xml:space="preserve"> or overpayment of problem gambling levy, 2004/05 to 2024/25, by </w:t>
      </w:r>
      <w:r>
        <w:rPr>
          <w:rFonts w:eastAsia="Segoe UI"/>
        </w:rPr>
        <w:t xml:space="preserve">gambling </w:t>
      </w:r>
      <w:r w:rsidRPr="00C55C23">
        <w:rPr>
          <w:rFonts w:eastAsia="Segoe UI"/>
        </w:rPr>
        <w:t>sector</w:t>
      </w:r>
      <w:bookmarkEnd w:id="44"/>
    </w:p>
    <w:tbl>
      <w:tblPr>
        <w:tblW w:w="8108" w:type="dxa"/>
        <w:tblInd w:w="60" w:type="dxa"/>
        <w:tblBorders>
          <w:top w:val="single" w:sz="8" w:space="0" w:color="A6A6A6" w:themeColor="background1" w:themeShade="A6"/>
          <w:bottom w:val="single" w:sz="8" w:space="0" w:color="A6A6A6" w:themeColor="background1" w:themeShade="A6"/>
          <w:insideH w:val="single" w:sz="8" w:space="0" w:color="A6A6A6" w:themeColor="background1" w:themeShade="A6"/>
        </w:tblBorders>
        <w:tblLayout w:type="fixed"/>
        <w:tblLook w:val="06A0" w:firstRow="1" w:lastRow="0" w:firstColumn="1" w:lastColumn="0" w:noHBand="1" w:noVBand="1"/>
      </w:tblPr>
      <w:tblGrid>
        <w:gridCol w:w="4478"/>
        <w:gridCol w:w="3630"/>
      </w:tblGrid>
      <w:tr w:rsidR="0002659E" w:rsidRPr="00BB5615" w14:paraId="0705387A" w14:textId="77777777">
        <w:trPr>
          <w:trHeight w:val="300"/>
        </w:trPr>
        <w:tc>
          <w:tcPr>
            <w:tcW w:w="4980" w:type="dxa"/>
            <w:tcBorders>
              <w:top w:val="nil"/>
              <w:bottom w:val="nil"/>
            </w:tcBorders>
            <w:shd w:val="clear" w:color="auto" w:fill="D9D9D9" w:themeFill="background1" w:themeFillShade="D9"/>
            <w:tcMar>
              <w:left w:w="57" w:type="dxa"/>
              <w:right w:w="57" w:type="dxa"/>
            </w:tcMar>
          </w:tcPr>
          <w:p w14:paraId="6866D68B" w14:textId="77777777" w:rsidR="0002659E" w:rsidRPr="00BB5615" w:rsidRDefault="0002659E">
            <w:pPr>
              <w:pStyle w:val="TableText"/>
              <w:rPr>
                <w:b/>
                <w:bCs/>
              </w:rPr>
            </w:pPr>
            <w:r w:rsidRPr="00BB5615">
              <w:rPr>
                <w:rFonts w:eastAsia="Segoe UI"/>
                <w:b/>
                <w:bCs/>
              </w:rPr>
              <w:t>Sector</w:t>
            </w:r>
          </w:p>
        </w:tc>
        <w:tc>
          <w:tcPr>
            <w:tcW w:w="4035" w:type="dxa"/>
            <w:tcBorders>
              <w:top w:val="nil"/>
              <w:bottom w:val="nil"/>
            </w:tcBorders>
            <w:shd w:val="clear" w:color="auto" w:fill="D9D9D9" w:themeFill="background1" w:themeFillShade="D9"/>
            <w:tcMar>
              <w:left w:w="57" w:type="dxa"/>
              <w:right w:w="57" w:type="dxa"/>
            </w:tcMar>
          </w:tcPr>
          <w:p w14:paraId="4C417A7F" w14:textId="77777777" w:rsidR="0002659E" w:rsidRPr="00BB5615" w:rsidRDefault="0002659E">
            <w:pPr>
              <w:pStyle w:val="TableText"/>
              <w:rPr>
                <w:b/>
                <w:bCs/>
              </w:rPr>
            </w:pPr>
            <w:r w:rsidRPr="00BB5615">
              <w:rPr>
                <w:rFonts w:eastAsia="Segoe UI"/>
                <w:b/>
                <w:bCs/>
              </w:rPr>
              <w:t>$m (GST exclusive)</w:t>
            </w:r>
          </w:p>
        </w:tc>
      </w:tr>
      <w:tr w:rsidR="0002659E" w14:paraId="5ED35BB9" w14:textId="77777777">
        <w:trPr>
          <w:trHeight w:val="300"/>
        </w:trPr>
        <w:tc>
          <w:tcPr>
            <w:tcW w:w="4980" w:type="dxa"/>
            <w:tcBorders>
              <w:top w:val="nil"/>
            </w:tcBorders>
            <w:tcMar>
              <w:left w:w="57" w:type="dxa"/>
              <w:right w:w="57" w:type="dxa"/>
            </w:tcMar>
          </w:tcPr>
          <w:p w14:paraId="6E5447BB" w14:textId="77777777" w:rsidR="0002659E" w:rsidRPr="00C55C23" w:rsidRDefault="0002659E">
            <w:pPr>
              <w:pStyle w:val="TableText"/>
            </w:pPr>
            <w:r w:rsidRPr="00C55C23">
              <w:rPr>
                <w:rFonts w:eastAsia="Segoe UI"/>
              </w:rPr>
              <w:t>Class 4</w:t>
            </w:r>
          </w:p>
        </w:tc>
        <w:tc>
          <w:tcPr>
            <w:tcW w:w="4035" w:type="dxa"/>
            <w:tcBorders>
              <w:top w:val="nil"/>
            </w:tcBorders>
            <w:tcMar>
              <w:left w:w="57" w:type="dxa"/>
              <w:right w:w="57" w:type="dxa"/>
            </w:tcMar>
          </w:tcPr>
          <w:p w14:paraId="3250BF9B" w14:textId="77777777" w:rsidR="0002659E" w:rsidRPr="00C55C23" w:rsidRDefault="0002659E">
            <w:pPr>
              <w:pStyle w:val="TableText"/>
            </w:pPr>
            <w:r>
              <w:rPr>
                <w:rFonts w:eastAsia="Segoe UI"/>
              </w:rPr>
              <w:t>1.147</w:t>
            </w:r>
          </w:p>
        </w:tc>
      </w:tr>
      <w:tr w:rsidR="0002659E" w14:paraId="2A9B9535" w14:textId="77777777">
        <w:trPr>
          <w:trHeight w:val="300"/>
        </w:trPr>
        <w:tc>
          <w:tcPr>
            <w:tcW w:w="4980" w:type="dxa"/>
            <w:tcMar>
              <w:left w:w="57" w:type="dxa"/>
              <w:right w:w="57" w:type="dxa"/>
            </w:tcMar>
          </w:tcPr>
          <w:p w14:paraId="6D72ADCF" w14:textId="77777777" w:rsidR="0002659E" w:rsidRPr="00C55C23" w:rsidRDefault="0002659E">
            <w:pPr>
              <w:pStyle w:val="TableText"/>
            </w:pPr>
            <w:r w:rsidRPr="00C55C23">
              <w:rPr>
                <w:rFonts w:eastAsia="Segoe UI"/>
              </w:rPr>
              <w:t>Casinos</w:t>
            </w:r>
          </w:p>
        </w:tc>
        <w:tc>
          <w:tcPr>
            <w:tcW w:w="4035" w:type="dxa"/>
            <w:tcMar>
              <w:left w:w="57" w:type="dxa"/>
              <w:right w:w="57" w:type="dxa"/>
            </w:tcMar>
          </w:tcPr>
          <w:p w14:paraId="6382C3BA" w14:textId="77777777" w:rsidR="0002659E" w:rsidRPr="00C55C23" w:rsidRDefault="0002659E">
            <w:pPr>
              <w:pStyle w:val="TableText"/>
            </w:pPr>
            <w:r>
              <w:rPr>
                <w:rFonts w:eastAsia="Segoe UI"/>
              </w:rPr>
              <w:t>0.466</w:t>
            </w:r>
          </w:p>
        </w:tc>
      </w:tr>
      <w:tr w:rsidR="0002659E" w14:paraId="79A822A0" w14:textId="77777777">
        <w:trPr>
          <w:trHeight w:val="300"/>
        </w:trPr>
        <w:tc>
          <w:tcPr>
            <w:tcW w:w="4980" w:type="dxa"/>
            <w:tcMar>
              <w:left w:w="57" w:type="dxa"/>
              <w:right w:w="57" w:type="dxa"/>
            </w:tcMar>
          </w:tcPr>
          <w:p w14:paraId="2DB7D58A" w14:textId="77777777" w:rsidR="0002659E" w:rsidRPr="00C55C23" w:rsidRDefault="0002659E">
            <w:pPr>
              <w:pStyle w:val="TableText"/>
            </w:pPr>
            <w:r w:rsidRPr="00C55C23">
              <w:rPr>
                <w:rFonts w:eastAsia="Segoe UI"/>
              </w:rPr>
              <w:t>TAB NZ</w:t>
            </w:r>
          </w:p>
        </w:tc>
        <w:tc>
          <w:tcPr>
            <w:tcW w:w="4035" w:type="dxa"/>
            <w:tcMar>
              <w:left w:w="57" w:type="dxa"/>
              <w:right w:w="57" w:type="dxa"/>
            </w:tcMar>
          </w:tcPr>
          <w:p w14:paraId="0087ED52" w14:textId="77777777" w:rsidR="0002659E" w:rsidRPr="00C55C23" w:rsidRDefault="0002659E">
            <w:pPr>
              <w:pStyle w:val="TableText"/>
            </w:pPr>
            <w:r>
              <w:rPr>
                <w:rFonts w:eastAsia="Segoe UI"/>
              </w:rPr>
              <w:t>-0.404</w:t>
            </w:r>
          </w:p>
        </w:tc>
      </w:tr>
      <w:tr w:rsidR="0002659E" w14:paraId="33D40857" w14:textId="77777777">
        <w:trPr>
          <w:trHeight w:val="300"/>
        </w:trPr>
        <w:tc>
          <w:tcPr>
            <w:tcW w:w="4980" w:type="dxa"/>
            <w:tcMar>
              <w:left w:w="57" w:type="dxa"/>
              <w:right w:w="57" w:type="dxa"/>
            </w:tcMar>
          </w:tcPr>
          <w:p w14:paraId="42454B0A" w14:textId="77777777" w:rsidR="0002659E" w:rsidRPr="00C55C23" w:rsidRDefault="0002659E">
            <w:pPr>
              <w:pStyle w:val="TableText"/>
            </w:pPr>
            <w:r w:rsidRPr="00C55C23">
              <w:rPr>
                <w:rFonts w:eastAsia="Segoe UI"/>
              </w:rPr>
              <w:t>Lotto N</w:t>
            </w:r>
            <w:r>
              <w:rPr>
                <w:rFonts w:eastAsia="Segoe UI"/>
              </w:rPr>
              <w:t>Z</w:t>
            </w:r>
          </w:p>
        </w:tc>
        <w:tc>
          <w:tcPr>
            <w:tcW w:w="4035" w:type="dxa"/>
            <w:tcMar>
              <w:left w:w="57" w:type="dxa"/>
              <w:right w:w="57" w:type="dxa"/>
            </w:tcMar>
          </w:tcPr>
          <w:p w14:paraId="775C87D6" w14:textId="77777777" w:rsidR="0002659E" w:rsidRPr="00C55C23" w:rsidRDefault="0002659E">
            <w:pPr>
              <w:pStyle w:val="TableText"/>
            </w:pPr>
            <w:r>
              <w:rPr>
                <w:rFonts w:eastAsia="Segoe UI"/>
              </w:rPr>
              <w:t>0.496</w:t>
            </w:r>
          </w:p>
        </w:tc>
      </w:tr>
      <w:tr w:rsidR="0002659E" w14:paraId="386AB491" w14:textId="77777777">
        <w:trPr>
          <w:trHeight w:val="300"/>
        </w:trPr>
        <w:tc>
          <w:tcPr>
            <w:tcW w:w="4980" w:type="dxa"/>
            <w:tcMar>
              <w:left w:w="57" w:type="dxa"/>
              <w:right w:w="57" w:type="dxa"/>
            </w:tcMar>
          </w:tcPr>
          <w:p w14:paraId="6850C526" w14:textId="77777777" w:rsidR="0002659E" w:rsidRPr="00C55C23" w:rsidRDefault="0002659E">
            <w:pPr>
              <w:pStyle w:val="TableText"/>
            </w:pPr>
            <w:r w:rsidRPr="00C55C23">
              <w:rPr>
                <w:rFonts w:eastAsia="Segoe UI"/>
              </w:rPr>
              <w:t>Net difference (total)</w:t>
            </w:r>
          </w:p>
        </w:tc>
        <w:tc>
          <w:tcPr>
            <w:tcW w:w="4035" w:type="dxa"/>
            <w:tcMar>
              <w:left w:w="57" w:type="dxa"/>
              <w:right w:w="57" w:type="dxa"/>
            </w:tcMar>
          </w:tcPr>
          <w:p w14:paraId="7DA830F2" w14:textId="77777777" w:rsidR="0002659E" w:rsidRPr="00C55C23" w:rsidRDefault="0002659E">
            <w:pPr>
              <w:pStyle w:val="TableText"/>
            </w:pPr>
            <w:r>
              <w:rPr>
                <w:rFonts w:eastAsia="Segoe UI"/>
              </w:rPr>
              <w:t>1.708</w:t>
            </w:r>
          </w:p>
        </w:tc>
      </w:tr>
    </w:tbl>
    <w:p w14:paraId="709DF3DE" w14:textId="77777777" w:rsidR="0002659E" w:rsidRPr="00C55C23" w:rsidRDefault="0002659E" w:rsidP="0002659E">
      <w:pPr>
        <w:pStyle w:val="Note"/>
      </w:pPr>
      <w:r w:rsidRPr="00C55C23">
        <w:rPr>
          <w:rFonts w:eastAsia="Segoe UI"/>
        </w:rPr>
        <w:t>Note: A negative figure indicates an expected overpayment for the levy periods to 30 June 2025. A positive figure indicates an underpayment.</w:t>
      </w:r>
    </w:p>
    <w:p w14:paraId="76A179A4" w14:textId="77777777" w:rsidR="0002659E" w:rsidRPr="007A3A7A" w:rsidRDefault="0002659E" w:rsidP="0002659E"/>
    <w:sectPr w:rsidR="0002659E" w:rsidRPr="007A3A7A" w:rsidSect="001151B7">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A2A1B" w14:textId="77777777" w:rsidR="00776367" w:rsidRDefault="00776367">
      <w:r>
        <w:separator/>
      </w:r>
    </w:p>
    <w:p w14:paraId="4EAE0927" w14:textId="77777777" w:rsidR="00776367" w:rsidRDefault="00776367"/>
  </w:endnote>
  <w:endnote w:type="continuationSeparator" w:id="0">
    <w:p w14:paraId="30BEE2B6" w14:textId="77777777" w:rsidR="00776367" w:rsidRDefault="00776367">
      <w:r>
        <w:continuationSeparator/>
      </w:r>
    </w:p>
    <w:p w14:paraId="260C2F51" w14:textId="77777777" w:rsidR="00776367" w:rsidRDefault="00776367"/>
  </w:endnote>
  <w:endnote w:type="continuationNotice" w:id="1">
    <w:p w14:paraId="17F432C4" w14:textId="77777777" w:rsidR="00776367" w:rsidRDefault="00776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776367" w14:paraId="44B766EA" w14:textId="77777777" w:rsidTr="03BA4D82">
      <w:trPr>
        <w:trHeight w:val="300"/>
      </w:trPr>
      <w:tc>
        <w:tcPr>
          <w:tcW w:w="3210" w:type="dxa"/>
        </w:tcPr>
        <w:p w14:paraId="29829818" w14:textId="1CAE16E3" w:rsidR="00776367" w:rsidRDefault="00776367" w:rsidP="03BA4D82">
          <w:pPr>
            <w:pStyle w:val="Header"/>
            <w:ind w:left="-115"/>
          </w:pPr>
        </w:p>
      </w:tc>
      <w:tc>
        <w:tcPr>
          <w:tcW w:w="3210" w:type="dxa"/>
        </w:tcPr>
        <w:p w14:paraId="2D1CEFDA" w14:textId="606F1420" w:rsidR="00776367" w:rsidRDefault="00776367" w:rsidP="03BA4D82">
          <w:pPr>
            <w:pStyle w:val="Header"/>
            <w:jc w:val="center"/>
          </w:pPr>
        </w:p>
      </w:tc>
      <w:tc>
        <w:tcPr>
          <w:tcW w:w="3210" w:type="dxa"/>
        </w:tcPr>
        <w:p w14:paraId="444E3E15" w14:textId="021B05D2" w:rsidR="00776367" w:rsidRDefault="00776367" w:rsidP="03BA4D82">
          <w:pPr>
            <w:pStyle w:val="Header"/>
            <w:ind w:right="-115"/>
            <w:jc w:val="right"/>
          </w:pPr>
        </w:p>
      </w:tc>
    </w:tr>
  </w:tbl>
  <w:p w14:paraId="638F3558" w14:textId="693F3B8E" w:rsidR="00776367" w:rsidRDefault="0077636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76367" w14:paraId="07E1FC89" w14:textId="77777777" w:rsidTr="00B657AF">
      <w:trPr>
        <w:cantSplit/>
      </w:trPr>
      <w:tc>
        <w:tcPr>
          <w:tcW w:w="8080" w:type="dxa"/>
          <w:vAlign w:val="center"/>
        </w:tcPr>
        <w:p w14:paraId="1A1F4627" w14:textId="60DBEBFC" w:rsidR="00776367" w:rsidRDefault="00776367" w:rsidP="00B657AF">
          <w:pPr>
            <w:pStyle w:val="RectoFooter"/>
          </w:pPr>
          <w:r>
            <w:t xml:space="preserve">APPENDICES: </w:t>
          </w:r>
          <w:r w:rsidRPr="00835945">
            <w:t>Strategy to Prevent and Minimise Gambling Harm 2025/26 to 2027/28</w:t>
          </w:r>
          <w:r>
            <w:t xml:space="preserve">: </w:t>
          </w:r>
          <w:r>
            <w:br/>
          </w:r>
          <w:r w:rsidR="00BE2385">
            <w:t xml:space="preserve">Proposals </w:t>
          </w:r>
          <w:r>
            <w:t>document</w:t>
          </w:r>
        </w:p>
      </w:tc>
      <w:tc>
        <w:tcPr>
          <w:tcW w:w="709" w:type="dxa"/>
          <w:vAlign w:val="center"/>
        </w:tcPr>
        <w:p w14:paraId="3CD30E8D" w14:textId="77777777" w:rsidR="00776367" w:rsidRPr="00931466" w:rsidRDefault="00776367"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03A1C7EC" w14:textId="77777777" w:rsidR="00776367" w:rsidRPr="00581EB8" w:rsidRDefault="00776367"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4070408" w:rsidR="00776367" w:rsidRPr="00581136" w:rsidRDefault="00776367" w:rsidP="005A79E5">
    <w:pPr>
      <w:pStyle w:val="Footer"/>
      <w:pBdr>
        <w:bottom w:val="single" w:sz="4" w:space="1" w:color="auto"/>
      </w:pBdr>
      <w:tabs>
        <w:tab w:val="right" w:pos="9639"/>
      </w:tabs>
      <w:rPr>
        <w:b/>
      </w:rPr>
    </w:pPr>
    <w:r w:rsidRPr="00581136">
      <w:rPr>
        <w:b/>
      </w:rPr>
      <w:t>Released 20</w:t>
    </w:r>
    <w:r>
      <w:rPr>
        <w:b/>
      </w:rPr>
      <w:t>24</w:t>
    </w:r>
    <w:r w:rsidRPr="00581136">
      <w:rPr>
        <w:b/>
      </w:rPr>
      <w:tab/>
      <w:t>health.govt.nz</w:t>
    </w:r>
  </w:p>
  <w:p w14:paraId="524869F6" w14:textId="77777777" w:rsidR="00776367" w:rsidRPr="005A79E5" w:rsidRDefault="0077636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776367" w:rsidRDefault="00776367" w:rsidP="004D6689">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776367" w:rsidRDefault="007763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76367" w14:paraId="4C3A3BF7" w14:textId="77777777" w:rsidTr="00D662F8">
      <w:trPr>
        <w:cantSplit/>
      </w:trPr>
      <w:tc>
        <w:tcPr>
          <w:tcW w:w="709" w:type="dxa"/>
          <w:vAlign w:val="center"/>
        </w:tcPr>
        <w:p w14:paraId="28F87ED7" w14:textId="77777777" w:rsidR="00776367" w:rsidRPr="00931466" w:rsidRDefault="0077636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3CA7ADA3" w:rsidR="00776367" w:rsidRDefault="00776367" w:rsidP="00926083">
          <w:pPr>
            <w:pStyle w:val="RectoFooter"/>
            <w:jc w:val="left"/>
          </w:pPr>
          <w:r>
            <w:t xml:space="preserve">APPENDICES: </w:t>
          </w:r>
          <w:r w:rsidRPr="00835945">
            <w:t>Strategy to Prevent and Minimise Gambling Harm 2025/26 to 2027/28</w:t>
          </w:r>
          <w:r>
            <w:t xml:space="preserve">: </w:t>
          </w:r>
          <w:r>
            <w:br/>
          </w:r>
          <w:r w:rsidR="00BE2385">
            <w:t>Proposals</w:t>
          </w:r>
          <w:r>
            <w:t xml:space="preserve"> document</w:t>
          </w:r>
        </w:p>
      </w:tc>
    </w:tr>
  </w:tbl>
  <w:p w14:paraId="711B5D80" w14:textId="77777777" w:rsidR="00776367" w:rsidRPr="00571223" w:rsidRDefault="00776367"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776367" w14:paraId="58AAB149" w14:textId="77777777" w:rsidTr="00D662F8">
      <w:trPr>
        <w:cantSplit/>
      </w:trPr>
      <w:tc>
        <w:tcPr>
          <w:tcW w:w="8080" w:type="dxa"/>
          <w:vAlign w:val="center"/>
        </w:tcPr>
        <w:p w14:paraId="20E2F0CC" w14:textId="2E4B0660" w:rsidR="00776367" w:rsidRDefault="00776367" w:rsidP="00926083">
          <w:pPr>
            <w:pStyle w:val="RectoFooter"/>
          </w:pPr>
          <w:r>
            <w:t xml:space="preserve">APPENDICES: </w:t>
          </w:r>
          <w:r w:rsidRPr="00835945">
            <w:t>Strategy to Prevent and Minimise Gambling Harm 2025/26 to 2027/28</w:t>
          </w:r>
          <w:r>
            <w:t xml:space="preserve">: </w:t>
          </w:r>
          <w:r>
            <w:br/>
          </w:r>
          <w:r w:rsidR="00BE2385">
            <w:t>Proposals</w:t>
          </w:r>
          <w:r>
            <w:t xml:space="preserve"> document</w:t>
          </w:r>
        </w:p>
      </w:tc>
      <w:tc>
        <w:tcPr>
          <w:tcW w:w="709" w:type="dxa"/>
          <w:vAlign w:val="center"/>
        </w:tcPr>
        <w:p w14:paraId="3D3C9847" w14:textId="77777777" w:rsidR="00776367" w:rsidRPr="00931466" w:rsidRDefault="00776367"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776367" w:rsidRPr="00581EB8" w:rsidRDefault="00776367"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76367" w14:paraId="446A4E45" w14:textId="77777777" w:rsidTr="00D662F8">
      <w:trPr>
        <w:cantSplit/>
      </w:trPr>
      <w:tc>
        <w:tcPr>
          <w:tcW w:w="709" w:type="dxa"/>
          <w:vAlign w:val="center"/>
        </w:tcPr>
        <w:p w14:paraId="44A86804" w14:textId="65DE6A61" w:rsidR="00776367" w:rsidRPr="00931466" w:rsidRDefault="0077636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BAB445D" w14:textId="7B1C666E" w:rsidR="00776367" w:rsidRDefault="00776367" w:rsidP="00926083">
          <w:pPr>
            <w:pStyle w:val="RectoFooter"/>
            <w:jc w:val="left"/>
          </w:pPr>
          <w:r>
            <w:t xml:space="preserve">APPENDICES: </w:t>
          </w:r>
          <w:r w:rsidRPr="00835945">
            <w:t>Strategy to Prevent and Minimise Gambling Harm 2025/26 to 2027/28</w:t>
          </w:r>
          <w:r>
            <w:t xml:space="preserve">: </w:t>
          </w:r>
          <w:r>
            <w:br/>
          </w:r>
          <w:r w:rsidR="00BE2385">
            <w:t>Proposals</w:t>
          </w:r>
          <w:r>
            <w:t xml:space="preserve"> document</w:t>
          </w:r>
        </w:p>
      </w:tc>
    </w:tr>
  </w:tbl>
  <w:p w14:paraId="3D498688" w14:textId="77777777" w:rsidR="00776367" w:rsidRPr="00571223" w:rsidRDefault="00776367"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776367" w14:paraId="2E7E9543" w14:textId="77777777" w:rsidTr="00BB5615">
      <w:trPr>
        <w:cantSplit/>
      </w:trPr>
      <w:tc>
        <w:tcPr>
          <w:tcW w:w="13750" w:type="dxa"/>
          <w:vAlign w:val="center"/>
        </w:tcPr>
        <w:p w14:paraId="44E0AF94" w14:textId="4AF11DEE" w:rsidR="00776367" w:rsidRDefault="00776367" w:rsidP="00B657AF">
          <w:pPr>
            <w:pStyle w:val="RectoFooter"/>
          </w:pPr>
          <w:r>
            <w:t xml:space="preserve">APPENDICES: </w:t>
          </w:r>
          <w:r w:rsidRPr="00835945">
            <w:t>Strategy to Prevent and Minimise Gambling Harm 2025/26 to 2027/28</w:t>
          </w:r>
          <w:r>
            <w:t xml:space="preserve">: </w:t>
          </w:r>
          <w:r>
            <w:br/>
          </w:r>
          <w:r w:rsidR="00BE2385">
            <w:t>Proposals</w:t>
          </w:r>
          <w:r>
            <w:t xml:space="preserve"> document</w:t>
          </w:r>
        </w:p>
      </w:tc>
      <w:tc>
        <w:tcPr>
          <w:tcW w:w="709" w:type="dxa"/>
          <w:vAlign w:val="center"/>
        </w:tcPr>
        <w:p w14:paraId="7ABC8D1D" w14:textId="77777777" w:rsidR="00776367" w:rsidRPr="00931466" w:rsidRDefault="00776367" w:rsidP="00B657AF">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930EB67" w14:textId="77777777" w:rsidR="00776367" w:rsidRPr="00581EB8" w:rsidRDefault="00776367"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776367" w14:paraId="3F108430" w14:textId="77777777" w:rsidTr="00D662F8">
      <w:trPr>
        <w:cantSplit/>
      </w:trPr>
      <w:tc>
        <w:tcPr>
          <w:tcW w:w="709" w:type="dxa"/>
          <w:vAlign w:val="center"/>
        </w:tcPr>
        <w:p w14:paraId="12D8499B" w14:textId="77777777" w:rsidR="00776367" w:rsidRPr="00931466" w:rsidRDefault="00776367"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E8C7FD3" w14:textId="2A120B47" w:rsidR="00776367" w:rsidRDefault="00776367" w:rsidP="00926083">
          <w:pPr>
            <w:pStyle w:val="RectoFooter"/>
            <w:jc w:val="left"/>
          </w:pPr>
          <w:r>
            <w:t xml:space="preserve">APPENDICES: </w:t>
          </w:r>
          <w:r w:rsidRPr="00835945">
            <w:t>Strategy to Prevent and Minimise Gambling Harm 2025/26 to 2027/28</w:t>
          </w:r>
          <w:r>
            <w:t xml:space="preserve">: </w:t>
          </w:r>
          <w:r>
            <w:br/>
          </w:r>
          <w:r w:rsidR="00BE2385">
            <w:t>Proposals</w:t>
          </w:r>
          <w:r>
            <w:t xml:space="preserve"> document</w:t>
          </w:r>
        </w:p>
      </w:tc>
    </w:tr>
  </w:tbl>
  <w:p w14:paraId="77AC0AAA" w14:textId="77777777" w:rsidR="00776367" w:rsidRPr="00571223" w:rsidRDefault="00776367"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C74CA" w14:textId="77777777" w:rsidR="00776367" w:rsidRPr="00A26E6B" w:rsidRDefault="00776367" w:rsidP="00A26E6B"/>
  </w:footnote>
  <w:footnote w:type="continuationSeparator" w:id="0">
    <w:p w14:paraId="7EB4D47C" w14:textId="77777777" w:rsidR="00776367" w:rsidRDefault="00776367">
      <w:r>
        <w:continuationSeparator/>
      </w:r>
    </w:p>
    <w:p w14:paraId="7A4885C4" w14:textId="77777777" w:rsidR="00776367" w:rsidRDefault="00776367"/>
  </w:footnote>
  <w:footnote w:type="continuationNotice" w:id="1">
    <w:p w14:paraId="09387480" w14:textId="77777777" w:rsidR="00776367" w:rsidRDefault="00776367"/>
  </w:footnote>
  <w:footnote w:id="2">
    <w:p w14:paraId="6CD0A554" w14:textId="77777777" w:rsidR="00776367" w:rsidRDefault="00776367" w:rsidP="009616E5">
      <w:pPr>
        <w:pStyle w:val="FootnoteText"/>
      </w:pPr>
      <w:r>
        <w:rPr>
          <w:rStyle w:val="FootnoteReference"/>
        </w:rPr>
        <w:footnoteRef/>
      </w:r>
      <w:r>
        <w:t xml:space="preserve"> TAB retail outlets include bars and restaurants; sports and racing clubs; TAB stores and self-service options.</w:t>
      </w:r>
    </w:p>
  </w:footnote>
  <w:footnote w:id="3">
    <w:p w14:paraId="1B637ECE" w14:textId="77777777" w:rsidR="00776367" w:rsidRPr="00653A83" w:rsidRDefault="00776367"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776367">
        <w:t>Growth rates have been above 20% most years; though a 7% decline in 2022/23 reflected especially high rates of online gambling during the pandemic in 2021/22.</w:t>
      </w:r>
    </w:p>
  </w:footnote>
  <w:footnote w:id="4">
    <w:p w14:paraId="53045EE8" w14:textId="77777777" w:rsidR="00776367" w:rsidRPr="00653A83" w:rsidRDefault="00776367" w:rsidP="009616E5">
      <w:pPr>
        <w:pStyle w:val="FootnoteText"/>
        <w:rPr>
          <w:rFonts w:cstheme="minorHAnsi"/>
          <w:sz w:val="16"/>
          <w:szCs w:val="16"/>
        </w:rPr>
      </w:pPr>
      <w:r w:rsidRPr="00653A83">
        <w:rPr>
          <w:rStyle w:val="FootnoteReference"/>
          <w:rFonts w:cstheme="minorHAnsi"/>
          <w:sz w:val="16"/>
          <w:szCs w:val="16"/>
        </w:rPr>
        <w:footnoteRef/>
      </w:r>
      <w:r w:rsidRPr="00653A83">
        <w:rPr>
          <w:rFonts w:cstheme="minorHAnsi"/>
          <w:sz w:val="16"/>
          <w:szCs w:val="16"/>
        </w:rPr>
        <w:t xml:space="preserve"> </w:t>
      </w:r>
      <w:r w:rsidRPr="00776367">
        <w:t>This figure includes all forms of offshore gambling, including sports and race betting.</w:t>
      </w:r>
    </w:p>
  </w:footnote>
  <w:footnote w:id="5">
    <w:p w14:paraId="69B9BB5A" w14:textId="77777777" w:rsidR="00776367" w:rsidRPr="00653A83" w:rsidRDefault="00776367"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Continuous gambling is gambling where a person can immediately ‘reinvest’ their winnings in further gambling, for example, gaming machines (in or separate from a casino), casino table games, ‘scratchies’ (Instant Kiwi) and sports/race betting. Non-continuous gambling is where there is a delay of many hours or days between placing a stake or buying a ticket and receiving the result of a win or loss (for example, traditional lottery draws and raffles).</w:t>
      </w:r>
    </w:p>
  </w:footnote>
  <w:footnote w:id="6">
    <w:p w14:paraId="15555A11" w14:textId="77777777" w:rsidR="00776367" w:rsidRPr="00653A83" w:rsidRDefault="00776367"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t>Abbott M. 2006. Do EGMs and problem gambling go together like a horse and carriage? Gambling Research: Journal of the National Association for Gambling Studies (Australia) 18(1): 7–38.</w:t>
      </w:r>
    </w:p>
  </w:footnote>
  <w:footnote w:id="7">
    <w:p w14:paraId="066D0703" w14:textId="77777777" w:rsidR="00776367" w:rsidRPr="00AC3B50" w:rsidRDefault="00776367" w:rsidP="009616E5">
      <w:pPr>
        <w:pStyle w:val="FootnoteText"/>
      </w:pPr>
      <w:r w:rsidRPr="0FD73C6D">
        <w:rPr>
          <w:rStyle w:val="FootnoteReference"/>
        </w:rPr>
        <w:footnoteRef/>
      </w:r>
      <w:r>
        <w:t xml:space="preserve"> </w:t>
      </w:r>
      <w:r w:rsidRPr="006B4A33">
        <w:t>In video gaming, a loot box is a virtual container or prize crate, a bit like a lucky dip, that players buy in a game with real or in-game money and that holds a random virtual item or ‘loot’ players can use in the game, such as a special ability to add to a player’s avatar or equipment like weapons or armour.</w:t>
      </w:r>
    </w:p>
  </w:footnote>
  <w:footnote w:id="8">
    <w:p w14:paraId="1FB2A07C" w14:textId="77777777" w:rsidR="00776367" w:rsidRPr="00C074DA" w:rsidRDefault="00776367" w:rsidP="009616E5">
      <w:pPr>
        <w:pStyle w:val="FootnoteText"/>
        <w:rPr>
          <w:lang w:val="en-GB"/>
        </w:rPr>
      </w:pPr>
      <w:r>
        <w:rPr>
          <w:rStyle w:val="FootnoteReference"/>
        </w:rPr>
        <w:footnoteRef/>
      </w:r>
      <w:r>
        <w:t xml:space="preserve"> </w:t>
      </w:r>
      <w:r w:rsidRPr="006B4A33">
        <w:t>In video gaming, any object that adds temporary benefits or abilities to the player’s character or avatar.</w:t>
      </w:r>
    </w:p>
  </w:footnote>
  <w:footnote w:id="9">
    <w:p w14:paraId="22C376D6" w14:textId="63340C44" w:rsidR="00776367" w:rsidRPr="00CE0047" w:rsidRDefault="00776367" w:rsidP="009616E5">
      <w:pPr>
        <w:pStyle w:val="FootnoteText"/>
      </w:pPr>
      <w:r w:rsidRPr="00653A83">
        <w:rPr>
          <w:rStyle w:val="FootnoteReference"/>
          <w:rFonts w:cstheme="minorHAnsi"/>
          <w:sz w:val="16"/>
          <w:szCs w:val="16"/>
        </w:rPr>
        <w:footnoteRef/>
      </w:r>
      <w:r w:rsidRPr="00CE0047">
        <w:t xml:space="preserve"> </w:t>
      </w:r>
      <w:r w:rsidRPr="006B4A33">
        <w:t>2024 Needs Assessment and HLS</w:t>
      </w:r>
      <w:r w:rsidR="006A0693">
        <w:t>2020</w:t>
      </w:r>
      <w:r w:rsidRPr="006B4A33">
        <w:t>.</w:t>
      </w:r>
    </w:p>
  </w:footnote>
  <w:footnote w:id="10">
    <w:p w14:paraId="3FB2B5A7" w14:textId="77777777" w:rsidR="00776367" w:rsidRPr="00653A83" w:rsidRDefault="00776367" w:rsidP="009616E5">
      <w:pPr>
        <w:pStyle w:val="FootnoteText"/>
        <w:rPr>
          <w:rFonts w:cstheme="minorHAnsi"/>
          <w:sz w:val="16"/>
          <w:szCs w:val="16"/>
        </w:rPr>
      </w:pPr>
      <w:r w:rsidRPr="00991E03">
        <w:rPr>
          <w:rStyle w:val="FootnoteReference"/>
          <w:sz w:val="16"/>
          <w:szCs w:val="18"/>
        </w:rPr>
        <w:footnoteRef/>
      </w:r>
      <w:r w:rsidRPr="00CE0047">
        <w:t xml:space="preserve"> Note these trends change if figures are adjusted for inflation. They can be viewed on the Gambling Expenditure Statistics Report webpage of the Data.govt.nz website </w:t>
      </w:r>
      <w:r>
        <w:t>at:</w:t>
      </w:r>
      <w:r w:rsidRPr="00653A83">
        <w:t xml:space="preserve"> </w:t>
      </w:r>
      <w:hyperlink r:id="rId1" w:history="1">
        <w:r w:rsidRPr="006B4A33">
          <w:rPr>
            <w:rStyle w:val="Hyperlink"/>
          </w:rPr>
          <w:t>https://catalogue.data.govt.nz/dataset/gambling-expenditure-statistics/resource/941f3304-75a7-48b7-8af0-8d6733881a36</w:t>
        </w:r>
      </w:hyperlink>
      <w:r w:rsidRPr="00653A83">
        <w:rPr>
          <w:rFonts w:cstheme="minorHAnsi"/>
          <w:sz w:val="16"/>
          <w:szCs w:val="16"/>
          <w:lang w:eastAsia="en-NZ"/>
        </w:rPr>
        <w:t xml:space="preserve"> </w:t>
      </w:r>
    </w:p>
  </w:footnote>
  <w:footnote w:id="11">
    <w:p w14:paraId="45EF8D34" w14:textId="77777777" w:rsidR="00776367" w:rsidRPr="00CE0047" w:rsidRDefault="00776367" w:rsidP="009616E5">
      <w:pPr>
        <w:pStyle w:val="FootnoteText"/>
      </w:pPr>
      <w:r w:rsidRPr="00653A83">
        <w:rPr>
          <w:rStyle w:val="FootnoteReference"/>
          <w:rFonts w:cstheme="minorHAnsi"/>
          <w:sz w:val="16"/>
          <w:szCs w:val="16"/>
        </w:rPr>
        <w:footnoteRef/>
      </w:r>
      <w:r w:rsidRPr="00CE0047">
        <w:t xml:space="preserve"> DIA. Gambling expenditure </w:t>
      </w:r>
      <w:hyperlink r:id="rId2" w:history="1">
        <w:r w:rsidRPr="00D07ACB">
          <w:rPr>
            <w:rStyle w:val="Hyperlink"/>
          </w:rPr>
          <w:t>https</w:t>
        </w:r>
        <w:r w:rsidRPr="007A0FBB">
          <w:rPr>
            <w:rStyle w:val="Hyperlink"/>
          </w:rPr>
          <w:t>://www.dia.govt.nz/gambling-statistics-expenditure</w:t>
        </w:r>
      </w:hyperlink>
      <w:r>
        <w:t xml:space="preserve"> </w:t>
      </w:r>
    </w:p>
  </w:footnote>
  <w:footnote w:id="12">
    <w:p w14:paraId="1208CCF3" w14:textId="77777777" w:rsidR="00776367" w:rsidRPr="00653A83" w:rsidRDefault="00776367" w:rsidP="009616E5">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 xml:space="preserve">Central Queensland University and Auckland University of Technology. 2017. </w:t>
      </w:r>
      <w:r w:rsidRPr="006B4A33">
        <w:rPr>
          <w:rFonts w:cstheme="minorHAnsi"/>
          <w:i/>
          <w:iCs/>
          <w:szCs w:val="17"/>
        </w:rPr>
        <w:t>Measuring the Burden of Gambling Harm in New Zealand</w:t>
      </w:r>
      <w:r w:rsidRPr="006B4A33">
        <w:rPr>
          <w:rFonts w:cstheme="minorHAnsi"/>
          <w:szCs w:val="17"/>
        </w:rPr>
        <w:t xml:space="preserve">. Wellington: Ministry of Health, p 58. URL: </w:t>
      </w:r>
      <w:hyperlink r:id="rId3" w:history="1">
        <w:r w:rsidRPr="006B4A33">
          <w:rPr>
            <w:rStyle w:val="Hyperlink"/>
            <w:rFonts w:cstheme="minorHAnsi"/>
            <w:szCs w:val="17"/>
          </w:rPr>
          <w:t>www.health.govt.nz/publication/measuring-burden-gambling-harm-new-zealand</w:t>
        </w:r>
      </w:hyperlink>
      <w:r w:rsidRPr="006B4A33">
        <w:rPr>
          <w:rFonts w:cstheme="minorHAnsi"/>
          <w:szCs w:val="17"/>
        </w:rPr>
        <w:t xml:space="preserve"> (accessed 2 August 2024).</w:t>
      </w:r>
    </w:p>
  </w:footnote>
  <w:footnote w:id="13">
    <w:p w14:paraId="76AB3D92" w14:textId="77777777" w:rsidR="00776367" w:rsidRPr="00653A83" w:rsidRDefault="00776367" w:rsidP="009616E5">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6B4A33">
        <w:rPr>
          <w:rFonts w:cstheme="minorHAnsi"/>
          <w:szCs w:val="17"/>
        </w:rPr>
        <w:t>Ferris JA, Wynne HJ. 2001. The Canadian Problem Gambling Index. Ottawa, ON: Canadian Centre on Substance Abuse, pp. 1–59.</w:t>
      </w:r>
    </w:p>
  </w:footnote>
  <w:footnote w:id="14">
    <w:p w14:paraId="22660C31" w14:textId="53CADE9B" w:rsidR="00776367" w:rsidRPr="00D07ACB" w:rsidRDefault="00776367" w:rsidP="009616E5">
      <w:pPr>
        <w:pStyle w:val="FootnoteText"/>
        <w:rPr>
          <w:lang w:val="en-GB"/>
        </w:rPr>
      </w:pPr>
      <w:r>
        <w:rPr>
          <w:rStyle w:val="FootnoteReference"/>
        </w:rPr>
        <w:footnoteRef/>
      </w:r>
      <w:r>
        <w:t xml:space="preserve"> </w:t>
      </w:r>
      <w:proofErr w:type="spellStart"/>
      <w:r w:rsidRPr="00C61A96">
        <w:t>Te</w:t>
      </w:r>
      <w:proofErr w:type="spellEnd"/>
      <w:r w:rsidRPr="00C61A96">
        <w:t xml:space="preserve"> </w:t>
      </w:r>
      <w:proofErr w:type="spellStart"/>
      <w:r w:rsidRPr="00C61A96">
        <w:t>Hiringa</w:t>
      </w:r>
      <w:proofErr w:type="spellEnd"/>
      <w:r w:rsidRPr="00C61A96">
        <w:t xml:space="preserve"> Hauora. 2020. </w:t>
      </w:r>
      <w:r w:rsidRPr="00C61A96">
        <w:rPr>
          <w:i/>
          <w:iCs/>
        </w:rPr>
        <w:t>Health and Lifestyles Survey</w:t>
      </w:r>
      <w:r>
        <w:rPr>
          <w:i/>
          <w:iCs/>
        </w:rPr>
        <w:t>:</w:t>
      </w:r>
      <w:r w:rsidRPr="00C61A96">
        <w:rPr>
          <w:i/>
          <w:iCs/>
        </w:rPr>
        <w:t xml:space="preserve"> Gambling </w:t>
      </w:r>
      <w:r>
        <w:rPr>
          <w:i/>
          <w:iCs/>
        </w:rPr>
        <w:t>h</w:t>
      </w:r>
      <w:r w:rsidRPr="00C61A96">
        <w:rPr>
          <w:i/>
          <w:iCs/>
        </w:rPr>
        <w:t>arm</w:t>
      </w:r>
      <w:r w:rsidRPr="00C61A96">
        <w:t xml:space="preserve">. URL: </w:t>
      </w:r>
      <w:hyperlink r:id="rId4" w:history="1">
        <w:r w:rsidRPr="00DE08F7">
          <w:rPr>
            <w:rStyle w:val="Hyperlink"/>
          </w:rPr>
          <w:t>https://kupe.healthpromotion.govt.nz</w:t>
        </w:r>
      </w:hyperlink>
    </w:p>
  </w:footnote>
  <w:footnote w:id="15">
    <w:p w14:paraId="3FEE7AE8" w14:textId="77777777" w:rsidR="00776367" w:rsidRPr="00653A83" w:rsidRDefault="00776367" w:rsidP="009616E5">
      <w:pPr>
        <w:pStyle w:val="FootnoteText"/>
        <w:rPr>
          <w:lang w:val="en-US"/>
        </w:rPr>
      </w:pPr>
      <w:r w:rsidRPr="00653A83">
        <w:rPr>
          <w:rStyle w:val="FootnoteReference"/>
          <w:rFonts w:cstheme="minorHAnsi"/>
          <w:sz w:val="16"/>
          <w:szCs w:val="16"/>
        </w:rPr>
        <w:footnoteRef/>
      </w:r>
      <w:r w:rsidRPr="00653A83">
        <w:t xml:space="preserve"> </w:t>
      </w:r>
      <w:proofErr w:type="spellStart"/>
      <w:r w:rsidRPr="00653A83">
        <w:t>Te</w:t>
      </w:r>
      <w:proofErr w:type="spellEnd"/>
      <w:r w:rsidRPr="00653A83">
        <w:t xml:space="preserve"> </w:t>
      </w:r>
      <w:proofErr w:type="spellStart"/>
      <w:r w:rsidRPr="00653A83">
        <w:t>Hiringa</w:t>
      </w:r>
      <w:proofErr w:type="spellEnd"/>
      <w:r w:rsidRPr="00653A83">
        <w:t xml:space="preserve"> Hauora. 2020. </w:t>
      </w:r>
      <w:r w:rsidRPr="00D07ACB">
        <w:t>Health</w:t>
      </w:r>
      <w:r w:rsidRPr="00653A83">
        <w:rPr>
          <w:i/>
        </w:rPr>
        <w:t xml:space="preserve"> and Lifestyles Survey Gambling </w:t>
      </w:r>
      <w:r>
        <w:rPr>
          <w:i/>
        </w:rPr>
        <w:t>h</w:t>
      </w:r>
      <w:r w:rsidRPr="00653A83">
        <w:rPr>
          <w:i/>
        </w:rPr>
        <w:t>arm</w:t>
      </w:r>
      <w:r w:rsidRPr="00653A83">
        <w:t xml:space="preserve">. URL: </w:t>
      </w:r>
      <w:hyperlink r:id="rId5" w:history="1">
        <w:r w:rsidRPr="006B4A33">
          <w:rPr>
            <w:rStyle w:val="Hyperlink"/>
          </w:rPr>
          <w:t>https://kupe.healthpromotion.govt.nz</w:t>
        </w:r>
      </w:hyperlink>
    </w:p>
  </w:footnote>
  <w:footnote w:id="16">
    <w:p w14:paraId="3AEDFE95" w14:textId="77777777" w:rsidR="00776367" w:rsidRPr="006B4A33" w:rsidRDefault="00776367" w:rsidP="009616E5">
      <w:pPr>
        <w:pStyle w:val="FootnoteText"/>
        <w:rPr>
          <w:szCs w:val="17"/>
        </w:rPr>
      </w:pPr>
      <w:r w:rsidRPr="00653A83">
        <w:rPr>
          <w:rStyle w:val="FootnoteReference"/>
          <w:rFonts w:cstheme="minorHAnsi"/>
          <w:sz w:val="16"/>
          <w:szCs w:val="16"/>
        </w:rPr>
        <w:footnoteRef/>
      </w:r>
      <w:r w:rsidRPr="000357A0">
        <w:t xml:space="preserve"> </w:t>
      </w:r>
      <w:proofErr w:type="spellStart"/>
      <w:r w:rsidRPr="006B4A33">
        <w:rPr>
          <w:szCs w:val="17"/>
        </w:rPr>
        <w:t>Te</w:t>
      </w:r>
      <w:proofErr w:type="spellEnd"/>
      <w:r w:rsidRPr="006B4A33">
        <w:rPr>
          <w:szCs w:val="17"/>
        </w:rPr>
        <w:t xml:space="preserve"> </w:t>
      </w:r>
      <w:proofErr w:type="spellStart"/>
      <w:r w:rsidRPr="006B4A33">
        <w:rPr>
          <w:szCs w:val="17"/>
        </w:rPr>
        <w:t>Hiringa</w:t>
      </w:r>
      <w:proofErr w:type="spellEnd"/>
      <w:r w:rsidRPr="006B4A33">
        <w:rPr>
          <w:szCs w:val="17"/>
        </w:rPr>
        <w:t xml:space="preserve"> Hauora. 2021. Results from the Health and Lifestyles Survey 2020.</w:t>
      </w:r>
    </w:p>
  </w:footnote>
  <w:footnote w:id="17">
    <w:p w14:paraId="574C6DF9" w14:textId="403D2155" w:rsidR="00776367" w:rsidRPr="006B4A33" w:rsidRDefault="00776367" w:rsidP="009616E5">
      <w:pPr>
        <w:pStyle w:val="FootnoteText"/>
        <w:rPr>
          <w:szCs w:val="17"/>
          <w:lang w:val="en-US"/>
        </w:rPr>
      </w:pPr>
      <w:r w:rsidRPr="006B4A33">
        <w:rPr>
          <w:rStyle w:val="FootnoteReference"/>
          <w:rFonts w:cstheme="minorHAnsi"/>
          <w:szCs w:val="17"/>
        </w:rPr>
        <w:footnoteRef/>
      </w:r>
      <w:r w:rsidRPr="006B4A33">
        <w:rPr>
          <w:szCs w:val="17"/>
        </w:rPr>
        <w:t xml:space="preserve"> The 2017 study </w:t>
      </w:r>
      <w:r w:rsidRPr="006B4A33">
        <w:rPr>
          <w:i/>
          <w:szCs w:val="17"/>
        </w:rPr>
        <w:t>Measuring the Burden of Gambling Harm in New Zealand</w:t>
      </w:r>
      <w:r w:rsidRPr="006B4A33">
        <w:rPr>
          <w:szCs w:val="17"/>
        </w:rPr>
        <w:t xml:space="preserve"> estimated that, in 2012, there were 161,928 years of life lost to incapacity as a result of harms from gambling (Central Queensland University and Auckland University of Technology. 2017. </w:t>
      </w:r>
      <w:r w:rsidRPr="006B4A33">
        <w:rPr>
          <w:i/>
          <w:szCs w:val="17"/>
        </w:rPr>
        <w:t>Measuring the Burden of Gambling Harm in New Zealand</w:t>
      </w:r>
      <w:r w:rsidRPr="006B4A33">
        <w:rPr>
          <w:szCs w:val="17"/>
        </w:rPr>
        <w:t>. Wellington: Ministry of Health. URL</w:t>
      </w:r>
      <w:r w:rsidR="006A0693">
        <w:rPr>
          <w:szCs w:val="17"/>
        </w:rPr>
        <w:t>:</w:t>
      </w:r>
      <w:r w:rsidR="00261F6B" w:rsidRPr="00261F6B">
        <w:t xml:space="preserve"> </w:t>
      </w:r>
      <w:r w:rsidR="00261F6B" w:rsidRPr="00261F6B">
        <w:rPr>
          <w:rStyle w:val="Hyperlink"/>
        </w:rPr>
        <w:t>https://www.health.govt.nz/publications/measuring-the-burden-of-gambling-harm-in-new-zealand</w:t>
      </w:r>
    </w:p>
  </w:footnote>
  <w:footnote w:id="18">
    <w:p w14:paraId="2A23CD1D" w14:textId="77777777" w:rsidR="00776367" w:rsidRPr="006B4A33" w:rsidRDefault="00776367" w:rsidP="009616E5">
      <w:pPr>
        <w:pStyle w:val="FootnoteText"/>
        <w:rPr>
          <w:szCs w:val="17"/>
        </w:rPr>
      </w:pPr>
      <w:r w:rsidRPr="006B4A33">
        <w:rPr>
          <w:rStyle w:val="FootnoteReference"/>
          <w:rFonts w:cstheme="minorHAnsi"/>
          <w:szCs w:val="17"/>
        </w:rPr>
        <w:footnoteRef/>
      </w:r>
      <w:r w:rsidRPr="006B4A33">
        <w:rPr>
          <w:szCs w:val="17"/>
        </w:rPr>
        <w:t xml:space="preserve"> Gov.UK. 2023. Research and analysis: Gambling-related harms evidence review: Summary. URL: </w:t>
      </w:r>
      <w:hyperlink r:id="rId6" w:history="1">
        <w:r w:rsidRPr="006B4A33">
          <w:rPr>
            <w:rStyle w:val="Hyperlink"/>
            <w:szCs w:val="17"/>
          </w:rPr>
          <w:t>www.gov.uk/government/publications/gambling-related-harms-evidence-review/gambling-related-harms-evidence-review-summary--2</w:t>
        </w:r>
      </w:hyperlink>
    </w:p>
  </w:footnote>
  <w:footnote w:id="19">
    <w:p w14:paraId="3A809B57" w14:textId="77777777" w:rsidR="00776367" w:rsidRPr="006B4A33" w:rsidRDefault="00776367" w:rsidP="009616E5">
      <w:pPr>
        <w:pStyle w:val="FootnoteText"/>
        <w:rPr>
          <w:szCs w:val="17"/>
        </w:rPr>
      </w:pPr>
      <w:r w:rsidRPr="006B4A33">
        <w:rPr>
          <w:rStyle w:val="FootnoteReference"/>
          <w:rFonts w:cstheme="minorHAnsi"/>
          <w:szCs w:val="17"/>
        </w:rPr>
        <w:footnoteRef/>
      </w:r>
      <w:r w:rsidRPr="006B4A33">
        <w:rPr>
          <w:szCs w:val="17"/>
        </w:rPr>
        <w:t xml:space="preserve"> Andreeva M, Audette-</w:t>
      </w:r>
      <w:proofErr w:type="spellStart"/>
      <w:r w:rsidRPr="006B4A33">
        <w:rPr>
          <w:szCs w:val="17"/>
        </w:rPr>
        <w:t>Chapdelaine</w:t>
      </w:r>
      <w:proofErr w:type="spellEnd"/>
      <w:r w:rsidRPr="006B4A33">
        <w:rPr>
          <w:szCs w:val="17"/>
        </w:rPr>
        <w:t xml:space="preserve"> S, Brodeur M. 2022. Gambling-related completed suicides: a scoping review. </w:t>
      </w:r>
      <w:r w:rsidRPr="006B4A33">
        <w:rPr>
          <w:i/>
          <w:szCs w:val="17"/>
        </w:rPr>
        <w:t xml:space="preserve">Addiction Research &amp; </w:t>
      </w:r>
      <w:r w:rsidRPr="006B4A33">
        <w:rPr>
          <w:szCs w:val="17"/>
        </w:rPr>
        <w:t>Theory, 30(6), 391–402.</w:t>
      </w:r>
    </w:p>
  </w:footnote>
  <w:footnote w:id="20">
    <w:p w14:paraId="72D42F38" w14:textId="77777777" w:rsidR="00776367" w:rsidRPr="006B4A33" w:rsidRDefault="00776367" w:rsidP="009616E5">
      <w:pPr>
        <w:pStyle w:val="FootnoteText"/>
        <w:rPr>
          <w:szCs w:val="17"/>
          <w:lang w:val="mi-NZ"/>
        </w:rPr>
      </w:pPr>
      <w:r w:rsidRPr="006B4A33">
        <w:rPr>
          <w:rStyle w:val="FootnoteReference"/>
          <w:rFonts w:cstheme="minorHAnsi"/>
          <w:szCs w:val="17"/>
        </w:rPr>
        <w:footnoteRef/>
      </w:r>
      <w:r w:rsidRPr="006B4A33">
        <w:rPr>
          <w:szCs w:val="17"/>
        </w:rPr>
        <w:t xml:space="preserve"> </w:t>
      </w:r>
      <w:proofErr w:type="spellStart"/>
      <w:r w:rsidRPr="006B4A33">
        <w:rPr>
          <w:szCs w:val="17"/>
          <w:shd w:val="clear" w:color="auto" w:fill="FFFFFF"/>
        </w:rPr>
        <w:t>Rockloff</w:t>
      </w:r>
      <w:proofErr w:type="spellEnd"/>
      <w:r w:rsidRPr="006B4A33">
        <w:rPr>
          <w:szCs w:val="17"/>
          <w:shd w:val="clear" w:color="auto" w:fill="FFFFFF"/>
        </w:rPr>
        <w:t xml:space="preserve"> M</w:t>
      </w:r>
      <w:r w:rsidRPr="006B4A33">
        <w:rPr>
          <w:rFonts w:cstheme="minorHAnsi"/>
          <w:color w:val="222222"/>
          <w:szCs w:val="17"/>
          <w:shd w:val="clear" w:color="auto" w:fill="FFFFFF"/>
        </w:rPr>
        <w:t>., Armstrong, T., Hing, N., Browne, M., Russell, A. M., Bellringer, M., ... &amp; Lowe, G. (</w:t>
      </w:r>
      <w:r w:rsidRPr="006B4A33">
        <w:rPr>
          <w:szCs w:val="17"/>
          <w:shd w:val="clear" w:color="auto" w:fill="FFFFFF"/>
        </w:rPr>
        <w:t xml:space="preserve">2022. Legacy gambling harms: what </w:t>
      </w:r>
      <w:r w:rsidRPr="006B4A33">
        <w:rPr>
          <w:szCs w:val="17"/>
        </w:rPr>
        <w:t>happens</w:t>
      </w:r>
      <w:r w:rsidRPr="006B4A33">
        <w:rPr>
          <w:szCs w:val="17"/>
          <w:shd w:val="clear" w:color="auto" w:fill="FFFFFF"/>
        </w:rPr>
        <w:t xml:space="preserve"> once the gambling stops? </w:t>
      </w:r>
      <w:r w:rsidRPr="006B4A33">
        <w:rPr>
          <w:i/>
          <w:szCs w:val="17"/>
          <w:shd w:val="clear" w:color="auto" w:fill="FFFFFF"/>
        </w:rPr>
        <w:t>Current Addiction Reports</w:t>
      </w:r>
      <w:r w:rsidRPr="006B4A33">
        <w:rPr>
          <w:szCs w:val="17"/>
          <w:shd w:val="clear" w:color="auto" w:fill="FFFFFF"/>
        </w:rPr>
        <w:t>, </w:t>
      </w:r>
      <w:r w:rsidRPr="006B4A33">
        <w:rPr>
          <w:i/>
          <w:szCs w:val="17"/>
          <w:shd w:val="clear" w:color="auto" w:fill="FFFFFF"/>
        </w:rPr>
        <w:t>9</w:t>
      </w:r>
      <w:r w:rsidRPr="006B4A33">
        <w:rPr>
          <w:szCs w:val="17"/>
          <w:shd w:val="clear" w:color="auto" w:fill="FFFFFF"/>
        </w:rPr>
        <w:t>(4), 392</w:t>
      </w:r>
      <w:r w:rsidRPr="006B4A33">
        <w:rPr>
          <w:rFonts w:cstheme="minorHAnsi"/>
          <w:color w:val="222222"/>
          <w:szCs w:val="17"/>
          <w:shd w:val="clear" w:color="auto" w:fill="FFFFFF"/>
        </w:rPr>
        <w:t>-399</w:t>
      </w:r>
      <w:r w:rsidRPr="006B4A33">
        <w:rPr>
          <w:szCs w:val="17"/>
          <w:shd w:val="clear" w:color="auto" w:fill="FFFFFF"/>
        </w:rPr>
        <w:t>.</w:t>
      </w:r>
    </w:p>
  </w:footnote>
  <w:footnote w:id="21">
    <w:p w14:paraId="512476A5" w14:textId="77777777" w:rsidR="00776367" w:rsidRPr="000357A0" w:rsidRDefault="00776367" w:rsidP="009616E5">
      <w:pPr>
        <w:pStyle w:val="FootnoteText"/>
        <w:rPr>
          <w:lang w:val="mi-NZ"/>
        </w:rPr>
      </w:pPr>
      <w:r w:rsidRPr="006B4A33">
        <w:rPr>
          <w:rStyle w:val="FootnoteReference"/>
          <w:rFonts w:cstheme="minorHAnsi"/>
          <w:szCs w:val="17"/>
        </w:rPr>
        <w:footnoteRef/>
      </w:r>
      <w:r w:rsidRPr="006B4A33">
        <w:rPr>
          <w:rFonts w:cstheme="minorHAnsi"/>
          <w:szCs w:val="17"/>
        </w:rPr>
        <w:t xml:space="preserve"> </w:t>
      </w:r>
      <w:proofErr w:type="spellStart"/>
      <w:r w:rsidRPr="006B4A33">
        <w:rPr>
          <w:rFonts w:cstheme="minorHAnsi"/>
          <w:szCs w:val="17"/>
        </w:rPr>
        <w:t>Rockloff</w:t>
      </w:r>
      <w:proofErr w:type="spellEnd"/>
      <w:r w:rsidRPr="006B4A33">
        <w:rPr>
          <w:rFonts w:cstheme="minorHAnsi"/>
          <w:szCs w:val="17"/>
        </w:rPr>
        <w:t xml:space="preserve">, M., Bellringer, M. E., Lowe, G., Armstrong, T., Brown, M., Palmer Du </w:t>
      </w:r>
      <w:proofErr w:type="spellStart"/>
      <w:r w:rsidRPr="006B4A33">
        <w:rPr>
          <w:rFonts w:cstheme="minorHAnsi"/>
          <w:szCs w:val="17"/>
        </w:rPr>
        <w:t>Preez</w:t>
      </w:r>
      <w:proofErr w:type="spellEnd"/>
      <w:r w:rsidRPr="006B4A33">
        <w:rPr>
          <w:rFonts w:cstheme="minorHAnsi"/>
          <w:szCs w:val="17"/>
        </w:rPr>
        <w:t>, K., Russel, A., Hing, N., &amp; Greer, N. (2022).</w:t>
      </w:r>
      <w:r w:rsidRPr="006B4A33">
        <w:rPr>
          <w:szCs w:val="17"/>
        </w:rPr>
        <w:t xml:space="preserve"> . </w:t>
      </w:r>
      <w:r w:rsidRPr="006B4A33">
        <w:rPr>
          <w:i/>
          <w:szCs w:val="17"/>
        </w:rPr>
        <w:t xml:space="preserve">Life Course and Legacy </w:t>
      </w:r>
      <w:r w:rsidRPr="006B4A33">
        <w:rPr>
          <w:szCs w:val="17"/>
        </w:rPr>
        <w:t>Gambling</w:t>
      </w:r>
      <w:r w:rsidRPr="006B4A33">
        <w:rPr>
          <w:i/>
          <w:szCs w:val="17"/>
        </w:rPr>
        <w:t xml:space="preserve"> Harms in New Zealand</w:t>
      </w:r>
      <w:r w:rsidRPr="006B4A33">
        <w:rPr>
          <w:szCs w:val="17"/>
        </w:rPr>
        <w:t>. Queensland: Central Queensland University, Experimental Gambling Research Laboratory and Auckland: Auckland University of Technology, Gambling and Addictions Research Centre.</w:t>
      </w:r>
    </w:p>
  </w:footnote>
  <w:footnote w:id="22">
    <w:p w14:paraId="7EE88928" w14:textId="77777777" w:rsidR="00776367" w:rsidRDefault="00776367" w:rsidP="009616E5">
      <w:pPr>
        <w:pStyle w:val="FootnoteText"/>
      </w:pPr>
      <w:r w:rsidRPr="37EDD86C">
        <w:rPr>
          <w:rStyle w:val="FootnoteReference"/>
        </w:rPr>
        <w:footnoteRef/>
      </w:r>
      <w:r>
        <w:t xml:space="preserve"> Past HLS years information is available at </w:t>
      </w:r>
      <w:r w:rsidRPr="00253706">
        <w:rPr>
          <w:rStyle w:val="Hyperlink"/>
        </w:rPr>
        <w:t>kupe.healthpromotion.govt.nz/#!/</w:t>
      </w:r>
    </w:p>
  </w:footnote>
  <w:footnote w:id="23">
    <w:p w14:paraId="39E2AEFB" w14:textId="77777777" w:rsidR="00776367" w:rsidRPr="000357A0" w:rsidRDefault="00776367" w:rsidP="009616E5">
      <w:pPr>
        <w:pStyle w:val="FootnoteText"/>
        <w:rPr>
          <w:lang w:val="en-US"/>
        </w:rPr>
      </w:pPr>
      <w:r w:rsidRPr="00653A83">
        <w:rPr>
          <w:rStyle w:val="FootnoteReference"/>
          <w:rFonts w:cstheme="minorHAnsi"/>
          <w:sz w:val="16"/>
          <w:szCs w:val="16"/>
        </w:rPr>
        <w:footnoteRef/>
      </w:r>
      <w:r w:rsidRPr="000357A0">
        <w:t xml:space="preserve"> PGF Group. 2020. </w:t>
      </w:r>
      <w:r w:rsidRPr="000357A0">
        <w:rPr>
          <w:i/>
        </w:rPr>
        <w:t>Report to Stakeholders 2020</w:t>
      </w:r>
      <w:r w:rsidRPr="000357A0">
        <w:t xml:space="preserve">. </w:t>
      </w:r>
      <w:proofErr w:type="spellStart"/>
      <w:r w:rsidRPr="000357A0">
        <w:rPr>
          <w:i/>
        </w:rPr>
        <w:t>Te</w:t>
      </w:r>
      <w:proofErr w:type="spellEnd"/>
      <w:r w:rsidRPr="000357A0">
        <w:rPr>
          <w:i/>
        </w:rPr>
        <w:t xml:space="preserve"> </w:t>
      </w:r>
      <w:proofErr w:type="spellStart"/>
      <w:r w:rsidRPr="000357A0">
        <w:rPr>
          <w:i/>
        </w:rPr>
        <w:t>Pūrongo</w:t>
      </w:r>
      <w:proofErr w:type="spellEnd"/>
      <w:r w:rsidRPr="000357A0">
        <w:rPr>
          <w:i/>
        </w:rPr>
        <w:t xml:space="preserve"> Ā-</w:t>
      </w:r>
      <w:r w:rsidRPr="00440560">
        <w:rPr>
          <w:i/>
          <w:iCs/>
        </w:rPr>
        <w:t>Tau</w:t>
      </w:r>
      <w:r w:rsidRPr="000357A0">
        <w:t xml:space="preserve">. Auckland: PGF Group. URL: </w:t>
      </w:r>
      <w:hyperlink r:id="rId7" w:history="1">
        <w:r w:rsidRPr="007A5538">
          <w:rPr>
            <w:rStyle w:val="Hyperlink"/>
            <w:rFonts w:cstheme="minorHAnsi"/>
            <w:sz w:val="16"/>
            <w:szCs w:val="16"/>
          </w:rPr>
          <w:t>www.pgf.nz/downloads/assets/13448/1/pgf0033</w:t>
        </w:r>
      </w:hyperlink>
      <w:r>
        <w:rPr>
          <w:rStyle w:val="Hyperlink"/>
          <w:rFonts w:cstheme="minorHAnsi"/>
          <w:sz w:val="16"/>
          <w:szCs w:val="16"/>
        </w:rPr>
        <w:t xml:space="preserve"> </w:t>
      </w:r>
      <w:r w:rsidRPr="00B22A91">
        <w:t>(accessed 2 August 2024)</w:t>
      </w:r>
      <w:r w:rsidRPr="00653A83">
        <w:t>.</w:t>
      </w:r>
    </w:p>
  </w:footnote>
  <w:footnote w:id="24">
    <w:p w14:paraId="485F98F1" w14:textId="77777777" w:rsidR="00776367" w:rsidRPr="000357A0" w:rsidRDefault="00776367" w:rsidP="009616E5">
      <w:pPr>
        <w:pStyle w:val="FootnoteText"/>
        <w:rPr>
          <w:lang w:val="en-US"/>
        </w:rPr>
      </w:pPr>
      <w:r w:rsidRPr="00653A83">
        <w:rPr>
          <w:rStyle w:val="FootnoteReference"/>
          <w:rFonts w:cstheme="minorHAnsi"/>
          <w:sz w:val="16"/>
          <w:szCs w:val="16"/>
        </w:rPr>
        <w:footnoteRef/>
      </w:r>
      <w:r w:rsidRPr="000357A0">
        <w:t xml:space="preserve"> Archer D, et al. 2021. </w:t>
      </w:r>
      <w:r w:rsidRPr="000357A0">
        <w:rPr>
          <w:i/>
        </w:rPr>
        <w:t>Youth19</w:t>
      </w:r>
      <w:r w:rsidRPr="00440560">
        <w:rPr>
          <w:i/>
          <w:iCs/>
        </w:rPr>
        <w:t xml:space="preserve"> –</w:t>
      </w:r>
      <w:r w:rsidRPr="000357A0">
        <w:rPr>
          <w:i/>
        </w:rPr>
        <w:t xml:space="preserve"> Gambling Brief</w:t>
      </w:r>
      <w:r w:rsidRPr="000357A0">
        <w:t xml:space="preserve">. The Youth19 Researchers and The Adolescent Health Research Group, Auckland and Wellington. </w:t>
      </w:r>
      <w:r w:rsidRPr="00653A83">
        <w:t xml:space="preserve">URL: </w:t>
      </w:r>
      <w:hyperlink r:id="rId8" w:history="1">
        <w:r w:rsidRPr="00EF7A3B">
          <w:rPr>
            <w:rStyle w:val="Hyperlink"/>
            <w:rFonts w:cstheme="minorHAnsi"/>
            <w:sz w:val="16"/>
            <w:szCs w:val="16"/>
          </w:rPr>
          <w:t>www.youth19.ac.nz/publications/gambling</w:t>
        </w:r>
      </w:hyperlink>
      <w:r>
        <w:t xml:space="preserve"> (accessed 2 August 2024).</w:t>
      </w:r>
    </w:p>
  </w:footnote>
  <w:footnote w:id="25">
    <w:p w14:paraId="167B3384" w14:textId="77777777" w:rsidR="00776367" w:rsidRPr="00653A83" w:rsidRDefault="00776367" w:rsidP="009616E5">
      <w:pPr>
        <w:pStyle w:val="FootnoteText"/>
        <w:rPr>
          <w:lang w:val="en-US"/>
        </w:rPr>
      </w:pPr>
      <w:r w:rsidRPr="00653A83">
        <w:rPr>
          <w:rStyle w:val="FootnoteReference"/>
          <w:rFonts w:cstheme="minorHAnsi"/>
          <w:sz w:val="16"/>
          <w:szCs w:val="16"/>
        </w:rPr>
        <w:footnoteRef/>
      </w:r>
      <w:r w:rsidRPr="00653A83">
        <w:t xml:space="preserve"> </w:t>
      </w:r>
      <w:r w:rsidRPr="00B22A91">
        <w:t>That</w:t>
      </w:r>
      <w:r w:rsidRPr="00653A83">
        <w:t xml:space="preserve"> is, 11</w:t>
      </w:r>
      <w:r>
        <w:t>%</w:t>
      </w:r>
      <w:r w:rsidRPr="00653A83">
        <w:t xml:space="preserve"> of New Zealand adults, according to results from the 2020 HLS.</w:t>
      </w:r>
    </w:p>
  </w:footnote>
  <w:footnote w:id="26">
    <w:p w14:paraId="0F73F9E4" w14:textId="77777777" w:rsidR="00776367" w:rsidRPr="00653A83" w:rsidRDefault="00776367" w:rsidP="009616E5">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proofErr w:type="spellStart"/>
      <w:r w:rsidRPr="00C61A96">
        <w:t>Te</w:t>
      </w:r>
      <w:proofErr w:type="spellEnd"/>
      <w:r w:rsidRPr="00C61A96">
        <w:t xml:space="preserve"> </w:t>
      </w:r>
      <w:proofErr w:type="spellStart"/>
      <w:r w:rsidRPr="00C61A96">
        <w:t>Hiringa</w:t>
      </w:r>
      <w:proofErr w:type="spellEnd"/>
      <w:r w:rsidRPr="00C61A96">
        <w:t xml:space="preserve"> Hauora. 2020.</w:t>
      </w:r>
      <w:r w:rsidRPr="00726CDC">
        <w:t xml:space="preserve"> </w:t>
      </w:r>
      <w:r w:rsidRPr="00726CDC">
        <w:rPr>
          <w:i/>
        </w:rPr>
        <w:t>Health and Lifestyles Survey</w:t>
      </w:r>
      <w:r>
        <w:rPr>
          <w:i/>
          <w:iCs/>
        </w:rPr>
        <w:t>:</w:t>
      </w:r>
      <w:r w:rsidRPr="00C61A96">
        <w:rPr>
          <w:i/>
          <w:iCs/>
        </w:rPr>
        <w:t xml:space="preserve"> Gambling </w:t>
      </w:r>
      <w:r>
        <w:rPr>
          <w:i/>
          <w:iCs/>
        </w:rPr>
        <w:t>h</w:t>
      </w:r>
      <w:r w:rsidRPr="00C61A96">
        <w:rPr>
          <w:i/>
          <w:iCs/>
        </w:rPr>
        <w:t>arm</w:t>
      </w:r>
      <w:r w:rsidRPr="00C61A96">
        <w:t>. URL: https://kupe.healthpromotion.govt.nz</w:t>
      </w:r>
      <w:r w:rsidRPr="00653A83" w:rsidDel="003D571F">
        <w:rPr>
          <w:rFonts w:cstheme="minorHAnsi"/>
          <w:sz w:val="16"/>
          <w:szCs w:val="16"/>
          <w:lang w:val="mi-NZ"/>
        </w:rPr>
        <w:t xml:space="preserve"> </w:t>
      </w:r>
    </w:p>
  </w:footnote>
  <w:footnote w:id="27">
    <w:p w14:paraId="6F465660" w14:textId="77777777" w:rsidR="00776367" w:rsidRPr="00726CDC" w:rsidRDefault="00776367" w:rsidP="009616E5">
      <w:pPr>
        <w:pStyle w:val="FootnoteText"/>
        <w:rPr>
          <w:rStyle w:val="Hyperlink"/>
        </w:rPr>
      </w:pPr>
      <w:r w:rsidRPr="00253706">
        <w:rPr>
          <w:rStyle w:val="FootnoteReference"/>
          <w:rFonts w:cstheme="minorHAnsi"/>
          <w:sz w:val="16"/>
          <w:szCs w:val="16"/>
        </w:rPr>
        <w:footnoteRef/>
      </w:r>
      <w:r w:rsidRPr="00253706">
        <w:rPr>
          <w:rStyle w:val="FootnoteReference"/>
          <w:rFonts w:cstheme="minorHAnsi"/>
          <w:sz w:val="16"/>
          <w:szCs w:val="16"/>
        </w:rPr>
        <w:t xml:space="preserve"> </w:t>
      </w:r>
      <w:r w:rsidRPr="00726CDC">
        <w:t>DIA</w:t>
      </w:r>
      <w:r>
        <w:t>.</w:t>
      </w:r>
      <w:r w:rsidRPr="00653A83">
        <w:t xml:space="preserve"> 31 May 2024</w:t>
      </w:r>
      <w:r>
        <w:t>.</w:t>
      </w:r>
      <w:r w:rsidRPr="00726CDC">
        <w:t xml:space="preserve"> Gaming Machine Profits (GMP</w:t>
      </w:r>
      <w:r w:rsidRPr="00653A83">
        <w:t xml:space="preserve"> </w:t>
      </w:r>
      <w:r>
        <w:t>d</w:t>
      </w:r>
      <w:r w:rsidRPr="00653A83">
        <w:t>ashboard</w:t>
      </w:r>
      <w:r>
        <w:t>).</w:t>
      </w:r>
      <w:r w:rsidRPr="00653A83">
        <w:t xml:space="preserve"> </w:t>
      </w:r>
      <w:r>
        <w:t>URL:</w:t>
      </w:r>
      <w:r w:rsidRPr="00726CDC">
        <w:t xml:space="preserve"> </w:t>
      </w:r>
      <w:hyperlink r:id="rId9" w:history="1">
        <w:r w:rsidRPr="00440560">
          <w:rPr>
            <w:rStyle w:val="Hyperlink"/>
          </w:rPr>
          <w:t>www.dia.govt.nz/gambling-statistics-gmp-dashboard</w:t>
        </w:r>
      </w:hyperlink>
    </w:p>
  </w:footnote>
  <w:footnote w:id="28">
    <w:p w14:paraId="786C83B4" w14:textId="77777777" w:rsidR="00776367" w:rsidRPr="00726CDC" w:rsidRDefault="00776367" w:rsidP="009616E5">
      <w:pPr>
        <w:pStyle w:val="FootnoteText"/>
        <w:rPr>
          <w:lang w:val="mi-NZ"/>
        </w:rPr>
      </w:pPr>
      <w:r w:rsidRPr="00653A83">
        <w:rPr>
          <w:rStyle w:val="FootnoteReference"/>
          <w:rFonts w:cstheme="minorHAnsi"/>
          <w:sz w:val="16"/>
          <w:szCs w:val="16"/>
        </w:rPr>
        <w:footnoteRef/>
      </w:r>
      <w:r w:rsidRPr="00726CDC">
        <w:t xml:space="preserve"> </w:t>
      </w:r>
      <w:r>
        <w:t>Gov.</w:t>
      </w:r>
      <w:r w:rsidRPr="00726CDC">
        <w:t>UK</w:t>
      </w:r>
      <w:r w:rsidRPr="00653A83">
        <w:t xml:space="preserve">. </w:t>
      </w:r>
      <w:r w:rsidRPr="00726CDC">
        <w:t>2023</w:t>
      </w:r>
      <w:r w:rsidRPr="00653A83">
        <w:t xml:space="preserve">. </w:t>
      </w:r>
      <w:r>
        <w:t>Research and analysis:</w:t>
      </w:r>
      <w:r w:rsidRPr="00726CDC">
        <w:t xml:space="preserve"> Gambling-related harms evidence review: Summary. </w:t>
      </w:r>
      <w:r>
        <w:t xml:space="preserve">URL: </w:t>
      </w:r>
      <w:r w:rsidRPr="00726CDC">
        <w:rPr>
          <w:rStyle w:val="Hyperlink"/>
        </w:rPr>
        <w:t>www.gov.uk/government/publications/gambling-related-harms-evidence-review/gambling-related-harms-evidence-review-summary--2</w:t>
      </w:r>
    </w:p>
  </w:footnote>
  <w:footnote w:id="29">
    <w:p w14:paraId="402C1EC7" w14:textId="77777777" w:rsidR="00776367" w:rsidRDefault="00776367" w:rsidP="008873C2">
      <w:pPr>
        <w:pStyle w:val="FootnoteText"/>
      </w:pPr>
      <w:r>
        <w:rPr>
          <w:rStyle w:val="FootnoteReference"/>
        </w:rPr>
        <w:footnoteRef/>
      </w:r>
      <w:r>
        <w:t xml:space="preserve"> </w:t>
      </w:r>
      <w:hyperlink r:id="rId10" w:history="1">
        <w:r w:rsidRPr="00247D82">
          <w:rPr>
            <w:rStyle w:val="Hyperlink"/>
          </w:rPr>
          <w:t>Compliance-and-Enforcement- Policy-Final-design</w:t>
        </w:r>
      </w:hyperlink>
    </w:p>
  </w:footnote>
  <w:footnote w:id="30">
    <w:p w14:paraId="49345173" w14:textId="77777777" w:rsidR="00776367" w:rsidRPr="00653A83" w:rsidRDefault="00776367" w:rsidP="00685496">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FA3285">
        <w:t>Gambling Act 2003, sections 98 to 103 and Racing Industry Act 2002, sections 96 and 97.</w:t>
      </w:r>
    </w:p>
  </w:footnote>
  <w:footnote w:id="31">
    <w:p w14:paraId="77257DD1" w14:textId="77777777" w:rsidR="00776367" w:rsidRPr="00653A83" w:rsidRDefault="00776367" w:rsidP="00685496">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The Gambling Commission approves a casino operator’s Host Responsibility Programme (HRP), which the operator must comply with as part of their licence conditions. Casino operators report to the Gambling Commission annually about the implementation of their HRP. DIA may also provide input into the HRP when it is periodically reviewed by the Gambling Commission.</w:t>
      </w:r>
    </w:p>
  </w:footnote>
  <w:footnote w:id="32">
    <w:p w14:paraId="327E7A31" w14:textId="77777777" w:rsidR="00776367" w:rsidRPr="00653A83" w:rsidRDefault="00776367" w:rsidP="002D20D2">
      <w:pPr>
        <w:pStyle w:val="FootnoteText"/>
        <w:rPr>
          <w:rFonts w:cstheme="minorHAnsi"/>
          <w:sz w:val="16"/>
          <w:szCs w:val="16"/>
          <w:lang w:val="en-US"/>
        </w:rPr>
      </w:pPr>
      <w:r w:rsidRPr="00653A83">
        <w:rPr>
          <w:rStyle w:val="FootnoteReference"/>
          <w:rFonts w:cstheme="minorHAnsi"/>
          <w:sz w:val="16"/>
          <w:szCs w:val="16"/>
        </w:rPr>
        <w:footnoteRef/>
      </w:r>
      <w:r w:rsidRPr="00653A83">
        <w:rPr>
          <w:rFonts w:cstheme="minorHAnsi"/>
          <w:sz w:val="16"/>
          <w:szCs w:val="16"/>
        </w:rPr>
        <w:t xml:space="preserve"> </w:t>
      </w:r>
      <w:r w:rsidRPr="00211F2F">
        <w:t xml:space="preserve">Korn DA, Shaffer HJ. 1999. Gambling and the health of the public: adopting a public health perspective. </w:t>
      </w:r>
      <w:r w:rsidRPr="00211F2F">
        <w:rPr>
          <w:i/>
          <w:iCs/>
        </w:rPr>
        <w:t>Journal of Gambling Studies</w:t>
      </w:r>
      <w:r w:rsidRPr="00211F2F">
        <w:t xml:space="preserve"> 15: 289–365. DOI: doi.org/10.1023/A:1023005115932 (accessed 15 July 2021).</w:t>
      </w:r>
    </w:p>
  </w:footnote>
  <w:footnote w:id="33">
    <w:p w14:paraId="39226DD6" w14:textId="77777777" w:rsidR="00776367" w:rsidRPr="00A41EEB" w:rsidRDefault="00776367" w:rsidP="002D20D2">
      <w:pPr>
        <w:pStyle w:val="FootnoteText"/>
        <w:rPr>
          <w:lang w:val="en-GB"/>
        </w:rPr>
      </w:pPr>
      <w:r>
        <w:rPr>
          <w:rStyle w:val="FootnoteReference"/>
        </w:rPr>
        <w:footnoteRef/>
      </w:r>
      <w:r>
        <w:t xml:space="preserve"> </w:t>
      </w:r>
      <w:r>
        <w:rPr>
          <w:lang w:val="en-GB"/>
        </w:rPr>
        <w:t xml:space="preserve">For more information about the Pae Ora Act, see the health system reforms webpage on the Ministry of Health’s website at URL: </w:t>
      </w:r>
      <w:hyperlink r:id="rId11" w:history="1">
        <w:r w:rsidRPr="00211F2F">
          <w:rPr>
            <w:rStyle w:val="Hyperlink"/>
            <w:lang w:val="en-GB"/>
          </w:rPr>
          <w:t>www.health.govt.nz/new-zealand-health-system/health-system-reforms</w:t>
        </w:r>
      </w:hyperlink>
    </w:p>
  </w:footnote>
  <w:footnote w:id="34">
    <w:p w14:paraId="78DC81E1" w14:textId="77777777" w:rsidR="00776367" w:rsidRPr="00BA7FA0" w:rsidRDefault="00776367" w:rsidP="002D20D2">
      <w:pPr>
        <w:pStyle w:val="FootnoteText"/>
        <w:spacing w:before="40" w:line="240" w:lineRule="auto"/>
        <w:rPr>
          <w:rFonts w:cs="Segoe UI"/>
          <w:szCs w:val="17"/>
          <w:lang w:val="en-GB"/>
        </w:rPr>
      </w:pPr>
      <w:r w:rsidRPr="00310579">
        <w:rPr>
          <w:rStyle w:val="FootnoteReference"/>
          <w:rFonts w:cs="Segoe UI"/>
          <w:szCs w:val="17"/>
        </w:rPr>
        <w:footnoteRef/>
      </w:r>
      <w:r w:rsidRPr="00310579">
        <w:rPr>
          <w:rFonts w:cs="Segoe UI"/>
          <w:szCs w:val="17"/>
        </w:rPr>
        <w:t xml:space="preserve"> </w:t>
      </w:r>
      <w:proofErr w:type="spellStart"/>
      <w:r w:rsidRPr="00BA7FA0">
        <w:rPr>
          <w:rFonts w:cs="Segoe UI"/>
          <w:szCs w:val="17"/>
          <w:lang w:val="en-GB"/>
        </w:rPr>
        <w:t>Gamgard</w:t>
      </w:r>
      <w:proofErr w:type="spellEnd"/>
      <w:r w:rsidRPr="00BA7FA0">
        <w:rPr>
          <w:rFonts w:cs="Segoe UI"/>
          <w:szCs w:val="17"/>
          <w:lang w:val="en-GB"/>
        </w:rPr>
        <w:t xml:space="preserve"> is part of an international initiative to promote healthy playing behaviour and guide responsible game design. It identifies how risky a game is likely to be for vulnerable players. For more information, see the website </w:t>
      </w:r>
      <w:proofErr w:type="spellStart"/>
      <w:r w:rsidRPr="00BA7FA0">
        <w:rPr>
          <w:rFonts w:cs="Segoe UI"/>
          <w:szCs w:val="17"/>
          <w:lang w:val="en-GB"/>
        </w:rPr>
        <w:t>Gamgard</w:t>
      </w:r>
      <w:proofErr w:type="spellEnd"/>
      <w:r w:rsidRPr="00BA7FA0">
        <w:rPr>
          <w:rFonts w:cs="Segoe UI"/>
          <w:szCs w:val="17"/>
          <w:lang w:val="en-GB"/>
        </w:rPr>
        <w:t xml:space="preserve"> at URL: </w:t>
      </w:r>
      <w:hyperlink r:id="rId12" w:history="1">
        <w:r w:rsidRPr="006329D0">
          <w:rPr>
            <w:rStyle w:val="Hyperlink"/>
            <w:rFonts w:cs="Segoe UI"/>
            <w:szCs w:val="17"/>
            <w:lang w:val="en-GB"/>
          </w:rPr>
          <w:t>www.gamgard.com</w:t>
        </w:r>
      </w:hyperlink>
      <w:r>
        <w:rPr>
          <w:rFonts w:cs="Segoe UI"/>
          <w:szCs w:val="17"/>
          <w:lang w:val="en-GB"/>
        </w:rPr>
        <w:t xml:space="preserve"> </w:t>
      </w:r>
    </w:p>
  </w:footnote>
  <w:footnote w:id="35">
    <w:p w14:paraId="3E6F9E75" w14:textId="77777777" w:rsidR="00776367" w:rsidRPr="00BA7FA0" w:rsidRDefault="00776367" w:rsidP="002D20D2">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w:t>
      </w:r>
      <w:r w:rsidRPr="00BA7FA0">
        <w:rPr>
          <w:rStyle w:val="FootnoteTextChar"/>
          <w:rFonts w:eastAsia="Calibri"/>
          <w:szCs w:val="17"/>
        </w:rPr>
        <w:t>(</w:t>
      </w:r>
      <w:r w:rsidRPr="00BA7FA0">
        <w:rPr>
          <w:rStyle w:val="FootnoteTextChar"/>
          <w:szCs w:val="17"/>
        </w:rPr>
        <w:t>Bellringer ME, et al. 2021. Effectiveness of Face-to-face Gambling Interventions: A randomised controlled trial. Auckland: Auckland University of Technology, Gambling and Addictions Research Centre.</w:t>
      </w:r>
      <w:hyperlink w:history="1">
        <w:r w:rsidRPr="006329D0">
          <w:rPr>
            <w:rStyle w:val="Hyperlink"/>
            <w:sz w:val="17"/>
            <w:szCs w:val="17"/>
          </w:rPr>
          <w:t xml:space="preserve"> URL:</w:t>
        </w:r>
        <w:r w:rsidRPr="006329D0">
          <w:rPr>
            <w:rStyle w:val="Hyperlink"/>
            <w:sz w:val="17"/>
            <w:szCs w:val="17"/>
          </w:rPr>
          <w:br/>
          <w:t>www.health.govt.nz/publication/effectiveness-face-face-gambling-interventions-randomised-controlled-trial</w:t>
        </w:r>
      </w:hyperlink>
      <w:r>
        <w:rPr>
          <w:rStyle w:val="FootnoteTextChar"/>
          <w:szCs w:val="17"/>
        </w:rPr>
        <w:t xml:space="preserve"> </w:t>
      </w:r>
      <w:r w:rsidRPr="00BA7FA0">
        <w:rPr>
          <w:rFonts w:eastAsia="Calibri" w:cs="Segoe UI"/>
          <w:sz w:val="17"/>
          <w:szCs w:val="17"/>
        </w:rPr>
        <w:t xml:space="preserve"> </w:t>
      </w:r>
    </w:p>
  </w:footnote>
  <w:footnote w:id="36">
    <w:p w14:paraId="5B1EC2F2" w14:textId="77777777" w:rsidR="00776367" w:rsidRPr="00BA7FA0" w:rsidRDefault="00776367" w:rsidP="002D20D2">
      <w:pPr>
        <w:pStyle w:val="Bullet"/>
        <w:numPr>
          <w:ilvl w:val="0"/>
          <w:numId w:val="0"/>
        </w:numPr>
        <w:spacing w:before="40"/>
        <w:ind w:left="284" w:hanging="284"/>
        <w:rPr>
          <w:rFonts w:cs="Segoe UI"/>
          <w:sz w:val="17"/>
          <w:szCs w:val="17"/>
        </w:rPr>
      </w:pPr>
      <w:r w:rsidRPr="00BA7FA0">
        <w:rPr>
          <w:rStyle w:val="FootnoteReference"/>
          <w:rFonts w:cs="Segoe UI"/>
          <w:sz w:val="17"/>
          <w:szCs w:val="17"/>
        </w:rPr>
        <w:footnoteRef/>
      </w:r>
      <w:r w:rsidRPr="00BA7FA0">
        <w:rPr>
          <w:rFonts w:cs="Segoe UI"/>
          <w:sz w:val="17"/>
          <w:szCs w:val="17"/>
        </w:rPr>
        <w:t xml:space="preserve"> Bellringer ME, et al. 2022. Effectiveness of Face-to-face Gambling Interventions: Two years later. Auckland: Auckland University of Technology, Gambling and Addictions Research Centre. URL: </w:t>
      </w:r>
      <w:hyperlink r:id="rId13" w:history="1">
        <w:r w:rsidRPr="00BA7FA0">
          <w:rPr>
            <w:rStyle w:val="Hyperlink"/>
            <w:rFonts w:eastAsia="Segoe UI" w:cs="Segoe UI"/>
            <w:sz w:val="17"/>
            <w:szCs w:val="17"/>
          </w:rPr>
          <w:t>www.health.govt.nz/publication/effectiveness-face-face-gambling-interventions-two-years-later</w:t>
        </w:r>
      </w:hyperlink>
      <w:r w:rsidRPr="00BA7FA0">
        <w:rPr>
          <w:rFonts w:eastAsia="Segoe UI" w:cs="Segoe UI"/>
          <w:b/>
          <w:sz w:val="17"/>
          <w:szCs w:val="17"/>
        </w:rPr>
        <w:t xml:space="preserve"> </w:t>
      </w:r>
    </w:p>
  </w:footnote>
  <w:footnote w:id="37">
    <w:p w14:paraId="4629B2F4" w14:textId="77777777" w:rsidR="00776367" w:rsidRPr="00BA7FA0" w:rsidRDefault="00776367" w:rsidP="002D20D2">
      <w:pPr>
        <w:pStyle w:val="Bullet"/>
        <w:numPr>
          <w:ilvl w:val="0"/>
          <w:numId w:val="0"/>
        </w:numPr>
        <w:spacing w:before="40"/>
        <w:ind w:left="284" w:hanging="284"/>
        <w:rPr>
          <w:sz w:val="17"/>
          <w:szCs w:val="17"/>
        </w:rPr>
      </w:pPr>
      <w:r w:rsidRPr="00BA7FA0">
        <w:rPr>
          <w:rStyle w:val="FootnoteReference"/>
          <w:rFonts w:cs="Segoe UI"/>
          <w:sz w:val="17"/>
          <w:szCs w:val="17"/>
        </w:rPr>
        <w:footnoteRef/>
      </w:r>
      <w:r w:rsidRPr="00BA7FA0">
        <w:rPr>
          <w:rFonts w:cs="Segoe UI"/>
          <w:sz w:val="17"/>
          <w:szCs w:val="17"/>
        </w:rPr>
        <w:t xml:space="preserve"> </w:t>
      </w:r>
      <w:proofErr w:type="spellStart"/>
      <w:r w:rsidRPr="00BA7FA0">
        <w:rPr>
          <w:rFonts w:eastAsia="Calibri" w:cs="Segoe UI"/>
          <w:sz w:val="17"/>
          <w:szCs w:val="17"/>
        </w:rPr>
        <w:t>Te</w:t>
      </w:r>
      <w:proofErr w:type="spellEnd"/>
      <w:r w:rsidRPr="00BA7FA0">
        <w:rPr>
          <w:rFonts w:eastAsia="Calibri" w:cs="Segoe UI"/>
          <w:sz w:val="17"/>
          <w:szCs w:val="17"/>
        </w:rPr>
        <w:t xml:space="preserve"> </w:t>
      </w:r>
      <w:proofErr w:type="spellStart"/>
      <w:r w:rsidRPr="00BA7FA0">
        <w:rPr>
          <w:rFonts w:eastAsia="Calibri" w:cs="Segoe UI"/>
          <w:sz w:val="17"/>
          <w:szCs w:val="17"/>
        </w:rPr>
        <w:t>Pou</w:t>
      </w:r>
      <w:proofErr w:type="spellEnd"/>
      <w:r w:rsidRPr="00BA7FA0">
        <w:rPr>
          <w:rFonts w:eastAsia="Calibri" w:cs="Segoe UI"/>
          <w:sz w:val="17"/>
          <w:szCs w:val="17"/>
        </w:rPr>
        <w:t xml:space="preserve">. 2022. Peer Worker Roles for the Preventing and Minimising Gambling Harm Sector: Literature review. Wellington: Ministry of Health. URL: </w:t>
      </w:r>
      <w:hyperlink r:id="rId14" w:history="1">
        <w:r w:rsidRPr="00BA7FA0">
          <w:rPr>
            <w:rStyle w:val="Hyperlink"/>
            <w:rFonts w:eastAsia="Segoe UI" w:cs="Segoe UI"/>
            <w:sz w:val="17"/>
            <w:szCs w:val="17"/>
          </w:rPr>
          <w:t>www.health.govt.nz/publication/peer-worker-roles-preventing-and-minimising-gambling-harm-sector-literature-review</w:t>
        </w:r>
      </w:hyperlink>
    </w:p>
  </w:footnote>
  <w:footnote w:id="38">
    <w:p w14:paraId="48C309D7" w14:textId="77777777" w:rsidR="00776367" w:rsidRPr="00BA7FA0" w:rsidRDefault="00776367" w:rsidP="002D20D2">
      <w:pPr>
        <w:pStyle w:val="Bullet"/>
        <w:numPr>
          <w:ilvl w:val="0"/>
          <w:numId w:val="0"/>
        </w:numPr>
        <w:ind w:left="284" w:hanging="284"/>
        <w:rPr>
          <w:rFonts w:eastAsia="Calibri"/>
          <w:sz w:val="17"/>
          <w:szCs w:val="17"/>
        </w:rPr>
      </w:pPr>
      <w:r w:rsidRPr="00BA7FA0">
        <w:rPr>
          <w:rStyle w:val="FootnoteReference"/>
          <w:sz w:val="17"/>
          <w:szCs w:val="17"/>
        </w:rPr>
        <w:footnoteRef/>
      </w:r>
      <w:r w:rsidRPr="00BA7FA0">
        <w:rPr>
          <w:sz w:val="17"/>
          <w:szCs w:val="17"/>
        </w:rPr>
        <w:t xml:space="preserve"> </w:t>
      </w:r>
      <w:r w:rsidRPr="00BA7FA0">
        <w:rPr>
          <w:rFonts w:eastAsia="Calibri"/>
          <w:sz w:val="17"/>
          <w:szCs w:val="17"/>
        </w:rPr>
        <w:t xml:space="preserve">Sullivan S, et al. 2020. </w:t>
      </w:r>
      <w:r w:rsidRPr="00BA7FA0">
        <w:rPr>
          <w:rFonts w:eastAsia="Calibri"/>
          <w:i/>
          <w:iCs/>
          <w:sz w:val="17"/>
          <w:szCs w:val="17"/>
        </w:rPr>
        <w:t>Literature Review of the Provision and Effectiveness of Residential Programmes for Gambling Harm Treatment</w:t>
      </w:r>
      <w:r w:rsidRPr="00BA7FA0">
        <w:rPr>
          <w:rFonts w:eastAsia="Calibri"/>
          <w:sz w:val="17"/>
          <w:szCs w:val="17"/>
        </w:rPr>
        <w:t xml:space="preserve">. Auckland: ABACUS Counselling Training &amp; Supervision Ltd. URL: </w:t>
      </w:r>
      <w:hyperlink r:id="rId15" w:history="1">
        <w:r w:rsidRPr="00BA7FA0">
          <w:rPr>
            <w:rStyle w:val="Hyperlink"/>
            <w:rFonts w:eastAsia="Segoe UI"/>
            <w:sz w:val="17"/>
            <w:szCs w:val="17"/>
          </w:rPr>
          <w:t>www.health.govt.nz/publication/literature-review-provision-and-effectiveness-residential-programmes-gambling-harm-treatment</w:t>
        </w:r>
      </w:hyperlink>
      <w:r w:rsidRPr="00BA7FA0">
        <w:rPr>
          <w:rFonts w:eastAsia="Calibri"/>
          <w:sz w:val="17"/>
          <w:szCs w:val="17"/>
        </w:rPr>
        <w:t>)</w:t>
      </w:r>
    </w:p>
    <w:p w14:paraId="7D5D56B7" w14:textId="77777777" w:rsidR="00776367" w:rsidRDefault="00776367" w:rsidP="002D20D2">
      <w:pPr>
        <w:pStyle w:val="FootnoteText"/>
      </w:pPr>
    </w:p>
  </w:footnote>
  <w:footnote w:id="39">
    <w:p w14:paraId="5635F7BB" w14:textId="77777777" w:rsidR="00776367" w:rsidRPr="00653A83" w:rsidRDefault="00776367" w:rsidP="00705A59">
      <w:pPr>
        <w:pStyle w:val="FootnoteText"/>
        <w:rPr>
          <w:rFonts w:cstheme="minorHAnsi"/>
          <w:sz w:val="16"/>
          <w:szCs w:val="16"/>
          <w:lang w:val="mi-NZ"/>
        </w:rPr>
      </w:pPr>
      <w:r w:rsidRPr="00653A83">
        <w:rPr>
          <w:rStyle w:val="FootnoteReference"/>
          <w:rFonts w:cstheme="minorHAnsi"/>
          <w:sz w:val="16"/>
          <w:szCs w:val="16"/>
        </w:rPr>
        <w:footnoteRef/>
      </w:r>
      <w:r w:rsidRPr="00653A83">
        <w:rPr>
          <w:rFonts w:cstheme="minorHAnsi"/>
          <w:sz w:val="16"/>
          <w:szCs w:val="16"/>
        </w:rPr>
        <w:t xml:space="preserve"> </w:t>
      </w:r>
      <w:r w:rsidRPr="00ED7024">
        <w:rPr>
          <w:rFonts w:cstheme="minorHAnsi"/>
          <w:szCs w:val="17"/>
        </w:rPr>
        <w:t>Around 10% of Australian problem gamblers seek treatment (</w:t>
      </w:r>
      <w:proofErr w:type="spellStart"/>
      <w:r w:rsidRPr="00ED7024">
        <w:rPr>
          <w:rFonts w:cstheme="minorHAnsi"/>
          <w:szCs w:val="17"/>
        </w:rPr>
        <w:t>Delfabbro</w:t>
      </w:r>
      <w:proofErr w:type="spellEnd"/>
      <w:r w:rsidRPr="00ED7024">
        <w:rPr>
          <w:rFonts w:cstheme="minorHAnsi"/>
          <w:szCs w:val="17"/>
        </w:rPr>
        <w:t xml:space="preserve"> P. 2008. A report prepared for the Independent Gambling Authority of South Australia. </w:t>
      </w:r>
      <w:r w:rsidRPr="00ED7024">
        <w:rPr>
          <w:rFonts w:cstheme="minorHAnsi"/>
          <w:i/>
          <w:szCs w:val="17"/>
        </w:rPr>
        <w:t>Australasian Gambling Review</w:t>
      </w:r>
      <w:r w:rsidRPr="00ED7024">
        <w:rPr>
          <w:rFonts w:cstheme="minorHAnsi"/>
          <w:iCs/>
          <w:szCs w:val="17"/>
        </w:rPr>
        <w:t>)</w:t>
      </w:r>
      <w:r w:rsidRPr="00ED7024">
        <w:rPr>
          <w:rFonts w:cstheme="minorHAnsi"/>
          <w:szCs w:val="17"/>
        </w:rPr>
        <w:t>.</w:t>
      </w:r>
      <w:r w:rsidRPr="00653A83">
        <w:rPr>
          <w:rFonts w:cstheme="minorHAnsi"/>
          <w:sz w:val="16"/>
          <w:szCs w:val="16"/>
        </w:rPr>
        <w:t xml:space="preserve"> </w:t>
      </w:r>
    </w:p>
  </w:footnote>
  <w:footnote w:id="40">
    <w:p w14:paraId="6F6DA08A" w14:textId="77777777" w:rsidR="00776367" w:rsidRPr="00440560" w:rsidRDefault="00776367" w:rsidP="00705A59">
      <w:pPr>
        <w:pStyle w:val="FootnoteText"/>
        <w:rPr>
          <w:lang w:val="mi-NZ"/>
        </w:rPr>
      </w:pPr>
      <w:r>
        <w:rPr>
          <w:rStyle w:val="FootnoteReference"/>
        </w:rPr>
        <w:footnoteRef/>
      </w:r>
      <w:r>
        <w:t xml:space="preserve"> </w:t>
      </w:r>
      <w:r>
        <w:rPr>
          <w:lang w:val="mi-NZ"/>
        </w:rPr>
        <w:t>Under Service plan: Delivering a continuum of public health and clinical services supported by robust research and evaluation.</w:t>
      </w:r>
    </w:p>
  </w:footnote>
  <w:footnote w:id="41">
    <w:p w14:paraId="5BB4C5A4" w14:textId="77777777" w:rsidR="00776367" w:rsidRDefault="00776367" w:rsidP="00705A59">
      <w:pPr>
        <w:pStyle w:val="pf0"/>
        <w:spacing w:before="0" w:beforeAutospacing="0" w:after="0" w:afterAutospacing="0"/>
        <w:ind w:left="284" w:hanging="284"/>
      </w:pPr>
      <w:r w:rsidRPr="00991E03">
        <w:rPr>
          <w:rStyle w:val="FootnoteReference"/>
          <w:rFonts w:ascii="Segoe UI" w:hAnsi="Segoe UI" w:cs="Segoe UI"/>
          <w:sz w:val="16"/>
          <w:szCs w:val="16"/>
        </w:rPr>
        <w:footnoteRef/>
      </w:r>
      <w:r>
        <w:t xml:space="preserve"> </w:t>
      </w:r>
      <w:r w:rsidRPr="00991E03">
        <w:rPr>
          <w:rStyle w:val="FootnoteTextChar"/>
        </w:rPr>
        <w:t>Gambling operators all have duties to minimise gambling harm and be responsible hosts. The government and other third parties can work with operators (for example, providing guidance etc.), but most are well resourced and required to minimise gambling harm anyway.</w:t>
      </w:r>
    </w:p>
  </w:footnote>
  <w:footnote w:id="42">
    <w:p w14:paraId="25FB6A28" w14:textId="77777777" w:rsidR="00776367" w:rsidRDefault="00776367" w:rsidP="00CE5300">
      <w:pPr>
        <w:pStyle w:val="FootnoteText"/>
      </w:pPr>
      <w:r>
        <w:rPr>
          <w:rStyle w:val="FootnoteReference"/>
        </w:rPr>
        <w:footnoteRef/>
      </w:r>
      <w:r>
        <w:t xml:space="preserve"> </w:t>
      </w:r>
      <w:r w:rsidRPr="009C0ED4">
        <w:t>This is a portion of the total budget allocated for</w:t>
      </w:r>
      <w:r>
        <w:t xml:space="preserve"> a</w:t>
      </w:r>
      <w:r w:rsidRPr="009C0ED4">
        <w:t xml:space="preserve"> service line</w:t>
      </w:r>
      <w:r>
        <w:t xml:space="preserve"> in the prior service plan</w:t>
      </w:r>
      <w:r w:rsidRPr="009C0ED4">
        <w:t xml:space="preserve"> titled ‘New ways to address inequity (public health and intervention services)’ (it excludes the budget for equivalent Hauora Māori services, and services related to </w:t>
      </w:r>
      <w:r>
        <w:t>clinical intervention</w:t>
      </w:r>
      <w:r w:rsidRPr="009C0ED4">
        <w:t>).</w:t>
      </w:r>
    </w:p>
  </w:footnote>
  <w:footnote w:id="43">
    <w:p w14:paraId="3924477D" w14:textId="77777777" w:rsidR="00776367" w:rsidRDefault="00776367" w:rsidP="00CE5300">
      <w:pPr>
        <w:pStyle w:val="FootnoteText"/>
      </w:pPr>
      <w:r>
        <w:rPr>
          <w:rStyle w:val="FootnoteReference"/>
        </w:rPr>
        <w:footnoteRef/>
      </w:r>
      <w:r>
        <w:t xml:space="preserve"> This is a portion of the total budget allocated for a service line in the prior service plan titled ‘</w:t>
      </w:r>
      <w:r w:rsidRPr="00F70A1D">
        <w:t>New ways to address inequity (public health and intervention services)</w:t>
      </w:r>
      <w:r>
        <w:t xml:space="preserve">’ (it excludes the budget for equivalent Hauora Māori services, and services related to public health). </w:t>
      </w:r>
    </w:p>
  </w:footnote>
  <w:footnote w:id="44">
    <w:p w14:paraId="3FD760C6" w14:textId="77777777" w:rsidR="00776367" w:rsidRPr="00CB5435" w:rsidRDefault="00776367" w:rsidP="00CE5300">
      <w:pPr>
        <w:pStyle w:val="FootnoteText"/>
        <w:rPr>
          <w:lang w:val="en-GB"/>
        </w:rPr>
      </w:pPr>
      <w:r>
        <w:rPr>
          <w:rStyle w:val="FootnoteReference"/>
        </w:rPr>
        <w:footnoteRef/>
      </w:r>
      <w:r>
        <w:t xml:space="preserve"> </w:t>
      </w:r>
      <w:r>
        <w:rPr>
          <w:lang w:val="en-GB"/>
        </w:rPr>
        <w:t xml:space="preserve">For more information on IDI data, see the Integrated Data Infrastructure webpage on the Stats NZ website at URL: </w:t>
      </w:r>
      <w:hyperlink r:id="rId16" w:history="1">
        <w:r w:rsidRPr="007E0656">
          <w:rPr>
            <w:rStyle w:val="Hyperlink"/>
            <w:rFonts w:eastAsia="MS Gothic"/>
          </w:rPr>
          <w:t>www.stats.govt.nz/integrated-data/integrated-data-infrastructure</w:t>
        </w:r>
      </w:hyperlink>
      <w:r>
        <w:rPr>
          <w:lang w:val="en-GB"/>
        </w:rPr>
        <w:t xml:space="preserve"> </w:t>
      </w:r>
    </w:p>
  </w:footnote>
  <w:footnote w:id="45">
    <w:p w14:paraId="2BBAC9AF" w14:textId="77777777" w:rsidR="00776367" w:rsidRDefault="00776367" w:rsidP="0002659E">
      <w:pPr>
        <w:pStyle w:val="FootnoteText"/>
      </w:pPr>
      <w:r>
        <w:rPr>
          <w:rStyle w:val="FootnoteReference"/>
        </w:rPr>
        <w:footnoteRef/>
      </w:r>
      <w:r>
        <w:t xml:space="preserve"> </w:t>
      </w:r>
      <w:r w:rsidRPr="003262C8">
        <w:rPr>
          <w:rFonts w:eastAsia="Segoe UI" w:cstheme="minorHAnsi"/>
          <w:szCs w:val="17"/>
        </w:rPr>
        <w:t xml:space="preserve">Source: The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17">
        <w:r w:rsidRPr="003262C8">
          <w:rPr>
            <w:rStyle w:val="Hyperlink"/>
            <w:rFonts w:eastAsia="Segoe UI" w:cstheme="minorHAnsi"/>
            <w:szCs w:val="17"/>
          </w:rPr>
          <w:t>www.dia.govt.nz/gambling-statistics-expenditure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 xml:space="preserve">(accessed 17 June 2024). Expenditure data from earlier years is </w:t>
      </w:r>
      <w:r>
        <w:rPr>
          <w:rFonts w:eastAsia="Segoe UI" w:cstheme="minorHAnsi"/>
          <w:szCs w:val="17"/>
        </w:rPr>
        <w:t xml:space="preserve">also </w:t>
      </w:r>
      <w:r w:rsidRPr="003262C8">
        <w:rPr>
          <w:rFonts w:eastAsia="Segoe UI" w:cstheme="minorHAnsi"/>
          <w:szCs w:val="17"/>
        </w:rPr>
        <w:t>available at this source</w:t>
      </w:r>
    </w:p>
  </w:footnote>
  <w:footnote w:id="46">
    <w:p w14:paraId="37D80575" w14:textId="2EBA14D0" w:rsidR="00776367" w:rsidRDefault="00776367" w:rsidP="0002659E">
      <w:pPr>
        <w:pStyle w:val="FootnoteText"/>
        <w:spacing w:before="0" w:line="240" w:lineRule="auto"/>
      </w:pPr>
      <w:r>
        <w:rPr>
          <w:rStyle w:val="FootnoteReference"/>
        </w:rPr>
        <w:footnoteRef/>
      </w:r>
      <w:r>
        <w:t xml:space="preserve"> Most of the data in this section is sourced from DIA </w:t>
      </w:r>
      <w:r>
        <w:rPr>
          <w:rFonts w:eastAsia="Segoe UI" w:cstheme="minorHAnsi"/>
          <w:szCs w:val="17"/>
        </w:rPr>
        <w:t xml:space="preserve">Gambling </w:t>
      </w:r>
      <w:r w:rsidRPr="003262C8">
        <w:rPr>
          <w:rFonts w:eastAsia="Segoe UI" w:cstheme="minorHAnsi"/>
          <w:szCs w:val="17"/>
        </w:rPr>
        <w:t xml:space="preserve">expenditure </w:t>
      </w:r>
      <w:r>
        <w:rPr>
          <w:rFonts w:eastAsia="Segoe UI" w:cstheme="minorHAnsi"/>
          <w:szCs w:val="17"/>
        </w:rPr>
        <w:t>webpage on</w:t>
      </w:r>
      <w:r w:rsidRPr="003262C8">
        <w:rPr>
          <w:rFonts w:eastAsia="Segoe UI" w:cstheme="minorHAnsi"/>
          <w:szCs w:val="17"/>
        </w:rPr>
        <w:t xml:space="preserve"> </w:t>
      </w:r>
      <w:r>
        <w:rPr>
          <w:rFonts w:eastAsia="Segoe UI" w:cstheme="minorHAnsi"/>
          <w:szCs w:val="17"/>
        </w:rPr>
        <w:t>the</w:t>
      </w:r>
      <w:r w:rsidRPr="003262C8">
        <w:rPr>
          <w:rFonts w:eastAsia="Segoe UI" w:cstheme="minorHAnsi"/>
          <w:szCs w:val="17"/>
        </w:rPr>
        <w:t xml:space="preserve"> DIA website: </w:t>
      </w:r>
      <w:hyperlink r:id="rId18">
        <w:r w:rsidRPr="003262C8">
          <w:rPr>
            <w:rStyle w:val="Hyperlink"/>
            <w:rFonts w:eastAsia="Segoe UI" w:cstheme="minorHAnsi"/>
            <w:szCs w:val="17"/>
          </w:rPr>
          <w:t>www.dia.govt.nz/gambling-statistics-expenditure</w:t>
        </w:r>
      </w:hyperlink>
      <w:r w:rsidRPr="003262C8">
        <w:rPr>
          <w:rFonts w:eastAsia="Calibri" w:cstheme="minorHAnsi"/>
          <w:b/>
          <w:color w:val="595959" w:themeColor="text1" w:themeTint="A6"/>
          <w:szCs w:val="17"/>
        </w:rPr>
        <w:t xml:space="preserve"> </w:t>
      </w:r>
      <w:r w:rsidRPr="003262C8">
        <w:rPr>
          <w:rFonts w:eastAsia="Segoe UI" w:cstheme="minorHAnsi"/>
          <w:szCs w:val="17"/>
        </w:rPr>
        <w:t>(accessed 17 June 2024</w:t>
      </w:r>
      <w:r w:rsidR="00E43C69">
        <w:rPr>
          <w:rFonts w:eastAsia="Segoe UI" w:cstheme="minorHAnsi"/>
          <w:szCs w:val="17"/>
        </w:rPr>
        <w:t>).</w:t>
      </w:r>
    </w:p>
  </w:footnote>
  <w:footnote w:id="47">
    <w:p w14:paraId="75562CE5" w14:textId="77777777" w:rsidR="00776367" w:rsidRDefault="00776367"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19" w:history="1">
        <w:r w:rsidRPr="00C25919">
          <w:rPr>
            <w:rStyle w:val="Hyperlink"/>
          </w:rPr>
          <w:t>https://www.dia.govt.nz/gambling-statistics-gmp-dashboard</w:t>
        </w:r>
      </w:hyperlink>
      <w:r w:rsidRPr="0003777A">
        <w:t xml:space="preserve"> (accessed</w:t>
      </w:r>
      <w:r>
        <w:t xml:space="preserve"> 17 June 2024 and 12 November 2024</w:t>
      </w:r>
      <w:r w:rsidRPr="0003777A">
        <w:t>).</w:t>
      </w:r>
      <w:r>
        <w:t xml:space="preserve"> </w:t>
      </w:r>
    </w:p>
  </w:footnote>
  <w:footnote w:id="48">
    <w:p w14:paraId="060553C4" w14:textId="77777777" w:rsidR="00776367" w:rsidRDefault="00776367"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0" w:history="1">
        <w:r w:rsidRPr="00C25919">
          <w:rPr>
            <w:rStyle w:val="Hyperlink"/>
          </w:rPr>
          <w:t>https://www.dia.govt.nz/gambling-statistics-gmp-dashboard</w:t>
        </w:r>
      </w:hyperlink>
      <w:r w:rsidRPr="0003777A">
        <w:t xml:space="preserve"> (accessed</w:t>
      </w:r>
      <w:r>
        <w:t xml:space="preserve"> 17 June 2024</w:t>
      </w:r>
      <w:r w:rsidRPr="0003777A">
        <w:t>).</w:t>
      </w:r>
      <w:r>
        <w:t xml:space="preserve"> </w:t>
      </w:r>
    </w:p>
  </w:footnote>
  <w:footnote w:id="49">
    <w:p w14:paraId="156B4260" w14:textId="77777777" w:rsidR="00776367" w:rsidRDefault="00776367" w:rsidP="0002659E">
      <w:pPr>
        <w:pStyle w:val="FootnoteText"/>
        <w:spacing w:before="0" w:line="240" w:lineRule="auto"/>
      </w:pPr>
      <w:r>
        <w:rPr>
          <w:rStyle w:val="FootnoteReference"/>
        </w:rPr>
        <w:footnoteRef/>
      </w:r>
      <w:r>
        <w:t xml:space="preserve"> Source: Gaming machine profits (GMP dashboard) webpage on the DIA website</w:t>
      </w:r>
      <w:r w:rsidRPr="0003777A">
        <w:t xml:space="preserve">: </w:t>
      </w:r>
      <w:hyperlink r:id="rId21" w:history="1">
        <w:r w:rsidRPr="00C25919">
          <w:rPr>
            <w:rStyle w:val="Hyperlink"/>
          </w:rPr>
          <w:t>https://www.dia.govt.nz/gambling-statistics-gmp-dashboard</w:t>
        </w:r>
      </w:hyperlink>
      <w:r w:rsidRPr="0003777A">
        <w:t xml:space="preserve"> (accessed</w:t>
      </w:r>
      <w:r>
        <w:t xml:space="preserve"> 17 June 2024</w:t>
      </w:r>
      <w:r w:rsidRPr="0003777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776367" w14:paraId="5298AC85" w14:textId="77777777" w:rsidTr="03BA4D82">
      <w:trPr>
        <w:trHeight w:val="300"/>
      </w:trPr>
      <w:tc>
        <w:tcPr>
          <w:tcW w:w="3210" w:type="dxa"/>
        </w:tcPr>
        <w:p w14:paraId="1592705F" w14:textId="50C0E42F" w:rsidR="00776367" w:rsidRDefault="00776367" w:rsidP="03BA4D82">
          <w:pPr>
            <w:pStyle w:val="Header"/>
            <w:ind w:left="-115"/>
          </w:pPr>
        </w:p>
      </w:tc>
      <w:tc>
        <w:tcPr>
          <w:tcW w:w="3210" w:type="dxa"/>
        </w:tcPr>
        <w:p w14:paraId="6B68F320" w14:textId="22FEFCFC" w:rsidR="00776367" w:rsidRDefault="00776367" w:rsidP="03BA4D82">
          <w:pPr>
            <w:pStyle w:val="Header"/>
            <w:jc w:val="center"/>
          </w:pPr>
        </w:p>
      </w:tc>
      <w:tc>
        <w:tcPr>
          <w:tcW w:w="3210" w:type="dxa"/>
        </w:tcPr>
        <w:p w14:paraId="4FC2B414" w14:textId="5224FCF2" w:rsidR="00776367" w:rsidRDefault="00776367" w:rsidP="03BA4D82">
          <w:pPr>
            <w:pStyle w:val="Header"/>
            <w:ind w:right="-115"/>
            <w:jc w:val="right"/>
          </w:pPr>
        </w:p>
      </w:tc>
    </w:tr>
  </w:tbl>
  <w:p w14:paraId="1833622E" w14:textId="5178872C" w:rsidR="00776367" w:rsidRDefault="00776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35C06" w14:paraId="31C41A28" w14:textId="77777777" w:rsidTr="003B1746">
      <w:trPr>
        <w:cantSplit/>
      </w:trPr>
      <w:tc>
        <w:tcPr>
          <w:tcW w:w="5210" w:type="dxa"/>
          <w:vAlign w:val="center"/>
        </w:tcPr>
        <w:p w14:paraId="4556CA5F" w14:textId="77777777" w:rsidR="00235C06" w:rsidRDefault="00235C06" w:rsidP="00235C06">
          <w:pPr>
            <w:pStyle w:val="Header"/>
          </w:pPr>
          <w:r>
            <w:rPr>
              <w:noProof/>
              <w:lang w:eastAsia="en-NZ"/>
            </w:rPr>
            <w:drawing>
              <wp:inline distT="0" distB="0" distL="0" distR="0" wp14:anchorId="4B2C3444" wp14:editId="06FB253A">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D9E6CE3" w14:textId="77777777" w:rsidR="00235C06" w:rsidRDefault="00235C06" w:rsidP="00235C06">
          <w:pPr>
            <w:pStyle w:val="Header"/>
            <w:jc w:val="right"/>
          </w:pPr>
          <w:r>
            <w:rPr>
              <w:noProof/>
            </w:rPr>
            <w:drawing>
              <wp:anchor distT="0" distB="0" distL="114300" distR="114300" simplePos="0" relativeHeight="251659264" behindDoc="0" locked="0" layoutInCell="1" allowOverlap="1" wp14:anchorId="53400EB8" wp14:editId="436CD5C1">
                <wp:simplePos x="0" y="0"/>
                <wp:positionH relativeFrom="column">
                  <wp:posOffset>1365885</wp:posOffset>
                </wp:positionH>
                <wp:positionV relativeFrom="paragraph">
                  <wp:posOffset>-2540</wp:posOffset>
                </wp:positionV>
                <wp:extent cx="1518285" cy="718185"/>
                <wp:effectExtent l="0" t="0" r="0" b="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828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C8EC99" w14:textId="1B35D83E" w:rsidR="00776367" w:rsidRDefault="00776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455"/>
      <w:gridCol w:w="2455"/>
      <w:gridCol w:w="2455"/>
    </w:tblGrid>
    <w:tr w:rsidR="00776367" w14:paraId="1BBCDE8B" w14:textId="77777777" w:rsidTr="03BA4D82">
      <w:trPr>
        <w:trHeight w:val="300"/>
      </w:trPr>
      <w:tc>
        <w:tcPr>
          <w:tcW w:w="2455" w:type="dxa"/>
        </w:tcPr>
        <w:p w14:paraId="7C26FEA1" w14:textId="4501CE45" w:rsidR="00776367" w:rsidRDefault="00776367" w:rsidP="03BA4D82">
          <w:pPr>
            <w:pStyle w:val="Header"/>
            <w:ind w:left="-115"/>
          </w:pPr>
        </w:p>
      </w:tc>
      <w:tc>
        <w:tcPr>
          <w:tcW w:w="2455" w:type="dxa"/>
        </w:tcPr>
        <w:p w14:paraId="05758A5E" w14:textId="1E9019EB" w:rsidR="00776367" w:rsidRDefault="00776367" w:rsidP="03BA4D82">
          <w:pPr>
            <w:pStyle w:val="Header"/>
            <w:jc w:val="center"/>
          </w:pPr>
        </w:p>
      </w:tc>
      <w:tc>
        <w:tcPr>
          <w:tcW w:w="2455" w:type="dxa"/>
        </w:tcPr>
        <w:p w14:paraId="181FAB59" w14:textId="5D3112DF" w:rsidR="00776367" w:rsidRDefault="00776367" w:rsidP="03BA4D82">
          <w:pPr>
            <w:pStyle w:val="Header"/>
            <w:ind w:right="-115"/>
            <w:jc w:val="right"/>
          </w:pPr>
        </w:p>
      </w:tc>
    </w:tr>
  </w:tbl>
  <w:p w14:paraId="580E8472" w14:textId="4F114C56" w:rsidR="00776367" w:rsidRDefault="007763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776367" w:rsidRDefault="00776367"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776367" w:rsidRDefault="00776367"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C158" w14:textId="77777777" w:rsidR="00776367" w:rsidRPr="00B2000D" w:rsidRDefault="00776367" w:rsidP="00866B9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F19FE" w14:textId="77777777" w:rsidR="00776367" w:rsidRPr="00B2000D" w:rsidRDefault="00776367" w:rsidP="00866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174F6D"/>
    <w:multiLevelType w:val="hybridMultilevel"/>
    <w:tmpl w:val="FFFFFFFF"/>
    <w:lvl w:ilvl="0" w:tplc="B9F8DE7E">
      <w:start w:val="1"/>
      <w:numFmt w:val="bullet"/>
      <w:lvlText w:val="·"/>
      <w:lvlJc w:val="left"/>
      <w:pPr>
        <w:ind w:left="720" w:hanging="360"/>
      </w:pPr>
      <w:rPr>
        <w:rFonts w:ascii="Symbol" w:hAnsi="Symbol" w:hint="default"/>
      </w:rPr>
    </w:lvl>
    <w:lvl w:ilvl="1" w:tplc="4886A8EC">
      <w:start w:val="1"/>
      <w:numFmt w:val="bullet"/>
      <w:lvlText w:val="o"/>
      <w:lvlJc w:val="left"/>
      <w:pPr>
        <w:ind w:left="1440" w:hanging="360"/>
      </w:pPr>
      <w:rPr>
        <w:rFonts w:ascii="Courier New" w:hAnsi="Courier New" w:hint="default"/>
      </w:rPr>
    </w:lvl>
    <w:lvl w:ilvl="2" w:tplc="FE268E14">
      <w:start w:val="1"/>
      <w:numFmt w:val="bullet"/>
      <w:lvlText w:val=""/>
      <w:lvlJc w:val="left"/>
      <w:pPr>
        <w:ind w:left="2160" w:hanging="360"/>
      </w:pPr>
      <w:rPr>
        <w:rFonts w:ascii="Wingdings" w:hAnsi="Wingdings" w:hint="default"/>
      </w:rPr>
    </w:lvl>
    <w:lvl w:ilvl="3" w:tplc="238AB82C">
      <w:start w:val="1"/>
      <w:numFmt w:val="bullet"/>
      <w:lvlText w:val=""/>
      <w:lvlJc w:val="left"/>
      <w:pPr>
        <w:ind w:left="2880" w:hanging="360"/>
      </w:pPr>
      <w:rPr>
        <w:rFonts w:ascii="Symbol" w:hAnsi="Symbol" w:hint="default"/>
      </w:rPr>
    </w:lvl>
    <w:lvl w:ilvl="4" w:tplc="23084D4E">
      <w:start w:val="1"/>
      <w:numFmt w:val="bullet"/>
      <w:lvlText w:val="o"/>
      <w:lvlJc w:val="left"/>
      <w:pPr>
        <w:ind w:left="3600" w:hanging="360"/>
      </w:pPr>
      <w:rPr>
        <w:rFonts w:ascii="Courier New" w:hAnsi="Courier New" w:hint="default"/>
      </w:rPr>
    </w:lvl>
    <w:lvl w:ilvl="5" w:tplc="1908ADAC">
      <w:start w:val="1"/>
      <w:numFmt w:val="bullet"/>
      <w:lvlText w:val=""/>
      <w:lvlJc w:val="left"/>
      <w:pPr>
        <w:ind w:left="4320" w:hanging="360"/>
      </w:pPr>
      <w:rPr>
        <w:rFonts w:ascii="Wingdings" w:hAnsi="Wingdings" w:hint="default"/>
      </w:rPr>
    </w:lvl>
    <w:lvl w:ilvl="6" w:tplc="35B83270">
      <w:start w:val="1"/>
      <w:numFmt w:val="bullet"/>
      <w:lvlText w:val=""/>
      <w:lvlJc w:val="left"/>
      <w:pPr>
        <w:ind w:left="5040" w:hanging="360"/>
      </w:pPr>
      <w:rPr>
        <w:rFonts w:ascii="Symbol" w:hAnsi="Symbol" w:hint="default"/>
      </w:rPr>
    </w:lvl>
    <w:lvl w:ilvl="7" w:tplc="686E9E4E">
      <w:start w:val="1"/>
      <w:numFmt w:val="bullet"/>
      <w:lvlText w:val="o"/>
      <w:lvlJc w:val="left"/>
      <w:pPr>
        <w:ind w:left="5760" w:hanging="360"/>
      </w:pPr>
      <w:rPr>
        <w:rFonts w:ascii="Courier New" w:hAnsi="Courier New" w:hint="default"/>
      </w:rPr>
    </w:lvl>
    <w:lvl w:ilvl="8" w:tplc="A008BFDC">
      <w:start w:val="1"/>
      <w:numFmt w:val="bullet"/>
      <w:lvlText w:val=""/>
      <w:lvlJc w:val="left"/>
      <w:pPr>
        <w:ind w:left="6480" w:hanging="360"/>
      </w:pPr>
      <w:rPr>
        <w:rFonts w:ascii="Wingdings" w:hAnsi="Wingdings" w:hint="default"/>
      </w:rPr>
    </w:lvl>
  </w:abstractNum>
  <w:abstractNum w:abstractNumId="2" w15:restartNumberingAfterBreak="0">
    <w:nsid w:val="1C5B7590"/>
    <w:multiLevelType w:val="hybridMultilevel"/>
    <w:tmpl w:val="F20087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D72670A"/>
    <w:multiLevelType w:val="hybridMultilevel"/>
    <w:tmpl w:val="FFFFFFFF"/>
    <w:lvl w:ilvl="0" w:tplc="FFFFFFFF">
      <w:start w:val="1"/>
      <w:numFmt w:val="decimal"/>
      <w:lvlText w:val="●"/>
      <w:lvlJc w:val="left"/>
      <w:pPr>
        <w:ind w:left="6" w:hanging="360"/>
      </w:pPr>
    </w:lvl>
    <w:lvl w:ilvl="1" w:tplc="B4BE6304">
      <w:start w:val="1"/>
      <w:numFmt w:val="lowerLetter"/>
      <w:lvlText w:val="%2."/>
      <w:lvlJc w:val="left"/>
      <w:pPr>
        <w:ind w:left="726" w:hanging="360"/>
      </w:pPr>
    </w:lvl>
    <w:lvl w:ilvl="2" w:tplc="0F3006B6">
      <w:start w:val="1"/>
      <w:numFmt w:val="lowerRoman"/>
      <w:lvlText w:val="%3."/>
      <w:lvlJc w:val="right"/>
      <w:pPr>
        <w:ind w:left="1446" w:hanging="180"/>
      </w:pPr>
    </w:lvl>
    <w:lvl w:ilvl="3" w:tplc="E6DE965C">
      <w:start w:val="1"/>
      <w:numFmt w:val="decimal"/>
      <w:lvlText w:val="%4."/>
      <w:lvlJc w:val="left"/>
      <w:pPr>
        <w:ind w:left="2166" w:hanging="360"/>
      </w:pPr>
    </w:lvl>
    <w:lvl w:ilvl="4" w:tplc="CC324948">
      <w:start w:val="1"/>
      <w:numFmt w:val="lowerLetter"/>
      <w:lvlText w:val="%5."/>
      <w:lvlJc w:val="left"/>
      <w:pPr>
        <w:ind w:left="2886" w:hanging="360"/>
      </w:pPr>
    </w:lvl>
    <w:lvl w:ilvl="5" w:tplc="DAFEF650">
      <w:start w:val="1"/>
      <w:numFmt w:val="lowerRoman"/>
      <w:lvlText w:val="%6."/>
      <w:lvlJc w:val="right"/>
      <w:pPr>
        <w:ind w:left="3606" w:hanging="180"/>
      </w:pPr>
    </w:lvl>
    <w:lvl w:ilvl="6" w:tplc="00F4E79E">
      <w:start w:val="1"/>
      <w:numFmt w:val="decimal"/>
      <w:lvlText w:val="%7."/>
      <w:lvlJc w:val="left"/>
      <w:pPr>
        <w:ind w:left="4326" w:hanging="360"/>
      </w:pPr>
    </w:lvl>
    <w:lvl w:ilvl="7" w:tplc="23642046">
      <w:start w:val="1"/>
      <w:numFmt w:val="lowerLetter"/>
      <w:lvlText w:val="%8."/>
      <w:lvlJc w:val="left"/>
      <w:pPr>
        <w:ind w:left="5046" w:hanging="360"/>
      </w:pPr>
    </w:lvl>
    <w:lvl w:ilvl="8" w:tplc="70FE4040">
      <w:start w:val="1"/>
      <w:numFmt w:val="lowerRoman"/>
      <w:lvlText w:val="%9."/>
      <w:lvlJc w:val="right"/>
      <w:pPr>
        <w:ind w:left="5766" w:hanging="180"/>
      </w:pPr>
    </w:lvl>
  </w:abstractNum>
  <w:abstractNum w:abstractNumId="4"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A91AFD"/>
    <w:multiLevelType w:val="hybridMultilevel"/>
    <w:tmpl w:val="0330A9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174597C"/>
    <w:multiLevelType w:val="multilevel"/>
    <w:tmpl w:val="CC66E496"/>
    <w:lvl w:ilvl="0">
      <w:start w:val="1"/>
      <w:numFmt w:val="decimal"/>
      <w:pStyle w:val="ReportBody-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15:restartNumberingAfterBreak="0">
    <w:nsid w:val="31AC5BCC"/>
    <w:multiLevelType w:val="multilevel"/>
    <w:tmpl w:val="E2B82BAE"/>
    <w:name w:val="CabNumeric2"/>
    <w:lvl w:ilvl="0">
      <w:start w:val="1"/>
      <w:numFmt w:val="decimal"/>
      <w:pStyle w:val="CabStandard"/>
      <w:lvlText w:val="%1"/>
      <w:lvlJc w:val="left"/>
      <w:pPr>
        <w:tabs>
          <w:tab w:val="num" w:pos="720"/>
        </w:tabs>
        <w:ind w:left="720" w:hanging="720"/>
      </w:pPr>
      <w:rPr>
        <w:rFonts w:ascii="Arial" w:hAnsi="Arial" w:cs="Arial" w:hint="default"/>
        <w:i w:val="0"/>
        <w:iCs/>
        <w:strike w:val="0"/>
        <w:color w:val="auto"/>
      </w:rPr>
    </w:lvl>
    <w:lvl w:ilvl="1">
      <w:start w:val="1"/>
      <w:numFmt w:val="decimal"/>
      <w:lvlText w:val="%1.%2"/>
      <w:lvlJc w:val="left"/>
      <w:pPr>
        <w:tabs>
          <w:tab w:val="num" w:pos="1440"/>
        </w:tabs>
        <w:ind w:left="1440" w:hanging="720"/>
      </w:pPr>
      <w:rPr>
        <w:rFonts w:hint="default"/>
        <w:i w:val="0"/>
        <w:iCs/>
        <w:strike w:val="0"/>
        <w:color w:val="auto"/>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8" w15:restartNumberingAfterBreak="0">
    <w:nsid w:val="39553477"/>
    <w:multiLevelType w:val="hybridMultilevel"/>
    <w:tmpl w:val="EFC052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9953A54"/>
    <w:multiLevelType w:val="hybridMultilevel"/>
    <w:tmpl w:val="D3169C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250BD8"/>
    <w:multiLevelType w:val="hybridMultilevel"/>
    <w:tmpl w:val="38AEDE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FBD1A"/>
    <w:multiLevelType w:val="hybridMultilevel"/>
    <w:tmpl w:val="45820602"/>
    <w:lvl w:ilvl="0" w:tplc="F884A244">
      <w:start w:val="1"/>
      <w:numFmt w:val="bullet"/>
      <w:pStyle w:val="Tablebullets"/>
      <w:lvlText w:val="·"/>
      <w:lvlJc w:val="left"/>
      <w:pPr>
        <w:ind w:left="720" w:hanging="360"/>
      </w:pPr>
      <w:rPr>
        <w:rFonts w:ascii="Symbol" w:hAnsi="Symbol" w:hint="default"/>
      </w:rPr>
    </w:lvl>
    <w:lvl w:ilvl="1" w:tplc="C5D2B574">
      <w:start w:val="1"/>
      <w:numFmt w:val="bullet"/>
      <w:lvlText w:val="o"/>
      <w:lvlJc w:val="left"/>
      <w:pPr>
        <w:ind w:left="1440" w:hanging="360"/>
      </w:pPr>
      <w:rPr>
        <w:rFonts w:ascii="Courier New" w:hAnsi="Courier New" w:hint="default"/>
      </w:rPr>
    </w:lvl>
    <w:lvl w:ilvl="2" w:tplc="B794484E">
      <w:start w:val="1"/>
      <w:numFmt w:val="bullet"/>
      <w:lvlText w:val=""/>
      <w:lvlJc w:val="left"/>
      <w:pPr>
        <w:ind w:left="2160" w:hanging="360"/>
      </w:pPr>
      <w:rPr>
        <w:rFonts w:ascii="Wingdings" w:hAnsi="Wingdings" w:hint="default"/>
      </w:rPr>
    </w:lvl>
    <w:lvl w:ilvl="3" w:tplc="62A241FE">
      <w:start w:val="1"/>
      <w:numFmt w:val="bullet"/>
      <w:lvlText w:val=""/>
      <w:lvlJc w:val="left"/>
      <w:pPr>
        <w:ind w:left="2880" w:hanging="360"/>
      </w:pPr>
      <w:rPr>
        <w:rFonts w:ascii="Symbol" w:hAnsi="Symbol" w:hint="default"/>
      </w:rPr>
    </w:lvl>
    <w:lvl w:ilvl="4" w:tplc="10E0CDA4">
      <w:start w:val="1"/>
      <w:numFmt w:val="bullet"/>
      <w:lvlText w:val="o"/>
      <w:lvlJc w:val="left"/>
      <w:pPr>
        <w:ind w:left="3600" w:hanging="360"/>
      </w:pPr>
      <w:rPr>
        <w:rFonts w:ascii="Courier New" w:hAnsi="Courier New" w:hint="default"/>
      </w:rPr>
    </w:lvl>
    <w:lvl w:ilvl="5" w:tplc="8B6066C2">
      <w:start w:val="1"/>
      <w:numFmt w:val="bullet"/>
      <w:lvlText w:val=""/>
      <w:lvlJc w:val="left"/>
      <w:pPr>
        <w:ind w:left="4320" w:hanging="360"/>
      </w:pPr>
      <w:rPr>
        <w:rFonts w:ascii="Wingdings" w:hAnsi="Wingdings" w:hint="default"/>
      </w:rPr>
    </w:lvl>
    <w:lvl w:ilvl="6" w:tplc="9FC6FD98">
      <w:start w:val="1"/>
      <w:numFmt w:val="bullet"/>
      <w:lvlText w:val=""/>
      <w:lvlJc w:val="left"/>
      <w:pPr>
        <w:ind w:left="5040" w:hanging="360"/>
      </w:pPr>
      <w:rPr>
        <w:rFonts w:ascii="Symbol" w:hAnsi="Symbol" w:hint="default"/>
      </w:rPr>
    </w:lvl>
    <w:lvl w:ilvl="7" w:tplc="349A6ECA">
      <w:start w:val="1"/>
      <w:numFmt w:val="bullet"/>
      <w:lvlText w:val="o"/>
      <w:lvlJc w:val="left"/>
      <w:pPr>
        <w:ind w:left="5760" w:hanging="360"/>
      </w:pPr>
      <w:rPr>
        <w:rFonts w:ascii="Courier New" w:hAnsi="Courier New" w:hint="default"/>
      </w:rPr>
    </w:lvl>
    <w:lvl w:ilvl="8" w:tplc="A5EC005A">
      <w:start w:val="1"/>
      <w:numFmt w:val="bullet"/>
      <w:lvlText w:val=""/>
      <w:lvlJc w:val="left"/>
      <w:pPr>
        <w:ind w:left="6480" w:hanging="360"/>
      </w:pPr>
      <w:rPr>
        <w:rFonts w:ascii="Wingdings" w:hAnsi="Wingdings" w:hint="default"/>
      </w:rPr>
    </w:lvl>
  </w:abstractNum>
  <w:abstractNum w:abstractNumId="14" w15:restartNumberingAfterBreak="0">
    <w:nsid w:val="4C285B14"/>
    <w:multiLevelType w:val="hybridMultilevel"/>
    <w:tmpl w:val="1D328178"/>
    <w:lvl w:ilvl="0" w:tplc="C08C3524">
      <w:start w:val="2"/>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49B04E2"/>
    <w:multiLevelType w:val="hybridMultilevel"/>
    <w:tmpl w:val="221E658C"/>
    <w:lvl w:ilvl="0" w:tplc="68B08BF2">
      <w:start w:val="1"/>
      <w:numFmt w:val="bullet"/>
      <w:lvlText w:val=""/>
      <w:lvlJc w:val="left"/>
      <w:pPr>
        <w:ind w:left="360" w:hanging="360"/>
      </w:pPr>
      <w:rPr>
        <w:rFonts w:ascii="Symbol" w:hAnsi="Symbol" w:hint="default"/>
      </w:rPr>
    </w:lvl>
    <w:lvl w:ilvl="1" w:tplc="06901BF6">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A635895"/>
    <w:multiLevelType w:val="hybridMultilevel"/>
    <w:tmpl w:val="78BE86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67689F4"/>
    <w:multiLevelType w:val="hybridMultilevel"/>
    <w:tmpl w:val="54BE552A"/>
    <w:lvl w:ilvl="0" w:tplc="C7B87760">
      <w:start w:val="1"/>
      <w:numFmt w:val="bullet"/>
      <w:lvlText w:val=""/>
      <w:lvlJc w:val="left"/>
      <w:pPr>
        <w:ind w:left="726" w:hanging="360"/>
      </w:pPr>
      <w:rPr>
        <w:rFonts w:ascii="Symbol" w:hAnsi="Symbol" w:hint="default"/>
      </w:rPr>
    </w:lvl>
    <w:lvl w:ilvl="1" w:tplc="FF261304">
      <w:start w:val="1"/>
      <w:numFmt w:val="bullet"/>
      <w:lvlText w:val="o"/>
      <w:lvlJc w:val="left"/>
      <w:pPr>
        <w:ind w:left="1446" w:hanging="360"/>
      </w:pPr>
      <w:rPr>
        <w:rFonts w:ascii="Courier New" w:hAnsi="Courier New" w:hint="default"/>
      </w:rPr>
    </w:lvl>
    <w:lvl w:ilvl="2" w:tplc="EC50748C">
      <w:start w:val="1"/>
      <w:numFmt w:val="bullet"/>
      <w:lvlText w:val=""/>
      <w:lvlJc w:val="left"/>
      <w:pPr>
        <w:ind w:left="2166" w:hanging="360"/>
      </w:pPr>
      <w:rPr>
        <w:rFonts w:ascii="Wingdings" w:hAnsi="Wingdings" w:hint="default"/>
      </w:rPr>
    </w:lvl>
    <w:lvl w:ilvl="3" w:tplc="7E46BDE2">
      <w:start w:val="1"/>
      <w:numFmt w:val="bullet"/>
      <w:lvlText w:val=""/>
      <w:lvlJc w:val="left"/>
      <w:pPr>
        <w:ind w:left="2886" w:hanging="360"/>
      </w:pPr>
      <w:rPr>
        <w:rFonts w:ascii="Symbol" w:hAnsi="Symbol" w:hint="default"/>
      </w:rPr>
    </w:lvl>
    <w:lvl w:ilvl="4" w:tplc="0AD62406">
      <w:start w:val="1"/>
      <w:numFmt w:val="bullet"/>
      <w:lvlText w:val="o"/>
      <w:lvlJc w:val="left"/>
      <w:pPr>
        <w:ind w:left="3606" w:hanging="360"/>
      </w:pPr>
      <w:rPr>
        <w:rFonts w:ascii="Courier New" w:hAnsi="Courier New" w:hint="default"/>
      </w:rPr>
    </w:lvl>
    <w:lvl w:ilvl="5" w:tplc="709C9798">
      <w:start w:val="1"/>
      <w:numFmt w:val="bullet"/>
      <w:lvlText w:val=""/>
      <w:lvlJc w:val="left"/>
      <w:pPr>
        <w:ind w:left="4326" w:hanging="360"/>
      </w:pPr>
      <w:rPr>
        <w:rFonts w:ascii="Wingdings" w:hAnsi="Wingdings" w:hint="default"/>
      </w:rPr>
    </w:lvl>
    <w:lvl w:ilvl="6" w:tplc="47806E24">
      <w:start w:val="1"/>
      <w:numFmt w:val="bullet"/>
      <w:lvlText w:val=""/>
      <w:lvlJc w:val="left"/>
      <w:pPr>
        <w:ind w:left="5046" w:hanging="360"/>
      </w:pPr>
      <w:rPr>
        <w:rFonts w:ascii="Symbol" w:hAnsi="Symbol" w:hint="default"/>
      </w:rPr>
    </w:lvl>
    <w:lvl w:ilvl="7" w:tplc="CFD25366">
      <w:start w:val="1"/>
      <w:numFmt w:val="bullet"/>
      <w:lvlText w:val="o"/>
      <w:lvlJc w:val="left"/>
      <w:pPr>
        <w:ind w:left="5766" w:hanging="360"/>
      </w:pPr>
      <w:rPr>
        <w:rFonts w:ascii="Courier New" w:hAnsi="Courier New" w:hint="default"/>
      </w:rPr>
    </w:lvl>
    <w:lvl w:ilvl="8" w:tplc="F43ADA54">
      <w:start w:val="1"/>
      <w:numFmt w:val="bullet"/>
      <w:lvlText w:val=""/>
      <w:lvlJc w:val="left"/>
      <w:pPr>
        <w:ind w:left="6486" w:hanging="360"/>
      </w:pPr>
      <w:rPr>
        <w:rFonts w:ascii="Wingdings" w:hAnsi="Wingdings" w:hint="default"/>
      </w:rPr>
    </w:lvl>
  </w:abstractNum>
  <w:abstractNum w:abstractNumId="18" w15:restartNumberingAfterBreak="0">
    <w:nsid w:val="6F6378F1"/>
    <w:multiLevelType w:val="hybridMultilevel"/>
    <w:tmpl w:val="0866A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0" w15:restartNumberingAfterBreak="0">
    <w:nsid w:val="7CC72B21"/>
    <w:multiLevelType w:val="multilevel"/>
    <w:tmpl w:val="273EF2D8"/>
    <w:lvl w:ilvl="0">
      <w:start w:val="1"/>
      <w:numFmt w:val="decimal"/>
      <w:pStyle w:val="Numberedpara"/>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945140341">
    <w:abstractNumId w:val="19"/>
  </w:num>
  <w:num w:numId="2" w16cid:durableId="685979020">
    <w:abstractNumId w:val="11"/>
  </w:num>
  <w:num w:numId="3" w16cid:durableId="1506239764">
    <w:abstractNumId w:val="12"/>
  </w:num>
  <w:num w:numId="4" w16cid:durableId="1692872496">
    <w:abstractNumId w:val="0"/>
  </w:num>
  <w:num w:numId="5" w16cid:durableId="721292649">
    <w:abstractNumId w:val="20"/>
  </w:num>
  <w:num w:numId="6" w16cid:durableId="1440637098">
    <w:abstractNumId w:val="4"/>
  </w:num>
  <w:num w:numId="7" w16cid:durableId="1488936027">
    <w:abstractNumId w:val="7"/>
  </w:num>
  <w:num w:numId="8" w16cid:durableId="421031858">
    <w:abstractNumId w:val="15"/>
  </w:num>
  <w:num w:numId="9" w16cid:durableId="1023702295">
    <w:abstractNumId w:val="13"/>
  </w:num>
  <w:num w:numId="10" w16cid:durableId="1886209500">
    <w:abstractNumId w:val="6"/>
    <w:lvlOverride w:ilvl="0">
      <w:lvl w:ilvl="0">
        <w:numFmt w:val="decimal"/>
        <w:pStyle w:val="ReportBody-MOH"/>
        <w:lvlText w:val="%1."/>
        <w:lvlJc w:val="left"/>
        <w:pPr>
          <w:ind w:left="851" w:hanging="851"/>
        </w:pPr>
        <w:rPr>
          <w:rFonts w:hint="default"/>
          <w:i w:val="0"/>
          <w:color w:val="auto"/>
        </w:rPr>
      </w:lvl>
    </w:lvlOverride>
    <w:lvlOverride w:ilvl="1">
      <w:lvl w:ilvl="1">
        <w:start w:val="1"/>
        <w:numFmt w:val="lowerLetter"/>
        <w:pStyle w:val="ReportBody2-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1" w16cid:durableId="111946355">
    <w:abstractNumId w:val="9"/>
  </w:num>
  <w:num w:numId="12" w16cid:durableId="414977262">
    <w:abstractNumId w:val="19"/>
  </w:num>
  <w:num w:numId="13" w16cid:durableId="1097168862">
    <w:abstractNumId w:val="19"/>
  </w:num>
  <w:num w:numId="14" w16cid:durableId="1090084498">
    <w:abstractNumId w:val="19"/>
  </w:num>
  <w:num w:numId="15" w16cid:durableId="1503857576">
    <w:abstractNumId w:val="19"/>
  </w:num>
  <w:num w:numId="16" w16cid:durableId="109590720">
    <w:abstractNumId w:val="19"/>
  </w:num>
  <w:num w:numId="17" w16cid:durableId="948195609">
    <w:abstractNumId w:val="19"/>
  </w:num>
  <w:num w:numId="18" w16cid:durableId="1185171659">
    <w:abstractNumId w:val="19"/>
  </w:num>
  <w:num w:numId="19" w16cid:durableId="2080514192">
    <w:abstractNumId w:val="19"/>
  </w:num>
  <w:num w:numId="20" w16cid:durableId="1083645530">
    <w:abstractNumId w:val="19"/>
  </w:num>
  <w:num w:numId="21" w16cid:durableId="108818928">
    <w:abstractNumId w:val="19"/>
  </w:num>
  <w:num w:numId="22" w16cid:durableId="2011982355">
    <w:abstractNumId w:val="19"/>
  </w:num>
  <w:num w:numId="23" w16cid:durableId="889879461">
    <w:abstractNumId w:val="5"/>
  </w:num>
  <w:num w:numId="24" w16cid:durableId="1591231836">
    <w:abstractNumId w:val="2"/>
  </w:num>
  <w:num w:numId="25" w16cid:durableId="1310474180">
    <w:abstractNumId w:val="10"/>
  </w:num>
  <w:num w:numId="26" w16cid:durableId="1764371368">
    <w:abstractNumId w:val="8"/>
  </w:num>
  <w:num w:numId="27" w16cid:durableId="771314638">
    <w:abstractNumId w:val="17"/>
  </w:num>
  <w:num w:numId="28" w16cid:durableId="204027295">
    <w:abstractNumId w:val="3"/>
  </w:num>
  <w:num w:numId="29" w16cid:durableId="2111462687">
    <w:abstractNumId w:val="16"/>
  </w:num>
  <w:num w:numId="30" w16cid:durableId="531959758">
    <w:abstractNumId w:val="18"/>
  </w:num>
  <w:num w:numId="31" w16cid:durableId="1888448174">
    <w:abstractNumId w:val="1"/>
  </w:num>
  <w:num w:numId="32" w16cid:durableId="104151778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806"/>
    <w:rsid w:val="000025B8"/>
    <w:rsid w:val="00005BB5"/>
    <w:rsid w:val="00011BE4"/>
    <w:rsid w:val="000134CF"/>
    <w:rsid w:val="000174CD"/>
    <w:rsid w:val="00017584"/>
    <w:rsid w:val="00017C2F"/>
    <w:rsid w:val="00025A6F"/>
    <w:rsid w:val="0002618D"/>
    <w:rsid w:val="000261A9"/>
    <w:rsid w:val="0002659E"/>
    <w:rsid w:val="00030B21"/>
    <w:rsid w:val="00030B26"/>
    <w:rsid w:val="00030E84"/>
    <w:rsid w:val="000324C0"/>
    <w:rsid w:val="00032C0A"/>
    <w:rsid w:val="00035257"/>
    <w:rsid w:val="00035D68"/>
    <w:rsid w:val="0004374B"/>
    <w:rsid w:val="00044260"/>
    <w:rsid w:val="00046982"/>
    <w:rsid w:val="00047A64"/>
    <w:rsid w:val="00051E90"/>
    <w:rsid w:val="00052FD4"/>
    <w:rsid w:val="0005302F"/>
    <w:rsid w:val="00054B44"/>
    <w:rsid w:val="00055188"/>
    <w:rsid w:val="00062027"/>
    <w:rsid w:val="0006228D"/>
    <w:rsid w:val="00062E38"/>
    <w:rsid w:val="00064114"/>
    <w:rsid w:val="0007176A"/>
    <w:rsid w:val="00071D2E"/>
    <w:rsid w:val="00072BD6"/>
    <w:rsid w:val="00075B78"/>
    <w:rsid w:val="00075F89"/>
    <w:rsid w:val="000763E9"/>
    <w:rsid w:val="0007750F"/>
    <w:rsid w:val="000815DF"/>
    <w:rsid w:val="0008256D"/>
    <w:rsid w:val="00082CD6"/>
    <w:rsid w:val="0008437D"/>
    <w:rsid w:val="00085AFE"/>
    <w:rsid w:val="00090FC7"/>
    <w:rsid w:val="00091738"/>
    <w:rsid w:val="00092405"/>
    <w:rsid w:val="00094800"/>
    <w:rsid w:val="000A41ED"/>
    <w:rsid w:val="000A59D2"/>
    <w:rsid w:val="000A7143"/>
    <w:rsid w:val="000A7A6C"/>
    <w:rsid w:val="000B0172"/>
    <w:rsid w:val="000B0730"/>
    <w:rsid w:val="000B2239"/>
    <w:rsid w:val="000B25CB"/>
    <w:rsid w:val="000B397E"/>
    <w:rsid w:val="000B544B"/>
    <w:rsid w:val="000B7625"/>
    <w:rsid w:val="000C0620"/>
    <w:rsid w:val="000C18AA"/>
    <w:rsid w:val="000C5CB1"/>
    <w:rsid w:val="000D19F4"/>
    <w:rsid w:val="000D2509"/>
    <w:rsid w:val="000D58DD"/>
    <w:rsid w:val="000E1622"/>
    <w:rsid w:val="000F2ACE"/>
    <w:rsid w:val="000F2AE2"/>
    <w:rsid w:val="000F2BFF"/>
    <w:rsid w:val="000F3924"/>
    <w:rsid w:val="000F405E"/>
    <w:rsid w:val="0010043B"/>
    <w:rsid w:val="0010100B"/>
    <w:rsid w:val="00102063"/>
    <w:rsid w:val="0010388B"/>
    <w:rsid w:val="00103B89"/>
    <w:rsid w:val="00103C86"/>
    <w:rsid w:val="00104520"/>
    <w:rsid w:val="0010476F"/>
    <w:rsid w:val="0010541C"/>
    <w:rsid w:val="00106F93"/>
    <w:rsid w:val="00111C66"/>
    <w:rsid w:val="00111D50"/>
    <w:rsid w:val="0011304A"/>
    <w:rsid w:val="00113B8E"/>
    <w:rsid w:val="00113D6E"/>
    <w:rsid w:val="00114F62"/>
    <w:rsid w:val="001151B7"/>
    <w:rsid w:val="00120506"/>
    <w:rsid w:val="0012053C"/>
    <w:rsid w:val="001216C3"/>
    <w:rsid w:val="00122363"/>
    <w:rsid w:val="001250C3"/>
    <w:rsid w:val="0012551A"/>
    <w:rsid w:val="00126361"/>
    <w:rsid w:val="00133F44"/>
    <w:rsid w:val="001342C7"/>
    <w:rsid w:val="0013585C"/>
    <w:rsid w:val="00137BA1"/>
    <w:rsid w:val="00142261"/>
    <w:rsid w:val="00142954"/>
    <w:rsid w:val="001460E0"/>
    <w:rsid w:val="00146BB6"/>
    <w:rsid w:val="001472F0"/>
    <w:rsid w:val="001478AA"/>
    <w:rsid w:val="00147F71"/>
    <w:rsid w:val="00150A6E"/>
    <w:rsid w:val="001513BE"/>
    <w:rsid w:val="00151949"/>
    <w:rsid w:val="0016304B"/>
    <w:rsid w:val="0016334F"/>
    <w:rsid w:val="001637F1"/>
    <w:rsid w:val="00164430"/>
    <w:rsid w:val="0016468A"/>
    <w:rsid w:val="001678B1"/>
    <w:rsid w:val="00171D18"/>
    <w:rsid w:val="00172194"/>
    <w:rsid w:val="001738A2"/>
    <w:rsid w:val="001822ED"/>
    <w:rsid w:val="0018287F"/>
    <w:rsid w:val="001840BD"/>
    <w:rsid w:val="0018662D"/>
    <w:rsid w:val="00187A7C"/>
    <w:rsid w:val="001915C6"/>
    <w:rsid w:val="001963AC"/>
    <w:rsid w:val="00197427"/>
    <w:rsid w:val="001A21B4"/>
    <w:rsid w:val="001A5CF5"/>
    <w:rsid w:val="001B0566"/>
    <w:rsid w:val="001B0583"/>
    <w:rsid w:val="001B1096"/>
    <w:rsid w:val="001B39D2"/>
    <w:rsid w:val="001B4BF8"/>
    <w:rsid w:val="001C1802"/>
    <w:rsid w:val="001C1A08"/>
    <w:rsid w:val="001C4326"/>
    <w:rsid w:val="001C665E"/>
    <w:rsid w:val="001D1CC9"/>
    <w:rsid w:val="001D2FD2"/>
    <w:rsid w:val="001D3541"/>
    <w:rsid w:val="001D3E4E"/>
    <w:rsid w:val="001D6A7A"/>
    <w:rsid w:val="001E254A"/>
    <w:rsid w:val="001E44D3"/>
    <w:rsid w:val="001E7386"/>
    <w:rsid w:val="001F1841"/>
    <w:rsid w:val="001F1E04"/>
    <w:rsid w:val="001F45A7"/>
    <w:rsid w:val="001F45D8"/>
    <w:rsid w:val="0020196C"/>
    <w:rsid w:val="00201A01"/>
    <w:rsid w:val="0020754B"/>
    <w:rsid w:val="002078AB"/>
    <w:rsid w:val="002104D3"/>
    <w:rsid w:val="00211006"/>
    <w:rsid w:val="00211F2F"/>
    <w:rsid w:val="00213A33"/>
    <w:rsid w:val="0021763B"/>
    <w:rsid w:val="00222D60"/>
    <w:rsid w:val="00224EC9"/>
    <w:rsid w:val="00225DF0"/>
    <w:rsid w:val="00231126"/>
    <w:rsid w:val="00232FD3"/>
    <w:rsid w:val="00233C43"/>
    <w:rsid w:val="00235935"/>
    <w:rsid w:val="00235C06"/>
    <w:rsid w:val="0024007A"/>
    <w:rsid w:val="002422D8"/>
    <w:rsid w:val="002464EB"/>
    <w:rsid w:val="00246979"/>
    <w:rsid w:val="00246DB1"/>
    <w:rsid w:val="002476B5"/>
    <w:rsid w:val="0024787B"/>
    <w:rsid w:val="002520CC"/>
    <w:rsid w:val="00253706"/>
    <w:rsid w:val="0025379F"/>
    <w:rsid w:val="00253ECF"/>
    <w:rsid w:val="002546A1"/>
    <w:rsid w:val="00260693"/>
    <w:rsid w:val="00261F6B"/>
    <w:rsid w:val="002628F4"/>
    <w:rsid w:val="0026416B"/>
    <w:rsid w:val="002642E6"/>
    <w:rsid w:val="00267B4E"/>
    <w:rsid w:val="00273D5B"/>
    <w:rsid w:val="00275D08"/>
    <w:rsid w:val="00284549"/>
    <w:rsid w:val="002858E3"/>
    <w:rsid w:val="00286A2A"/>
    <w:rsid w:val="002908AE"/>
    <w:rsid w:val="0029190A"/>
    <w:rsid w:val="00292C5A"/>
    <w:rsid w:val="00295241"/>
    <w:rsid w:val="0029653C"/>
    <w:rsid w:val="002A30A0"/>
    <w:rsid w:val="002A4DFC"/>
    <w:rsid w:val="002B047D"/>
    <w:rsid w:val="002B1D8D"/>
    <w:rsid w:val="002B32BD"/>
    <w:rsid w:val="002B512D"/>
    <w:rsid w:val="002B68B9"/>
    <w:rsid w:val="002B732B"/>
    <w:rsid w:val="002B76A7"/>
    <w:rsid w:val="002C2219"/>
    <w:rsid w:val="002C2552"/>
    <w:rsid w:val="002C380A"/>
    <w:rsid w:val="002C579F"/>
    <w:rsid w:val="002C6648"/>
    <w:rsid w:val="002C6C8A"/>
    <w:rsid w:val="002D0DF2"/>
    <w:rsid w:val="002D20D2"/>
    <w:rsid w:val="002D23BD"/>
    <w:rsid w:val="002E0B47"/>
    <w:rsid w:val="002E243B"/>
    <w:rsid w:val="002E346F"/>
    <w:rsid w:val="002E3FFE"/>
    <w:rsid w:val="002E5B54"/>
    <w:rsid w:val="002F154F"/>
    <w:rsid w:val="002F430C"/>
    <w:rsid w:val="002F431C"/>
    <w:rsid w:val="002F4685"/>
    <w:rsid w:val="002F49B7"/>
    <w:rsid w:val="002F7213"/>
    <w:rsid w:val="00301BC9"/>
    <w:rsid w:val="0030382F"/>
    <w:rsid w:val="0030408D"/>
    <w:rsid w:val="003060E4"/>
    <w:rsid w:val="003111CC"/>
    <w:rsid w:val="003160E7"/>
    <w:rsid w:val="0031715F"/>
    <w:rsid w:val="0031739E"/>
    <w:rsid w:val="00317A65"/>
    <w:rsid w:val="003309CA"/>
    <w:rsid w:val="003325AB"/>
    <w:rsid w:val="003332D1"/>
    <w:rsid w:val="0033412B"/>
    <w:rsid w:val="003344F3"/>
    <w:rsid w:val="00336D77"/>
    <w:rsid w:val="00341161"/>
    <w:rsid w:val="00342068"/>
    <w:rsid w:val="00343365"/>
    <w:rsid w:val="0034375B"/>
    <w:rsid w:val="003445F4"/>
    <w:rsid w:val="00353182"/>
    <w:rsid w:val="00353501"/>
    <w:rsid w:val="00353734"/>
    <w:rsid w:val="00353F87"/>
    <w:rsid w:val="003545F8"/>
    <w:rsid w:val="003606F8"/>
    <w:rsid w:val="00362523"/>
    <w:rsid w:val="00362911"/>
    <w:rsid w:val="003648EF"/>
    <w:rsid w:val="003673E6"/>
    <w:rsid w:val="00377264"/>
    <w:rsid w:val="003779D2"/>
    <w:rsid w:val="00380C57"/>
    <w:rsid w:val="00382D3C"/>
    <w:rsid w:val="00385E38"/>
    <w:rsid w:val="00387151"/>
    <w:rsid w:val="003911B0"/>
    <w:rsid w:val="003A0FE7"/>
    <w:rsid w:val="003A26A5"/>
    <w:rsid w:val="003A3761"/>
    <w:rsid w:val="003A4122"/>
    <w:rsid w:val="003A512D"/>
    <w:rsid w:val="003A5FEA"/>
    <w:rsid w:val="003A6E21"/>
    <w:rsid w:val="003B1D10"/>
    <w:rsid w:val="003B6627"/>
    <w:rsid w:val="003C26A2"/>
    <w:rsid w:val="003C5313"/>
    <w:rsid w:val="003C6D35"/>
    <w:rsid w:val="003C6EDB"/>
    <w:rsid w:val="003C76D4"/>
    <w:rsid w:val="003C78DB"/>
    <w:rsid w:val="003D137D"/>
    <w:rsid w:val="003D2CC5"/>
    <w:rsid w:val="003D39F1"/>
    <w:rsid w:val="003D4D6A"/>
    <w:rsid w:val="003D7B30"/>
    <w:rsid w:val="003E04C1"/>
    <w:rsid w:val="003E0887"/>
    <w:rsid w:val="003E0F71"/>
    <w:rsid w:val="003E1CC2"/>
    <w:rsid w:val="003E48C6"/>
    <w:rsid w:val="003E64FC"/>
    <w:rsid w:val="003E74C8"/>
    <w:rsid w:val="003E7C46"/>
    <w:rsid w:val="003F0535"/>
    <w:rsid w:val="003F1F60"/>
    <w:rsid w:val="003F2106"/>
    <w:rsid w:val="003F52A7"/>
    <w:rsid w:val="003F7013"/>
    <w:rsid w:val="003F7E96"/>
    <w:rsid w:val="00400E9A"/>
    <w:rsid w:val="0040240C"/>
    <w:rsid w:val="00403727"/>
    <w:rsid w:val="00411898"/>
    <w:rsid w:val="00413021"/>
    <w:rsid w:val="00414B0C"/>
    <w:rsid w:val="00416076"/>
    <w:rsid w:val="00427DA0"/>
    <w:rsid w:val="004301C6"/>
    <w:rsid w:val="0043072B"/>
    <w:rsid w:val="0043478F"/>
    <w:rsid w:val="0043602B"/>
    <w:rsid w:val="00440BE0"/>
    <w:rsid w:val="00442C1C"/>
    <w:rsid w:val="004434CD"/>
    <w:rsid w:val="00444B13"/>
    <w:rsid w:val="0044584B"/>
    <w:rsid w:val="004474B8"/>
    <w:rsid w:val="00447CB7"/>
    <w:rsid w:val="0045154B"/>
    <w:rsid w:val="00455CC9"/>
    <w:rsid w:val="00456804"/>
    <w:rsid w:val="00457CAC"/>
    <w:rsid w:val="00460826"/>
    <w:rsid w:val="00460BDA"/>
    <w:rsid w:val="00460EA7"/>
    <w:rsid w:val="0046195B"/>
    <w:rsid w:val="00463029"/>
    <w:rsid w:val="0046362D"/>
    <w:rsid w:val="00465075"/>
    <w:rsid w:val="0046596D"/>
    <w:rsid w:val="00466D76"/>
    <w:rsid w:val="00471046"/>
    <w:rsid w:val="00472D50"/>
    <w:rsid w:val="00487C04"/>
    <w:rsid w:val="00487F68"/>
    <w:rsid w:val="004907E1"/>
    <w:rsid w:val="00491D12"/>
    <w:rsid w:val="00492F72"/>
    <w:rsid w:val="00494B48"/>
    <w:rsid w:val="00496066"/>
    <w:rsid w:val="00497308"/>
    <w:rsid w:val="00497E31"/>
    <w:rsid w:val="004A035B"/>
    <w:rsid w:val="004A2108"/>
    <w:rsid w:val="004A38D7"/>
    <w:rsid w:val="004A3ED9"/>
    <w:rsid w:val="004A778C"/>
    <w:rsid w:val="004B0360"/>
    <w:rsid w:val="004B30D6"/>
    <w:rsid w:val="004B48C7"/>
    <w:rsid w:val="004C09C5"/>
    <w:rsid w:val="004C2E6A"/>
    <w:rsid w:val="004C64B8"/>
    <w:rsid w:val="004C7DE7"/>
    <w:rsid w:val="004D2A2D"/>
    <w:rsid w:val="004D479F"/>
    <w:rsid w:val="004D6689"/>
    <w:rsid w:val="004E1D1D"/>
    <w:rsid w:val="004E1FE7"/>
    <w:rsid w:val="004E6C2D"/>
    <w:rsid w:val="004E7AC8"/>
    <w:rsid w:val="004F0C94"/>
    <w:rsid w:val="004F208A"/>
    <w:rsid w:val="004F3036"/>
    <w:rsid w:val="004F678C"/>
    <w:rsid w:val="0050028E"/>
    <w:rsid w:val="005003AC"/>
    <w:rsid w:val="005019AE"/>
    <w:rsid w:val="00503749"/>
    <w:rsid w:val="00504CF4"/>
    <w:rsid w:val="00505F86"/>
    <w:rsid w:val="0050635B"/>
    <w:rsid w:val="00506A65"/>
    <w:rsid w:val="00506AB9"/>
    <w:rsid w:val="005151C2"/>
    <w:rsid w:val="00515734"/>
    <w:rsid w:val="00515F9E"/>
    <w:rsid w:val="005208DB"/>
    <w:rsid w:val="00523D8D"/>
    <w:rsid w:val="00524CBA"/>
    <w:rsid w:val="00526C21"/>
    <w:rsid w:val="0052733B"/>
    <w:rsid w:val="0053199F"/>
    <w:rsid w:val="00531E12"/>
    <w:rsid w:val="005334E6"/>
    <w:rsid w:val="00533B90"/>
    <w:rsid w:val="00533C0B"/>
    <w:rsid w:val="005362A5"/>
    <w:rsid w:val="005410F8"/>
    <w:rsid w:val="0054403D"/>
    <w:rsid w:val="005441A3"/>
    <w:rsid w:val="005448EC"/>
    <w:rsid w:val="00545963"/>
    <w:rsid w:val="00550256"/>
    <w:rsid w:val="00553165"/>
    <w:rsid w:val="00553958"/>
    <w:rsid w:val="00554A44"/>
    <w:rsid w:val="00555E57"/>
    <w:rsid w:val="00556BB7"/>
    <w:rsid w:val="0055763D"/>
    <w:rsid w:val="005611D1"/>
    <w:rsid w:val="00561516"/>
    <w:rsid w:val="005621F2"/>
    <w:rsid w:val="0056224C"/>
    <w:rsid w:val="00562682"/>
    <w:rsid w:val="005665FD"/>
    <w:rsid w:val="005676A6"/>
    <w:rsid w:val="00567B58"/>
    <w:rsid w:val="00571223"/>
    <w:rsid w:val="005726FE"/>
    <w:rsid w:val="0057619D"/>
    <w:rsid w:val="005763E0"/>
    <w:rsid w:val="00581136"/>
    <w:rsid w:val="00581EB8"/>
    <w:rsid w:val="00583072"/>
    <w:rsid w:val="005943DC"/>
    <w:rsid w:val="00594C45"/>
    <w:rsid w:val="00594D00"/>
    <w:rsid w:val="005A27C6"/>
    <w:rsid w:val="005A27CA"/>
    <w:rsid w:val="005A409D"/>
    <w:rsid w:val="005A43BD"/>
    <w:rsid w:val="005A51BA"/>
    <w:rsid w:val="005A55C6"/>
    <w:rsid w:val="005A74F4"/>
    <w:rsid w:val="005A79E5"/>
    <w:rsid w:val="005B0CAB"/>
    <w:rsid w:val="005B137B"/>
    <w:rsid w:val="005B190D"/>
    <w:rsid w:val="005B4B81"/>
    <w:rsid w:val="005C0516"/>
    <w:rsid w:val="005C59D3"/>
    <w:rsid w:val="005D034C"/>
    <w:rsid w:val="005E01E3"/>
    <w:rsid w:val="005E226E"/>
    <w:rsid w:val="005E2486"/>
    <w:rsid w:val="005E2636"/>
    <w:rsid w:val="005E3A3A"/>
    <w:rsid w:val="005F77FC"/>
    <w:rsid w:val="006015D7"/>
    <w:rsid w:val="00601B21"/>
    <w:rsid w:val="0060238B"/>
    <w:rsid w:val="00602EF4"/>
    <w:rsid w:val="006041F0"/>
    <w:rsid w:val="00605C6D"/>
    <w:rsid w:val="00611B17"/>
    <w:rsid w:val="006120CA"/>
    <w:rsid w:val="00612135"/>
    <w:rsid w:val="006208B2"/>
    <w:rsid w:val="00624174"/>
    <w:rsid w:val="00626CF8"/>
    <w:rsid w:val="00627237"/>
    <w:rsid w:val="006314AF"/>
    <w:rsid w:val="0063355A"/>
    <w:rsid w:val="00634ED8"/>
    <w:rsid w:val="00636C8D"/>
    <w:rsid w:val="00636D7D"/>
    <w:rsid w:val="00637408"/>
    <w:rsid w:val="00637873"/>
    <w:rsid w:val="00642868"/>
    <w:rsid w:val="006470F6"/>
    <w:rsid w:val="00647AFE"/>
    <w:rsid w:val="006512BC"/>
    <w:rsid w:val="00651CC6"/>
    <w:rsid w:val="00653A5A"/>
    <w:rsid w:val="006554AC"/>
    <w:rsid w:val="006575F4"/>
    <w:rsid w:val="006579E6"/>
    <w:rsid w:val="00660682"/>
    <w:rsid w:val="00660F74"/>
    <w:rsid w:val="00663EDC"/>
    <w:rsid w:val="006642D9"/>
    <w:rsid w:val="00667E20"/>
    <w:rsid w:val="00671078"/>
    <w:rsid w:val="00672887"/>
    <w:rsid w:val="00673F90"/>
    <w:rsid w:val="00673FEE"/>
    <w:rsid w:val="006758CA"/>
    <w:rsid w:val="0067720E"/>
    <w:rsid w:val="00680A04"/>
    <w:rsid w:val="00681F60"/>
    <w:rsid w:val="00685496"/>
    <w:rsid w:val="00686D80"/>
    <w:rsid w:val="0069259C"/>
    <w:rsid w:val="00694895"/>
    <w:rsid w:val="00697E2E"/>
    <w:rsid w:val="006A0693"/>
    <w:rsid w:val="006A25A2"/>
    <w:rsid w:val="006A30EE"/>
    <w:rsid w:val="006A3B87"/>
    <w:rsid w:val="006A4C1C"/>
    <w:rsid w:val="006A60EF"/>
    <w:rsid w:val="006B0E73"/>
    <w:rsid w:val="006B1E3D"/>
    <w:rsid w:val="006B42AA"/>
    <w:rsid w:val="006B4365"/>
    <w:rsid w:val="006B4A33"/>
    <w:rsid w:val="006B4A4D"/>
    <w:rsid w:val="006B5695"/>
    <w:rsid w:val="006B710A"/>
    <w:rsid w:val="006B7B2E"/>
    <w:rsid w:val="006C78EB"/>
    <w:rsid w:val="006D1660"/>
    <w:rsid w:val="006D63E5"/>
    <w:rsid w:val="006D7F16"/>
    <w:rsid w:val="006E1753"/>
    <w:rsid w:val="006E3911"/>
    <w:rsid w:val="006E4320"/>
    <w:rsid w:val="006F1B67"/>
    <w:rsid w:val="006F2C78"/>
    <w:rsid w:val="006F4D9C"/>
    <w:rsid w:val="0070091D"/>
    <w:rsid w:val="007015AD"/>
    <w:rsid w:val="00701814"/>
    <w:rsid w:val="00702854"/>
    <w:rsid w:val="0070295F"/>
    <w:rsid w:val="00705A59"/>
    <w:rsid w:val="007060B4"/>
    <w:rsid w:val="00712001"/>
    <w:rsid w:val="0071741C"/>
    <w:rsid w:val="00720CD0"/>
    <w:rsid w:val="00730C26"/>
    <w:rsid w:val="007349F6"/>
    <w:rsid w:val="007424BD"/>
    <w:rsid w:val="00742706"/>
    <w:rsid w:val="00742B90"/>
    <w:rsid w:val="0074434D"/>
    <w:rsid w:val="00744EEC"/>
    <w:rsid w:val="007465EA"/>
    <w:rsid w:val="00747DFB"/>
    <w:rsid w:val="007502C1"/>
    <w:rsid w:val="0075087E"/>
    <w:rsid w:val="00751286"/>
    <w:rsid w:val="007547D2"/>
    <w:rsid w:val="007570C4"/>
    <w:rsid w:val="007605B8"/>
    <w:rsid w:val="007624ED"/>
    <w:rsid w:val="0077067F"/>
    <w:rsid w:val="00771B1E"/>
    <w:rsid w:val="00772204"/>
    <w:rsid w:val="00773C95"/>
    <w:rsid w:val="00776367"/>
    <w:rsid w:val="0078171E"/>
    <w:rsid w:val="007843ED"/>
    <w:rsid w:val="007856B1"/>
    <w:rsid w:val="0078598A"/>
    <w:rsid w:val="0078658E"/>
    <w:rsid w:val="007920E2"/>
    <w:rsid w:val="0079347D"/>
    <w:rsid w:val="007949A9"/>
    <w:rsid w:val="0079566E"/>
    <w:rsid w:val="00795B34"/>
    <w:rsid w:val="0079679A"/>
    <w:rsid w:val="007A067F"/>
    <w:rsid w:val="007A55E6"/>
    <w:rsid w:val="007A66C8"/>
    <w:rsid w:val="007B1770"/>
    <w:rsid w:val="007B24EF"/>
    <w:rsid w:val="007B4D3E"/>
    <w:rsid w:val="007B76A3"/>
    <w:rsid w:val="007B7C70"/>
    <w:rsid w:val="007B7D61"/>
    <w:rsid w:val="007B7DEB"/>
    <w:rsid w:val="007C0449"/>
    <w:rsid w:val="007D0EF6"/>
    <w:rsid w:val="007D2151"/>
    <w:rsid w:val="007D3434"/>
    <w:rsid w:val="007D3B90"/>
    <w:rsid w:val="007D42CC"/>
    <w:rsid w:val="007D5DE4"/>
    <w:rsid w:val="007D5F7C"/>
    <w:rsid w:val="007D7C3A"/>
    <w:rsid w:val="007E0777"/>
    <w:rsid w:val="007E1341"/>
    <w:rsid w:val="007E1B41"/>
    <w:rsid w:val="007E1EC4"/>
    <w:rsid w:val="007E30B9"/>
    <w:rsid w:val="007E5993"/>
    <w:rsid w:val="007E74F1"/>
    <w:rsid w:val="007F0F0C"/>
    <w:rsid w:val="007F1288"/>
    <w:rsid w:val="007F3CE3"/>
    <w:rsid w:val="007F5EA7"/>
    <w:rsid w:val="00800A8A"/>
    <w:rsid w:val="0080155C"/>
    <w:rsid w:val="00801DAF"/>
    <w:rsid w:val="00803DB3"/>
    <w:rsid w:val="00804F80"/>
    <w:rsid w:val="008052E1"/>
    <w:rsid w:val="00811DD6"/>
    <w:rsid w:val="0082232E"/>
    <w:rsid w:val="008224F7"/>
    <w:rsid w:val="00822F2C"/>
    <w:rsid w:val="00823DEE"/>
    <w:rsid w:val="008305E8"/>
    <w:rsid w:val="00830F66"/>
    <w:rsid w:val="00835945"/>
    <w:rsid w:val="00836165"/>
    <w:rsid w:val="00836993"/>
    <w:rsid w:val="00840F27"/>
    <w:rsid w:val="00846306"/>
    <w:rsid w:val="0084640C"/>
    <w:rsid w:val="00852668"/>
    <w:rsid w:val="0085469B"/>
    <w:rsid w:val="0085522C"/>
    <w:rsid w:val="00856088"/>
    <w:rsid w:val="00860826"/>
    <w:rsid w:val="00860E21"/>
    <w:rsid w:val="00863117"/>
    <w:rsid w:val="0086388B"/>
    <w:rsid w:val="008642E5"/>
    <w:rsid w:val="00864488"/>
    <w:rsid w:val="008658B6"/>
    <w:rsid w:val="00866B9D"/>
    <w:rsid w:val="00866D15"/>
    <w:rsid w:val="00870A36"/>
    <w:rsid w:val="00870D98"/>
    <w:rsid w:val="00872D93"/>
    <w:rsid w:val="0087436A"/>
    <w:rsid w:val="00876462"/>
    <w:rsid w:val="00880470"/>
    <w:rsid w:val="00880D94"/>
    <w:rsid w:val="00883441"/>
    <w:rsid w:val="00886F51"/>
    <w:rsid w:val="00886F64"/>
    <w:rsid w:val="008873C2"/>
    <w:rsid w:val="008924DE"/>
    <w:rsid w:val="00894FBE"/>
    <w:rsid w:val="00896C8D"/>
    <w:rsid w:val="0089731B"/>
    <w:rsid w:val="008A1B06"/>
    <w:rsid w:val="008A2C52"/>
    <w:rsid w:val="008A3755"/>
    <w:rsid w:val="008B0245"/>
    <w:rsid w:val="008B19DC"/>
    <w:rsid w:val="008B264F"/>
    <w:rsid w:val="008B6F83"/>
    <w:rsid w:val="008B792A"/>
    <w:rsid w:val="008B7FD8"/>
    <w:rsid w:val="008C0038"/>
    <w:rsid w:val="008C1108"/>
    <w:rsid w:val="008C1DC0"/>
    <w:rsid w:val="008C2973"/>
    <w:rsid w:val="008C2F5C"/>
    <w:rsid w:val="008C3E50"/>
    <w:rsid w:val="008C48BF"/>
    <w:rsid w:val="008C6324"/>
    <w:rsid w:val="008C64C4"/>
    <w:rsid w:val="008D1BF5"/>
    <w:rsid w:val="008D21BC"/>
    <w:rsid w:val="008D2CDD"/>
    <w:rsid w:val="008D43CB"/>
    <w:rsid w:val="008D5AF1"/>
    <w:rsid w:val="008D74D5"/>
    <w:rsid w:val="008E0ED1"/>
    <w:rsid w:val="008E3A07"/>
    <w:rsid w:val="008E3BFF"/>
    <w:rsid w:val="008E537B"/>
    <w:rsid w:val="008E557F"/>
    <w:rsid w:val="008E7A5E"/>
    <w:rsid w:val="008F29BE"/>
    <w:rsid w:val="008F2B72"/>
    <w:rsid w:val="008F2F76"/>
    <w:rsid w:val="008F4AE5"/>
    <w:rsid w:val="008F51EB"/>
    <w:rsid w:val="00900197"/>
    <w:rsid w:val="00900476"/>
    <w:rsid w:val="00902F55"/>
    <w:rsid w:val="0090582B"/>
    <w:rsid w:val="009060C0"/>
    <w:rsid w:val="0090738D"/>
    <w:rsid w:val="009114A2"/>
    <w:rsid w:val="00913294"/>
    <w:rsid w:val="009133F5"/>
    <w:rsid w:val="00916023"/>
    <w:rsid w:val="0091756F"/>
    <w:rsid w:val="00917D02"/>
    <w:rsid w:val="00920A27"/>
    <w:rsid w:val="00921216"/>
    <w:rsid w:val="009216CC"/>
    <w:rsid w:val="00926083"/>
    <w:rsid w:val="00926813"/>
    <w:rsid w:val="00930D08"/>
    <w:rsid w:val="00931466"/>
    <w:rsid w:val="00932D69"/>
    <w:rsid w:val="00935097"/>
    <w:rsid w:val="00935589"/>
    <w:rsid w:val="00936352"/>
    <w:rsid w:val="0094220B"/>
    <w:rsid w:val="00944647"/>
    <w:rsid w:val="0094567D"/>
    <w:rsid w:val="00955317"/>
    <w:rsid w:val="0095565C"/>
    <w:rsid w:val="00960F3D"/>
    <w:rsid w:val="009616E5"/>
    <w:rsid w:val="00964AB6"/>
    <w:rsid w:val="00965526"/>
    <w:rsid w:val="00966F9A"/>
    <w:rsid w:val="009722E6"/>
    <w:rsid w:val="009746B7"/>
    <w:rsid w:val="00976C85"/>
    <w:rsid w:val="00977B8A"/>
    <w:rsid w:val="00981D67"/>
    <w:rsid w:val="00982971"/>
    <w:rsid w:val="0098347E"/>
    <w:rsid w:val="009845AD"/>
    <w:rsid w:val="00984835"/>
    <w:rsid w:val="0098639B"/>
    <w:rsid w:val="00991E03"/>
    <w:rsid w:val="00992CD7"/>
    <w:rsid w:val="009933EF"/>
    <w:rsid w:val="00993F95"/>
    <w:rsid w:val="00995BA0"/>
    <w:rsid w:val="009A418B"/>
    <w:rsid w:val="009A426F"/>
    <w:rsid w:val="009A42D5"/>
    <w:rsid w:val="009A4473"/>
    <w:rsid w:val="009A6229"/>
    <w:rsid w:val="009B05C9"/>
    <w:rsid w:val="009B286C"/>
    <w:rsid w:val="009C151C"/>
    <w:rsid w:val="009C440A"/>
    <w:rsid w:val="009C7B26"/>
    <w:rsid w:val="009D0C33"/>
    <w:rsid w:val="009D23AB"/>
    <w:rsid w:val="009D26C2"/>
    <w:rsid w:val="009D47BB"/>
    <w:rsid w:val="009D5125"/>
    <w:rsid w:val="009D60B8"/>
    <w:rsid w:val="009D7D4B"/>
    <w:rsid w:val="009E0C09"/>
    <w:rsid w:val="009E2910"/>
    <w:rsid w:val="009E36ED"/>
    <w:rsid w:val="009E3C8C"/>
    <w:rsid w:val="009E5E75"/>
    <w:rsid w:val="009E6B77"/>
    <w:rsid w:val="009F460A"/>
    <w:rsid w:val="00A043FB"/>
    <w:rsid w:val="00A04BC8"/>
    <w:rsid w:val="00A04C5B"/>
    <w:rsid w:val="00A06BE4"/>
    <w:rsid w:val="00A0729C"/>
    <w:rsid w:val="00A07779"/>
    <w:rsid w:val="00A10059"/>
    <w:rsid w:val="00A1166A"/>
    <w:rsid w:val="00A13204"/>
    <w:rsid w:val="00A20B2E"/>
    <w:rsid w:val="00A2172C"/>
    <w:rsid w:val="00A23D1E"/>
    <w:rsid w:val="00A24F33"/>
    <w:rsid w:val="00A25069"/>
    <w:rsid w:val="00A26E6B"/>
    <w:rsid w:val="00A279D2"/>
    <w:rsid w:val="00A3068F"/>
    <w:rsid w:val="00A3145B"/>
    <w:rsid w:val="00A323EF"/>
    <w:rsid w:val="00A339D0"/>
    <w:rsid w:val="00A41002"/>
    <w:rsid w:val="00A4201A"/>
    <w:rsid w:val="00A42126"/>
    <w:rsid w:val="00A44E19"/>
    <w:rsid w:val="00A53EA4"/>
    <w:rsid w:val="00A5465D"/>
    <w:rsid w:val="00A54AB1"/>
    <w:rsid w:val="00A553CE"/>
    <w:rsid w:val="00A5677A"/>
    <w:rsid w:val="00A56DCC"/>
    <w:rsid w:val="00A625E8"/>
    <w:rsid w:val="00A63DFF"/>
    <w:rsid w:val="00A6490D"/>
    <w:rsid w:val="00A67650"/>
    <w:rsid w:val="00A7194A"/>
    <w:rsid w:val="00A7415D"/>
    <w:rsid w:val="00A80363"/>
    <w:rsid w:val="00A80939"/>
    <w:rsid w:val="00A83E9D"/>
    <w:rsid w:val="00A864F8"/>
    <w:rsid w:val="00A87C05"/>
    <w:rsid w:val="00A9169D"/>
    <w:rsid w:val="00A91E10"/>
    <w:rsid w:val="00A9792C"/>
    <w:rsid w:val="00AA240C"/>
    <w:rsid w:val="00AA3038"/>
    <w:rsid w:val="00AB4EF4"/>
    <w:rsid w:val="00AB52F5"/>
    <w:rsid w:val="00AB593D"/>
    <w:rsid w:val="00AB63C9"/>
    <w:rsid w:val="00AB6676"/>
    <w:rsid w:val="00AB6D79"/>
    <w:rsid w:val="00AC0BEF"/>
    <w:rsid w:val="00AC101C"/>
    <w:rsid w:val="00AC1772"/>
    <w:rsid w:val="00AC2CB9"/>
    <w:rsid w:val="00AC6E32"/>
    <w:rsid w:val="00AD4CF1"/>
    <w:rsid w:val="00AD5988"/>
    <w:rsid w:val="00AD6293"/>
    <w:rsid w:val="00AD65E2"/>
    <w:rsid w:val="00AE007C"/>
    <w:rsid w:val="00AE65E4"/>
    <w:rsid w:val="00AF14A1"/>
    <w:rsid w:val="00AF1BA8"/>
    <w:rsid w:val="00AF44E3"/>
    <w:rsid w:val="00AF7800"/>
    <w:rsid w:val="00B001ED"/>
    <w:rsid w:val="00B00CF5"/>
    <w:rsid w:val="00B023C6"/>
    <w:rsid w:val="00B06531"/>
    <w:rsid w:val="00B072E0"/>
    <w:rsid w:val="00B1007E"/>
    <w:rsid w:val="00B115F7"/>
    <w:rsid w:val="00B14425"/>
    <w:rsid w:val="00B14E79"/>
    <w:rsid w:val="00B253F6"/>
    <w:rsid w:val="00B25EAC"/>
    <w:rsid w:val="00B26675"/>
    <w:rsid w:val="00B26F0F"/>
    <w:rsid w:val="00B305DB"/>
    <w:rsid w:val="00B332F8"/>
    <w:rsid w:val="00B3492B"/>
    <w:rsid w:val="00B36B47"/>
    <w:rsid w:val="00B449FE"/>
    <w:rsid w:val="00B4646F"/>
    <w:rsid w:val="00B471B6"/>
    <w:rsid w:val="00B52CEB"/>
    <w:rsid w:val="00B55C7D"/>
    <w:rsid w:val="00B56B09"/>
    <w:rsid w:val="00B57524"/>
    <w:rsid w:val="00B62E50"/>
    <w:rsid w:val="00B62EF3"/>
    <w:rsid w:val="00B63038"/>
    <w:rsid w:val="00B6434C"/>
    <w:rsid w:val="00B648AB"/>
    <w:rsid w:val="00B64BD8"/>
    <w:rsid w:val="00B657AF"/>
    <w:rsid w:val="00B701D1"/>
    <w:rsid w:val="00B73AF2"/>
    <w:rsid w:val="00B745DE"/>
    <w:rsid w:val="00B7551A"/>
    <w:rsid w:val="00B773F1"/>
    <w:rsid w:val="00B819DC"/>
    <w:rsid w:val="00B83EBF"/>
    <w:rsid w:val="00B8537E"/>
    <w:rsid w:val="00B86AB1"/>
    <w:rsid w:val="00B97F07"/>
    <w:rsid w:val="00BA25EC"/>
    <w:rsid w:val="00BA32CA"/>
    <w:rsid w:val="00BA6F08"/>
    <w:rsid w:val="00BA7EBA"/>
    <w:rsid w:val="00BA7FA0"/>
    <w:rsid w:val="00BB2A06"/>
    <w:rsid w:val="00BB2CBB"/>
    <w:rsid w:val="00BB4198"/>
    <w:rsid w:val="00BB5615"/>
    <w:rsid w:val="00BB6A1C"/>
    <w:rsid w:val="00BC03EE"/>
    <w:rsid w:val="00BC0D02"/>
    <w:rsid w:val="00BC18D7"/>
    <w:rsid w:val="00BC4428"/>
    <w:rsid w:val="00BC59F1"/>
    <w:rsid w:val="00BC5A9F"/>
    <w:rsid w:val="00BD5683"/>
    <w:rsid w:val="00BE2385"/>
    <w:rsid w:val="00BE7E1B"/>
    <w:rsid w:val="00BF3DE1"/>
    <w:rsid w:val="00BF4843"/>
    <w:rsid w:val="00BF5205"/>
    <w:rsid w:val="00C01A2E"/>
    <w:rsid w:val="00C02230"/>
    <w:rsid w:val="00C027BA"/>
    <w:rsid w:val="00C05132"/>
    <w:rsid w:val="00C11796"/>
    <w:rsid w:val="00C117CF"/>
    <w:rsid w:val="00C11A91"/>
    <w:rsid w:val="00C12508"/>
    <w:rsid w:val="00C23728"/>
    <w:rsid w:val="00C24397"/>
    <w:rsid w:val="00C3026C"/>
    <w:rsid w:val="00C313A9"/>
    <w:rsid w:val="00C331E0"/>
    <w:rsid w:val="00C34E39"/>
    <w:rsid w:val="00C36654"/>
    <w:rsid w:val="00C40B4B"/>
    <w:rsid w:val="00C41155"/>
    <w:rsid w:val="00C441CF"/>
    <w:rsid w:val="00C45AA2"/>
    <w:rsid w:val="00C47785"/>
    <w:rsid w:val="00C4792C"/>
    <w:rsid w:val="00C50F41"/>
    <w:rsid w:val="00C55BEF"/>
    <w:rsid w:val="00C55DA7"/>
    <w:rsid w:val="00C601AF"/>
    <w:rsid w:val="00C605C6"/>
    <w:rsid w:val="00C61566"/>
    <w:rsid w:val="00C61A63"/>
    <w:rsid w:val="00C6491C"/>
    <w:rsid w:val="00C66296"/>
    <w:rsid w:val="00C7394D"/>
    <w:rsid w:val="00C73D8B"/>
    <w:rsid w:val="00C76148"/>
    <w:rsid w:val="00C76F0C"/>
    <w:rsid w:val="00C77282"/>
    <w:rsid w:val="00C81195"/>
    <w:rsid w:val="00C84DE5"/>
    <w:rsid w:val="00C86248"/>
    <w:rsid w:val="00C90103"/>
    <w:rsid w:val="00C90B31"/>
    <w:rsid w:val="00CA0D6F"/>
    <w:rsid w:val="00CA1DFC"/>
    <w:rsid w:val="00CA4C33"/>
    <w:rsid w:val="00CA6F4A"/>
    <w:rsid w:val="00CB2A04"/>
    <w:rsid w:val="00CB6427"/>
    <w:rsid w:val="00CB656E"/>
    <w:rsid w:val="00CC0312"/>
    <w:rsid w:val="00CC0983"/>
    <w:rsid w:val="00CC0FBE"/>
    <w:rsid w:val="00CC4B3A"/>
    <w:rsid w:val="00CD2119"/>
    <w:rsid w:val="00CD237A"/>
    <w:rsid w:val="00CD36AC"/>
    <w:rsid w:val="00CE13A3"/>
    <w:rsid w:val="00CE34F8"/>
    <w:rsid w:val="00CE36BC"/>
    <w:rsid w:val="00CE5300"/>
    <w:rsid w:val="00CF1747"/>
    <w:rsid w:val="00CF42CB"/>
    <w:rsid w:val="00CF60ED"/>
    <w:rsid w:val="00CF7E1A"/>
    <w:rsid w:val="00D01729"/>
    <w:rsid w:val="00D05A26"/>
    <w:rsid w:val="00D05D74"/>
    <w:rsid w:val="00D0778A"/>
    <w:rsid w:val="00D118F9"/>
    <w:rsid w:val="00D147E3"/>
    <w:rsid w:val="00D164DA"/>
    <w:rsid w:val="00D16FC1"/>
    <w:rsid w:val="00D1713A"/>
    <w:rsid w:val="00D20232"/>
    <w:rsid w:val="00D20C59"/>
    <w:rsid w:val="00D23323"/>
    <w:rsid w:val="00D2341D"/>
    <w:rsid w:val="00D2392A"/>
    <w:rsid w:val="00D24584"/>
    <w:rsid w:val="00D25FFE"/>
    <w:rsid w:val="00D30608"/>
    <w:rsid w:val="00D30BBE"/>
    <w:rsid w:val="00D3161C"/>
    <w:rsid w:val="00D37820"/>
    <w:rsid w:val="00D37D80"/>
    <w:rsid w:val="00D4476F"/>
    <w:rsid w:val="00D502D1"/>
    <w:rsid w:val="00D50573"/>
    <w:rsid w:val="00D54D50"/>
    <w:rsid w:val="00D560B4"/>
    <w:rsid w:val="00D562D3"/>
    <w:rsid w:val="00D61452"/>
    <w:rsid w:val="00D63DE4"/>
    <w:rsid w:val="00D662F8"/>
    <w:rsid w:val="00D66797"/>
    <w:rsid w:val="00D668EA"/>
    <w:rsid w:val="00D7074B"/>
    <w:rsid w:val="00D7087C"/>
    <w:rsid w:val="00D70C3C"/>
    <w:rsid w:val="00D71DF7"/>
    <w:rsid w:val="00D72BE5"/>
    <w:rsid w:val="00D759E0"/>
    <w:rsid w:val="00D7769D"/>
    <w:rsid w:val="00D81462"/>
    <w:rsid w:val="00D82E01"/>
    <w:rsid w:val="00D82F26"/>
    <w:rsid w:val="00D863D0"/>
    <w:rsid w:val="00D86B00"/>
    <w:rsid w:val="00D86FB9"/>
    <w:rsid w:val="00D87C87"/>
    <w:rsid w:val="00D90BB4"/>
    <w:rsid w:val="00D90E07"/>
    <w:rsid w:val="00D932C2"/>
    <w:rsid w:val="00D95D06"/>
    <w:rsid w:val="00D972F9"/>
    <w:rsid w:val="00DA2998"/>
    <w:rsid w:val="00DA46DA"/>
    <w:rsid w:val="00DB39CF"/>
    <w:rsid w:val="00DB3ADE"/>
    <w:rsid w:val="00DB7256"/>
    <w:rsid w:val="00DC0401"/>
    <w:rsid w:val="00DC20BD"/>
    <w:rsid w:val="00DC2CBC"/>
    <w:rsid w:val="00DC519D"/>
    <w:rsid w:val="00DC6CCE"/>
    <w:rsid w:val="00DC704A"/>
    <w:rsid w:val="00DC788F"/>
    <w:rsid w:val="00DD069D"/>
    <w:rsid w:val="00DD0BCD"/>
    <w:rsid w:val="00DD13F3"/>
    <w:rsid w:val="00DD447A"/>
    <w:rsid w:val="00DD78D3"/>
    <w:rsid w:val="00DE36AB"/>
    <w:rsid w:val="00DE3B20"/>
    <w:rsid w:val="00DE5EAC"/>
    <w:rsid w:val="00DE6C94"/>
    <w:rsid w:val="00DE6FD7"/>
    <w:rsid w:val="00DF30A5"/>
    <w:rsid w:val="00DF563F"/>
    <w:rsid w:val="00E176DC"/>
    <w:rsid w:val="00E21E33"/>
    <w:rsid w:val="00E220A1"/>
    <w:rsid w:val="00E2321C"/>
    <w:rsid w:val="00E23271"/>
    <w:rsid w:val="00E24F80"/>
    <w:rsid w:val="00E258D8"/>
    <w:rsid w:val="00E259F3"/>
    <w:rsid w:val="00E30985"/>
    <w:rsid w:val="00E32A0E"/>
    <w:rsid w:val="00E33238"/>
    <w:rsid w:val="00E376B7"/>
    <w:rsid w:val="00E4075D"/>
    <w:rsid w:val="00E42F5D"/>
    <w:rsid w:val="00E431CD"/>
    <w:rsid w:val="00E43C69"/>
    <w:rsid w:val="00E4486C"/>
    <w:rsid w:val="00E460B6"/>
    <w:rsid w:val="00E46DF4"/>
    <w:rsid w:val="00E511D5"/>
    <w:rsid w:val="00E52B34"/>
    <w:rsid w:val="00E53A9F"/>
    <w:rsid w:val="00E540A0"/>
    <w:rsid w:val="00E576B1"/>
    <w:rsid w:val="00E60249"/>
    <w:rsid w:val="00E60BEE"/>
    <w:rsid w:val="00E626F5"/>
    <w:rsid w:val="00E633A9"/>
    <w:rsid w:val="00E64622"/>
    <w:rsid w:val="00E6511F"/>
    <w:rsid w:val="00E65269"/>
    <w:rsid w:val="00E65FD2"/>
    <w:rsid w:val="00E67033"/>
    <w:rsid w:val="00E67F84"/>
    <w:rsid w:val="00E70816"/>
    <w:rsid w:val="00E76D66"/>
    <w:rsid w:val="00E80614"/>
    <w:rsid w:val="00E87E85"/>
    <w:rsid w:val="00E87FD3"/>
    <w:rsid w:val="00E914A5"/>
    <w:rsid w:val="00E934AE"/>
    <w:rsid w:val="00E94341"/>
    <w:rsid w:val="00E95533"/>
    <w:rsid w:val="00E97135"/>
    <w:rsid w:val="00EA4509"/>
    <w:rsid w:val="00EA796A"/>
    <w:rsid w:val="00EB1856"/>
    <w:rsid w:val="00EB2530"/>
    <w:rsid w:val="00EB3C05"/>
    <w:rsid w:val="00EB6517"/>
    <w:rsid w:val="00EC0D1E"/>
    <w:rsid w:val="00EC2605"/>
    <w:rsid w:val="00EC3779"/>
    <w:rsid w:val="00EC41FD"/>
    <w:rsid w:val="00EC4525"/>
    <w:rsid w:val="00EC4C22"/>
    <w:rsid w:val="00EC50CE"/>
    <w:rsid w:val="00EC5B34"/>
    <w:rsid w:val="00ED021E"/>
    <w:rsid w:val="00ED323C"/>
    <w:rsid w:val="00ED7024"/>
    <w:rsid w:val="00EE2D5C"/>
    <w:rsid w:val="00EE4ADE"/>
    <w:rsid w:val="00EE4DE8"/>
    <w:rsid w:val="00EE5CB7"/>
    <w:rsid w:val="00EF5016"/>
    <w:rsid w:val="00EF5D39"/>
    <w:rsid w:val="00EF60A2"/>
    <w:rsid w:val="00F00F33"/>
    <w:rsid w:val="00F024FE"/>
    <w:rsid w:val="00F05AD4"/>
    <w:rsid w:val="00F10546"/>
    <w:rsid w:val="00F10EB6"/>
    <w:rsid w:val="00F13F07"/>
    <w:rsid w:val="00F140B2"/>
    <w:rsid w:val="00F16831"/>
    <w:rsid w:val="00F16FC4"/>
    <w:rsid w:val="00F25970"/>
    <w:rsid w:val="00F30AC3"/>
    <w:rsid w:val="00F311A9"/>
    <w:rsid w:val="00F4723C"/>
    <w:rsid w:val="00F50D18"/>
    <w:rsid w:val="00F5180D"/>
    <w:rsid w:val="00F577FE"/>
    <w:rsid w:val="00F63781"/>
    <w:rsid w:val="00F67496"/>
    <w:rsid w:val="00F74448"/>
    <w:rsid w:val="00F757B9"/>
    <w:rsid w:val="00F801BA"/>
    <w:rsid w:val="00F802DB"/>
    <w:rsid w:val="00F82D3A"/>
    <w:rsid w:val="00F82E82"/>
    <w:rsid w:val="00F87A2D"/>
    <w:rsid w:val="00F91BCC"/>
    <w:rsid w:val="00F9366A"/>
    <w:rsid w:val="00F946C9"/>
    <w:rsid w:val="00F95527"/>
    <w:rsid w:val="00F965FB"/>
    <w:rsid w:val="00FA0EA5"/>
    <w:rsid w:val="00FA3285"/>
    <w:rsid w:val="00FA3BB5"/>
    <w:rsid w:val="00FA3BD1"/>
    <w:rsid w:val="00FA3C53"/>
    <w:rsid w:val="00FA61FA"/>
    <w:rsid w:val="00FA62A8"/>
    <w:rsid w:val="00FA74EE"/>
    <w:rsid w:val="00FB2B1B"/>
    <w:rsid w:val="00FB5151"/>
    <w:rsid w:val="00FB680D"/>
    <w:rsid w:val="00FB7905"/>
    <w:rsid w:val="00FC34DB"/>
    <w:rsid w:val="00FC3711"/>
    <w:rsid w:val="00FC46E7"/>
    <w:rsid w:val="00FC5D25"/>
    <w:rsid w:val="00FC74D8"/>
    <w:rsid w:val="00FD0D7E"/>
    <w:rsid w:val="00FD0FFC"/>
    <w:rsid w:val="00FD1694"/>
    <w:rsid w:val="00FD3A45"/>
    <w:rsid w:val="00FD4FFB"/>
    <w:rsid w:val="00FD63A1"/>
    <w:rsid w:val="00FE6E13"/>
    <w:rsid w:val="00FF15F6"/>
    <w:rsid w:val="00FF527C"/>
    <w:rsid w:val="00FF65CD"/>
    <w:rsid w:val="013F5A17"/>
    <w:rsid w:val="01827D38"/>
    <w:rsid w:val="01C53FFF"/>
    <w:rsid w:val="029D3B4B"/>
    <w:rsid w:val="02A6D7B2"/>
    <w:rsid w:val="02D24A12"/>
    <w:rsid w:val="0305EE52"/>
    <w:rsid w:val="03820092"/>
    <w:rsid w:val="039704AA"/>
    <w:rsid w:val="03BA4D82"/>
    <w:rsid w:val="04EB2D4A"/>
    <w:rsid w:val="06131CF0"/>
    <w:rsid w:val="07EBDA64"/>
    <w:rsid w:val="08218313"/>
    <w:rsid w:val="087BAA93"/>
    <w:rsid w:val="08A72EF4"/>
    <w:rsid w:val="09C61CED"/>
    <w:rsid w:val="0A71BBF6"/>
    <w:rsid w:val="0A7892A4"/>
    <w:rsid w:val="0AC99222"/>
    <w:rsid w:val="0AD21AE0"/>
    <w:rsid w:val="0B155267"/>
    <w:rsid w:val="0B5E8DED"/>
    <w:rsid w:val="0B87FF52"/>
    <w:rsid w:val="0BA920D7"/>
    <w:rsid w:val="0C36C9E3"/>
    <w:rsid w:val="0C4993E2"/>
    <w:rsid w:val="0C826D28"/>
    <w:rsid w:val="0D368186"/>
    <w:rsid w:val="0DAFFFC1"/>
    <w:rsid w:val="0DCF27F1"/>
    <w:rsid w:val="0E197FF4"/>
    <w:rsid w:val="0E39340A"/>
    <w:rsid w:val="0E498105"/>
    <w:rsid w:val="0EA79A00"/>
    <w:rsid w:val="0EDD2C6F"/>
    <w:rsid w:val="0EEA18EC"/>
    <w:rsid w:val="0FA0E884"/>
    <w:rsid w:val="0FF5B1A5"/>
    <w:rsid w:val="10385725"/>
    <w:rsid w:val="110E9CC2"/>
    <w:rsid w:val="116CDBD8"/>
    <w:rsid w:val="11B9F92F"/>
    <w:rsid w:val="11CAF576"/>
    <w:rsid w:val="1284F553"/>
    <w:rsid w:val="12DDEFC5"/>
    <w:rsid w:val="12F6E4B8"/>
    <w:rsid w:val="13F5643C"/>
    <w:rsid w:val="155001FD"/>
    <w:rsid w:val="165BD228"/>
    <w:rsid w:val="16678A05"/>
    <w:rsid w:val="16C96598"/>
    <w:rsid w:val="16F10D8E"/>
    <w:rsid w:val="17224721"/>
    <w:rsid w:val="180F3E05"/>
    <w:rsid w:val="18E89A6F"/>
    <w:rsid w:val="192B2D1F"/>
    <w:rsid w:val="194A2DE4"/>
    <w:rsid w:val="19D4A78C"/>
    <w:rsid w:val="19F701B7"/>
    <w:rsid w:val="1A231315"/>
    <w:rsid w:val="1A67A9D6"/>
    <w:rsid w:val="1A693BDD"/>
    <w:rsid w:val="1A89611C"/>
    <w:rsid w:val="1B405937"/>
    <w:rsid w:val="1B96D908"/>
    <w:rsid w:val="1CAD5B43"/>
    <w:rsid w:val="1D48C82C"/>
    <w:rsid w:val="1DC02AD8"/>
    <w:rsid w:val="1E2DDDDA"/>
    <w:rsid w:val="1E64ADE5"/>
    <w:rsid w:val="1E8F1B5D"/>
    <w:rsid w:val="1F0F4217"/>
    <w:rsid w:val="1F4C683A"/>
    <w:rsid w:val="207BB8C5"/>
    <w:rsid w:val="20A43DF8"/>
    <w:rsid w:val="2147532C"/>
    <w:rsid w:val="215FDCC2"/>
    <w:rsid w:val="21A0D03F"/>
    <w:rsid w:val="21DC2288"/>
    <w:rsid w:val="22F0B9CD"/>
    <w:rsid w:val="235BA895"/>
    <w:rsid w:val="268EDCCB"/>
    <w:rsid w:val="2767DCAA"/>
    <w:rsid w:val="27E35E7B"/>
    <w:rsid w:val="28475E26"/>
    <w:rsid w:val="289FE84B"/>
    <w:rsid w:val="292F9D4B"/>
    <w:rsid w:val="294D401B"/>
    <w:rsid w:val="2AF6BB07"/>
    <w:rsid w:val="2B36A05C"/>
    <w:rsid w:val="2B7E55AB"/>
    <w:rsid w:val="2BB356E3"/>
    <w:rsid w:val="2BD005EB"/>
    <w:rsid w:val="2C20EAA0"/>
    <w:rsid w:val="2C48BF69"/>
    <w:rsid w:val="2C900FC7"/>
    <w:rsid w:val="2CA9AB8B"/>
    <w:rsid w:val="2E5A9E37"/>
    <w:rsid w:val="2F384D40"/>
    <w:rsid w:val="2FF0C4BA"/>
    <w:rsid w:val="3017E7F7"/>
    <w:rsid w:val="30A4F296"/>
    <w:rsid w:val="315F89D0"/>
    <w:rsid w:val="31985151"/>
    <w:rsid w:val="32166FD9"/>
    <w:rsid w:val="32885753"/>
    <w:rsid w:val="32E180D1"/>
    <w:rsid w:val="33BECFED"/>
    <w:rsid w:val="34072AA1"/>
    <w:rsid w:val="345D3D96"/>
    <w:rsid w:val="34B1B0BF"/>
    <w:rsid w:val="34F770A0"/>
    <w:rsid w:val="3637063C"/>
    <w:rsid w:val="36E47BC3"/>
    <w:rsid w:val="36EA09FE"/>
    <w:rsid w:val="3860697E"/>
    <w:rsid w:val="3958977C"/>
    <w:rsid w:val="399D3496"/>
    <w:rsid w:val="39FFA1C4"/>
    <w:rsid w:val="3A1BF82C"/>
    <w:rsid w:val="3ACCB8A8"/>
    <w:rsid w:val="3ADF35D8"/>
    <w:rsid w:val="3BA9F040"/>
    <w:rsid w:val="3C7CEB46"/>
    <w:rsid w:val="3C80F8F5"/>
    <w:rsid w:val="3D3633CC"/>
    <w:rsid w:val="3DC476D2"/>
    <w:rsid w:val="3E1D3290"/>
    <w:rsid w:val="3E1FAB1C"/>
    <w:rsid w:val="3E3E25E5"/>
    <w:rsid w:val="3E4F7802"/>
    <w:rsid w:val="3E63E091"/>
    <w:rsid w:val="3EDF4893"/>
    <w:rsid w:val="3EF7C09F"/>
    <w:rsid w:val="3EFA25E5"/>
    <w:rsid w:val="3F0D1466"/>
    <w:rsid w:val="4072D82E"/>
    <w:rsid w:val="41295E4A"/>
    <w:rsid w:val="415565CF"/>
    <w:rsid w:val="4219BF75"/>
    <w:rsid w:val="42FEEC9F"/>
    <w:rsid w:val="43E86A5F"/>
    <w:rsid w:val="44D4DE7A"/>
    <w:rsid w:val="45BB0B6C"/>
    <w:rsid w:val="45CA031E"/>
    <w:rsid w:val="46251D01"/>
    <w:rsid w:val="467CBE13"/>
    <w:rsid w:val="46811F6D"/>
    <w:rsid w:val="47127D2B"/>
    <w:rsid w:val="4756513D"/>
    <w:rsid w:val="47DAB62A"/>
    <w:rsid w:val="48564C41"/>
    <w:rsid w:val="485D5947"/>
    <w:rsid w:val="49787002"/>
    <w:rsid w:val="4A372508"/>
    <w:rsid w:val="4A6D6015"/>
    <w:rsid w:val="4AE7E8BF"/>
    <w:rsid w:val="4BE4F2F4"/>
    <w:rsid w:val="4DA11A32"/>
    <w:rsid w:val="4DA27E23"/>
    <w:rsid w:val="4E4B586D"/>
    <w:rsid w:val="4F4FD415"/>
    <w:rsid w:val="4F636335"/>
    <w:rsid w:val="4FCE2A83"/>
    <w:rsid w:val="50708FE6"/>
    <w:rsid w:val="521EBC82"/>
    <w:rsid w:val="523CF4C3"/>
    <w:rsid w:val="524C5C30"/>
    <w:rsid w:val="525E3737"/>
    <w:rsid w:val="52A82565"/>
    <w:rsid w:val="537EDCF3"/>
    <w:rsid w:val="5390BE92"/>
    <w:rsid w:val="5443F21B"/>
    <w:rsid w:val="5471B586"/>
    <w:rsid w:val="555ED794"/>
    <w:rsid w:val="556D7D3C"/>
    <w:rsid w:val="568F05AD"/>
    <w:rsid w:val="56FEE1B5"/>
    <w:rsid w:val="5985318A"/>
    <w:rsid w:val="59DB0E09"/>
    <w:rsid w:val="5B384E7C"/>
    <w:rsid w:val="5C3F080C"/>
    <w:rsid w:val="5C4D0C8D"/>
    <w:rsid w:val="5C694863"/>
    <w:rsid w:val="5CF2D8AF"/>
    <w:rsid w:val="5DC98259"/>
    <w:rsid w:val="5F69CE0D"/>
    <w:rsid w:val="600AECF0"/>
    <w:rsid w:val="604398C1"/>
    <w:rsid w:val="60ABB7C1"/>
    <w:rsid w:val="61F7B8BF"/>
    <w:rsid w:val="62ACDAFF"/>
    <w:rsid w:val="64780CEA"/>
    <w:rsid w:val="64ADEA94"/>
    <w:rsid w:val="64EDDB78"/>
    <w:rsid w:val="653427B6"/>
    <w:rsid w:val="65F63BEF"/>
    <w:rsid w:val="661E2776"/>
    <w:rsid w:val="676007B9"/>
    <w:rsid w:val="67EA54A5"/>
    <w:rsid w:val="680539C7"/>
    <w:rsid w:val="68DFBF25"/>
    <w:rsid w:val="69F2E099"/>
    <w:rsid w:val="6AD16E55"/>
    <w:rsid w:val="6AF7FC53"/>
    <w:rsid w:val="6AFEE1DA"/>
    <w:rsid w:val="6B16C32B"/>
    <w:rsid w:val="6B7C49AA"/>
    <w:rsid w:val="6BC3BE65"/>
    <w:rsid w:val="6C748A5E"/>
    <w:rsid w:val="6C978259"/>
    <w:rsid w:val="6CA9D586"/>
    <w:rsid w:val="6DF4BF5E"/>
    <w:rsid w:val="6E0F7043"/>
    <w:rsid w:val="6E47E953"/>
    <w:rsid w:val="6E8A898F"/>
    <w:rsid w:val="6F5C9F9F"/>
    <w:rsid w:val="6FB71B1A"/>
    <w:rsid w:val="6FC9AD55"/>
    <w:rsid w:val="7004C5CC"/>
    <w:rsid w:val="70D4E962"/>
    <w:rsid w:val="715C91E8"/>
    <w:rsid w:val="71FE34E5"/>
    <w:rsid w:val="722ECAED"/>
    <w:rsid w:val="7231B642"/>
    <w:rsid w:val="7252A5EE"/>
    <w:rsid w:val="729601D5"/>
    <w:rsid w:val="73563FD0"/>
    <w:rsid w:val="746AC554"/>
    <w:rsid w:val="75A90798"/>
    <w:rsid w:val="75CED60E"/>
    <w:rsid w:val="76684333"/>
    <w:rsid w:val="767DD623"/>
    <w:rsid w:val="76AF9FB0"/>
    <w:rsid w:val="76B265DC"/>
    <w:rsid w:val="771FC7A5"/>
    <w:rsid w:val="77C23E99"/>
    <w:rsid w:val="78C5FBDF"/>
    <w:rsid w:val="794BD6BC"/>
    <w:rsid w:val="7955012C"/>
    <w:rsid w:val="796D8515"/>
    <w:rsid w:val="79A1B81B"/>
    <w:rsid w:val="79B458A1"/>
    <w:rsid w:val="79BBA5D8"/>
    <w:rsid w:val="79E40447"/>
    <w:rsid w:val="7A2ED40D"/>
    <w:rsid w:val="7A58C2CE"/>
    <w:rsid w:val="7B74B04F"/>
    <w:rsid w:val="7D26FA30"/>
    <w:rsid w:val="7D570629"/>
    <w:rsid w:val="7DE25044"/>
    <w:rsid w:val="7E7733DE"/>
    <w:rsid w:val="7F312FCD"/>
    <w:rsid w:val="7F315565"/>
    <w:rsid w:val="7F4AA447"/>
    <w:rsid w:val="7F97ABF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9C30148A-C997-4279-B126-1318D54D6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172194"/>
    <w:pPr>
      <w:keepNext/>
      <w:spacing w:after="360"/>
      <w:outlineLvl w:val="0"/>
    </w:pPr>
    <w:rPr>
      <w:b/>
      <w:color w:val="23305D"/>
      <w:spacing w:val="-10"/>
      <w:sz w:val="60"/>
      <w:szCs w:val="60"/>
      <w:lang w:val="en-GB"/>
    </w:rPr>
  </w:style>
  <w:style w:type="paragraph" w:styleId="Heading2">
    <w:name w:val="heading 2"/>
    <w:basedOn w:val="Normal"/>
    <w:next w:val="Normal"/>
    <w:link w:val="Heading2Char"/>
    <w:uiPriority w:val="1"/>
    <w:qFormat/>
    <w:rsid w:val="002B32BD"/>
    <w:pPr>
      <w:keepNext/>
      <w:spacing w:before="480" w:after="180"/>
      <w:outlineLvl w:val="1"/>
    </w:pPr>
    <w:rPr>
      <w:b/>
      <w:color w:val="0A6AB4"/>
      <w:spacing w:val="-5"/>
      <w:sz w:val="40"/>
      <w:szCs w:val="16"/>
      <w:lang w:val="en-GB"/>
    </w:rPr>
  </w:style>
  <w:style w:type="paragraph" w:styleId="Heading3">
    <w:name w:val="heading 3"/>
    <w:basedOn w:val="Normal"/>
    <w:next w:val="Normal"/>
    <w:link w:val="Heading3Char"/>
    <w:uiPriority w:val="9"/>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1"/>
    <w:rsid w:val="00A7415D"/>
    <w:pPr>
      <w:spacing w:before="60" w:line="228" w:lineRule="auto"/>
      <w:ind w:left="284" w:hanging="284"/>
    </w:pPr>
    <w:rPr>
      <w:sz w:val="17"/>
    </w:rPr>
  </w:style>
  <w:style w:type="paragraph" w:styleId="Header">
    <w:name w:val="header"/>
    <w:basedOn w:val="Normal"/>
    <w:link w:val="HeaderChar"/>
    <w:uiPriority w:val="99"/>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styleId="FootnoteReference">
    <w:name w:val="footnote reference"/>
    <w:uiPriority w:val="1"/>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tabs>
        <w:tab w:val="clear" w:pos="567"/>
        <w:tab w:val="num" w:pos="360"/>
      </w:tabs>
      <w:spacing w:before="60"/>
      <w:ind w:left="284" w:hanging="284"/>
    </w:pPr>
  </w:style>
  <w:style w:type="paragraph" w:customStyle="1" w:styleId="TableText">
    <w:name w:val="TableText"/>
    <w:basedOn w:val="Normal"/>
    <w:link w:val="TableTextChar"/>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1"/>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172194"/>
    <w:rPr>
      <w:rFonts w:ascii="Segoe UI" w:hAnsi="Segoe UI"/>
      <w:b/>
      <w:color w:val="23305D"/>
      <w:spacing w:val="-10"/>
      <w:sz w:val="60"/>
      <w:szCs w:val="60"/>
      <w:lang w:val="en-GB"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2B32BD"/>
    <w:rPr>
      <w:rFonts w:ascii="Segoe UI" w:hAnsi="Segoe UI"/>
      <w:b/>
      <w:color w:val="0A6AB4"/>
      <w:spacing w:val="-5"/>
      <w:sz w:val="40"/>
      <w:szCs w:val="16"/>
      <w:lang w:val="en-GB"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6"/>
      </w:numPr>
      <w:spacing w:before="180"/>
    </w:pPr>
    <w:rPr>
      <w:szCs w:val="24"/>
    </w:rPr>
  </w:style>
  <w:style w:type="paragraph" w:customStyle="1" w:styleId="Letter">
    <w:name w:val="Letter"/>
    <w:basedOn w:val="Normal"/>
    <w:qFormat/>
    <w:rsid w:val="00F140B2"/>
    <w:pPr>
      <w:numPr>
        <w:ilvl w:val="1"/>
        <w:numId w:val="6"/>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6"/>
      </w:numPr>
      <w:spacing w:before="90"/>
    </w:pPr>
    <w:rPr>
      <w:rFonts w:eastAsia="Arial Unicode MS"/>
    </w:rPr>
  </w:style>
  <w:style w:type="character" w:customStyle="1" w:styleId="BulletChar">
    <w:name w:val="Bullet Char"/>
    <w:link w:val="Bullet"/>
    <w:locked/>
    <w:rsid w:val="002B32BD"/>
    <w:rPr>
      <w:rFonts w:ascii="Segoe UI" w:hAnsi="Segoe UI"/>
      <w:sz w:val="21"/>
      <w:lang w:eastAsia="en-GB"/>
    </w:rPr>
  </w:style>
  <w:style w:type="paragraph" w:customStyle="1" w:styleId="CabStandard">
    <w:name w:val="CabStandard"/>
    <w:basedOn w:val="Normal"/>
    <w:link w:val="CabStandardChar"/>
    <w:rsid w:val="002B32BD"/>
    <w:pPr>
      <w:keepLines/>
      <w:numPr>
        <w:numId w:val="7"/>
      </w:numPr>
      <w:spacing w:after="240"/>
    </w:pPr>
    <w:rPr>
      <w:rFonts w:ascii="Times New Roman" w:hAnsi="Times New Roman"/>
      <w:sz w:val="24"/>
      <w:lang w:val="en-GB" w:eastAsia="ja-JP"/>
    </w:rPr>
  </w:style>
  <w:style w:type="paragraph" w:customStyle="1" w:styleId="Second-levelbullets">
    <w:name w:val="Second-level bullets"/>
    <w:basedOn w:val="Bullet"/>
    <w:uiPriority w:val="3"/>
    <w:qFormat/>
    <w:rsid w:val="002B32BD"/>
    <w:pPr>
      <w:keepLines/>
      <w:numPr>
        <w:numId w:val="0"/>
      </w:numPr>
      <w:spacing w:before="0" w:after="160"/>
      <w:ind w:left="851" w:hanging="360"/>
    </w:pPr>
    <w:rPr>
      <w:rFonts w:asciiTheme="minorHAnsi" w:eastAsia="Segoe UI" w:hAnsiTheme="minorHAnsi" w:cstheme="minorHAnsi"/>
      <w:sz w:val="22"/>
      <w:szCs w:val="22"/>
      <w:lang w:val="en-GB" w:eastAsia="ja-JP"/>
    </w:rPr>
  </w:style>
  <w:style w:type="character" w:customStyle="1" w:styleId="CabStandardChar">
    <w:name w:val="CabStandard Char"/>
    <w:basedOn w:val="DefaultParagraphFont"/>
    <w:link w:val="CabStandard"/>
    <w:rsid w:val="002B32BD"/>
    <w:rPr>
      <w:sz w:val="24"/>
      <w:lang w:val="en-GB" w:eastAsia="ja-JP"/>
    </w:rPr>
  </w:style>
  <w:style w:type="character" w:styleId="UnresolvedMention">
    <w:name w:val="Unresolved Mention"/>
    <w:basedOn w:val="DefaultParagraphFont"/>
    <w:uiPriority w:val="99"/>
    <w:semiHidden/>
    <w:unhideWhenUsed/>
    <w:rsid w:val="002B68B9"/>
    <w:rPr>
      <w:color w:val="605E5C"/>
      <w:shd w:val="clear" w:color="auto" w:fill="E1DFDD"/>
    </w:rPr>
  </w:style>
  <w:style w:type="character" w:customStyle="1" w:styleId="FigureChar">
    <w:name w:val="Figure Char"/>
    <w:link w:val="Figure"/>
    <w:locked/>
    <w:rsid w:val="002B68B9"/>
    <w:rPr>
      <w:rFonts w:ascii="Segoe UI" w:hAnsi="Segoe UI"/>
      <w:b/>
      <w:lang w:eastAsia="en-GB"/>
    </w:rPr>
  </w:style>
  <w:style w:type="paragraph" w:customStyle="1" w:styleId="pf0">
    <w:name w:val="pf0"/>
    <w:basedOn w:val="Normal"/>
    <w:rsid w:val="002B68B9"/>
    <w:pPr>
      <w:keepLines/>
      <w:spacing w:before="100" w:beforeAutospacing="1" w:after="100" w:afterAutospacing="1"/>
    </w:pPr>
    <w:rPr>
      <w:rFonts w:ascii="Times New Roman" w:hAnsi="Times New Roman"/>
      <w:sz w:val="24"/>
      <w:szCs w:val="24"/>
      <w:lang w:eastAsia="en-NZ"/>
    </w:rPr>
  </w:style>
  <w:style w:type="paragraph" w:styleId="Caption">
    <w:name w:val="caption"/>
    <w:basedOn w:val="Normal"/>
    <w:next w:val="Normal"/>
    <w:unhideWhenUsed/>
    <w:qFormat/>
    <w:rsid w:val="002B68B9"/>
    <w:pPr>
      <w:spacing w:after="200"/>
    </w:pPr>
    <w:rPr>
      <w:i/>
      <w:iCs/>
      <w:color w:val="1F497D" w:themeColor="text2"/>
      <w:sz w:val="18"/>
      <w:szCs w:val="18"/>
    </w:rPr>
  </w:style>
  <w:style w:type="paragraph" w:customStyle="1" w:styleId="Tablebullets">
    <w:name w:val="Table bullets"/>
    <w:basedOn w:val="ListParagraph"/>
    <w:link w:val="TablebulletsChar"/>
    <w:qFormat/>
    <w:rsid w:val="00457CAC"/>
    <w:pPr>
      <w:keepLines/>
      <w:numPr>
        <w:numId w:val="9"/>
      </w:numPr>
      <w:spacing w:before="60" w:after="60"/>
      <w:ind w:left="284" w:hanging="284"/>
      <w:contextualSpacing w:val="0"/>
    </w:pPr>
    <w:rPr>
      <w:rFonts w:asciiTheme="minorHAnsi" w:eastAsia="Calibri" w:hAnsiTheme="minorHAnsi" w:cstheme="minorHAnsi"/>
      <w:sz w:val="20"/>
      <w:lang w:eastAsia="en-US"/>
    </w:rPr>
  </w:style>
  <w:style w:type="character" w:customStyle="1" w:styleId="TablebulletsChar">
    <w:name w:val="Table bullets Char"/>
    <w:basedOn w:val="DefaultParagraphFont"/>
    <w:link w:val="Tablebullets"/>
    <w:rsid w:val="00457CAC"/>
    <w:rPr>
      <w:rFonts w:asciiTheme="minorHAnsi" w:eastAsia="Calibri" w:hAnsiTheme="minorHAnsi" w:cstheme="minorHAnsi"/>
      <w:lang w:eastAsia="en-US"/>
    </w:rPr>
  </w:style>
  <w:style w:type="paragraph" w:styleId="ListParagraph">
    <w:name w:val="List Paragraph"/>
    <w:aliases w:val="Level 3,List Paragraph1,List Paragraph numbered,List Bullet indent,Normal text,Bullet Normal,numbered,FooterText,Paragraphe de liste1,Bulletr List Paragraph,列出段落,列出段落1,Bullet List,Board paper bullet list,#List Paragraph,target,Rec para,L"/>
    <w:basedOn w:val="Normal"/>
    <w:link w:val="ListParagraphChar"/>
    <w:uiPriority w:val="34"/>
    <w:qFormat/>
    <w:rsid w:val="00457CAC"/>
    <w:pPr>
      <w:ind w:left="720"/>
      <w:contextualSpacing/>
    </w:pPr>
  </w:style>
  <w:style w:type="character" w:customStyle="1" w:styleId="ListParagraphChar">
    <w:name w:val="List Paragraph Char"/>
    <w:aliases w:val="Level 3 Char,List Paragraph1 Char,List Paragraph numbered Char,List Bullet indent Char,Normal text Char,Bullet Normal Char,numbered Char,FooterText Char,Paragraphe de liste1 Char,Bulletr List Paragraph Char,列出段落 Char,列出段落1 Char"/>
    <w:basedOn w:val="DefaultParagraphFont"/>
    <w:link w:val="ListParagraph"/>
    <w:uiPriority w:val="34"/>
    <w:qFormat/>
    <w:rsid w:val="002422D8"/>
    <w:rPr>
      <w:rFonts w:ascii="Segoe UI" w:hAnsi="Segoe UI"/>
      <w:sz w:val="21"/>
      <w:lang w:eastAsia="en-GB"/>
    </w:rPr>
  </w:style>
  <w:style w:type="character" w:customStyle="1" w:styleId="TableTextChar">
    <w:name w:val="TableText Char"/>
    <w:link w:val="TableText"/>
    <w:uiPriority w:val="99"/>
    <w:rsid w:val="008B792A"/>
    <w:rPr>
      <w:rFonts w:ascii="Segoe UI" w:hAnsi="Segoe UI"/>
      <w:sz w:val="18"/>
      <w:lang w:eastAsia="en-GB"/>
    </w:rPr>
  </w:style>
  <w:style w:type="paragraph" w:styleId="CommentText">
    <w:name w:val="annotation text"/>
    <w:basedOn w:val="Normal"/>
    <w:link w:val="CommentTextChar"/>
    <w:uiPriority w:val="99"/>
    <w:unhideWhenUsed/>
    <w:rsid w:val="006B4A33"/>
    <w:rPr>
      <w:sz w:val="20"/>
    </w:rPr>
  </w:style>
  <w:style w:type="character" w:customStyle="1" w:styleId="CommentTextChar">
    <w:name w:val="Comment Text Char"/>
    <w:basedOn w:val="DefaultParagraphFont"/>
    <w:link w:val="CommentText"/>
    <w:uiPriority w:val="99"/>
    <w:rsid w:val="006B4A33"/>
    <w:rPr>
      <w:rFonts w:ascii="Segoe UI" w:hAnsi="Segoe UI"/>
      <w:lang w:eastAsia="en-GB"/>
    </w:rPr>
  </w:style>
  <w:style w:type="character" w:styleId="CommentReference">
    <w:name w:val="annotation reference"/>
    <w:basedOn w:val="DefaultParagraphFont"/>
    <w:uiPriority w:val="99"/>
    <w:semiHidden/>
    <w:unhideWhenUsed/>
    <w:rsid w:val="006B4A33"/>
    <w:rPr>
      <w:sz w:val="16"/>
      <w:szCs w:val="16"/>
    </w:rPr>
  </w:style>
  <w:style w:type="paragraph" w:styleId="NoSpacing">
    <w:name w:val="No Spacing"/>
    <w:uiPriority w:val="1"/>
    <w:qFormat/>
    <w:rsid w:val="00FA3285"/>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rsid w:val="00FA328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A3285"/>
    <w:rPr>
      <w:rFonts w:asciiTheme="minorHAnsi" w:eastAsiaTheme="minorHAnsi" w:hAnsiTheme="minorHAnsi" w:cstheme="minorBidi"/>
      <w:b/>
      <w:bCs/>
      <w:lang w:eastAsia="en-US"/>
    </w:rPr>
  </w:style>
  <w:style w:type="paragraph" w:customStyle="1" w:styleId="text">
    <w:name w:val="text"/>
    <w:basedOn w:val="Normal"/>
    <w:rsid w:val="00FA3285"/>
    <w:pPr>
      <w:spacing w:before="100" w:beforeAutospacing="1" w:after="100" w:afterAutospacing="1"/>
    </w:pPr>
    <w:rPr>
      <w:rFonts w:ascii="Times New Roman" w:hAnsi="Times New Roman"/>
      <w:sz w:val="24"/>
      <w:szCs w:val="24"/>
      <w:lang w:eastAsia="en-NZ"/>
    </w:rPr>
  </w:style>
  <w:style w:type="character" w:customStyle="1" w:styleId="label">
    <w:name w:val="label"/>
    <w:basedOn w:val="DefaultParagraphFont"/>
    <w:rsid w:val="00FA3285"/>
  </w:style>
  <w:style w:type="character" w:customStyle="1" w:styleId="insertwords">
    <w:name w:val="insertwords"/>
    <w:basedOn w:val="DefaultParagraphFont"/>
    <w:rsid w:val="00FA3285"/>
  </w:style>
  <w:style w:type="paragraph" w:styleId="TOCHeading">
    <w:name w:val="TOC Heading"/>
    <w:basedOn w:val="Heading1"/>
    <w:next w:val="Normal"/>
    <w:uiPriority w:val="39"/>
    <w:unhideWhenUsed/>
    <w:qFormat/>
    <w:rsid w:val="00FA3285"/>
    <w:pPr>
      <w:spacing w:before="480" w:after="240"/>
      <w:outlineLvl w:val="9"/>
    </w:pPr>
    <w:rPr>
      <w:rFonts w:eastAsia="Lucida Sans Unicode" w:cs="Segoe UI"/>
      <w:color w:val="0A6AB4"/>
      <w:spacing w:val="-5"/>
      <w:sz w:val="48"/>
      <w:szCs w:val="48"/>
      <w:lang w:val="en-US"/>
    </w:rPr>
  </w:style>
  <w:style w:type="paragraph" w:styleId="TOC4">
    <w:name w:val="toc 4"/>
    <w:basedOn w:val="Normal"/>
    <w:next w:val="Normal"/>
    <w:autoRedefine/>
    <w:uiPriority w:val="39"/>
    <w:unhideWhenUsed/>
    <w:rsid w:val="00FA3285"/>
    <w:pPr>
      <w:tabs>
        <w:tab w:val="right" w:leader="dot" w:pos="9016"/>
      </w:tabs>
      <w:spacing w:after="100" w:line="259" w:lineRule="auto"/>
      <w:ind w:left="660"/>
    </w:pPr>
    <w:rPr>
      <w:rFonts w:asciiTheme="minorHAnsi" w:eastAsiaTheme="minorHAnsi" w:hAnsiTheme="minorHAnsi" w:cstheme="minorBidi"/>
      <w:sz w:val="22"/>
      <w:szCs w:val="22"/>
      <w:lang w:eastAsia="en-US"/>
    </w:rPr>
  </w:style>
  <w:style w:type="paragraph" w:customStyle="1" w:styleId="ReportBody-MOH">
    <w:name w:val="Report Body - MOH"/>
    <w:basedOn w:val="Normal"/>
    <w:link w:val="ReportBody-MOHChar"/>
    <w:qFormat/>
    <w:rsid w:val="00FA3285"/>
    <w:pPr>
      <w:numPr>
        <w:numId w:val="10"/>
      </w:numPr>
      <w:spacing w:before="120" w:after="120"/>
      <w:ind w:right="284"/>
    </w:pPr>
    <w:rPr>
      <w:rFonts w:cs="Arial"/>
      <w:kern w:val="22"/>
      <w:sz w:val="22"/>
      <w:szCs w:val="22"/>
      <w:lang w:eastAsia="en-NZ"/>
    </w:rPr>
  </w:style>
  <w:style w:type="paragraph" w:customStyle="1" w:styleId="ReportBody2-MOH">
    <w:name w:val="Report Body 2 - MOH"/>
    <w:basedOn w:val="ReportBody-MOH"/>
    <w:qFormat/>
    <w:rsid w:val="00FA3285"/>
    <w:pPr>
      <w:numPr>
        <w:ilvl w:val="1"/>
      </w:numPr>
      <w:tabs>
        <w:tab w:val="num" w:pos="360"/>
        <w:tab w:val="num" w:pos="1440"/>
      </w:tabs>
      <w:ind w:left="1440" w:hanging="360"/>
    </w:pPr>
  </w:style>
  <w:style w:type="character" w:customStyle="1" w:styleId="ReportBody-MOHChar">
    <w:name w:val="Report Body - MOH Char"/>
    <w:basedOn w:val="DefaultParagraphFont"/>
    <w:link w:val="ReportBody-MOH"/>
    <w:rsid w:val="00FA3285"/>
    <w:rPr>
      <w:rFonts w:ascii="Segoe UI" w:hAnsi="Segoe UI" w:cs="Arial"/>
      <w:kern w:val="22"/>
      <w:sz w:val="22"/>
      <w:szCs w:val="22"/>
    </w:rPr>
  </w:style>
  <w:style w:type="paragraph" w:customStyle="1" w:styleId="Default">
    <w:name w:val="Default"/>
    <w:rsid w:val="00FA3285"/>
    <w:pPr>
      <w:autoSpaceDE w:val="0"/>
      <w:autoSpaceDN w:val="0"/>
      <w:adjustRightInd w:val="0"/>
    </w:pPr>
    <w:rPr>
      <w:rFonts w:ascii="Calibri" w:eastAsiaTheme="minorHAnsi" w:hAnsi="Calibri" w:cs="Calibri"/>
      <w:color w:val="000000"/>
      <w:sz w:val="24"/>
      <w:szCs w:val="24"/>
      <w:lang w:eastAsia="en-US"/>
    </w:rPr>
  </w:style>
  <w:style w:type="paragraph" w:styleId="NormalWeb">
    <w:name w:val="Normal (Web)"/>
    <w:basedOn w:val="Normal"/>
    <w:uiPriority w:val="99"/>
    <w:semiHidden/>
    <w:unhideWhenUsed/>
    <w:rsid w:val="00FA3285"/>
    <w:pPr>
      <w:spacing w:before="100" w:beforeAutospacing="1" w:after="100" w:afterAutospacing="1"/>
    </w:pPr>
    <w:rPr>
      <w:rFonts w:ascii="Times New Roman" w:hAnsi="Times New Roman"/>
      <w:sz w:val="24"/>
      <w:szCs w:val="24"/>
      <w:lang w:eastAsia="en-NZ"/>
    </w:rPr>
  </w:style>
  <w:style w:type="paragraph" w:customStyle="1" w:styleId="Numberedpara">
    <w:name w:val="Numbered para"/>
    <w:basedOn w:val="CabStandard"/>
    <w:link w:val="NumberedparaChar"/>
    <w:uiPriority w:val="1"/>
    <w:qFormat/>
    <w:rsid w:val="00FA3285"/>
    <w:pPr>
      <w:numPr>
        <w:numId w:val="5"/>
      </w:numPr>
    </w:pPr>
    <w:rPr>
      <w:rFonts w:ascii="Arial" w:hAnsi="Arial" w:cs="Arial"/>
    </w:rPr>
  </w:style>
  <w:style w:type="character" w:customStyle="1" w:styleId="NumberedparaChar">
    <w:name w:val="Numbered para Char"/>
    <w:basedOn w:val="DefaultParagraphFont"/>
    <w:link w:val="Numberedpara"/>
    <w:uiPriority w:val="1"/>
    <w:rsid w:val="00FA3285"/>
    <w:rPr>
      <w:rFonts w:ascii="Arial" w:hAnsi="Arial" w:cs="Arial"/>
      <w:sz w:val="24"/>
      <w:lang w:val="en-GB" w:eastAsia="ja-JP"/>
    </w:rPr>
  </w:style>
  <w:style w:type="character" w:customStyle="1" w:styleId="ui-provider">
    <w:name w:val="ui-provider"/>
    <w:basedOn w:val="DefaultParagraphFont"/>
    <w:rsid w:val="00FA3285"/>
  </w:style>
  <w:style w:type="character" w:styleId="Strong">
    <w:name w:val="Strong"/>
    <w:basedOn w:val="DefaultParagraphFont"/>
    <w:uiPriority w:val="22"/>
    <w:qFormat/>
    <w:rsid w:val="00FA3285"/>
    <w:rPr>
      <w:b/>
      <w:bCs/>
    </w:rPr>
  </w:style>
  <w:style w:type="paragraph" w:customStyle="1" w:styleId="Bulleted">
    <w:name w:val="Bulleted"/>
    <w:basedOn w:val="Normal"/>
    <w:link w:val="BulletedChar"/>
    <w:uiPriority w:val="5"/>
    <w:qFormat/>
    <w:rsid w:val="00FA3285"/>
    <w:pPr>
      <w:spacing w:after="60" w:line="276" w:lineRule="auto"/>
      <w:ind w:left="714" w:hanging="357"/>
    </w:pPr>
    <w:rPr>
      <w:rFonts w:ascii="Calibri" w:hAnsi="Calibri"/>
      <w:color w:val="000000"/>
      <w:sz w:val="22"/>
      <w:szCs w:val="22"/>
      <w:lang w:eastAsia="en-NZ"/>
    </w:rPr>
  </w:style>
  <w:style w:type="character" w:customStyle="1" w:styleId="BulletedChar">
    <w:name w:val="Bulleted Char"/>
    <w:link w:val="Bulleted"/>
    <w:uiPriority w:val="5"/>
    <w:rsid w:val="00FA3285"/>
    <w:rPr>
      <w:rFonts w:ascii="Calibri" w:hAnsi="Calibri"/>
      <w:color w:val="000000"/>
      <w:sz w:val="22"/>
      <w:szCs w:val="22"/>
    </w:rPr>
  </w:style>
  <w:style w:type="character" w:customStyle="1" w:styleId="emailstyle15">
    <w:name w:val="emailstyle15"/>
    <w:basedOn w:val="DefaultParagraphFont"/>
    <w:semiHidden/>
    <w:rsid w:val="00FA3285"/>
    <w:rPr>
      <w:rFonts w:ascii="Calibri" w:hAnsi="Calibri" w:cs="Calibri" w:hint="default"/>
      <w:color w:val="auto"/>
    </w:rPr>
  </w:style>
  <w:style w:type="character" w:styleId="Mention">
    <w:name w:val="Mention"/>
    <w:basedOn w:val="DefaultParagraphFont"/>
    <w:uiPriority w:val="99"/>
    <w:unhideWhenUsed/>
    <w:rsid w:val="00FA3285"/>
    <w:rPr>
      <w:color w:val="2B579A"/>
      <w:shd w:val="clear" w:color="auto" w:fill="E1DFDD"/>
    </w:rPr>
  </w:style>
  <w:style w:type="character" w:customStyle="1" w:styleId="cf01">
    <w:name w:val="cf01"/>
    <w:basedOn w:val="DefaultParagraphFont"/>
    <w:rsid w:val="00FA3285"/>
    <w:rPr>
      <w:rFonts w:ascii="Segoe UI" w:hAnsi="Segoe UI" w:cs="Segoe UI" w:hint="default"/>
      <w:sz w:val="18"/>
      <w:szCs w:val="18"/>
    </w:rPr>
  </w:style>
  <w:style w:type="character" w:customStyle="1" w:styleId="cf11">
    <w:name w:val="cf11"/>
    <w:basedOn w:val="DefaultParagraphFont"/>
    <w:rsid w:val="00FA3285"/>
    <w:rPr>
      <w:rFonts w:ascii="Segoe UI" w:hAnsi="Segoe UI" w:cs="Segoe UI" w:hint="default"/>
      <w:sz w:val="18"/>
      <w:szCs w:val="18"/>
    </w:rPr>
  </w:style>
  <w:style w:type="paragraph" w:customStyle="1" w:styleId="msonormal0">
    <w:name w:val="msonormal"/>
    <w:basedOn w:val="Normal"/>
    <w:rsid w:val="00FA3285"/>
    <w:pPr>
      <w:spacing w:before="100" w:beforeAutospacing="1" w:after="100" w:afterAutospacing="1"/>
    </w:pPr>
    <w:rPr>
      <w:rFonts w:ascii="Times New Roman" w:hAnsi="Times New Roman"/>
      <w:sz w:val="24"/>
      <w:szCs w:val="24"/>
      <w:lang w:eastAsia="en-NZ"/>
    </w:rPr>
  </w:style>
  <w:style w:type="paragraph" w:customStyle="1" w:styleId="paragraph">
    <w:name w:val="paragraph"/>
    <w:basedOn w:val="Normal"/>
    <w:rsid w:val="00FA3285"/>
    <w:pPr>
      <w:spacing w:before="100" w:beforeAutospacing="1" w:after="100" w:afterAutospacing="1"/>
    </w:pPr>
    <w:rPr>
      <w:rFonts w:ascii="Times New Roman" w:hAnsi="Times New Roman"/>
      <w:sz w:val="24"/>
      <w:szCs w:val="24"/>
      <w:lang w:eastAsia="en-NZ"/>
    </w:rPr>
  </w:style>
  <w:style w:type="character" w:customStyle="1" w:styleId="textrun">
    <w:name w:val="textrun"/>
    <w:basedOn w:val="DefaultParagraphFont"/>
    <w:rsid w:val="00FA3285"/>
  </w:style>
  <w:style w:type="character" w:customStyle="1" w:styleId="normaltextrun">
    <w:name w:val="normaltextrun"/>
    <w:basedOn w:val="DefaultParagraphFont"/>
    <w:rsid w:val="00FA3285"/>
  </w:style>
  <w:style w:type="character" w:customStyle="1" w:styleId="eop">
    <w:name w:val="eop"/>
    <w:basedOn w:val="DefaultParagraphFont"/>
    <w:rsid w:val="00FA3285"/>
  </w:style>
  <w:style w:type="character" w:customStyle="1" w:styleId="trackchangetextinsertion">
    <w:name w:val="trackchangetextinsertion"/>
    <w:basedOn w:val="DefaultParagraphFont"/>
    <w:rsid w:val="00FA3285"/>
  </w:style>
  <w:style w:type="character" w:customStyle="1" w:styleId="trackchangetextdeletionmarker">
    <w:name w:val="trackchangetextdeletionmarker"/>
    <w:basedOn w:val="DefaultParagraphFont"/>
    <w:rsid w:val="00FA3285"/>
  </w:style>
  <w:style w:type="character" w:customStyle="1" w:styleId="tabrun">
    <w:name w:val="tabrun"/>
    <w:basedOn w:val="DefaultParagraphFont"/>
    <w:rsid w:val="00FA3285"/>
  </w:style>
  <w:style w:type="character" w:customStyle="1" w:styleId="tabchar">
    <w:name w:val="tabchar"/>
    <w:basedOn w:val="DefaultParagraphFont"/>
    <w:rsid w:val="00FA3285"/>
  </w:style>
  <w:style w:type="character" w:customStyle="1" w:styleId="tableaderchars">
    <w:name w:val="tableaderchars"/>
    <w:basedOn w:val="DefaultParagraphFont"/>
    <w:rsid w:val="00FA3285"/>
  </w:style>
  <w:style w:type="character" w:customStyle="1" w:styleId="superscript">
    <w:name w:val="superscript"/>
    <w:basedOn w:val="DefaultParagraphFont"/>
    <w:rsid w:val="00FA3285"/>
  </w:style>
  <w:style w:type="paragraph" w:customStyle="1" w:styleId="outlineelement">
    <w:name w:val="outlineelement"/>
    <w:basedOn w:val="Normal"/>
    <w:rsid w:val="00FA3285"/>
    <w:pPr>
      <w:spacing w:before="100" w:beforeAutospacing="1" w:after="100" w:afterAutospacing="1"/>
    </w:pPr>
    <w:rPr>
      <w:rFonts w:ascii="Times New Roman" w:hAnsi="Times New Roman"/>
      <w:sz w:val="24"/>
      <w:szCs w:val="24"/>
      <w:lang w:eastAsia="en-NZ"/>
    </w:rPr>
  </w:style>
  <w:style w:type="character" w:styleId="FollowedHyperlink">
    <w:name w:val="FollowedHyperlink"/>
    <w:basedOn w:val="DefaultParagraphFont"/>
    <w:uiPriority w:val="99"/>
    <w:semiHidden/>
    <w:unhideWhenUsed/>
    <w:rsid w:val="00FA3285"/>
    <w:rPr>
      <w:color w:val="800080"/>
      <w:u w:val="single"/>
    </w:rPr>
  </w:style>
  <w:style w:type="character" w:customStyle="1" w:styleId="fieldrange">
    <w:name w:val="fieldrange"/>
    <w:basedOn w:val="DefaultParagraphFont"/>
    <w:rsid w:val="00FA3285"/>
  </w:style>
  <w:style w:type="character" w:customStyle="1" w:styleId="pagebreakblob">
    <w:name w:val="pagebreakblob"/>
    <w:basedOn w:val="DefaultParagraphFont"/>
    <w:rsid w:val="00FA3285"/>
  </w:style>
  <w:style w:type="character" w:customStyle="1" w:styleId="pagebreakborderspan">
    <w:name w:val="pagebreakborderspan"/>
    <w:basedOn w:val="DefaultParagraphFont"/>
    <w:rsid w:val="00FA3285"/>
  </w:style>
  <w:style w:type="character" w:customStyle="1" w:styleId="pagebreaktextspan">
    <w:name w:val="pagebreaktextspan"/>
    <w:basedOn w:val="DefaultParagraphFont"/>
    <w:rsid w:val="00FA3285"/>
  </w:style>
  <w:style w:type="character" w:customStyle="1" w:styleId="trackedchange">
    <w:name w:val="trackedchange"/>
    <w:basedOn w:val="DefaultParagraphFont"/>
    <w:rsid w:val="00FA3285"/>
  </w:style>
  <w:style w:type="paragraph" w:styleId="TOC5">
    <w:name w:val="toc 5"/>
    <w:basedOn w:val="Normal"/>
    <w:next w:val="Normal"/>
    <w:autoRedefine/>
    <w:uiPriority w:val="39"/>
    <w:unhideWhenUsed/>
    <w:rsid w:val="00FA3285"/>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FA3285"/>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FA3285"/>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FA3285"/>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FA3285"/>
    <w:pPr>
      <w:spacing w:after="100" w:line="259" w:lineRule="auto"/>
      <w:ind w:left="1760"/>
    </w:pPr>
    <w:rPr>
      <w:rFonts w:asciiTheme="minorHAnsi" w:eastAsiaTheme="minorEastAsia" w:hAnsiTheme="minorHAnsi" w:cstheme="minorBidi"/>
      <w:sz w:val="22"/>
      <w:szCs w:val="22"/>
      <w:lang w:eastAsia="en-NZ"/>
    </w:rPr>
  </w:style>
  <w:style w:type="character" w:customStyle="1" w:styleId="cf21">
    <w:name w:val="cf21"/>
    <w:basedOn w:val="DefaultParagraphFont"/>
    <w:rsid w:val="00FA3285"/>
    <w:rPr>
      <w:rFonts w:ascii="Segoe UI" w:hAnsi="Segoe UI" w:cs="Segoe UI" w:hint="default"/>
      <w:b/>
      <w:bCs/>
      <w:sz w:val="18"/>
      <w:szCs w:val="18"/>
    </w:rPr>
  </w:style>
  <w:style w:type="paragraph" w:styleId="BodyText">
    <w:name w:val="Body Text"/>
    <w:basedOn w:val="Normal"/>
    <w:link w:val="BodyTextChar"/>
    <w:qFormat/>
    <w:rsid w:val="00FA3285"/>
    <w:pPr>
      <w:spacing w:before="240" w:after="240" w:line="320" w:lineRule="atLeast"/>
    </w:pPr>
    <w:rPr>
      <w:rFonts w:ascii="Verdana" w:eastAsia="Times" w:hAnsi="Verdana"/>
      <w:kern w:val="18"/>
      <w:sz w:val="24"/>
      <w:szCs w:val="24"/>
      <w:lang w:val="en-AU" w:eastAsia="en-AU"/>
    </w:rPr>
  </w:style>
  <w:style w:type="character" w:customStyle="1" w:styleId="BodyTextChar">
    <w:name w:val="Body Text Char"/>
    <w:basedOn w:val="DefaultParagraphFont"/>
    <w:link w:val="BodyText"/>
    <w:rsid w:val="00FA3285"/>
    <w:rPr>
      <w:rFonts w:ascii="Verdana" w:eastAsia="Times" w:hAnsi="Verdana"/>
      <w:kern w:val="18"/>
      <w:sz w:val="24"/>
      <w:szCs w:val="24"/>
      <w:lang w:val="en-AU" w:eastAsia="en-AU"/>
    </w:rPr>
  </w:style>
  <w:style w:type="paragraph" w:styleId="EndnoteText">
    <w:name w:val="endnote text"/>
    <w:basedOn w:val="Normal"/>
    <w:link w:val="EndnoteTextChar"/>
    <w:uiPriority w:val="99"/>
    <w:semiHidden/>
    <w:unhideWhenUsed/>
    <w:rsid w:val="00FA3285"/>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semiHidden/>
    <w:rsid w:val="00FA3285"/>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FA32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029485">
      <w:bodyDiv w:val="1"/>
      <w:marLeft w:val="0"/>
      <w:marRight w:val="0"/>
      <w:marTop w:val="0"/>
      <w:marBottom w:val="0"/>
      <w:divBdr>
        <w:top w:val="none" w:sz="0" w:space="0" w:color="auto"/>
        <w:left w:val="none" w:sz="0" w:space="0" w:color="auto"/>
        <w:bottom w:val="none" w:sz="0" w:space="0" w:color="auto"/>
        <w:right w:val="none" w:sz="0" w:space="0" w:color="auto"/>
      </w:divBdr>
    </w:div>
    <w:div w:id="156992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image" Target="media/image5.png"/><Relationship Id="rId39" Type="http://schemas.openxmlformats.org/officeDocument/2006/relationships/hyperlink" Target="http://www.health.govt.nz/publication/life-course-and-legacy-gambling-harms-new-zealand"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footer" Target="footer8.xml"/><Relationship Id="rId47" Type="http://schemas.openxmlformats.org/officeDocument/2006/relationships/hyperlink" Target="http://www.health.govt.nz/our-work/mental-health-and-addictions/problem-gambling/service-user-data/intervention-client-data"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aus01.safelinks.protection.outlook.com/?url=https%3A%2F%2Fwww.dia.govt.nz%2Fdiawebsite.nsf%2Fwpg_URL%2FServices-Casino-and-Non-Casino-Gaming-Prohibited-Gambling%3FOpenDocument&amp;data=05%7C02%7CKirsten.Sharman%40health.govt.nz%7Caf03bf37f3b542c9493b08dc9c6ea2e0%7C23cec7246d204bd19fe9dc4447edd1fa%7C0%7C0%7C638557246223125432%7CUnknown%7CTWFpbGZsb3d8eyJWIjoiMC4wLjAwMDAiLCJQIjoiV2luMzIiLCJBTiI6Ik1haWwiLCJXVCI6Mn0%3D%7C0%7C%7C%7C&amp;sdata=B7TErmNKSYYVTgwQK8CDjndmlMtTceufgDz8RX4Fz%2Fg%3D&amp;reserved=0" TargetMode="External"/><Relationship Id="rId33" Type="http://schemas.openxmlformats.org/officeDocument/2006/relationships/image" Target="media/image11.png"/><Relationship Id="rId38" Type="http://schemas.openxmlformats.org/officeDocument/2006/relationships/hyperlink" Target="http://www.health.govt.nz/publication/enhancing-support-provided-family-and-affected-others-new-zealand-gambling-services-exploratory" TargetMode="External"/><Relationship Id="rId46" Type="http://schemas.openxmlformats.org/officeDocument/2006/relationships/hyperlink" Target="http://www.dia.govt.nz/gambling-statistics-expenditur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0.png"/><Relationship Id="rId37" Type="http://schemas.openxmlformats.org/officeDocument/2006/relationships/hyperlink" Target="http://www.health.govt.nz/publication/pasifika-youth-online-gaming-and-gambling-research-are-online-video-games-gateway-problem-gambling" TargetMode="External"/><Relationship Id="rId40" Type="http://schemas.openxmlformats.org/officeDocument/2006/relationships/header" Target="header7.xml"/><Relationship Id="rId45" Type="http://schemas.openxmlformats.org/officeDocument/2006/relationships/hyperlink" Target="http://www.dia.govt.n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http://www.health.govt.nz/publication/gamgard-evaluation"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yperlink" Target="https://www.health.govt.nz/statistics-research/research/gambling-harm-research-and-evaluation/current-research-projects" TargetMode="External"/><Relationship Id="rId43" Type="http://schemas.openxmlformats.org/officeDocument/2006/relationships/footer" Target="footer9.xml"/><Relationship Id="rId48" Type="http://schemas.openxmlformats.org/officeDocument/2006/relationships/fontTable" Target="fontTable.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youth19.ac.nz/publications/gambling" TargetMode="External"/><Relationship Id="rId13" Type="http://schemas.openxmlformats.org/officeDocument/2006/relationships/hyperlink" Target="http://www.health.govt.nz/publication/effectiveness-face-face-gambling-interventions-two-years-later" TargetMode="External"/><Relationship Id="rId18" Type="http://schemas.openxmlformats.org/officeDocument/2006/relationships/hyperlink" Target="http://www.dia.govt.nz/gambling-statistics-expenditure" TargetMode="External"/><Relationship Id="rId3" Type="http://schemas.openxmlformats.org/officeDocument/2006/relationships/hyperlink" Target="http://www.health.govt.nz/publication/measuring-burden-gambling-harm-new-zealand" TargetMode="External"/><Relationship Id="rId21" Type="http://schemas.openxmlformats.org/officeDocument/2006/relationships/hyperlink" Target="https://www.dia.govt.nz/gambling-statistics-gmp-dashboard" TargetMode="External"/><Relationship Id="rId7" Type="http://schemas.openxmlformats.org/officeDocument/2006/relationships/hyperlink" Target="http://www.pgf.nz/downloads/assets/13448/1/pgf0033" TargetMode="External"/><Relationship Id="rId12" Type="http://schemas.openxmlformats.org/officeDocument/2006/relationships/hyperlink" Target="http://www.gamgard.com" TargetMode="External"/><Relationship Id="rId17" Type="http://schemas.openxmlformats.org/officeDocument/2006/relationships/hyperlink" Target="http://www.dia.govt.nz/gambling-statistics-expenditure" TargetMode="External"/><Relationship Id="rId2" Type="http://schemas.openxmlformats.org/officeDocument/2006/relationships/hyperlink" Target="https://www.dia.govt.nz/gambling-statistics-expenditure" TargetMode="External"/><Relationship Id="rId16" Type="http://schemas.openxmlformats.org/officeDocument/2006/relationships/hyperlink" Target="http://www.stats.govt.nz/integrated-data/integrated-data-infrastructure" TargetMode="External"/><Relationship Id="rId20" Type="http://schemas.openxmlformats.org/officeDocument/2006/relationships/hyperlink" Target="https://www.dia.govt.nz/gambling-statistics-gmp-dashboard" TargetMode="External"/><Relationship Id="rId1" Type="http://schemas.openxmlformats.org/officeDocument/2006/relationships/hyperlink" Target="https://catalogue.data.govt.nz/dataset/gambling-expenditure-statistics/resource/941f3304-75a7-48b7-8af0-8d6733881a36" TargetMode="External"/><Relationship Id="rId6" Type="http://schemas.openxmlformats.org/officeDocument/2006/relationships/hyperlink" Target="file:///D:/05%20Formatting/04%20MoH/2024.08.15%20Gambling%20Harm/www.gov.uk/government/publications/gambling-related-harms-evidence-review/gambling-related-harms-evidence-review-summary--2" TargetMode="External"/><Relationship Id="rId11" Type="http://schemas.openxmlformats.org/officeDocument/2006/relationships/hyperlink" Target="file:///D:/05%20Formatting/04%20MoH/2024.08.15%20Gambling%20Harm/www.health.govt.nz/new-zealand-health-system/health-system-reforms" TargetMode="External"/><Relationship Id="rId5" Type="http://schemas.openxmlformats.org/officeDocument/2006/relationships/hyperlink" Target="https://kupe.healthpromotion.govt.nz" TargetMode="External"/><Relationship Id="rId15" Type="http://schemas.openxmlformats.org/officeDocument/2006/relationships/hyperlink" Target="http://www.health.govt.nz/publication/literature-review-provision-and-effectiveness-residential-programmes-gambling-harm-treatment" TargetMode="External"/><Relationship Id="rId10" Type="http://schemas.openxmlformats.org/officeDocument/2006/relationships/hyperlink" Target="https://www.dia.govt.nz/diawebsite.nsf/Files/Compliance-and-Enforcement-Model-2-800/$file/Compliance-and-Enforcement-%20Policy-Final-design.pdf" TargetMode="External"/><Relationship Id="rId19" Type="http://schemas.openxmlformats.org/officeDocument/2006/relationships/hyperlink" Target="https://www.dia.govt.nz/gambling-statistics-gmp-dashboard" TargetMode="External"/><Relationship Id="rId4" Type="http://schemas.openxmlformats.org/officeDocument/2006/relationships/hyperlink" Target="https://kupe.healthpromotion.govt.nz" TargetMode="External"/><Relationship Id="rId9" Type="http://schemas.openxmlformats.org/officeDocument/2006/relationships/hyperlink" Target="http://www.dia.govt.nz/gambling-statistics-gmp-dashboard" TargetMode="External"/><Relationship Id="rId14" Type="http://schemas.openxmlformats.org/officeDocument/2006/relationships/hyperlink" Target="http://www.health.govt.nz/publication/peer-worker-roles-preventing-and-minimising-gambling-harm-sector-literature-revie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TaxCatchAll xmlns="c5b47098-0215-444c-9096-523bda4ac5c6" xsi:nil="true"/>
    <AggregationStatus xmlns="4f9c820c-e7e2-444d-97ee-45f2b3485c1d">Normal</AggregationStatus>
    <OverrideLabel xmlns="d0b61010-d6f3-4072-b934-7bbb13e97771" xsi:nil="true"/>
    <lcf76f155ced4ddcb4097134ff3c332f xmlns="54904628-6268-4ac5-9416-97794f1d508d">
      <Terms xmlns="http://schemas.microsoft.com/office/infopath/2007/PartnerControls"/>
    </lcf76f155ced4ddcb4097134ff3c332f>
    <CategoryValue xmlns="4f9c820c-e7e2-444d-97ee-45f2b3485c1d">Strategy</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Mental Health and Addiction Programme</Team>
    <Project xmlns="4f9c820c-e7e2-444d-97ee-45f2b3485c1d">NA</Project>
    <HasNHI xmlns="184c05c4-c568-455d-94a4-7e009b164348">false</HasNHI>
    <FunctionGroup xmlns="4f9c820c-e7e2-444d-97ee-45f2b3485c1d">Strategy Policy and Legislative Development</FunctionGroup>
    <Function xmlns="4f9c820c-e7e2-444d-97ee-45f2b3485c1d">Mental Health and Addiction Programme</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Preventing &amp; Minimising Gambling Harm</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Strategy and policy</CategoryName>
    <PRADateTrigger xmlns="4f9c820c-e7e2-444d-97ee-45f2b3485c1d" xsi:nil="true"/>
    <PRAText2 xmlns="4f9c820c-e7e2-444d-97ee-45f2b3485c1d" xsi:nil="true"/>
    <zLegacyID xmlns="184c05c4-c568-455d-94a4-7e009b164348" xsi:nil="true"/>
    <_dlc_DocId xmlns="c5b47098-0215-444c-9096-523bda4ac5c6">MOHECM-952532665-26538</_dlc_DocId>
    <_dlc_DocIdUrl xmlns="c5b47098-0215-444c-9096-523bda4ac5c6">
      <Url>https://mohgovtnz.sharepoint.com/sites/moh-ecm-MentHealSPL/_layouts/15/DocIdRedir.aspx?ID=MOHECM-952532665-26538</Url>
      <Description>MOHECM-952532665-26538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55" ma:contentTypeDescription="Create a new document." ma:contentTypeScope="" ma:versionID="da44ccb576833fbe74f843ad51f3cce3">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54904628-6268-4ac5-9416-97794f1d508d" targetNamespace="http://schemas.microsoft.com/office/2006/metadata/properties" ma:root="true" ma:fieldsID="01e648187c11b5c0e29209127b1f83a0" ns2:_="" ns3:_="" ns4:_="" ns5:_="" ns6:_="" ns7:_="" ns8:_="" ns9: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OCR" minOccurs="0"/>
                <xsd:element ref="ns9:MediaServiceDateTaken" minOccurs="0"/>
                <xsd:element ref="ns9:MediaServiceLocation" minOccurs="0"/>
                <xsd:element ref="ns9:MediaLengthInSeconds" minOccurs="0"/>
                <xsd:element ref="ns9:MediaServiceObjectDetectorVersions" minOccurs="0"/>
                <xsd:element ref="ns9: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4" nillable="true" ma:displayName="Shared With Details" ma:internalName="SharedWithDetails" ma:readOnly="true">
      <xsd:simpleType>
        <xsd:restriction base="dms:Note">
          <xsd:maxLength value="255"/>
        </xsd:restriction>
      </xsd:simpleType>
    </xsd:element>
    <xsd:element name="TaxCatchAll" ma:index="57" nillable="true" ma:displayName="Taxonomy Catch All Column" ma:hidden="true" ma:list="{ca88c282-f265-4c5d-a6ef-f1d25373d578}"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Strategy Policy and Legislative Development" ma:hidden="true" ma:internalName="FunctionGroup" ma:readOnly="false">
      <xsd:simpleType>
        <xsd:restriction base="dms:Text">
          <xsd:maxLength value="255"/>
        </xsd:restriction>
      </xsd:simpleType>
    </xsd:element>
    <xsd:element name="Function" ma:index="22" nillable="true" ma:displayName="Function" ma:default="Mental Health and Addiction Programme"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Mental Health and Addiction Programm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6"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OCR" ma:index="60" nillable="true" ma:displayName="Extracted Text" ma:internalName="MediaServiceOCR" ma:readOnly="true">
      <xsd:simpleType>
        <xsd:restriction base="dms:Note">
          <xsd:maxLength value="255"/>
        </xsd:restriction>
      </xsd:simpleType>
    </xsd:element>
    <xsd:element name="MediaServiceDateTaken" ma:index="61" nillable="true" ma:displayName="MediaServiceDateTaken" ma:hidden="true" ma:indexed="true" ma:internalName="MediaServiceDateTaken"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2.xml><?xml version="1.0" encoding="utf-8"?>
<ds:datastoreItem xmlns:ds="http://schemas.openxmlformats.org/officeDocument/2006/customXml" ds:itemID="{CCBC9458-29D2-4D1C-8674-467330D44A31}">
  <ds:schemaRefs>
    <ds:schemaRef ds:uri="http://schemas.microsoft.com/sharepoint/events"/>
  </ds:schemaRefs>
</ds:datastoreItem>
</file>

<file path=customXml/itemProps3.xml><?xml version="1.0" encoding="utf-8"?>
<ds:datastoreItem xmlns:ds="http://schemas.openxmlformats.org/officeDocument/2006/customXml" ds:itemID="{4577FFB0-260E-4BEB-AB23-5A43F0263A51}">
  <ds:schemaRefs>
    <ds:schemaRef ds:uri="c5b47098-0215-444c-9096-523bda4ac5c6"/>
    <ds:schemaRef ds:uri="http://purl.org/dc/terms/"/>
    <ds:schemaRef ds:uri="http://schemas.microsoft.com/office/infopath/2007/PartnerControls"/>
    <ds:schemaRef ds:uri="c91a514c-9034-4fa3-897a-8352025b26ed"/>
    <ds:schemaRef ds:uri="15ffb055-6eb4-45a1-bc20-bf2ac0d420da"/>
    <ds:schemaRef ds:uri="725c79e5-42ce-4aa0-ac78-b6418001f0d2"/>
    <ds:schemaRef ds:uri="54904628-6268-4ac5-9416-97794f1d508d"/>
    <ds:schemaRef ds:uri="http://schemas.microsoft.com/office/2006/metadata/properties"/>
    <ds:schemaRef ds:uri="http://www.w3.org/XML/1998/namespace"/>
    <ds:schemaRef ds:uri="184c05c4-c568-455d-94a4-7e009b164348"/>
    <ds:schemaRef ds:uri="http://schemas.openxmlformats.org/package/2006/metadata/core-properties"/>
    <ds:schemaRef ds:uri="http://schemas.microsoft.com/office/2006/documentManagement/types"/>
    <ds:schemaRef ds:uri="http://purl.org/dc/elements/1.1/"/>
    <ds:schemaRef ds:uri="http://purl.org/dc/dcmitype/"/>
    <ds:schemaRef ds:uri="d0b61010-d6f3-4072-b934-7bbb13e97771"/>
    <ds:schemaRef ds:uri="4f9c820c-e7e2-444d-97ee-45f2b3485c1d"/>
  </ds:schemaRefs>
</ds:datastoreItem>
</file>

<file path=customXml/itemProps4.xml><?xml version="1.0" encoding="utf-8"?>
<ds:datastoreItem xmlns:ds="http://schemas.openxmlformats.org/officeDocument/2006/customXml" ds:itemID="{5CA0EC0E-A8E9-4C48-8E2D-F8420CD4C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DE10D4-B04D-46BB-8458-050322E51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42</TotalTime>
  <Pages>54</Pages>
  <Words>15769</Words>
  <Characters>93345</Characters>
  <Application>Microsoft Office Word</Application>
  <DocSecurity>0</DocSecurity>
  <Lines>777</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108897</CharactersWithSpaces>
  <SharedDoc>false</SharedDoc>
  <HLinks>
    <vt:vector size="186" baseType="variant">
      <vt:variant>
        <vt:i4>3080238</vt:i4>
      </vt:variant>
      <vt:variant>
        <vt:i4>162</vt:i4>
      </vt:variant>
      <vt:variant>
        <vt:i4>0</vt:i4>
      </vt:variant>
      <vt:variant>
        <vt:i4>5</vt:i4>
      </vt:variant>
      <vt:variant>
        <vt:lpwstr>http://www.health.govt.nz/our-work/mental-health-and-addictions/problem-gambling/service-user-data/intervention-client-data</vt:lpwstr>
      </vt:variant>
      <vt:variant>
        <vt:lpwstr/>
      </vt:variant>
      <vt:variant>
        <vt:i4>2424958</vt:i4>
      </vt:variant>
      <vt:variant>
        <vt:i4>159</vt:i4>
      </vt:variant>
      <vt:variant>
        <vt:i4>0</vt:i4>
      </vt:variant>
      <vt:variant>
        <vt:i4>5</vt:i4>
      </vt:variant>
      <vt:variant>
        <vt:lpwstr>http://www.dia.govt.nz/gambling-statistics-expenditure</vt:lpwstr>
      </vt:variant>
      <vt:variant>
        <vt:lpwstr/>
      </vt:variant>
      <vt:variant>
        <vt:i4>7012450</vt:i4>
      </vt:variant>
      <vt:variant>
        <vt:i4>156</vt:i4>
      </vt:variant>
      <vt:variant>
        <vt:i4>0</vt:i4>
      </vt:variant>
      <vt:variant>
        <vt:i4>5</vt:i4>
      </vt:variant>
      <vt:variant>
        <vt:lpwstr>http://www.dia.govt.nz/</vt:lpwstr>
      </vt:variant>
      <vt:variant>
        <vt:lpwstr/>
      </vt:variant>
      <vt:variant>
        <vt:i4>3997809</vt:i4>
      </vt:variant>
      <vt:variant>
        <vt:i4>153</vt:i4>
      </vt:variant>
      <vt:variant>
        <vt:i4>0</vt:i4>
      </vt:variant>
      <vt:variant>
        <vt:i4>5</vt:i4>
      </vt:variant>
      <vt:variant>
        <vt:lpwstr>http://www.health.govt.nz/publication/life-course-and-legacy-gambling-harms-new-zealand</vt:lpwstr>
      </vt:variant>
      <vt:variant>
        <vt:lpwstr/>
      </vt:variant>
      <vt:variant>
        <vt:i4>1048653</vt:i4>
      </vt:variant>
      <vt:variant>
        <vt:i4>150</vt:i4>
      </vt:variant>
      <vt:variant>
        <vt:i4>0</vt:i4>
      </vt:variant>
      <vt:variant>
        <vt:i4>5</vt:i4>
      </vt:variant>
      <vt:variant>
        <vt:lpwstr>http://www.health.govt.nz/publication/enhancing-support-provided-family-and-affected-others-new-zealand-gambling-services-exploratory</vt:lpwstr>
      </vt:variant>
      <vt:variant>
        <vt:lpwstr/>
      </vt:variant>
      <vt:variant>
        <vt:i4>4980741</vt:i4>
      </vt:variant>
      <vt:variant>
        <vt:i4>147</vt:i4>
      </vt:variant>
      <vt:variant>
        <vt:i4>0</vt:i4>
      </vt:variant>
      <vt:variant>
        <vt:i4>5</vt:i4>
      </vt:variant>
      <vt:variant>
        <vt:lpwstr>http://www.health.govt.nz/publication/pasifika-youth-online-gaming-and-gambling-research-are-online-video-games-gateway-problem-gambling</vt:lpwstr>
      </vt:variant>
      <vt:variant>
        <vt:lpwstr/>
      </vt:variant>
      <vt:variant>
        <vt:i4>4784140</vt:i4>
      </vt:variant>
      <vt:variant>
        <vt:i4>144</vt:i4>
      </vt:variant>
      <vt:variant>
        <vt:i4>0</vt:i4>
      </vt:variant>
      <vt:variant>
        <vt:i4>5</vt:i4>
      </vt:variant>
      <vt:variant>
        <vt:lpwstr>http://www.health.govt.nz/publication/gamgard-evaluation</vt:lpwstr>
      </vt:variant>
      <vt:variant>
        <vt:lpwstr/>
      </vt:variant>
      <vt:variant>
        <vt:i4>4325398</vt:i4>
      </vt:variant>
      <vt:variant>
        <vt:i4>141</vt:i4>
      </vt:variant>
      <vt:variant>
        <vt:i4>0</vt:i4>
      </vt:variant>
      <vt:variant>
        <vt:i4>5</vt:i4>
      </vt:variant>
      <vt:variant>
        <vt:lpwstr>https://www.health.govt.nz/statistics-research/research/gambling-harm-research-and-evaluation/current-research-projects</vt:lpwstr>
      </vt:variant>
      <vt:variant>
        <vt:lpwstr>mig</vt:lpwstr>
      </vt:variant>
      <vt:variant>
        <vt:i4>6357017</vt:i4>
      </vt:variant>
      <vt:variant>
        <vt:i4>138</vt:i4>
      </vt:variant>
      <vt:variant>
        <vt:i4>0</vt:i4>
      </vt:variant>
      <vt:variant>
        <vt:i4>5</vt:i4>
      </vt:variant>
      <vt:variant>
        <vt:lpwstr>https://aus01.safelinks.protection.outlook.com/?url=https%3A%2F%2Fwww.dia.govt.nz%2Fdiawebsite.nsf%2Fwpg_URL%2FServices-Casino-and-Non-Casino-Gaming-Prohibited-Gambling%3FOpenDocument&amp;data=05%7C02%7CKirsten.Sharman%40health.govt.nz%7Caf03bf37f3b542c9493b08dc9c6ea2e0%7C23cec7246d204bd19fe9dc4447edd1fa%7C0%7C0%7C638557246223125432%7CUnknown%7CTWFpbGZsb3d8eyJWIjoiMC4wLjAwMDAiLCJQIjoiV2luMzIiLCJBTiI6Ik1haWwiLCJXVCI6Mn0%3D%7C0%7C%7C%7C&amp;sdata=B7TErmNKSYYVTgwQK8CDjndmlMtTceufgDz8RX4Fz%2Fg%3D&amp;reserved=0</vt:lpwstr>
      </vt:variant>
      <vt:variant>
        <vt:lpwstr/>
      </vt:variant>
      <vt:variant>
        <vt:i4>5046351</vt:i4>
      </vt:variant>
      <vt:variant>
        <vt:i4>66</vt:i4>
      </vt:variant>
      <vt:variant>
        <vt:i4>0</vt:i4>
      </vt:variant>
      <vt:variant>
        <vt:i4>5</vt:i4>
      </vt:variant>
      <vt:variant>
        <vt:lpwstr>https://www.dia.govt.nz/gambling-statistics-gmp-dashboard</vt:lpwstr>
      </vt:variant>
      <vt:variant>
        <vt:lpwstr/>
      </vt:variant>
      <vt:variant>
        <vt:i4>5046351</vt:i4>
      </vt:variant>
      <vt:variant>
        <vt:i4>63</vt:i4>
      </vt:variant>
      <vt:variant>
        <vt:i4>0</vt:i4>
      </vt:variant>
      <vt:variant>
        <vt:i4>5</vt:i4>
      </vt:variant>
      <vt:variant>
        <vt:lpwstr>https://www.dia.govt.nz/gambling-statistics-gmp-dashboard</vt:lpwstr>
      </vt:variant>
      <vt:variant>
        <vt:lpwstr/>
      </vt:variant>
      <vt:variant>
        <vt:i4>5046351</vt:i4>
      </vt:variant>
      <vt:variant>
        <vt:i4>60</vt:i4>
      </vt:variant>
      <vt:variant>
        <vt:i4>0</vt:i4>
      </vt:variant>
      <vt:variant>
        <vt:i4>5</vt:i4>
      </vt:variant>
      <vt:variant>
        <vt:lpwstr>https://www.dia.govt.nz/gambling-statistics-gmp-dashboard</vt:lpwstr>
      </vt:variant>
      <vt:variant>
        <vt:lpwstr/>
      </vt:variant>
      <vt:variant>
        <vt:i4>2424958</vt:i4>
      </vt:variant>
      <vt:variant>
        <vt:i4>57</vt:i4>
      </vt:variant>
      <vt:variant>
        <vt:i4>0</vt:i4>
      </vt:variant>
      <vt:variant>
        <vt:i4>5</vt:i4>
      </vt:variant>
      <vt:variant>
        <vt:lpwstr>http://www.dia.govt.nz/gambling-statistics-expenditure</vt:lpwstr>
      </vt:variant>
      <vt:variant>
        <vt:lpwstr/>
      </vt:variant>
      <vt:variant>
        <vt:i4>2424958</vt:i4>
      </vt:variant>
      <vt:variant>
        <vt:i4>54</vt:i4>
      </vt:variant>
      <vt:variant>
        <vt:i4>0</vt:i4>
      </vt:variant>
      <vt:variant>
        <vt:i4>5</vt:i4>
      </vt:variant>
      <vt:variant>
        <vt:lpwstr>http://www.dia.govt.nz/gambling-statistics-expenditure</vt:lpwstr>
      </vt:variant>
      <vt:variant>
        <vt:lpwstr/>
      </vt:variant>
      <vt:variant>
        <vt:i4>6684717</vt:i4>
      </vt:variant>
      <vt:variant>
        <vt:i4>51</vt:i4>
      </vt:variant>
      <vt:variant>
        <vt:i4>0</vt:i4>
      </vt:variant>
      <vt:variant>
        <vt:i4>5</vt:i4>
      </vt:variant>
      <vt:variant>
        <vt:lpwstr>http://www.stats.govt.nz/integrated-data/integrated-data-infrastructure</vt:lpwstr>
      </vt:variant>
      <vt:variant>
        <vt:lpwstr/>
      </vt:variant>
      <vt:variant>
        <vt:i4>8126513</vt:i4>
      </vt:variant>
      <vt:variant>
        <vt:i4>48</vt:i4>
      </vt:variant>
      <vt:variant>
        <vt:i4>0</vt:i4>
      </vt:variant>
      <vt:variant>
        <vt:i4>5</vt:i4>
      </vt:variant>
      <vt:variant>
        <vt:lpwstr>http://www.health.govt.nz/publication/literature-review-provision-and-effectiveness-residential-programmes-gambling-harm-treatment</vt:lpwstr>
      </vt:variant>
      <vt:variant>
        <vt:lpwstr/>
      </vt:variant>
      <vt:variant>
        <vt:i4>5046350</vt:i4>
      </vt:variant>
      <vt:variant>
        <vt:i4>45</vt:i4>
      </vt:variant>
      <vt:variant>
        <vt:i4>0</vt:i4>
      </vt:variant>
      <vt:variant>
        <vt:i4>5</vt:i4>
      </vt:variant>
      <vt:variant>
        <vt:lpwstr>http://www.health.govt.nz/publication/peer-worker-roles-preventing-and-minimising-gambling-harm-sector-literature-review</vt:lpwstr>
      </vt:variant>
      <vt:variant>
        <vt:lpwstr/>
      </vt:variant>
      <vt:variant>
        <vt:i4>262215</vt:i4>
      </vt:variant>
      <vt:variant>
        <vt:i4>42</vt:i4>
      </vt:variant>
      <vt:variant>
        <vt:i4>0</vt:i4>
      </vt:variant>
      <vt:variant>
        <vt:i4>5</vt:i4>
      </vt:variant>
      <vt:variant>
        <vt:lpwstr>http://www.health.govt.nz/publication/effectiveness-face-face-gambling-interventions-two-years-later</vt:lpwstr>
      </vt:variant>
      <vt:variant>
        <vt:lpwstr/>
      </vt:variant>
      <vt:variant>
        <vt:i4>2752613</vt:i4>
      </vt:variant>
      <vt:variant>
        <vt:i4>36</vt:i4>
      </vt:variant>
      <vt:variant>
        <vt:i4>0</vt:i4>
      </vt:variant>
      <vt:variant>
        <vt:i4>5</vt:i4>
      </vt:variant>
      <vt:variant>
        <vt:lpwstr>http://www.gamgard.com/</vt:lpwstr>
      </vt:variant>
      <vt:variant>
        <vt:lpwstr/>
      </vt:variant>
      <vt:variant>
        <vt:i4>1310815</vt:i4>
      </vt:variant>
      <vt:variant>
        <vt:i4>33</vt:i4>
      </vt:variant>
      <vt:variant>
        <vt:i4>0</vt:i4>
      </vt:variant>
      <vt:variant>
        <vt:i4>5</vt:i4>
      </vt:variant>
      <vt:variant>
        <vt:lpwstr>D:\05 Formatting\04 MoH\2024.08.15 Gambling Harm\www.health.govt.nz\new-zealand-health-system\health-system-reforms</vt:lpwstr>
      </vt:variant>
      <vt:variant>
        <vt:lpwstr/>
      </vt:variant>
      <vt:variant>
        <vt:i4>5898267</vt:i4>
      </vt:variant>
      <vt:variant>
        <vt:i4>30</vt:i4>
      </vt:variant>
      <vt:variant>
        <vt:i4>0</vt:i4>
      </vt:variant>
      <vt:variant>
        <vt:i4>5</vt:i4>
      </vt:variant>
      <vt:variant>
        <vt:lpwstr>https://www.dia.govt.nz/diawebsite.nsf/Files/Compliance-and-Enforcement-Model-2-800/$file/Compliance-and-Enforcement- Policy-Final-design.pdf</vt:lpwstr>
      </vt:variant>
      <vt:variant>
        <vt:lpwstr/>
      </vt:variant>
      <vt:variant>
        <vt:i4>4194389</vt:i4>
      </vt:variant>
      <vt:variant>
        <vt:i4>27</vt:i4>
      </vt:variant>
      <vt:variant>
        <vt:i4>0</vt:i4>
      </vt:variant>
      <vt:variant>
        <vt:i4>5</vt:i4>
      </vt:variant>
      <vt:variant>
        <vt:lpwstr>http://www.dia.govt.nz/gambling-statistics-gmp-dashboard</vt:lpwstr>
      </vt:variant>
      <vt:variant>
        <vt:lpwstr/>
      </vt:variant>
      <vt:variant>
        <vt:i4>8126572</vt:i4>
      </vt:variant>
      <vt:variant>
        <vt:i4>24</vt:i4>
      </vt:variant>
      <vt:variant>
        <vt:i4>0</vt:i4>
      </vt:variant>
      <vt:variant>
        <vt:i4>5</vt:i4>
      </vt:variant>
      <vt:variant>
        <vt:lpwstr>http://www.youth19.ac.nz/publications/gambling</vt:lpwstr>
      </vt:variant>
      <vt:variant>
        <vt:lpwstr/>
      </vt:variant>
      <vt:variant>
        <vt:i4>2424868</vt:i4>
      </vt:variant>
      <vt:variant>
        <vt:i4>21</vt:i4>
      </vt:variant>
      <vt:variant>
        <vt:i4>0</vt:i4>
      </vt:variant>
      <vt:variant>
        <vt:i4>5</vt:i4>
      </vt:variant>
      <vt:variant>
        <vt:lpwstr>http://www.pgf.nz/downloads/assets/13448/1/pgf0033</vt:lpwstr>
      </vt:variant>
      <vt:variant>
        <vt:lpwstr/>
      </vt:variant>
      <vt:variant>
        <vt:i4>2621551</vt:i4>
      </vt:variant>
      <vt:variant>
        <vt:i4>18</vt:i4>
      </vt:variant>
      <vt:variant>
        <vt:i4>0</vt:i4>
      </vt:variant>
      <vt:variant>
        <vt:i4>5</vt:i4>
      </vt:variant>
      <vt:variant>
        <vt:lpwstr>D:\05 Formatting\04 MoH\2024.08.15 Gambling Harm\www.gov.uk\government\publications\gambling-related-harms-evidence-review\gambling-related-harms-evidence-review-summary--2</vt:lpwstr>
      </vt:variant>
      <vt:variant>
        <vt:lpwstr/>
      </vt:variant>
      <vt:variant>
        <vt:i4>1704019</vt:i4>
      </vt:variant>
      <vt:variant>
        <vt:i4>15</vt:i4>
      </vt:variant>
      <vt:variant>
        <vt:i4>0</vt:i4>
      </vt:variant>
      <vt:variant>
        <vt:i4>5</vt:i4>
      </vt:variant>
      <vt:variant>
        <vt:lpwstr>http://www.health.govt.nz/publication/measuring-burden-gambling-harm-new-zealand</vt:lpwstr>
      </vt:variant>
      <vt:variant>
        <vt:lpwstr/>
      </vt:variant>
      <vt:variant>
        <vt:i4>5111883</vt:i4>
      </vt:variant>
      <vt:variant>
        <vt:i4>12</vt:i4>
      </vt:variant>
      <vt:variant>
        <vt:i4>0</vt:i4>
      </vt:variant>
      <vt:variant>
        <vt:i4>5</vt:i4>
      </vt:variant>
      <vt:variant>
        <vt:lpwstr>https://kupe.healthpromotion.govt.nz/</vt:lpwstr>
      </vt:variant>
      <vt:variant>
        <vt:lpwstr/>
      </vt:variant>
      <vt:variant>
        <vt:i4>5111883</vt:i4>
      </vt:variant>
      <vt:variant>
        <vt:i4>9</vt:i4>
      </vt:variant>
      <vt:variant>
        <vt:i4>0</vt:i4>
      </vt:variant>
      <vt:variant>
        <vt:i4>5</vt:i4>
      </vt:variant>
      <vt:variant>
        <vt:lpwstr>https://kupe.healthpromotion.govt.nz/</vt:lpwstr>
      </vt:variant>
      <vt:variant>
        <vt:lpwstr/>
      </vt:variant>
      <vt:variant>
        <vt:i4>1704019</vt:i4>
      </vt:variant>
      <vt:variant>
        <vt:i4>6</vt:i4>
      </vt:variant>
      <vt:variant>
        <vt:i4>0</vt:i4>
      </vt:variant>
      <vt:variant>
        <vt:i4>5</vt:i4>
      </vt:variant>
      <vt:variant>
        <vt:lpwstr>http://www.health.govt.nz/publication/measuring-burden-gambling-harm-new-zealand</vt:lpwstr>
      </vt:variant>
      <vt:variant>
        <vt:lpwstr/>
      </vt:variant>
      <vt:variant>
        <vt:i4>6684715</vt:i4>
      </vt:variant>
      <vt:variant>
        <vt:i4>3</vt:i4>
      </vt:variant>
      <vt:variant>
        <vt:i4>0</vt:i4>
      </vt:variant>
      <vt:variant>
        <vt:i4>5</vt:i4>
      </vt:variant>
      <vt:variant>
        <vt:lpwstr>https://www.dia.govt.nz/gambling-statistics-expenditure</vt:lpwstr>
      </vt:variant>
      <vt:variant>
        <vt:lpwstr/>
      </vt:variant>
      <vt:variant>
        <vt:i4>786511</vt:i4>
      </vt:variant>
      <vt:variant>
        <vt:i4>0</vt:i4>
      </vt:variant>
      <vt:variant>
        <vt:i4>0</vt:i4>
      </vt:variant>
      <vt:variant>
        <vt:i4>5</vt:i4>
      </vt:variant>
      <vt:variant>
        <vt:lpwstr>https://catalogue.data.govt.nz/dataset/gambling-expenditure-statistics/resource/941f3304-75a7-48b7-8af0-8d6733881a36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Strategy to Prevent and Minimise Gambling Harm 2025/26 to 2027/28: Proposals document</dc:title>
  <dc:subject/>
  <dc:creator>Ministry of Health</dc:creator>
  <cp:keywords/>
  <cp:lastModifiedBy>Ministry of Health</cp:lastModifiedBy>
  <cp:revision>17</cp:revision>
  <cp:lastPrinted>2024-12-17T02:03:00Z</cp:lastPrinted>
  <dcterms:created xsi:type="dcterms:W3CDTF">2024-12-11T02:53:00Z</dcterms:created>
  <dcterms:modified xsi:type="dcterms:W3CDTF">2024-12-17T02:03:00Z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_dlc_DocIdItemGuid">
    <vt:lpwstr>ce203dfc-f4ef-4985-bae9-3f5d1c7f40ff</vt:lpwstr>
  </property>
  <property fmtid="{D5CDD505-2E9C-101B-9397-08002B2CF9AE}" pid="4" name="MediaServiceImageTags">
    <vt:lpwstr/>
  </property>
</Properties>
</file>